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AF" w:rsidRDefault="00851D84">
      <w:pPr>
        <w:jc w:val="center"/>
        <w:rPr>
          <w:sz w:val="28"/>
        </w:rPr>
        <w:sectPr w:rsidR="003A5BAF" w:rsidSect="00851D84">
          <w:type w:val="continuous"/>
          <w:pgSz w:w="11920" w:h="16850"/>
          <w:pgMar w:top="1520" w:right="60" w:bottom="280" w:left="780" w:header="720" w:footer="720" w:gutter="0"/>
          <w:cols w:space="720"/>
        </w:sectPr>
      </w:pPr>
      <w:r w:rsidRPr="00851D84">
        <w:rPr>
          <w:color w:val="333333"/>
          <w:sz w:val="20"/>
          <w:szCs w:val="20"/>
          <w:lang w:eastAsia="ru-RU"/>
        </w:rPr>
        <w:pict>
          <v:shape id="_x0000_i1025" type="#_x0000_t75" style="width:526.5pt;height:730.5pt">
            <v:imagedata r:id="rId8" o:title="ТИТУЛЬНИК 001"/>
          </v:shape>
        </w:pict>
      </w:r>
    </w:p>
    <w:p w:rsidR="003A5BAF" w:rsidRDefault="003A5BAF">
      <w:pPr>
        <w:pStyle w:val="2"/>
        <w:spacing w:before="60"/>
        <w:ind w:left="1881" w:right="1324"/>
        <w:jc w:val="center"/>
      </w:pPr>
      <w:bookmarkStart w:id="0" w:name="_bookmark0"/>
      <w:bookmarkEnd w:id="0"/>
      <w:r>
        <w:rPr>
          <w:color w:val="000009"/>
        </w:rPr>
        <w:lastRenderedPageBreak/>
        <w:t>ОГЛА</w:t>
      </w:r>
      <w:bookmarkStart w:id="1" w:name="_GoBack"/>
      <w:bookmarkEnd w:id="1"/>
      <w:r>
        <w:rPr>
          <w:color w:val="000009"/>
        </w:rPr>
        <w:t>ВЛЕНИЕ</w:t>
      </w:r>
    </w:p>
    <w:p w:rsidR="003A5BAF" w:rsidRDefault="003A5BAF">
      <w:pPr>
        <w:jc w:val="center"/>
        <w:sectPr w:rsidR="003A5BAF" w:rsidSect="00851D84">
          <w:footerReference w:type="default" r:id="rId9"/>
          <w:pgSz w:w="11920" w:h="16850"/>
          <w:pgMar w:top="1280" w:right="60" w:bottom="1406" w:left="780" w:header="0" w:footer="1173" w:gutter="0"/>
          <w:pgNumType w:start="2"/>
          <w:cols w:space="720"/>
        </w:sectPr>
      </w:pPr>
    </w:p>
    <w:p w:rsidR="003A5BAF" w:rsidRDefault="00DC1EE7">
      <w:pPr>
        <w:pStyle w:val="21"/>
        <w:tabs>
          <w:tab w:val="left" w:leader="dot" w:pos="10291"/>
        </w:tabs>
        <w:spacing w:before="130"/>
        <w:ind w:left="924" w:firstLine="0"/>
      </w:pPr>
      <w:hyperlink w:anchor="_bookmark0" w:history="1">
        <w:r w:rsidR="003A5BAF">
          <w:t>ВВЕДЕНИЕ</w:t>
        </w:r>
        <w:r w:rsidR="003A5BAF">
          <w:tab/>
        </w:r>
        <w:r w:rsidR="00B6612A">
          <w:rPr>
            <w:color w:val="000009"/>
          </w:rPr>
          <w:t>4</w:t>
        </w:r>
      </w:hyperlink>
    </w:p>
    <w:p w:rsidR="003A5BAF" w:rsidRDefault="00DC1EE7">
      <w:pPr>
        <w:pStyle w:val="21"/>
        <w:numPr>
          <w:ilvl w:val="0"/>
          <w:numId w:val="1"/>
        </w:numPr>
        <w:tabs>
          <w:tab w:val="left" w:pos="1134"/>
          <w:tab w:val="left" w:leader="dot" w:pos="10291"/>
        </w:tabs>
        <w:ind w:hanging="210"/>
      </w:pPr>
      <w:hyperlink w:anchor="_bookmark1" w:history="1">
        <w:r w:rsidR="003A5BAF">
          <w:t>ЦЕЛЕВОЙ</w:t>
        </w:r>
        <w:r w:rsidR="003A5BAF">
          <w:rPr>
            <w:spacing w:val="11"/>
          </w:rPr>
          <w:t xml:space="preserve"> </w:t>
        </w:r>
        <w:r w:rsidR="003A5BAF">
          <w:t>РАЗДЕЛ</w:t>
        </w:r>
        <w:r w:rsidR="003A5BAF">
          <w:tab/>
        </w:r>
        <w:r w:rsidR="003A5BAF">
          <w:rPr>
            <w:color w:val="000009"/>
          </w:rPr>
          <w:t>7</w:t>
        </w:r>
      </w:hyperlink>
    </w:p>
    <w:p w:rsidR="003A5BAF" w:rsidRDefault="00DC1EE7">
      <w:pPr>
        <w:pStyle w:val="21"/>
        <w:numPr>
          <w:ilvl w:val="1"/>
          <w:numId w:val="2"/>
        </w:numPr>
        <w:tabs>
          <w:tab w:val="left" w:pos="1345"/>
          <w:tab w:val="left" w:leader="dot" w:pos="10293"/>
        </w:tabs>
        <w:ind w:hanging="421"/>
      </w:pPr>
      <w:hyperlink w:anchor="_bookmark2" w:history="1">
        <w:r w:rsidR="003A5BAF">
          <w:t>Пояснительная</w:t>
        </w:r>
        <w:r w:rsidR="003A5BAF">
          <w:rPr>
            <w:spacing w:val="-7"/>
          </w:rPr>
          <w:t xml:space="preserve"> </w:t>
        </w:r>
        <w:r w:rsidR="003A5BAF">
          <w:t>записка</w:t>
        </w:r>
        <w:r w:rsidR="003A5BAF">
          <w:tab/>
        </w:r>
        <w:r w:rsidR="003A5BAF">
          <w:rPr>
            <w:color w:val="000009"/>
          </w:rPr>
          <w:t>7</w:t>
        </w:r>
      </w:hyperlink>
    </w:p>
    <w:p w:rsidR="003A5BAF" w:rsidRDefault="00DC1EE7">
      <w:pPr>
        <w:pStyle w:val="21"/>
        <w:numPr>
          <w:ilvl w:val="2"/>
          <w:numId w:val="2"/>
        </w:numPr>
        <w:tabs>
          <w:tab w:val="left" w:pos="1525"/>
          <w:tab w:val="left" w:leader="dot" w:pos="10305"/>
        </w:tabs>
        <w:spacing w:before="135"/>
        <w:ind w:hanging="601"/>
      </w:pPr>
      <w:hyperlink w:anchor="_bookmark3" w:history="1">
        <w:r w:rsidR="003A5BAF">
          <w:rPr>
            <w:spacing w:val="-1"/>
          </w:rPr>
          <w:t>Значимые</w:t>
        </w:r>
        <w:r w:rsidR="003A5BAF">
          <w:rPr>
            <w:spacing w:val="-2"/>
          </w:rPr>
          <w:t xml:space="preserve"> </w:t>
        </w:r>
        <w:r w:rsidR="003A5BAF">
          <w:rPr>
            <w:spacing w:val="-1"/>
          </w:rPr>
          <w:t>для</w:t>
        </w:r>
        <w:r w:rsidR="003A5BAF">
          <w:t xml:space="preserve"> </w:t>
        </w:r>
        <w:r w:rsidR="003A5BAF">
          <w:rPr>
            <w:spacing w:val="-1"/>
          </w:rPr>
          <w:t>разработки</w:t>
        </w:r>
        <w:r w:rsidR="003A5BAF">
          <w:t xml:space="preserve"> и</w:t>
        </w:r>
        <w:r w:rsidR="003A5BAF">
          <w:rPr>
            <w:spacing w:val="1"/>
          </w:rPr>
          <w:t xml:space="preserve"> </w:t>
        </w:r>
        <w:r w:rsidR="003A5BAF">
          <w:t>реализации</w:t>
        </w:r>
        <w:r w:rsidR="003A5BAF">
          <w:rPr>
            <w:spacing w:val="-16"/>
          </w:rPr>
          <w:t xml:space="preserve"> </w:t>
        </w:r>
        <w:r w:rsidR="003A5BAF">
          <w:t>Программы</w:t>
        </w:r>
        <w:r w:rsidR="003A5BAF">
          <w:rPr>
            <w:spacing w:val="-3"/>
          </w:rPr>
          <w:t xml:space="preserve"> </w:t>
        </w:r>
        <w:r w:rsidR="003A5BAF">
          <w:t>характеристики</w:t>
        </w:r>
        <w:r w:rsidR="003A5BAF">
          <w:tab/>
        </w:r>
        <w:r w:rsidR="003A5BAF">
          <w:rPr>
            <w:color w:val="000009"/>
          </w:rPr>
          <w:t>7</w:t>
        </w:r>
      </w:hyperlink>
    </w:p>
    <w:p w:rsidR="003A5BAF" w:rsidRDefault="00DC1EE7">
      <w:pPr>
        <w:pStyle w:val="21"/>
        <w:numPr>
          <w:ilvl w:val="2"/>
          <w:numId w:val="2"/>
        </w:numPr>
        <w:tabs>
          <w:tab w:val="left" w:pos="1525"/>
          <w:tab w:val="left" w:leader="dot" w:pos="10173"/>
        </w:tabs>
        <w:spacing w:before="141"/>
        <w:ind w:hanging="601"/>
      </w:pPr>
      <w:hyperlink w:anchor="_bookmark4" w:history="1">
        <w:r w:rsidR="003A5BAF">
          <w:t>Цели,</w:t>
        </w:r>
        <w:r w:rsidR="003A5BAF">
          <w:rPr>
            <w:spacing w:val="-4"/>
          </w:rPr>
          <w:t xml:space="preserve"> </w:t>
        </w:r>
        <w:r w:rsidR="003A5BAF">
          <w:t>задачи,</w:t>
        </w:r>
        <w:r w:rsidR="003A5BAF">
          <w:rPr>
            <w:spacing w:val="-4"/>
          </w:rPr>
          <w:t xml:space="preserve"> </w:t>
        </w:r>
        <w:r w:rsidR="003A5BAF">
          <w:t>механизмы</w:t>
        </w:r>
        <w:r w:rsidR="003A5BAF">
          <w:rPr>
            <w:spacing w:val="-4"/>
          </w:rPr>
          <w:t xml:space="preserve"> </w:t>
        </w:r>
        <w:r w:rsidR="003A5BAF">
          <w:t>адаптации,</w:t>
        </w:r>
        <w:r w:rsidR="003A5BAF">
          <w:rPr>
            <w:spacing w:val="-1"/>
          </w:rPr>
          <w:t xml:space="preserve"> </w:t>
        </w:r>
        <w:r w:rsidR="003A5BAF">
          <w:t>условия</w:t>
        </w:r>
        <w:r w:rsidR="003A5BAF">
          <w:rPr>
            <w:spacing w:val="-14"/>
          </w:rPr>
          <w:t xml:space="preserve"> </w:t>
        </w:r>
        <w:r w:rsidR="003A5BAF">
          <w:t>реализации</w:t>
        </w:r>
        <w:r w:rsidR="003A5BAF">
          <w:rPr>
            <w:spacing w:val="-7"/>
          </w:rPr>
          <w:t xml:space="preserve"> </w:t>
        </w:r>
        <w:r w:rsidR="003A5BAF">
          <w:t>ПрАООП.</w:t>
        </w:r>
      </w:hyperlink>
      <w:r w:rsidR="003A5BAF">
        <w:tab/>
      </w:r>
      <w:r w:rsidR="003A5BAF">
        <w:rPr>
          <w:color w:val="000009"/>
        </w:rPr>
        <w:t>19</w:t>
      </w:r>
    </w:p>
    <w:p w:rsidR="003A5BAF" w:rsidRDefault="00DC1EE7">
      <w:pPr>
        <w:pStyle w:val="21"/>
        <w:numPr>
          <w:ilvl w:val="2"/>
          <w:numId w:val="2"/>
        </w:numPr>
        <w:tabs>
          <w:tab w:val="left" w:pos="1525"/>
          <w:tab w:val="left" w:leader="dot" w:pos="10173"/>
        </w:tabs>
        <w:spacing w:before="135"/>
        <w:ind w:hanging="601"/>
      </w:pPr>
      <w:hyperlink w:anchor="_bookmark5" w:history="1">
        <w:r w:rsidR="003A5BAF">
          <w:t>Принципы</w:t>
        </w:r>
        <w:r w:rsidR="003A5BAF">
          <w:rPr>
            <w:spacing w:val="-3"/>
          </w:rPr>
          <w:t xml:space="preserve"> </w:t>
        </w:r>
        <w:r w:rsidR="003A5BAF">
          <w:t>и</w:t>
        </w:r>
        <w:r w:rsidR="003A5BAF">
          <w:rPr>
            <w:spacing w:val="-4"/>
          </w:rPr>
          <w:t xml:space="preserve"> </w:t>
        </w:r>
        <w:r w:rsidR="003A5BAF">
          <w:t>подходы</w:t>
        </w:r>
        <w:r w:rsidR="003A5BAF">
          <w:rPr>
            <w:spacing w:val="-2"/>
          </w:rPr>
          <w:t xml:space="preserve"> </w:t>
        </w:r>
        <w:r w:rsidR="003A5BAF">
          <w:t>к</w:t>
        </w:r>
        <w:r w:rsidR="003A5BAF">
          <w:rPr>
            <w:spacing w:val="-14"/>
          </w:rPr>
          <w:t xml:space="preserve"> </w:t>
        </w:r>
        <w:r w:rsidR="003A5BAF">
          <w:t>формированию</w:t>
        </w:r>
        <w:r w:rsidR="003A5BAF">
          <w:rPr>
            <w:spacing w:val="-3"/>
          </w:rPr>
          <w:t xml:space="preserve"> </w:t>
        </w:r>
        <w:r w:rsidR="003A5BAF">
          <w:t>Программы</w:t>
        </w:r>
      </w:hyperlink>
      <w:r w:rsidR="003A5BAF">
        <w:tab/>
      </w:r>
      <w:r w:rsidR="003A5BAF">
        <w:rPr>
          <w:color w:val="000009"/>
        </w:rPr>
        <w:t>22</w:t>
      </w:r>
    </w:p>
    <w:p w:rsidR="003A5BAF" w:rsidRDefault="00DC1EE7">
      <w:pPr>
        <w:pStyle w:val="21"/>
        <w:numPr>
          <w:ilvl w:val="1"/>
          <w:numId w:val="2"/>
        </w:numPr>
        <w:tabs>
          <w:tab w:val="left" w:pos="1345"/>
          <w:tab w:val="left" w:leader="dot" w:pos="10173"/>
        </w:tabs>
        <w:spacing w:before="141"/>
        <w:ind w:hanging="421"/>
      </w:pPr>
      <w:hyperlink w:anchor="_bookmark6" w:history="1">
        <w:r w:rsidR="003A5BAF">
          <w:t>Планируемые</w:t>
        </w:r>
        <w:r w:rsidR="003A5BAF">
          <w:rPr>
            <w:spacing w:val="-8"/>
          </w:rPr>
          <w:t xml:space="preserve"> </w:t>
        </w:r>
        <w:r w:rsidR="003A5BAF">
          <w:t>результаты</w:t>
        </w:r>
      </w:hyperlink>
      <w:r w:rsidR="003A5BAF">
        <w:tab/>
      </w:r>
      <w:r w:rsidR="003A5BAF">
        <w:rPr>
          <w:color w:val="000009"/>
        </w:rPr>
        <w:t>30</w:t>
      </w:r>
    </w:p>
    <w:p w:rsidR="003A5BAF" w:rsidRDefault="00DC1EE7">
      <w:pPr>
        <w:pStyle w:val="21"/>
        <w:numPr>
          <w:ilvl w:val="2"/>
          <w:numId w:val="2"/>
        </w:numPr>
        <w:tabs>
          <w:tab w:val="left" w:pos="1525"/>
          <w:tab w:val="left" w:leader="dot" w:pos="10173"/>
        </w:tabs>
        <w:spacing w:before="135"/>
        <w:ind w:hanging="601"/>
      </w:pPr>
      <w:hyperlink w:anchor="_bookmark7" w:history="1">
        <w:r w:rsidR="003A5BAF">
          <w:t>Целевые</w:t>
        </w:r>
        <w:r w:rsidR="003A5BAF">
          <w:rPr>
            <w:spacing w:val="-3"/>
          </w:rPr>
          <w:t xml:space="preserve"> </w:t>
        </w:r>
        <w:r w:rsidR="003A5BAF">
          <w:t>ориентиры</w:t>
        </w:r>
        <w:r w:rsidR="003A5BAF">
          <w:rPr>
            <w:spacing w:val="-2"/>
          </w:rPr>
          <w:t xml:space="preserve"> </w:t>
        </w:r>
        <w:r w:rsidR="003A5BAF">
          <w:t>в</w:t>
        </w:r>
        <w:r w:rsidR="003A5BAF">
          <w:rPr>
            <w:spacing w:val="-10"/>
          </w:rPr>
          <w:t xml:space="preserve"> </w:t>
        </w:r>
        <w:r w:rsidR="003A5BAF">
          <w:t>раннем</w:t>
        </w:r>
        <w:r w:rsidR="003A5BAF">
          <w:rPr>
            <w:spacing w:val="-5"/>
          </w:rPr>
          <w:t xml:space="preserve"> </w:t>
        </w:r>
        <w:r w:rsidR="003A5BAF">
          <w:t>возрасте</w:t>
        </w:r>
        <w:r w:rsidR="003A5BAF">
          <w:tab/>
        </w:r>
        <w:r w:rsidR="003A5BAF">
          <w:rPr>
            <w:color w:val="000009"/>
          </w:rPr>
          <w:t>30</w:t>
        </w:r>
      </w:hyperlink>
    </w:p>
    <w:p w:rsidR="003A5BAF" w:rsidRDefault="00DC1EE7">
      <w:pPr>
        <w:pStyle w:val="21"/>
        <w:numPr>
          <w:ilvl w:val="2"/>
          <w:numId w:val="2"/>
        </w:numPr>
        <w:tabs>
          <w:tab w:val="left" w:pos="1525"/>
          <w:tab w:val="left" w:leader="dot" w:pos="10173"/>
        </w:tabs>
        <w:spacing w:before="141"/>
        <w:ind w:hanging="601"/>
      </w:pPr>
      <w:hyperlink w:anchor="_bookmark8" w:history="1">
        <w:r w:rsidR="003A5BAF">
          <w:t>Целевые</w:t>
        </w:r>
        <w:r w:rsidR="003A5BAF">
          <w:rPr>
            <w:spacing w:val="-3"/>
          </w:rPr>
          <w:t xml:space="preserve"> </w:t>
        </w:r>
        <w:r w:rsidR="003A5BAF">
          <w:t>ориентиры</w:t>
        </w:r>
        <w:r w:rsidR="003A5BAF">
          <w:rPr>
            <w:spacing w:val="-1"/>
          </w:rPr>
          <w:t xml:space="preserve"> </w:t>
        </w:r>
        <w:r w:rsidR="003A5BAF">
          <w:t>в</w:t>
        </w:r>
        <w:r w:rsidR="003A5BAF">
          <w:rPr>
            <w:spacing w:val="-11"/>
          </w:rPr>
          <w:t xml:space="preserve"> </w:t>
        </w:r>
        <w:r w:rsidR="003A5BAF">
          <w:t>дошкольном</w:t>
        </w:r>
        <w:r w:rsidR="003A5BAF">
          <w:rPr>
            <w:spacing w:val="-4"/>
          </w:rPr>
          <w:t xml:space="preserve"> </w:t>
        </w:r>
        <w:r w:rsidR="003A5BAF">
          <w:t>возрасте</w:t>
        </w:r>
      </w:hyperlink>
      <w:r w:rsidR="003A5BAF">
        <w:tab/>
      </w:r>
      <w:r w:rsidR="003A5BAF">
        <w:rPr>
          <w:color w:val="000009"/>
        </w:rPr>
        <w:t>35</w:t>
      </w:r>
    </w:p>
    <w:p w:rsidR="003A5BAF" w:rsidRDefault="00DC1EE7">
      <w:pPr>
        <w:pStyle w:val="21"/>
        <w:numPr>
          <w:ilvl w:val="2"/>
          <w:numId w:val="2"/>
        </w:numPr>
        <w:tabs>
          <w:tab w:val="left" w:pos="1525"/>
          <w:tab w:val="left" w:leader="dot" w:pos="10173"/>
        </w:tabs>
        <w:spacing w:before="138"/>
        <w:ind w:hanging="601"/>
      </w:pPr>
      <w:hyperlink w:anchor="_bookmark9" w:history="1">
        <w:r w:rsidR="003A5BAF">
          <w:rPr>
            <w:spacing w:val="-1"/>
          </w:rPr>
          <w:t>Целевые</w:t>
        </w:r>
        <w:r w:rsidR="003A5BAF">
          <w:t xml:space="preserve"> </w:t>
        </w:r>
        <w:r w:rsidR="003A5BAF">
          <w:rPr>
            <w:spacing w:val="-1"/>
          </w:rPr>
          <w:t>ориентиры</w:t>
        </w:r>
        <w:r w:rsidR="003A5BAF">
          <w:rPr>
            <w:spacing w:val="1"/>
          </w:rPr>
          <w:t xml:space="preserve"> </w:t>
        </w:r>
        <w:r w:rsidR="003A5BAF">
          <w:rPr>
            <w:spacing w:val="-1"/>
          </w:rPr>
          <w:t>на</w:t>
        </w:r>
        <w:r w:rsidR="003A5BAF">
          <w:rPr>
            <w:spacing w:val="-3"/>
          </w:rPr>
          <w:t xml:space="preserve"> </w:t>
        </w:r>
        <w:r w:rsidR="003A5BAF">
          <w:rPr>
            <w:spacing w:val="-1"/>
          </w:rPr>
          <w:t>этапе</w:t>
        </w:r>
        <w:r w:rsidR="003A5BAF">
          <w:t xml:space="preserve"> </w:t>
        </w:r>
        <w:r w:rsidR="003A5BAF">
          <w:rPr>
            <w:spacing w:val="-1"/>
          </w:rPr>
          <w:t>завершения</w:t>
        </w:r>
        <w:r w:rsidR="003A5BAF">
          <w:rPr>
            <w:spacing w:val="-17"/>
          </w:rPr>
          <w:t xml:space="preserve"> </w:t>
        </w:r>
        <w:r w:rsidR="003A5BAF">
          <w:t>освоения Программы</w:t>
        </w:r>
      </w:hyperlink>
      <w:r w:rsidR="003A5BAF">
        <w:tab/>
      </w:r>
      <w:r w:rsidR="003A5BAF">
        <w:rPr>
          <w:color w:val="000009"/>
        </w:rPr>
        <w:t>37</w:t>
      </w:r>
    </w:p>
    <w:p w:rsidR="003A5BAF" w:rsidRDefault="00DC1EE7">
      <w:pPr>
        <w:pStyle w:val="21"/>
        <w:numPr>
          <w:ilvl w:val="1"/>
          <w:numId w:val="2"/>
        </w:numPr>
        <w:tabs>
          <w:tab w:val="left" w:pos="1345"/>
          <w:tab w:val="left" w:leader="dot" w:pos="10173"/>
        </w:tabs>
        <w:spacing w:before="136"/>
        <w:ind w:hanging="421"/>
      </w:pPr>
      <w:hyperlink w:anchor="_bookmark10" w:history="1">
        <w:r w:rsidR="003A5BAF">
          <w:rPr>
            <w:spacing w:val="-1"/>
          </w:rPr>
          <w:t>Развивающее оценивание</w:t>
        </w:r>
        <w:r w:rsidR="003A5BAF">
          <w:t xml:space="preserve"> </w:t>
        </w:r>
        <w:r w:rsidR="003A5BAF">
          <w:rPr>
            <w:spacing w:val="-1"/>
          </w:rPr>
          <w:t>качества</w:t>
        </w:r>
        <w:r w:rsidR="003A5BAF">
          <w:t xml:space="preserve"> образовательной</w:t>
        </w:r>
        <w:r w:rsidR="003A5BAF">
          <w:rPr>
            <w:spacing w:val="-1"/>
          </w:rPr>
          <w:t xml:space="preserve"> </w:t>
        </w:r>
        <w:r w:rsidR="003A5BAF">
          <w:t>деятельности</w:t>
        </w:r>
        <w:r w:rsidR="003A5BAF">
          <w:rPr>
            <w:spacing w:val="-16"/>
          </w:rPr>
          <w:t xml:space="preserve"> </w:t>
        </w:r>
        <w:r w:rsidR="003A5BAF">
          <w:t>по</w:t>
        </w:r>
        <w:r w:rsidR="003A5BAF">
          <w:rPr>
            <w:spacing w:val="-5"/>
          </w:rPr>
          <w:t xml:space="preserve"> </w:t>
        </w:r>
        <w:r w:rsidR="003A5BAF">
          <w:t>ПрАООП</w:t>
        </w:r>
      </w:hyperlink>
      <w:r w:rsidR="003A5BAF">
        <w:tab/>
      </w:r>
      <w:r w:rsidR="003A5BAF">
        <w:rPr>
          <w:color w:val="000009"/>
        </w:rPr>
        <w:t>43</w:t>
      </w:r>
    </w:p>
    <w:p w:rsidR="003A5BAF" w:rsidRDefault="00DC1EE7">
      <w:pPr>
        <w:pStyle w:val="21"/>
        <w:numPr>
          <w:ilvl w:val="0"/>
          <w:numId w:val="1"/>
        </w:numPr>
        <w:tabs>
          <w:tab w:val="left" w:pos="1215"/>
          <w:tab w:val="left" w:leader="dot" w:pos="10166"/>
        </w:tabs>
        <w:spacing w:before="140"/>
        <w:ind w:left="1214" w:hanging="291"/>
      </w:pPr>
      <w:hyperlink w:anchor="_bookmark11" w:history="1">
        <w:r w:rsidR="003A5BAF">
          <w:t>СОДЕРЖАТЕЛЬНЫЙ</w:t>
        </w:r>
        <w:r w:rsidR="003A5BAF">
          <w:rPr>
            <w:spacing w:val="27"/>
          </w:rPr>
          <w:t xml:space="preserve"> </w:t>
        </w:r>
        <w:r w:rsidR="003A5BAF">
          <w:t>РАЗДЕЛ</w:t>
        </w:r>
      </w:hyperlink>
      <w:r w:rsidR="003A5BAF">
        <w:tab/>
      </w:r>
      <w:r w:rsidR="003A5BAF">
        <w:rPr>
          <w:color w:val="000009"/>
        </w:rPr>
        <w:t>4</w:t>
      </w:r>
      <w:r w:rsidR="00B6612A">
        <w:rPr>
          <w:color w:val="000009"/>
        </w:rPr>
        <w:t>6</w:t>
      </w:r>
    </w:p>
    <w:p w:rsidR="003A5BAF" w:rsidRDefault="00DC1EE7">
      <w:pPr>
        <w:pStyle w:val="21"/>
        <w:numPr>
          <w:ilvl w:val="1"/>
          <w:numId w:val="3"/>
        </w:numPr>
        <w:tabs>
          <w:tab w:val="left" w:pos="1345"/>
          <w:tab w:val="left" w:leader="dot" w:pos="10173"/>
        </w:tabs>
        <w:spacing w:before="137"/>
        <w:ind w:hanging="421"/>
      </w:pPr>
      <w:hyperlink w:anchor="_bookmark12" w:history="1">
        <w:r w:rsidR="003A5BAF">
          <w:t>Общие</w:t>
        </w:r>
        <w:r w:rsidR="003A5BAF">
          <w:rPr>
            <w:spacing w:val="-5"/>
          </w:rPr>
          <w:t xml:space="preserve"> </w:t>
        </w:r>
        <w:r w:rsidR="003A5BAF">
          <w:t>положения</w:t>
        </w:r>
      </w:hyperlink>
      <w:r w:rsidR="003A5BAF">
        <w:tab/>
      </w:r>
      <w:r w:rsidR="003A5BAF">
        <w:rPr>
          <w:color w:val="000009"/>
        </w:rPr>
        <w:t>4</w:t>
      </w:r>
      <w:r w:rsidR="00B6612A">
        <w:rPr>
          <w:color w:val="000009"/>
        </w:rPr>
        <w:t>6</w:t>
      </w:r>
    </w:p>
    <w:p w:rsidR="003A5BAF" w:rsidRDefault="00DC1EE7">
      <w:pPr>
        <w:pStyle w:val="21"/>
        <w:numPr>
          <w:ilvl w:val="1"/>
          <w:numId w:val="3"/>
        </w:numPr>
        <w:tabs>
          <w:tab w:val="left" w:pos="1354"/>
          <w:tab w:val="left" w:leader="dot" w:pos="10173"/>
        </w:tabs>
        <w:spacing w:line="360" w:lineRule="auto"/>
        <w:ind w:left="497" w:right="674" w:firstLine="427"/>
      </w:pPr>
      <w:hyperlink w:anchor="_bookmark13" w:history="1">
        <w:r w:rsidR="003A5BAF">
          <w:t>Содержание образовательной деятельности с детьми раннего и дошкольного возраста с</w:t>
        </w:r>
      </w:hyperlink>
      <w:r w:rsidR="003A5BAF">
        <w:rPr>
          <w:spacing w:val="-57"/>
        </w:rPr>
        <w:t xml:space="preserve"> </w:t>
      </w:r>
      <w:hyperlink w:anchor="_bookmark13" w:history="1">
        <w:r w:rsidR="003A5BAF">
          <w:t>задержкой</w:t>
        </w:r>
        <w:r w:rsidR="003A5BAF">
          <w:rPr>
            <w:spacing w:val="-4"/>
          </w:rPr>
          <w:t xml:space="preserve"> </w:t>
        </w:r>
        <w:r w:rsidR="003A5BAF">
          <w:t>психического</w:t>
        </w:r>
        <w:r w:rsidR="003A5BAF">
          <w:rPr>
            <w:spacing w:val="-4"/>
          </w:rPr>
          <w:t xml:space="preserve"> </w:t>
        </w:r>
        <w:r w:rsidR="003A5BAF">
          <w:t>развития</w:t>
        </w:r>
      </w:hyperlink>
      <w:r w:rsidR="003A5BAF">
        <w:tab/>
      </w:r>
      <w:r w:rsidR="003A5BAF">
        <w:rPr>
          <w:color w:val="000009"/>
          <w:spacing w:val="-9"/>
        </w:rPr>
        <w:t>4</w:t>
      </w:r>
      <w:r w:rsidR="00B6612A">
        <w:rPr>
          <w:color w:val="000009"/>
          <w:spacing w:val="-9"/>
        </w:rPr>
        <w:t>8</w:t>
      </w:r>
    </w:p>
    <w:p w:rsidR="003A5BAF" w:rsidRDefault="00DC1EE7">
      <w:pPr>
        <w:pStyle w:val="21"/>
        <w:numPr>
          <w:ilvl w:val="2"/>
          <w:numId w:val="3"/>
        </w:numPr>
        <w:tabs>
          <w:tab w:val="left" w:pos="1736"/>
          <w:tab w:val="left" w:pos="3749"/>
          <w:tab w:val="left" w:leader="dot" w:pos="10173"/>
        </w:tabs>
        <w:spacing w:before="0" w:line="360" w:lineRule="auto"/>
        <w:ind w:right="671" w:firstLine="427"/>
      </w:pPr>
      <w:hyperlink w:anchor="_bookmark14" w:history="1">
        <w:r w:rsidR="003A5BAF">
          <w:t>Образовательная</w:t>
        </w:r>
        <w:r w:rsidR="003A5BAF">
          <w:tab/>
          <w:t>деятельность с детьми раннего возраста с задержкой</w:t>
        </w:r>
      </w:hyperlink>
      <w:r w:rsidR="003A5BAF">
        <w:rPr>
          <w:spacing w:val="1"/>
        </w:rPr>
        <w:t xml:space="preserve"> </w:t>
      </w:r>
      <w:hyperlink w:anchor="_bookmark14" w:history="1">
        <w:r w:rsidR="003A5BAF">
          <w:t>психомоторного</w:t>
        </w:r>
        <w:r w:rsidR="003A5BAF">
          <w:rPr>
            <w:spacing w:val="-2"/>
          </w:rPr>
          <w:t xml:space="preserve"> </w:t>
        </w:r>
        <w:r w:rsidR="003A5BAF">
          <w:t>и</w:t>
        </w:r>
        <w:r w:rsidR="003A5BAF">
          <w:rPr>
            <w:spacing w:val="-7"/>
          </w:rPr>
          <w:t xml:space="preserve"> </w:t>
        </w:r>
        <w:r w:rsidR="003A5BAF">
          <w:t>речевого</w:t>
        </w:r>
        <w:r w:rsidR="003A5BAF">
          <w:rPr>
            <w:spacing w:val="-3"/>
          </w:rPr>
          <w:t xml:space="preserve"> </w:t>
        </w:r>
        <w:r w:rsidR="003A5BAF">
          <w:t>развития.</w:t>
        </w:r>
      </w:hyperlink>
      <w:r w:rsidR="003A5BAF">
        <w:tab/>
      </w:r>
      <w:r w:rsidR="003A5BAF">
        <w:rPr>
          <w:color w:val="000009"/>
          <w:spacing w:val="-7"/>
        </w:rPr>
        <w:t>4</w:t>
      </w:r>
      <w:r w:rsidR="00B6612A">
        <w:rPr>
          <w:color w:val="000009"/>
          <w:spacing w:val="-7"/>
        </w:rPr>
        <w:t>8</w:t>
      </w:r>
    </w:p>
    <w:p w:rsidR="003A5BAF" w:rsidRDefault="00DC1EE7">
      <w:pPr>
        <w:pStyle w:val="21"/>
        <w:numPr>
          <w:ilvl w:val="2"/>
          <w:numId w:val="3"/>
        </w:numPr>
        <w:tabs>
          <w:tab w:val="left" w:pos="1647"/>
        </w:tabs>
        <w:spacing w:before="0"/>
        <w:ind w:left="1646" w:hanging="723"/>
      </w:pPr>
      <w:hyperlink w:anchor="_bookmark15" w:history="1">
        <w:r w:rsidR="003A5BAF">
          <w:t>Содержание</w:t>
        </w:r>
        <w:r w:rsidR="003A5BAF">
          <w:rPr>
            <w:spacing w:val="-3"/>
          </w:rPr>
          <w:t xml:space="preserve"> </w:t>
        </w:r>
        <w:r w:rsidR="003A5BAF">
          <w:t>образовательной</w:t>
        </w:r>
        <w:r w:rsidR="003A5BAF">
          <w:rPr>
            <w:spacing w:val="-4"/>
          </w:rPr>
          <w:t xml:space="preserve"> </w:t>
        </w:r>
        <w:r w:rsidR="003A5BAF">
          <w:t>деятельности</w:t>
        </w:r>
        <w:r w:rsidR="003A5BAF">
          <w:rPr>
            <w:spacing w:val="-1"/>
          </w:rPr>
          <w:t xml:space="preserve"> </w:t>
        </w:r>
        <w:r w:rsidR="003A5BAF">
          <w:t>с</w:t>
        </w:r>
        <w:r w:rsidR="003A5BAF">
          <w:rPr>
            <w:spacing w:val="-3"/>
          </w:rPr>
          <w:t xml:space="preserve"> </w:t>
        </w:r>
        <w:r w:rsidR="003A5BAF">
          <w:t>детьми</w:t>
        </w:r>
        <w:r w:rsidR="003A5BAF">
          <w:rPr>
            <w:spacing w:val="-1"/>
          </w:rPr>
          <w:t xml:space="preserve"> </w:t>
        </w:r>
        <w:r w:rsidR="003A5BAF">
          <w:t>дошкольного</w:t>
        </w:r>
        <w:r w:rsidR="003A5BAF">
          <w:rPr>
            <w:spacing w:val="-2"/>
          </w:rPr>
          <w:t xml:space="preserve"> </w:t>
        </w:r>
        <w:r w:rsidR="003A5BAF">
          <w:t>возраста</w:t>
        </w:r>
        <w:r w:rsidR="003A5BAF">
          <w:rPr>
            <w:spacing w:val="-2"/>
          </w:rPr>
          <w:t xml:space="preserve"> </w:t>
        </w:r>
        <w:r w:rsidR="003A5BAF">
          <w:t>с</w:t>
        </w:r>
      </w:hyperlink>
    </w:p>
    <w:p w:rsidR="003A5BAF" w:rsidRDefault="00DC1EE7">
      <w:pPr>
        <w:pStyle w:val="11"/>
        <w:tabs>
          <w:tab w:val="left" w:leader="dot" w:pos="10173"/>
        </w:tabs>
      </w:pPr>
      <w:hyperlink w:anchor="_bookmark15" w:history="1">
        <w:r w:rsidR="003A5BAF">
          <w:t>задержкой</w:t>
        </w:r>
        <w:r w:rsidR="003A5BAF">
          <w:rPr>
            <w:spacing w:val="-4"/>
          </w:rPr>
          <w:t xml:space="preserve"> </w:t>
        </w:r>
        <w:r w:rsidR="003A5BAF">
          <w:t>психического</w:t>
        </w:r>
        <w:r w:rsidR="003A5BAF">
          <w:rPr>
            <w:spacing w:val="-4"/>
          </w:rPr>
          <w:t xml:space="preserve"> </w:t>
        </w:r>
        <w:r w:rsidR="003A5BAF">
          <w:t>развития</w:t>
        </w:r>
      </w:hyperlink>
      <w:r w:rsidR="003A5BAF">
        <w:tab/>
      </w:r>
      <w:r w:rsidR="00B6612A">
        <w:rPr>
          <w:color w:val="000009"/>
        </w:rPr>
        <w:t>59</w:t>
      </w:r>
    </w:p>
    <w:p w:rsidR="003A5BAF" w:rsidRDefault="00DC1EE7">
      <w:pPr>
        <w:pStyle w:val="21"/>
        <w:numPr>
          <w:ilvl w:val="3"/>
          <w:numId w:val="3"/>
        </w:numPr>
        <w:tabs>
          <w:tab w:val="left" w:pos="1705"/>
          <w:tab w:val="left" w:leader="dot" w:pos="10173"/>
        </w:tabs>
        <w:spacing w:before="136"/>
        <w:ind w:hanging="781"/>
      </w:pPr>
      <w:hyperlink w:anchor="_bookmark16" w:history="1">
        <w:r w:rsidR="003A5BAF">
          <w:t>Социально-коммуникативное</w:t>
        </w:r>
        <w:r w:rsidR="003A5BAF">
          <w:rPr>
            <w:spacing w:val="-11"/>
          </w:rPr>
          <w:t xml:space="preserve"> </w:t>
        </w:r>
        <w:r w:rsidR="003A5BAF">
          <w:t>развитие</w:t>
        </w:r>
      </w:hyperlink>
      <w:r w:rsidR="003A5BAF">
        <w:tab/>
      </w:r>
      <w:r w:rsidR="00B6612A">
        <w:rPr>
          <w:color w:val="000009"/>
        </w:rPr>
        <w:t>59</w:t>
      </w:r>
    </w:p>
    <w:p w:rsidR="003A5BAF" w:rsidRDefault="00DC1EE7">
      <w:pPr>
        <w:pStyle w:val="21"/>
        <w:numPr>
          <w:ilvl w:val="3"/>
          <w:numId w:val="3"/>
        </w:numPr>
        <w:tabs>
          <w:tab w:val="left" w:pos="1705"/>
          <w:tab w:val="left" w:leader="dot" w:pos="10173"/>
        </w:tabs>
        <w:spacing w:before="140"/>
        <w:ind w:hanging="781"/>
      </w:pPr>
      <w:hyperlink w:anchor="_bookmark17" w:history="1">
        <w:r w:rsidR="003A5BAF">
          <w:t>Познавательное</w:t>
        </w:r>
        <w:r w:rsidR="003A5BAF">
          <w:rPr>
            <w:spacing w:val="-7"/>
          </w:rPr>
          <w:t xml:space="preserve"> </w:t>
        </w:r>
        <w:r w:rsidR="003A5BAF">
          <w:t>развитие</w:t>
        </w:r>
      </w:hyperlink>
      <w:r w:rsidR="003A5BAF">
        <w:tab/>
      </w:r>
      <w:r w:rsidR="003A5BAF">
        <w:rPr>
          <w:color w:val="000009"/>
        </w:rPr>
        <w:t>7</w:t>
      </w:r>
      <w:r w:rsidR="00B6612A">
        <w:rPr>
          <w:color w:val="000009"/>
        </w:rPr>
        <w:t>4</w:t>
      </w:r>
    </w:p>
    <w:p w:rsidR="003A5BAF" w:rsidRDefault="00DC1EE7">
      <w:pPr>
        <w:pStyle w:val="21"/>
        <w:numPr>
          <w:ilvl w:val="3"/>
          <w:numId w:val="3"/>
        </w:numPr>
        <w:tabs>
          <w:tab w:val="left" w:pos="1705"/>
          <w:tab w:val="left" w:leader="dot" w:pos="10173"/>
        </w:tabs>
        <w:spacing w:before="136"/>
        <w:ind w:hanging="781"/>
      </w:pPr>
      <w:hyperlink w:anchor="_bookmark18" w:history="1">
        <w:r w:rsidR="003A5BAF">
          <w:t>Речевое</w:t>
        </w:r>
        <w:r w:rsidR="003A5BAF">
          <w:rPr>
            <w:spacing w:val="-8"/>
          </w:rPr>
          <w:t xml:space="preserve"> </w:t>
        </w:r>
        <w:r w:rsidR="003A5BAF">
          <w:t>развитие</w:t>
        </w:r>
      </w:hyperlink>
      <w:r w:rsidR="003A5BAF">
        <w:tab/>
      </w:r>
      <w:r w:rsidR="003A5BAF">
        <w:rPr>
          <w:color w:val="000009"/>
        </w:rPr>
        <w:t>8</w:t>
      </w:r>
      <w:r w:rsidR="00B6612A">
        <w:rPr>
          <w:color w:val="000009"/>
        </w:rPr>
        <w:t>1</w:t>
      </w:r>
    </w:p>
    <w:p w:rsidR="003A5BAF" w:rsidRDefault="00DC1EE7">
      <w:pPr>
        <w:pStyle w:val="21"/>
        <w:numPr>
          <w:ilvl w:val="3"/>
          <w:numId w:val="3"/>
        </w:numPr>
        <w:tabs>
          <w:tab w:val="left" w:pos="1705"/>
          <w:tab w:val="left" w:leader="dot" w:pos="10173"/>
        </w:tabs>
        <w:spacing w:before="137"/>
        <w:ind w:hanging="781"/>
      </w:pPr>
      <w:hyperlink w:anchor="_bookmark19" w:history="1">
        <w:r w:rsidR="003A5BAF">
          <w:t>Художественно-эстетическое</w:t>
        </w:r>
        <w:r w:rsidR="003A5BAF">
          <w:rPr>
            <w:spacing w:val="-9"/>
          </w:rPr>
          <w:t xml:space="preserve"> </w:t>
        </w:r>
        <w:r w:rsidR="003A5BAF">
          <w:t>развитие</w:t>
        </w:r>
      </w:hyperlink>
      <w:r w:rsidR="003A5BAF">
        <w:tab/>
      </w:r>
      <w:r w:rsidR="003A5BAF">
        <w:rPr>
          <w:color w:val="000009"/>
        </w:rPr>
        <w:t>9</w:t>
      </w:r>
      <w:r w:rsidR="00B6612A">
        <w:rPr>
          <w:color w:val="000009"/>
        </w:rPr>
        <w:t>4</w:t>
      </w:r>
    </w:p>
    <w:p w:rsidR="003A5BAF" w:rsidRDefault="00DC1EE7">
      <w:pPr>
        <w:pStyle w:val="21"/>
        <w:numPr>
          <w:ilvl w:val="3"/>
          <w:numId w:val="3"/>
        </w:numPr>
        <w:tabs>
          <w:tab w:val="left" w:pos="1705"/>
          <w:tab w:val="left" w:leader="dot" w:pos="10053"/>
        </w:tabs>
        <w:ind w:hanging="781"/>
        <w:jc w:val="both"/>
      </w:pPr>
      <w:hyperlink w:anchor="_bookmark20" w:history="1">
        <w:r w:rsidR="003A5BAF">
          <w:t>Физическое</w:t>
        </w:r>
        <w:r w:rsidR="003A5BAF">
          <w:rPr>
            <w:spacing w:val="-5"/>
          </w:rPr>
          <w:t xml:space="preserve"> </w:t>
        </w:r>
        <w:r w:rsidR="003A5BAF">
          <w:t>развитие</w:t>
        </w:r>
      </w:hyperlink>
      <w:r w:rsidR="003A5BAF">
        <w:tab/>
      </w:r>
      <w:r w:rsidR="003A5BAF">
        <w:rPr>
          <w:color w:val="000009"/>
        </w:rPr>
        <w:t>10</w:t>
      </w:r>
      <w:r w:rsidR="002A6E2E">
        <w:rPr>
          <w:color w:val="000009"/>
        </w:rPr>
        <w:t>4</w:t>
      </w:r>
    </w:p>
    <w:p w:rsidR="003A5BAF" w:rsidRDefault="00DC1EE7">
      <w:pPr>
        <w:pStyle w:val="21"/>
        <w:numPr>
          <w:ilvl w:val="1"/>
          <w:numId w:val="3"/>
        </w:numPr>
        <w:tabs>
          <w:tab w:val="left" w:pos="1345"/>
          <w:tab w:val="left" w:leader="dot" w:pos="10053"/>
        </w:tabs>
        <w:spacing w:before="137"/>
        <w:ind w:hanging="421"/>
        <w:jc w:val="both"/>
      </w:pPr>
      <w:hyperlink w:anchor="_bookmark21" w:history="1">
        <w:r w:rsidR="003A5BAF">
          <w:t>Взаимодействие</w:t>
        </w:r>
        <w:r w:rsidR="003A5BAF">
          <w:rPr>
            <w:spacing w:val="-3"/>
          </w:rPr>
          <w:t xml:space="preserve"> </w:t>
        </w:r>
        <w:r w:rsidR="003A5BAF">
          <w:t>взрослых</w:t>
        </w:r>
        <w:r w:rsidR="003A5BAF">
          <w:rPr>
            <w:spacing w:val="-3"/>
          </w:rPr>
          <w:t xml:space="preserve"> </w:t>
        </w:r>
        <w:r w:rsidR="003A5BAF">
          <w:t>с</w:t>
        </w:r>
        <w:r w:rsidR="003A5BAF">
          <w:rPr>
            <w:spacing w:val="-5"/>
          </w:rPr>
          <w:t xml:space="preserve"> </w:t>
        </w:r>
        <w:r w:rsidR="003A5BAF">
          <w:t>детьми</w:t>
        </w:r>
      </w:hyperlink>
      <w:r w:rsidR="003A5BAF">
        <w:tab/>
      </w:r>
      <w:r w:rsidR="003A5BAF">
        <w:rPr>
          <w:color w:val="000009"/>
        </w:rPr>
        <w:t>11</w:t>
      </w:r>
      <w:r w:rsidR="002A6E2E">
        <w:rPr>
          <w:color w:val="000009"/>
        </w:rPr>
        <w:t>3</w:t>
      </w:r>
    </w:p>
    <w:p w:rsidR="003A5BAF" w:rsidRDefault="00DC1EE7">
      <w:pPr>
        <w:pStyle w:val="21"/>
        <w:numPr>
          <w:ilvl w:val="1"/>
          <w:numId w:val="3"/>
        </w:numPr>
        <w:tabs>
          <w:tab w:val="left" w:pos="1405"/>
          <w:tab w:val="left" w:leader="dot" w:pos="10053"/>
        </w:tabs>
        <w:spacing w:before="142" w:line="360" w:lineRule="auto"/>
        <w:ind w:left="497" w:right="649" w:firstLine="427"/>
        <w:jc w:val="both"/>
      </w:pPr>
      <w:hyperlink w:anchor="_bookmark22" w:history="1">
        <w:r w:rsidR="003A5BAF">
          <w:t>Взаимодействие педагогического</w:t>
        </w:r>
        <w:r w:rsidR="003A5BAF">
          <w:rPr>
            <w:spacing w:val="1"/>
          </w:rPr>
          <w:t xml:space="preserve"> </w:t>
        </w:r>
        <w:r w:rsidR="003A5BAF">
          <w:t>коллектива с</w:t>
        </w:r>
        <w:r w:rsidR="003A5BAF">
          <w:rPr>
            <w:spacing w:val="1"/>
          </w:rPr>
          <w:t xml:space="preserve"> </w:t>
        </w:r>
        <w:r w:rsidR="003A5BAF">
          <w:t>семьями</w:t>
        </w:r>
        <w:r w:rsidR="003A5BAF">
          <w:rPr>
            <w:spacing w:val="1"/>
          </w:rPr>
          <w:t xml:space="preserve"> </w:t>
        </w:r>
        <w:r w:rsidR="003A5BAF">
          <w:t>дошкольников с задержкой</w:t>
        </w:r>
      </w:hyperlink>
      <w:r w:rsidR="003A5BAF">
        <w:rPr>
          <w:spacing w:val="1"/>
        </w:rPr>
        <w:t xml:space="preserve"> </w:t>
      </w:r>
      <w:hyperlink w:anchor="_bookmark22" w:history="1">
        <w:r w:rsidR="003A5BAF">
          <w:t>психического</w:t>
        </w:r>
        <w:r w:rsidR="003A5BAF">
          <w:rPr>
            <w:spacing w:val="-4"/>
          </w:rPr>
          <w:t xml:space="preserve"> </w:t>
        </w:r>
        <w:r w:rsidR="003A5BAF">
          <w:t>развития</w:t>
        </w:r>
      </w:hyperlink>
      <w:r w:rsidR="003A5BAF">
        <w:tab/>
      </w:r>
      <w:r w:rsidR="003A5BAF">
        <w:rPr>
          <w:color w:val="000009"/>
        </w:rPr>
        <w:t>11</w:t>
      </w:r>
      <w:r w:rsidR="002A6E2E">
        <w:rPr>
          <w:color w:val="000009"/>
        </w:rPr>
        <w:t>6</w:t>
      </w:r>
    </w:p>
    <w:p w:rsidR="003A5BAF" w:rsidRDefault="00DC1EE7">
      <w:pPr>
        <w:pStyle w:val="21"/>
        <w:numPr>
          <w:ilvl w:val="1"/>
          <w:numId w:val="3"/>
        </w:numPr>
        <w:tabs>
          <w:tab w:val="left" w:pos="1402"/>
          <w:tab w:val="left" w:leader="dot" w:pos="10053"/>
        </w:tabs>
        <w:spacing w:before="0" w:line="360" w:lineRule="auto"/>
        <w:ind w:left="497" w:right="647" w:firstLine="427"/>
        <w:jc w:val="both"/>
      </w:pPr>
      <w:hyperlink w:anchor="_bookmark23" w:history="1">
        <w:r w:rsidR="003A5BAF">
          <w:t>Программа коррекционно-развивающей работы с детьми с задержкой психического</w:t>
        </w:r>
      </w:hyperlink>
      <w:r w:rsidR="003A5BAF">
        <w:rPr>
          <w:spacing w:val="1"/>
        </w:rPr>
        <w:t xml:space="preserve"> </w:t>
      </w:r>
      <w:hyperlink w:anchor="_bookmark23" w:history="1">
        <w:r w:rsidR="003A5BAF">
          <w:t>развития (описание образовательной деятельности по профессиональной коррекции нарушений</w:t>
        </w:r>
      </w:hyperlink>
      <w:r w:rsidR="003A5BAF">
        <w:rPr>
          <w:spacing w:val="1"/>
        </w:rPr>
        <w:t xml:space="preserve"> </w:t>
      </w:r>
      <w:hyperlink w:anchor="_bookmark23" w:history="1">
        <w:r w:rsidR="003A5BAF">
          <w:t>развития</w:t>
        </w:r>
        <w:r w:rsidR="003A5BAF">
          <w:rPr>
            <w:spacing w:val="-3"/>
          </w:rPr>
          <w:t xml:space="preserve"> </w:t>
        </w:r>
        <w:r w:rsidR="003A5BAF">
          <w:t>детей)</w:t>
        </w:r>
      </w:hyperlink>
      <w:r w:rsidR="003A5BAF">
        <w:tab/>
      </w:r>
      <w:r w:rsidR="003A5BAF">
        <w:rPr>
          <w:color w:val="000009"/>
        </w:rPr>
        <w:t>12</w:t>
      </w:r>
      <w:r w:rsidR="002A6E2E">
        <w:rPr>
          <w:color w:val="000009"/>
        </w:rPr>
        <w:t>0</w:t>
      </w:r>
    </w:p>
    <w:p w:rsidR="003A5BAF" w:rsidRDefault="00DC1EE7">
      <w:pPr>
        <w:pStyle w:val="21"/>
        <w:numPr>
          <w:ilvl w:val="0"/>
          <w:numId w:val="1"/>
        </w:numPr>
        <w:tabs>
          <w:tab w:val="left" w:pos="1299"/>
          <w:tab w:val="left" w:leader="dot" w:pos="10043"/>
        </w:tabs>
        <w:spacing w:before="0"/>
        <w:ind w:left="1298" w:hanging="375"/>
        <w:jc w:val="both"/>
      </w:pPr>
      <w:hyperlink w:anchor="_bookmark24" w:history="1">
        <w:r w:rsidR="003A5BAF">
          <w:t>ОРГАНИЗАЦИОННЫЙ</w:t>
        </w:r>
        <w:r w:rsidR="003A5BAF">
          <w:rPr>
            <w:spacing w:val="27"/>
          </w:rPr>
          <w:t xml:space="preserve"> </w:t>
        </w:r>
        <w:r w:rsidR="003A5BAF">
          <w:t>РАЗДЕЛ</w:t>
        </w:r>
      </w:hyperlink>
      <w:r w:rsidR="003A5BAF">
        <w:tab/>
      </w:r>
      <w:r w:rsidR="003A5BAF">
        <w:rPr>
          <w:color w:val="000009"/>
        </w:rPr>
        <w:t>17</w:t>
      </w:r>
      <w:r w:rsidR="002A6E2E">
        <w:rPr>
          <w:color w:val="000009"/>
        </w:rPr>
        <w:t>1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405"/>
          <w:tab w:val="left" w:leader="dot" w:pos="10053"/>
        </w:tabs>
        <w:spacing w:after="20" w:line="360" w:lineRule="auto"/>
        <w:ind w:right="648" w:firstLine="427"/>
        <w:jc w:val="both"/>
      </w:pPr>
      <w:hyperlink w:anchor="_bookmark25" w:history="1">
        <w:r w:rsidR="003A5BAF">
          <w:t>Психолого-педагогические условия, обеспечивающие развитие ребенка с задержкой</w:t>
        </w:r>
      </w:hyperlink>
      <w:r w:rsidR="003A5BAF">
        <w:rPr>
          <w:spacing w:val="1"/>
        </w:rPr>
        <w:t xml:space="preserve"> </w:t>
      </w:r>
      <w:hyperlink w:anchor="_bookmark25" w:history="1">
        <w:r w:rsidR="003A5BAF">
          <w:t>психического</w:t>
        </w:r>
        <w:r w:rsidR="003A5BAF">
          <w:rPr>
            <w:spacing w:val="-4"/>
          </w:rPr>
          <w:t xml:space="preserve"> </w:t>
        </w:r>
        <w:r w:rsidR="003A5BAF">
          <w:t>развития</w:t>
        </w:r>
      </w:hyperlink>
      <w:r w:rsidR="003A5BAF">
        <w:tab/>
      </w:r>
      <w:r w:rsidR="003A5BAF">
        <w:rPr>
          <w:color w:val="000009"/>
        </w:rPr>
        <w:t>17</w:t>
      </w:r>
      <w:r w:rsidR="002A6E2E">
        <w:rPr>
          <w:color w:val="000009"/>
        </w:rPr>
        <w:t>1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345"/>
          <w:tab w:val="left" w:leader="dot" w:pos="10053"/>
        </w:tabs>
        <w:spacing w:before="72"/>
        <w:ind w:left="1344" w:hanging="421"/>
        <w:jc w:val="both"/>
      </w:pPr>
      <w:hyperlink w:anchor="_bookmark26" w:history="1">
        <w:r w:rsidR="003A5BAF">
          <w:t>Организация</w:t>
        </w:r>
        <w:r w:rsidR="003A5BAF">
          <w:rPr>
            <w:spacing w:val="-5"/>
          </w:rPr>
          <w:t xml:space="preserve"> </w:t>
        </w:r>
        <w:r w:rsidR="003A5BAF">
          <w:t>развивающей</w:t>
        </w:r>
        <w:r w:rsidR="003A5BAF">
          <w:rPr>
            <w:spacing w:val="-10"/>
          </w:rPr>
          <w:t xml:space="preserve"> </w:t>
        </w:r>
        <w:r w:rsidR="003A5BAF">
          <w:t>предметно-пространственной</w:t>
        </w:r>
        <w:r w:rsidR="003A5BAF">
          <w:rPr>
            <w:spacing w:val="-7"/>
          </w:rPr>
          <w:t xml:space="preserve"> </w:t>
        </w:r>
        <w:r w:rsidR="003A5BAF">
          <w:t>среды</w:t>
        </w:r>
      </w:hyperlink>
      <w:r w:rsidR="003A5BAF">
        <w:tab/>
      </w:r>
      <w:r w:rsidR="003A5BAF">
        <w:rPr>
          <w:color w:val="000009"/>
        </w:rPr>
        <w:t>17</w:t>
      </w:r>
      <w:r w:rsidR="002A6E2E">
        <w:rPr>
          <w:color w:val="000009"/>
        </w:rPr>
        <w:t>4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345"/>
          <w:tab w:val="left" w:leader="dot" w:pos="10053"/>
        </w:tabs>
        <w:spacing w:before="138"/>
        <w:ind w:left="1344" w:hanging="421"/>
        <w:jc w:val="both"/>
      </w:pPr>
      <w:hyperlink w:anchor="_bookmark27" w:history="1">
        <w:r w:rsidR="003A5BAF">
          <w:t>Кадровые</w:t>
        </w:r>
        <w:r w:rsidR="003A5BAF">
          <w:rPr>
            <w:spacing w:val="-1"/>
          </w:rPr>
          <w:t xml:space="preserve"> </w:t>
        </w:r>
        <w:r w:rsidR="003A5BAF">
          <w:t>условия</w:t>
        </w:r>
        <w:r w:rsidR="003A5BAF">
          <w:rPr>
            <w:spacing w:val="-6"/>
          </w:rPr>
          <w:t xml:space="preserve"> </w:t>
        </w:r>
        <w:r w:rsidR="003A5BAF">
          <w:t>реализации</w:t>
        </w:r>
        <w:r w:rsidR="003A5BAF">
          <w:rPr>
            <w:spacing w:val="-5"/>
          </w:rPr>
          <w:t xml:space="preserve"> </w:t>
        </w:r>
        <w:r w:rsidR="003A5BAF">
          <w:t>Программы</w:t>
        </w:r>
      </w:hyperlink>
      <w:r w:rsidR="003A5BAF">
        <w:tab/>
      </w:r>
      <w:r w:rsidR="003A5BAF">
        <w:rPr>
          <w:color w:val="000009"/>
        </w:rPr>
        <w:t>18</w:t>
      </w:r>
      <w:r w:rsidR="002A6E2E">
        <w:rPr>
          <w:color w:val="000009"/>
        </w:rPr>
        <w:t>3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345"/>
          <w:tab w:val="left" w:leader="dot" w:pos="10053"/>
        </w:tabs>
        <w:ind w:left="1344" w:hanging="421"/>
        <w:jc w:val="both"/>
      </w:pPr>
      <w:hyperlink w:anchor="_bookmark28" w:history="1">
        <w:r w:rsidR="003A5BAF">
          <w:t>Материально-техническое</w:t>
        </w:r>
        <w:r w:rsidR="003A5BAF">
          <w:rPr>
            <w:spacing w:val="-9"/>
          </w:rPr>
          <w:t xml:space="preserve"> </w:t>
        </w:r>
        <w:r w:rsidR="003A5BAF">
          <w:t>обеспечение</w:t>
        </w:r>
        <w:r w:rsidR="003A5BAF">
          <w:rPr>
            <w:spacing w:val="-8"/>
          </w:rPr>
          <w:t xml:space="preserve"> </w:t>
        </w:r>
        <w:r w:rsidR="003A5BAF">
          <w:t>программы</w:t>
        </w:r>
      </w:hyperlink>
      <w:r w:rsidR="003A5BAF">
        <w:tab/>
      </w:r>
      <w:r w:rsidR="003A5BAF">
        <w:rPr>
          <w:color w:val="000009"/>
        </w:rPr>
        <w:t>1</w:t>
      </w:r>
      <w:r w:rsidR="002A6E2E">
        <w:rPr>
          <w:color w:val="000009"/>
        </w:rPr>
        <w:t>86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345"/>
          <w:tab w:val="left" w:leader="dot" w:pos="10053"/>
        </w:tabs>
        <w:spacing w:before="134"/>
        <w:ind w:left="1344" w:hanging="421"/>
        <w:jc w:val="both"/>
      </w:pPr>
      <w:hyperlink w:anchor="_bookmark29" w:history="1">
        <w:r w:rsidR="003A5BAF">
          <w:t>Планирование</w:t>
        </w:r>
        <w:r w:rsidR="003A5BAF">
          <w:rPr>
            <w:spacing w:val="-8"/>
          </w:rPr>
          <w:t xml:space="preserve"> </w:t>
        </w:r>
        <w:r w:rsidR="003A5BAF">
          <w:t>образовательной</w:t>
        </w:r>
        <w:r w:rsidR="003A5BAF">
          <w:rPr>
            <w:spacing w:val="-6"/>
          </w:rPr>
          <w:t xml:space="preserve"> </w:t>
        </w:r>
        <w:r w:rsidR="003A5BAF">
          <w:t>деятельности</w:t>
        </w:r>
      </w:hyperlink>
      <w:r w:rsidR="003A5BAF">
        <w:tab/>
      </w:r>
      <w:r w:rsidR="002A6E2E">
        <w:rPr>
          <w:color w:val="000009"/>
        </w:rPr>
        <w:t>191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345"/>
          <w:tab w:val="left" w:leader="dot" w:pos="10053"/>
        </w:tabs>
        <w:spacing w:before="142"/>
        <w:ind w:left="1344" w:hanging="421"/>
        <w:jc w:val="both"/>
      </w:pPr>
      <w:hyperlink w:anchor="_bookmark30" w:history="1">
        <w:r w:rsidR="003A5BAF">
          <w:t>Режим</w:t>
        </w:r>
        <w:r w:rsidR="003A5BAF">
          <w:rPr>
            <w:spacing w:val="-2"/>
          </w:rPr>
          <w:t xml:space="preserve"> </w:t>
        </w:r>
        <w:r w:rsidR="003A5BAF">
          <w:t>дня</w:t>
        </w:r>
        <w:r w:rsidR="003A5BAF">
          <w:rPr>
            <w:spacing w:val="-3"/>
          </w:rPr>
          <w:t xml:space="preserve"> </w:t>
        </w:r>
        <w:r w:rsidR="003A5BAF">
          <w:t>и распорядок</w:t>
        </w:r>
      </w:hyperlink>
      <w:r w:rsidR="003A5BAF">
        <w:tab/>
      </w:r>
      <w:r w:rsidR="002A6E2E">
        <w:rPr>
          <w:color w:val="000009"/>
        </w:rPr>
        <w:t>196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405"/>
          <w:tab w:val="left" w:leader="dot" w:pos="10053"/>
        </w:tabs>
        <w:spacing w:before="137" w:line="360" w:lineRule="auto"/>
        <w:ind w:right="640" w:firstLine="427"/>
        <w:jc w:val="both"/>
      </w:pPr>
      <w:hyperlink w:anchor="_bookmark31" w:history="1">
        <w:r w:rsidR="003A5BAF">
          <w:t>Перспективы работы по совершенствованию и развитию содержания Программы и</w:t>
        </w:r>
      </w:hyperlink>
      <w:r w:rsidR="003A5BAF">
        <w:rPr>
          <w:spacing w:val="1"/>
        </w:rPr>
        <w:t xml:space="preserve"> </w:t>
      </w:r>
      <w:hyperlink w:anchor="_bookmark31" w:history="1">
        <w:r w:rsidR="003A5BAF">
          <w:t>обеспечивающих</w:t>
        </w:r>
        <w:r w:rsidR="003A5BAF">
          <w:rPr>
            <w:spacing w:val="1"/>
          </w:rPr>
          <w:t xml:space="preserve"> </w:t>
        </w:r>
        <w:r w:rsidR="003A5BAF">
          <w:t>ее</w:t>
        </w:r>
        <w:r w:rsidR="003A5BAF">
          <w:rPr>
            <w:spacing w:val="1"/>
          </w:rPr>
          <w:t xml:space="preserve"> </w:t>
        </w:r>
        <w:r w:rsidR="003A5BAF">
          <w:t>реализацию</w:t>
        </w:r>
        <w:r w:rsidR="003A5BAF">
          <w:rPr>
            <w:spacing w:val="1"/>
          </w:rPr>
          <w:t xml:space="preserve"> </w:t>
        </w:r>
        <w:r w:rsidR="003A5BAF">
          <w:t>нормативно-правовых,</w:t>
        </w:r>
        <w:r w:rsidR="003A5BAF">
          <w:rPr>
            <w:spacing w:val="1"/>
          </w:rPr>
          <w:t xml:space="preserve"> </w:t>
        </w:r>
        <w:r w:rsidR="003A5BAF">
          <w:t>финансовых,</w:t>
        </w:r>
        <w:r w:rsidR="003A5BAF">
          <w:rPr>
            <w:spacing w:val="1"/>
          </w:rPr>
          <w:t xml:space="preserve"> </w:t>
        </w:r>
        <w:r w:rsidR="003A5BAF">
          <w:t>научно-методических,</w:t>
        </w:r>
      </w:hyperlink>
      <w:r w:rsidR="003A5BAF">
        <w:rPr>
          <w:spacing w:val="1"/>
        </w:rPr>
        <w:t xml:space="preserve"> </w:t>
      </w:r>
      <w:hyperlink w:anchor="_bookmark31" w:history="1">
        <w:r w:rsidR="003A5BAF">
          <w:t>кадровых,</w:t>
        </w:r>
        <w:r w:rsidR="003A5BAF">
          <w:rPr>
            <w:spacing w:val="-4"/>
          </w:rPr>
          <w:t xml:space="preserve"> </w:t>
        </w:r>
        <w:r w:rsidR="003A5BAF">
          <w:t>информационных</w:t>
        </w:r>
        <w:r w:rsidR="003A5BAF">
          <w:rPr>
            <w:spacing w:val="-2"/>
          </w:rPr>
          <w:t xml:space="preserve"> </w:t>
        </w:r>
        <w:r w:rsidR="003A5BAF">
          <w:t>и</w:t>
        </w:r>
        <w:r w:rsidR="003A5BAF">
          <w:rPr>
            <w:spacing w:val="-10"/>
          </w:rPr>
          <w:t xml:space="preserve"> </w:t>
        </w:r>
        <w:r w:rsidR="003A5BAF">
          <w:t>материально-технических</w:t>
        </w:r>
        <w:r w:rsidR="003A5BAF">
          <w:rPr>
            <w:spacing w:val="-4"/>
          </w:rPr>
          <w:t xml:space="preserve"> </w:t>
        </w:r>
        <w:r w:rsidR="003A5BAF">
          <w:t>ресурсов</w:t>
        </w:r>
      </w:hyperlink>
      <w:r w:rsidR="003A5BAF">
        <w:tab/>
      </w:r>
      <w:r w:rsidR="003A5BAF">
        <w:rPr>
          <w:color w:val="000009"/>
        </w:rPr>
        <w:t>2</w:t>
      </w:r>
      <w:r w:rsidR="002A6E2E">
        <w:rPr>
          <w:color w:val="000009"/>
        </w:rPr>
        <w:t>05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345"/>
          <w:tab w:val="left" w:leader="dot" w:pos="10053"/>
        </w:tabs>
        <w:spacing w:before="0" w:line="275" w:lineRule="exact"/>
        <w:ind w:left="1344" w:hanging="421"/>
        <w:jc w:val="both"/>
      </w:pPr>
      <w:hyperlink w:anchor="_bookmark32" w:history="1">
        <w:r w:rsidR="003A5BAF">
          <w:t>Перечень</w:t>
        </w:r>
        <w:r w:rsidR="003A5BAF">
          <w:rPr>
            <w:spacing w:val="-5"/>
          </w:rPr>
          <w:t xml:space="preserve"> </w:t>
        </w:r>
        <w:r w:rsidR="003A5BAF">
          <w:t>нормативных</w:t>
        </w:r>
        <w:r w:rsidR="003A5BAF">
          <w:rPr>
            <w:spacing w:val="-4"/>
          </w:rPr>
          <w:t xml:space="preserve"> </w:t>
        </w:r>
        <w:r w:rsidR="003A5BAF">
          <w:t>и</w:t>
        </w:r>
        <w:r w:rsidR="003A5BAF">
          <w:rPr>
            <w:spacing w:val="-13"/>
          </w:rPr>
          <w:t xml:space="preserve"> </w:t>
        </w:r>
        <w:r w:rsidR="003A5BAF">
          <w:t>нормативно-методических</w:t>
        </w:r>
        <w:r w:rsidR="003A5BAF">
          <w:rPr>
            <w:spacing w:val="-6"/>
          </w:rPr>
          <w:t xml:space="preserve"> </w:t>
        </w:r>
        <w:r w:rsidR="003A5BAF">
          <w:t>документов</w:t>
        </w:r>
      </w:hyperlink>
      <w:r w:rsidR="003A5BAF">
        <w:tab/>
      </w:r>
      <w:r w:rsidR="003A5BAF">
        <w:rPr>
          <w:color w:val="000009"/>
        </w:rPr>
        <w:t>2</w:t>
      </w:r>
      <w:r w:rsidR="002A6E2E">
        <w:rPr>
          <w:color w:val="000009"/>
        </w:rPr>
        <w:t>05</w:t>
      </w:r>
    </w:p>
    <w:p w:rsidR="003A5BAF" w:rsidRDefault="00DC1EE7">
      <w:pPr>
        <w:pStyle w:val="21"/>
        <w:numPr>
          <w:ilvl w:val="1"/>
          <w:numId w:val="4"/>
        </w:numPr>
        <w:tabs>
          <w:tab w:val="left" w:pos="1465"/>
          <w:tab w:val="left" w:leader="dot" w:pos="10053"/>
        </w:tabs>
        <w:ind w:left="1464" w:hanging="541"/>
        <w:jc w:val="both"/>
      </w:pPr>
      <w:hyperlink w:anchor="_bookmark33" w:history="1">
        <w:r w:rsidR="003A5BAF">
          <w:t>Перечень</w:t>
        </w:r>
        <w:r w:rsidR="003A5BAF">
          <w:rPr>
            <w:spacing w:val="-7"/>
          </w:rPr>
          <w:t xml:space="preserve"> </w:t>
        </w:r>
        <w:r w:rsidR="003A5BAF">
          <w:t>литературных</w:t>
        </w:r>
        <w:r w:rsidR="003A5BAF">
          <w:rPr>
            <w:spacing w:val="-3"/>
          </w:rPr>
          <w:t xml:space="preserve"> </w:t>
        </w:r>
        <w:r w:rsidR="003A5BAF">
          <w:t>источников</w:t>
        </w:r>
        <w:r w:rsidR="003A5BAF">
          <w:tab/>
        </w:r>
        <w:r w:rsidR="003A5BAF">
          <w:rPr>
            <w:color w:val="000009"/>
          </w:rPr>
          <w:t>2</w:t>
        </w:r>
        <w:r w:rsidR="002A6E2E">
          <w:rPr>
            <w:color w:val="000009"/>
          </w:rPr>
          <w:t>06</w:t>
        </w:r>
      </w:hyperlink>
    </w:p>
    <w:p w:rsidR="003A5BAF" w:rsidRDefault="003A5BAF">
      <w:pPr>
        <w:jc w:val="both"/>
        <w:sectPr w:rsidR="003A5BAF" w:rsidSect="00851D84">
          <w:type w:val="continuous"/>
          <w:pgSz w:w="11920" w:h="16850"/>
          <w:pgMar w:top="1210" w:right="60" w:bottom="1406" w:left="780" w:header="720" w:footer="720" w:gutter="0"/>
          <w:cols w:space="720"/>
        </w:sectPr>
      </w:pPr>
    </w:p>
    <w:p w:rsidR="003A5BAF" w:rsidRDefault="003A5BAF">
      <w:pPr>
        <w:pStyle w:val="2"/>
        <w:spacing w:before="60"/>
        <w:ind w:left="1822" w:right="1997"/>
        <w:jc w:val="center"/>
      </w:pPr>
      <w:r>
        <w:rPr>
          <w:color w:val="000009"/>
        </w:rPr>
        <w:lastRenderedPageBreak/>
        <w:t>ВВЕДЕНИЕ</w:t>
      </w:r>
    </w:p>
    <w:p w:rsidR="003A5BAF" w:rsidRDefault="003A5BAF">
      <w:pPr>
        <w:pStyle w:val="a3"/>
        <w:ind w:left="0" w:firstLine="0"/>
        <w:jc w:val="left"/>
        <w:rPr>
          <w:b/>
          <w:sz w:val="26"/>
        </w:rPr>
      </w:pPr>
    </w:p>
    <w:p w:rsidR="003A5BAF" w:rsidRDefault="003A5BAF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3A5BAF" w:rsidRDefault="003A5BAF">
      <w:pPr>
        <w:pStyle w:val="a3"/>
        <w:spacing w:line="360" w:lineRule="auto"/>
        <w:ind w:right="644"/>
      </w:pPr>
      <w:r>
        <w:rPr>
          <w:color w:val="000009"/>
        </w:rPr>
        <w:t>Согласно приказу Минобрнауки России от 17.10.2013 г. № 1155 принят федеральный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государственный образовательный стандарт дошкольного образования (ФГОС ДО). Настоящий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образованию и знаменует новый этап в развитии отечественной образовательной системы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целом. Впервые дошкольная ступень становится правомерным компонентом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являлась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этапом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обучения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школе.</w:t>
      </w:r>
    </w:p>
    <w:p w:rsidR="003A5BAF" w:rsidRDefault="003A5BAF">
      <w:pPr>
        <w:pStyle w:val="a3"/>
        <w:spacing w:line="360" w:lineRule="auto"/>
        <w:ind w:right="646"/>
      </w:pPr>
      <w:r>
        <w:rPr>
          <w:color w:val="000009"/>
        </w:rPr>
        <w:t>ФГОС – документ, регулирующий отношения в сфере образования, возникающие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 образовательной программы дошкольного образования. При этом среди важнейших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принципов выступает </w:t>
      </w:r>
      <w:r>
        <w:rPr>
          <w:i/>
          <w:color w:val="000009"/>
        </w:rPr>
        <w:t>учет индивидуальных потребностей ребенка</w:t>
      </w:r>
      <w:r>
        <w:rPr>
          <w:color w:val="000009"/>
        </w:rPr>
        <w:t>, связанных с его жизненной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состоянием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здоровья.</w:t>
      </w:r>
    </w:p>
    <w:p w:rsidR="003A5BAF" w:rsidRDefault="003A5BAF">
      <w:pPr>
        <w:pStyle w:val="a3"/>
        <w:spacing w:before="3" w:line="360" w:lineRule="auto"/>
        <w:ind w:right="652"/>
        <w:rPr>
          <w:b/>
        </w:rPr>
      </w:pPr>
      <w:r>
        <w:rPr>
          <w:color w:val="000009"/>
        </w:rPr>
        <w:t>Стандарт направлен на решение широкого спектра задач, актуальных для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 (далее 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ОВЗ) являются </w:t>
      </w:r>
      <w:r>
        <w:rPr>
          <w:b/>
          <w:color w:val="000009"/>
        </w:rPr>
        <w:t>задачи:</w:t>
      </w:r>
    </w:p>
    <w:p w:rsidR="003A5BAF" w:rsidRDefault="003A5BAF">
      <w:pPr>
        <w:pStyle w:val="a7"/>
        <w:numPr>
          <w:ilvl w:val="0"/>
          <w:numId w:val="5"/>
        </w:numPr>
        <w:tabs>
          <w:tab w:val="left" w:pos="1436"/>
        </w:tabs>
        <w:spacing w:before="1" w:line="360" w:lineRule="auto"/>
        <w:ind w:right="650" w:firstLine="708"/>
        <w:rPr>
          <w:i/>
          <w:sz w:val="24"/>
        </w:rPr>
      </w:pPr>
      <w:r>
        <w:rPr>
          <w:i/>
          <w:color w:val="000009"/>
          <w:sz w:val="24"/>
        </w:rPr>
        <w:t>обеспечение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равных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возможностей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полноценного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ребенка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возраста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независимо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места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жительства,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национальности,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языка,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социального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статуса,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ограниченных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возможностей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здоровья;</w:t>
      </w:r>
    </w:p>
    <w:p w:rsidR="003A5BAF" w:rsidRDefault="003A5BAF">
      <w:pPr>
        <w:pStyle w:val="a7"/>
        <w:numPr>
          <w:ilvl w:val="0"/>
          <w:numId w:val="5"/>
        </w:numPr>
        <w:tabs>
          <w:tab w:val="left" w:pos="1354"/>
        </w:tabs>
        <w:spacing w:line="360" w:lineRule="auto"/>
        <w:ind w:right="641" w:firstLine="708"/>
        <w:rPr>
          <w:i/>
          <w:sz w:val="24"/>
        </w:rPr>
      </w:pPr>
      <w:r>
        <w:rPr>
          <w:i/>
          <w:color w:val="000009"/>
          <w:sz w:val="24"/>
        </w:rPr>
        <w:t>обеспечение вариативности и разнообразия содержания Программ и организационных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образования;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1.6.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7)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возможность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Программ различной направленности с учетом образовательных потребностей, способностей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состояния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3A5BAF" w:rsidRDefault="003A5BAF">
      <w:pPr>
        <w:pStyle w:val="a3"/>
        <w:spacing w:before="2" w:line="360" w:lineRule="auto"/>
        <w:ind w:right="641"/>
      </w:pPr>
      <w:r>
        <w:rPr>
          <w:color w:val="000009"/>
        </w:rPr>
        <w:t>Настоящая Примерная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адаптированная основная образовательная программа 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(ЗПР).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>Задержка психического развития – это сложное полиморфное нарушение, при 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 развития, деятельности. Специфические особенности развития этой 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негативно влияют на своевременное формирование всех видов дошкольной деятельности: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изобразительной, игровой, конструктивной. Полиморфность нарушений и разная степень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программой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этапе.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4"/>
      </w:pPr>
      <w:r>
        <w:rPr>
          <w:color w:val="000009"/>
        </w:rPr>
        <w:lastRenderedPageBreak/>
        <w:t>Стандарт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инвариантные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вариативных способов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средств 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достижения.</w:t>
      </w:r>
    </w:p>
    <w:p w:rsidR="003A5BAF" w:rsidRDefault="003A5BAF">
      <w:pPr>
        <w:spacing w:before="2" w:line="360" w:lineRule="auto"/>
        <w:ind w:left="497" w:right="639" w:firstLine="708"/>
        <w:jc w:val="both"/>
        <w:rPr>
          <w:i/>
          <w:sz w:val="24"/>
        </w:rPr>
      </w:pPr>
      <w:r>
        <w:rPr>
          <w:color w:val="000009"/>
          <w:spacing w:val="-1"/>
          <w:sz w:val="24"/>
        </w:rPr>
        <w:t>Статья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79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Федерального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закона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предписывает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адаптированной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программой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(АООП),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инвалидов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соответствии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индивидуальной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программой реабилитации 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абилитации (ИПРА).</w:t>
      </w:r>
    </w:p>
    <w:p w:rsidR="003A5BAF" w:rsidRDefault="003A5BAF">
      <w:pPr>
        <w:pStyle w:val="a3"/>
        <w:spacing w:before="2" w:line="360" w:lineRule="auto"/>
        <w:ind w:right="644"/>
      </w:pPr>
      <w:r>
        <w:rPr>
          <w:color w:val="000009"/>
        </w:rPr>
        <w:t>АООП – образовательная программа, адаптированная для обучения лиц с ОВЗ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их психофизического развития, индивидуальных возможностей, обеспечивающая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 нарушений развития и социальную адаптацию указанных лиц. Такая 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разрабатывается образовательной организацией самостоятельно с учетом требований ФГОС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особыми образовательными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потребностями лиц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ОВЗ.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>По своему организационно-управленческому статусу ПрАООП, реализующая 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проектирования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работы).</w:t>
      </w:r>
    </w:p>
    <w:p w:rsidR="003A5BAF" w:rsidRDefault="003A5BAF">
      <w:pPr>
        <w:pStyle w:val="a3"/>
        <w:spacing w:line="360" w:lineRule="auto"/>
        <w:ind w:right="649"/>
      </w:pPr>
      <w:r>
        <w:rPr>
          <w:color w:val="000009"/>
        </w:rPr>
        <w:t>Содержание ПрАООП в соответствии с требованиями Стандарта включает три основных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 целевой, содержательный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организационный.</w:t>
      </w:r>
    </w:p>
    <w:p w:rsidR="003A5BAF" w:rsidRDefault="003A5BAF">
      <w:pPr>
        <w:pStyle w:val="a3"/>
        <w:spacing w:before="1" w:line="360" w:lineRule="auto"/>
        <w:ind w:right="643"/>
      </w:pPr>
      <w:r>
        <w:rPr>
          <w:color w:val="000009"/>
        </w:rPr>
        <w:t>Целевой раздел включает пояснительную записку, в которой рассматриваются значимые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разработки и реализации ПрАООП клинико-психолого-педагогическая характеристика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 развития. В целевом разделе раскрываются цели, задачи, принципы и подходы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 ПрАООП и механизмы ее адаптации; представлены структурные 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 алгоритм формирования содержания образовательной деятельности, в том числе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ориентиры ПрАООП и планируемые результаты ее освоения, а также механизмы оценивания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коррекционно-образовательной деятельности педагогов.</w:t>
      </w:r>
    </w:p>
    <w:p w:rsidR="003A5BAF" w:rsidRDefault="003A5BAF">
      <w:pPr>
        <w:pStyle w:val="a3"/>
        <w:spacing w:line="360" w:lineRule="auto"/>
        <w:ind w:right="647"/>
      </w:pPr>
      <w:r>
        <w:rPr>
          <w:color w:val="000009"/>
        </w:rPr>
        <w:t>Содержательный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социально-коммуникативное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развитие; познавательное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художественно-эстетическое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3" w:firstLine="0"/>
      </w:pPr>
      <w:r>
        <w:rPr>
          <w:color w:val="000009"/>
        </w:rPr>
        <w:lastRenderedPageBreak/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line="360" w:lineRule="auto"/>
        <w:ind w:right="635"/>
      </w:pPr>
      <w:r>
        <w:rPr>
          <w:color w:val="000009"/>
        </w:rPr>
        <w:t>Содержание образовательной деятельности по профессиональной коррекции 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детей с ЗПР (Программа коррекционной работы с детьми дошкольного возраста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группах компенсирующей, комбинированной направленности и общеразвивающих группах.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 обучения ребенка с ЗПР в инклюзивной группе педагоги сопровождения адаптируют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 учетом содержания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блока.</w:t>
      </w:r>
    </w:p>
    <w:p w:rsidR="003A5BAF" w:rsidRDefault="003A5BAF">
      <w:pPr>
        <w:pStyle w:val="a3"/>
        <w:spacing w:before="1" w:line="360" w:lineRule="auto"/>
        <w:ind w:right="634"/>
      </w:pPr>
      <w:r>
        <w:rPr>
          <w:color w:val="000009"/>
        </w:rPr>
        <w:t>Организационный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деятельности; организацию жизни и деятельности детей, режим дня, 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нормативно-организационных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источников.</w:t>
      </w:r>
    </w:p>
    <w:p w:rsidR="003A5BAF" w:rsidRDefault="003A5BAF">
      <w:pPr>
        <w:pStyle w:val="a3"/>
        <w:spacing w:line="274" w:lineRule="exact"/>
        <w:ind w:left="1205" w:firstLine="0"/>
      </w:pPr>
      <w:r>
        <w:rPr>
          <w:color w:val="000009"/>
        </w:rPr>
        <w:t>Программа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завершается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описанием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перспектив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совершенствованию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развитию.</w:t>
      </w:r>
    </w:p>
    <w:p w:rsidR="003A5BAF" w:rsidRDefault="003A5BAF">
      <w:pPr>
        <w:spacing w:line="274" w:lineRule="exact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2"/>
        <w:numPr>
          <w:ilvl w:val="2"/>
          <w:numId w:val="4"/>
        </w:numPr>
        <w:tabs>
          <w:tab w:val="left" w:pos="4458"/>
        </w:tabs>
        <w:spacing w:before="60" w:line="242" w:lineRule="auto"/>
        <w:ind w:right="4380" w:firstLine="2995"/>
        <w:jc w:val="left"/>
      </w:pPr>
      <w:bookmarkStart w:id="2" w:name="_bookmark1"/>
      <w:bookmarkEnd w:id="2"/>
      <w:r>
        <w:rPr>
          <w:color w:val="000009"/>
        </w:rPr>
        <w:lastRenderedPageBreak/>
        <w:t>ЦЕЛЕВОЙ РАЗДЕЛ</w:t>
      </w:r>
      <w:r>
        <w:rPr>
          <w:color w:val="000009"/>
          <w:spacing w:val="-57"/>
        </w:rPr>
        <w:t xml:space="preserve"> </w:t>
      </w:r>
      <w:bookmarkStart w:id="3" w:name="_bookmark2"/>
      <w:bookmarkEnd w:id="3"/>
      <w:r>
        <w:rPr>
          <w:color w:val="000009"/>
          <w:u w:val="thick" w:color="000009"/>
        </w:rPr>
        <w:t>1.1.</w:t>
      </w:r>
      <w:r>
        <w:rPr>
          <w:color w:val="000009"/>
          <w:spacing w:val="6"/>
          <w:u w:val="thick" w:color="000009"/>
        </w:rPr>
        <w:t xml:space="preserve"> </w:t>
      </w:r>
      <w:r>
        <w:rPr>
          <w:color w:val="000009"/>
          <w:u w:val="thick" w:color="000009"/>
        </w:rPr>
        <w:t>Пояснительная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записка</w:t>
      </w:r>
    </w:p>
    <w:p w:rsidR="003A5BAF" w:rsidRDefault="003A5BAF">
      <w:pPr>
        <w:pStyle w:val="2"/>
        <w:numPr>
          <w:ilvl w:val="2"/>
          <w:numId w:val="6"/>
        </w:numPr>
        <w:tabs>
          <w:tab w:val="left" w:pos="1806"/>
        </w:tabs>
        <w:spacing w:before="163"/>
        <w:ind w:hanging="601"/>
      </w:pPr>
      <w:bookmarkStart w:id="4" w:name="_bookmark3"/>
      <w:bookmarkEnd w:id="4"/>
      <w:r>
        <w:rPr>
          <w:color w:val="000009"/>
        </w:rPr>
        <w:t>Значимые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характеристики</w:t>
      </w:r>
    </w:p>
    <w:p w:rsidR="003A5BAF" w:rsidRDefault="003A5BAF">
      <w:pPr>
        <w:pStyle w:val="3"/>
        <w:spacing w:before="141" w:line="360" w:lineRule="auto"/>
        <w:ind w:left="497" w:right="650" w:firstLine="708"/>
      </w:pPr>
      <w:r>
        <w:rPr>
          <w:color w:val="000009"/>
        </w:rPr>
        <w:t>Клинико-психолого-педагогическая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Для определения целей и задач ПрАООП значимо понимание клинико-психологических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полиморфной,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разнородной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развития.</w:t>
      </w:r>
    </w:p>
    <w:p w:rsidR="003A5BAF" w:rsidRDefault="003A5BAF">
      <w:pPr>
        <w:pStyle w:val="a3"/>
        <w:spacing w:line="360" w:lineRule="auto"/>
        <w:ind w:right="638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развития» понимаются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синдромы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(моторных,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эмоционально-волевых),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закодированных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генотипе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органической или функциональной недостаточностью центральной нервной системы (ЦНС).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двигательного аппарата, речи. Они не являются умственно отсталыми. МКБ-10 объединяет этих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«Дети с общими расстройствами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(F84).</w:t>
      </w:r>
    </w:p>
    <w:p w:rsidR="003A5BAF" w:rsidRDefault="003A5BAF">
      <w:pPr>
        <w:pStyle w:val="a3"/>
        <w:spacing w:line="360" w:lineRule="auto"/>
        <w:ind w:right="639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полиморфная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 сложных форм поведения, недостатки мотивации и целенаправленной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истощаемости,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энцефалопатических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расстройств. В одних случаях у детей страдает работоспособность, в других - произвольность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и регуляции деятельности, в-третьих - мотивационный компонент деятельности.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инфантильные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поведения.</w:t>
      </w:r>
    </w:p>
    <w:p w:rsidR="003A5BAF" w:rsidRDefault="003A5BAF">
      <w:pPr>
        <w:pStyle w:val="a3"/>
        <w:spacing w:line="360" w:lineRule="auto"/>
        <w:ind w:right="641"/>
      </w:pPr>
      <w:r>
        <w:rPr>
          <w:color w:val="000009"/>
        </w:rPr>
        <w:t>Патогенетической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перенесенное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резидуально-органическая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функциональная незрелость. У таких детей замедлен процесс функционального объединения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структур мозга, своевременно не формируется их специализированное участие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процессов восприятия,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памяти, речи, мышления.</w:t>
      </w:r>
    </w:p>
    <w:p w:rsidR="003A5BAF" w:rsidRDefault="003A5BAF">
      <w:pPr>
        <w:pStyle w:val="a3"/>
        <w:spacing w:line="360" w:lineRule="auto"/>
        <w:ind w:right="653"/>
      </w:pPr>
      <w:r>
        <w:rPr>
          <w:color w:val="000009"/>
        </w:rPr>
        <w:t>Неблагоприятные условия жизни и воспитания детей с недостаточностью ЦНС приводят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еще большему отставанию в развитии. Особое негативное влияние на развитие ребенка может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оказывать ранняя социальная депривация.</w:t>
      </w:r>
    </w:p>
    <w:p w:rsidR="003A5BAF" w:rsidRDefault="003A5BAF">
      <w:pPr>
        <w:pStyle w:val="a3"/>
        <w:spacing w:line="360" w:lineRule="auto"/>
        <w:ind w:right="653"/>
      </w:pP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локализация,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повреждений и незрелости структур мозга могут быть различными. Развитие ребенка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дефицитарных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сохранными.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62"/>
      </w:pPr>
      <w:r>
        <w:rPr>
          <w:color w:val="000009"/>
        </w:rPr>
        <w:lastRenderedPageBreak/>
        <w:t>Особенностью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(мозаичность)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 функций, а вторичные наслоения, чаще всего связанные с социальной ситуацией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усиливают внутригрупповые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различия [13;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24; 27;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30; 36;</w:t>
      </w:r>
    </w:p>
    <w:p w:rsidR="003A5BAF" w:rsidRDefault="003A5BAF">
      <w:pPr>
        <w:pStyle w:val="a3"/>
        <w:spacing w:line="274" w:lineRule="exact"/>
        <w:ind w:firstLine="0"/>
      </w:pPr>
      <w:r>
        <w:rPr>
          <w:color w:val="000009"/>
        </w:rPr>
        <w:t>46; 49;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51].</w:t>
      </w:r>
    </w:p>
    <w:p w:rsidR="003A5BAF" w:rsidRDefault="003A5BAF">
      <w:pPr>
        <w:pStyle w:val="a3"/>
        <w:spacing w:before="142" w:line="360" w:lineRule="auto"/>
        <w:ind w:right="64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классификацией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К.С.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Лебединской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традиционно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 варианта ЗПР [26].</w:t>
      </w:r>
    </w:p>
    <w:p w:rsidR="003A5BAF" w:rsidRDefault="003A5BAF">
      <w:pPr>
        <w:pStyle w:val="a3"/>
        <w:spacing w:before="29" w:line="360" w:lineRule="auto"/>
        <w:ind w:right="642"/>
      </w:pPr>
      <w:r>
        <w:rPr>
          <w:i/>
          <w:color w:val="000009"/>
        </w:rPr>
        <w:t xml:space="preserve">Задержка психического развития конституционального происхождения </w:t>
      </w:r>
      <w:r>
        <w:rPr>
          <w:color w:val="000009"/>
        </w:rPr>
        <w:t>(гармонический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психический и психофизический инфантилизм). В данном варианте на первый план в структуре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Инфантильность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сочетается с инфантильным типом телосложения,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«детскостью» мимики, 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преобладанием эмоциональных реакций в поведении. Снижена мотивация в интеллектуальной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отмечается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before="30" w:line="360" w:lineRule="auto"/>
        <w:ind w:right="641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психического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соматогенного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генеза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психической астении. Наиболее выраженным симптомом является повышенная утомляемость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истощаемость,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низкая работоспособность.</w:t>
      </w:r>
    </w:p>
    <w:p w:rsidR="003A5BAF" w:rsidRDefault="003A5BAF">
      <w:pPr>
        <w:pStyle w:val="a3"/>
        <w:spacing w:before="26" w:line="360" w:lineRule="auto"/>
        <w:ind w:right="641"/>
      </w:pPr>
      <w:r>
        <w:rPr>
          <w:i/>
          <w:color w:val="000009"/>
        </w:rPr>
        <w:t>Задержка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</w:rPr>
        <w:t>психического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</w:rPr>
        <w:t>психогенного</w:t>
      </w:r>
      <w:r>
        <w:rPr>
          <w:i/>
          <w:color w:val="000009"/>
          <w:spacing w:val="-11"/>
        </w:rPr>
        <w:t xml:space="preserve"> </w:t>
      </w:r>
      <w:r>
        <w:rPr>
          <w:i/>
          <w:color w:val="000009"/>
        </w:rPr>
        <w:t>генеза.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Вследствие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органического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поражения ЦНС, особенно при длительном воздействии психотравмирующих факторов, 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возникнуть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стойкие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сдвиги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нервно-психической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невротическим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неврозоподобным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нарушениям,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патологическому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личности.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первый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усилиям, страдает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поведенческая сфера.</w:t>
      </w:r>
    </w:p>
    <w:p w:rsidR="003A5BAF" w:rsidRDefault="003A5BAF">
      <w:pPr>
        <w:pStyle w:val="a3"/>
        <w:spacing w:before="31" w:line="360" w:lineRule="auto"/>
        <w:ind w:right="638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церебрально-органического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генеза.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первичным нарушением познавательной деятельности, является наиболее тяжелой и стойкой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формой,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которой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сочетаются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незрелости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тяжести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повреждения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ряда психических функций. Эта категория детей в первую очередь требует квалифицированного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комплексного подхода при реализации воспитания, образования, коррекции. В зависимости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соотношения явлений эмоционально-личностной незрелости и выраженной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 xml:space="preserve">деятельности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внутри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этого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И.Ф. Марковской выделены 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 детей [31]. В обоих случаях страдают функции 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варианте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степени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2" w:firstLine="0"/>
      </w:pPr>
      <w:r>
        <w:rPr>
          <w:color w:val="000009"/>
        </w:rPr>
        <w:lastRenderedPageBreak/>
        <w:t>страдают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программирования.</w:t>
      </w:r>
    </w:p>
    <w:p w:rsidR="003A5BAF" w:rsidRDefault="003A5BAF">
      <w:pPr>
        <w:pStyle w:val="a3"/>
        <w:spacing w:before="24" w:line="360" w:lineRule="auto"/>
        <w:ind w:right="645"/>
      </w:pPr>
      <w:r>
        <w:rPr>
          <w:color w:val="000009"/>
        </w:rPr>
        <w:t>Этот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замедленным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темпом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эмоциональной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сфер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временной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фиксацией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ранних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этапах,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незрелостью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ее быстрой истощаемостью, ограниченностью представлений об 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мире, чрезвычайно низкими уровнями общей осведомленности, социальной и коммуникативной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компетентности, преобладанием игровых интересов в сочетании с низким уровнем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spacing w:line="275" w:lineRule="exact"/>
        <w:ind w:left="1205"/>
        <w:jc w:val="both"/>
        <w:rPr>
          <w:sz w:val="24"/>
        </w:rPr>
      </w:pPr>
      <w:r>
        <w:rPr>
          <w:color w:val="000009"/>
          <w:sz w:val="24"/>
        </w:rPr>
        <w:t>И.И.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Мамайчук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выделяет </w:t>
      </w:r>
      <w:r>
        <w:rPr>
          <w:b/>
          <w:color w:val="000009"/>
          <w:sz w:val="24"/>
        </w:rPr>
        <w:t>четыре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группы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детей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ЗПР</w:t>
      </w:r>
      <w:r>
        <w:rPr>
          <w:b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[30]:</w:t>
      </w:r>
    </w:p>
    <w:p w:rsidR="003A5BAF" w:rsidRDefault="003A5BAF">
      <w:pPr>
        <w:pStyle w:val="a7"/>
        <w:numPr>
          <w:ilvl w:val="0"/>
          <w:numId w:val="7"/>
        </w:numPr>
        <w:tabs>
          <w:tab w:val="left" w:pos="1633"/>
        </w:tabs>
        <w:spacing w:before="140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>Дети с относительной сформированностью психических процессов, но сниженной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активностью.</w:t>
      </w:r>
      <w:r>
        <w:rPr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встречаются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вследствие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инфантилизма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дети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соматогенной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психогенной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>
      <w:pPr>
        <w:pStyle w:val="a7"/>
        <w:numPr>
          <w:ilvl w:val="0"/>
          <w:numId w:val="7"/>
        </w:numPr>
        <w:tabs>
          <w:tab w:val="left" w:pos="1573"/>
        </w:tabs>
        <w:spacing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Дети с неравномерным проявлением познавательной активности и продуктивности.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церебрально-органического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генеза,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выраженной ЗПР соматогенного происхождения и с осложненной формой 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инфантилизма.</w:t>
      </w:r>
    </w:p>
    <w:p w:rsidR="003A5BAF" w:rsidRDefault="003A5BAF">
      <w:pPr>
        <w:pStyle w:val="a7"/>
        <w:numPr>
          <w:ilvl w:val="0"/>
          <w:numId w:val="7"/>
        </w:numPr>
        <w:tabs>
          <w:tab w:val="left" w:pos="1633"/>
        </w:tabs>
        <w:spacing w:before="1" w:line="360" w:lineRule="auto"/>
        <w:ind w:right="633" w:firstLine="708"/>
        <w:rPr>
          <w:sz w:val="24"/>
        </w:rPr>
      </w:pP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выраженным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нарушением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достаточной познавательной активностью. </w:t>
      </w:r>
      <w:r>
        <w:rPr>
          <w:color w:val="000009"/>
          <w:sz w:val="24"/>
        </w:rPr>
        <w:t>В эту группу входят дети с ЗПР церебрально-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генеза,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дефицитарность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(памяти, внимания,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гнозиса,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праксиса).</w:t>
      </w:r>
    </w:p>
    <w:p w:rsidR="003A5BAF" w:rsidRDefault="003A5BAF">
      <w:pPr>
        <w:pStyle w:val="a7"/>
        <w:numPr>
          <w:ilvl w:val="0"/>
          <w:numId w:val="7"/>
        </w:numPr>
        <w:tabs>
          <w:tab w:val="left" w:pos="1573"/>
        </w:tabs>
        <w:spacing w:line="360" w:lineRule="auto"/>
        <w:ind w:right="579" w:firstLine="708"/>
        <w:rPr>
          <w:sz w:val="24"/>
        </w:rPr>
      </w:pPr>
      <w:r>
        <w:rPr>
          <w:i/>
          <w:color w:val="000009"/>
          <w:sz w:val="24"/>
        </w:rPr>
        <w:t>Дети,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которых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характерно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сочетание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низкого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продуктивности и слабо выраженной познавательной активности. </w:t>
      </w:r>
      <w:r>
        <w:rPr>
          <w:color w:val="000009"/>
          <w:sz w:val="24"/>
        </w:rPr>
        <w:t>В эту группу входят дети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тяжелой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церебрально-органического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генеза, обнаруживающие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дефицитность в развитии всех психических функций: внимания, памяти, гнозиса, праксиса и пр.,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недоразвитие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ориентировочной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программирования,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контроля.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целенаправленна, поведение импульсивно, слабо развита произвольная регуляция 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Качественное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своеобразие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3A5BAF" w:rsidRDefault="003A5BAF">
      <w:pPr>
        <w:pStyle w:val="a3"/>
        <w:spacing w:line="360" w:lineRule="auto"/>
        <w:ind w:right="641"/>
      </w:pPr>
      <w:r>
        <w:rPr>
          <w:color w:val="000009"/>
        </w:rPr>
        <w:t>Таким образом, ЗПР – это сложное полиморфное нарушение, при котором страдают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социально-личностной,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коммуникативно-речевой,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моторной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перечисленные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обусловливают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74" w:firstLine="0"/>
      </w:pPr>
      <w:r>
        <w:rPr>
          <w:color w:val="000009"/>
        </w:rPr>
        <w:lastRenderedPageBreak/>
        <w:t>низкий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деятельностью.</w:t>
      </w:r>
    </w:p>
    <w:p w:rsidR="003A5BAF" w:rsidRDefault="003A5BAF">
      <w:pPr>
        <w:pStyle w:val="3"/>
        <w:spacing w:before="5" w:line="360" w:lineRule="auto"/>
        <w:ind w:left="497" w:right="652" w:firstLine="708"/>
      </w:pPr>
      <w:r>
        <w:rPr>
          <w:color w:val="000009"/>
        </w:rPr>
        <w:t>Психологические особенности детей раннего возраста с задержкой 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речевого развития</w:t>
      </w:r>
    </w:p>
    <w:p w:rsidR="003A5BAF" w:rsidRDefault="003A5BAF">
      <w:pPr>
        <w:spacing w:line="360" w:lineRule="auto"/>
        <w:ind w:left="497" w:right="635" w:firstLine="708"/>
        <w:jc w:val="both"/>
        <w:rPr>
          <w:sz w:val="24"/>
        </w:rPr>
      </w:pPr>
      <w:r>
        <w:rPr>
          <w:color w:val="000009"/>
          <w:sz w:val="24"/>
        </w:rPr>
        <w:t>Отклонения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раннего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центральной нервной системы можно выявить уже в раннем детстве. Однако по отношению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клинический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диагноз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формулируется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относительно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нарушений,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формулируется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непосредственно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психолого-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педагогическое и логопедическое заключение</w:t>
      </w:r>
      <w:r>
        <w:rPr>
          <w:color w:val="000009"/>
          <w:sz w:val="24"/>
        </w:rPr>
        <w:t>. Можно констатировать лишь общую задержку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психомоторного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речевого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3A5BAF" w:rsidRDefault="003A5BAF">
      <w:pPr>
        <w:pStyle w:val="a3"/>
        <w:spacing w:line="360" w:lineRule="auto"/>
        <w:ind w:right="639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онтогенезом,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 и речевого развития, профилактика отклонений в психомоторном, сенсорном,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когнитивном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 речевом развитии.</w:t>
      </w:r>
    </w:p>
    <w:p w:rsidR="003A5BAF" w:rsidRDefault="003A5BAF">
      <w:pPr>
        <w:pStyle w:val="a3"/>
        <w:spacing w:line="360" w:lineRule="auto"/>
        <w:ind w:right="650"/>
        <w:jc w:val="right"/>
      </w:pPr>
      <w:r>
        <w:rPr>
          <w:color w:val="000009"/>
        </w:rPr>
        <w:t>Ранний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возраст</w:t>
      </w:r>
      <w:r>
        <w:rPr>
          <w:color w:val="000009"/>
          <w:spacing w:val="16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особый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систем,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мозга.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детства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характерен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особенностей.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</w:rPr>
        <w:t>Во-первых,</w:t>
      </w:r>
      <w:r>
        <w:rPr>
          <w:i/>
          <w:color w:val="000009"/>
          <w:spacing w:val="6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чрезвычайно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быстрый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скачкообразный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критические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наблюдаться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функциональные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расстройства.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скачков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</w:p>
    <w:p w:rsidR="003A5BAF" w:rsidRDefault="003A5BAF">
      <w:pPr>
        <w:pStyle w:val="a3"/>
        <w:spacing w:line="275" w:lineRule="exact"/>
        <w:ind w:firstLine="0"/>
      </w:pPr>
      <w:r>
        <w:rPr>
          <w:color w:val="000009"/>
        </w:rPr>
        <w:t>развитии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служить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признаком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отклоняющегося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развития.</w:t>
      </w:r>
    </w:p>
    <w:p w:rsidR="003A5BAF" w:rsidRDefault="003A5BAF">
      <w:pPr>
        <w:pStyle w:val="a3"/>
        <w:spacing w:before="135" w:line="360" w:lineRule="auto"/>
        <w:ind w:right="645"/>
      </w:pPr>
      <w:r>
        <w:rPr>
          <w:i/>
          <w:color w:val="000009"/>
        </w:rPr>
        <w:t>Другой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незавершенность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формирующихся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навыков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умений.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влиянием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неблагоприятных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(стресс,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перенесенное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заболевание,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произойти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утеря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наработанных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навыков, т. е. наблюдается явление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ретардации.</w:t>
      </w:r>
    </w:p>
    <w:p w:rsidR="003A5BAF" w:rsidRDefault="003A5BAF">
      <w:pPr>
        <w:pStyle w:val="a3"/>
        <w:spacing w:line="360" w:lineRule="auto"/>
        <w:ind w:right="640"/>
      </w:pPr>
      <w:r>
        <w:rPr>
          <w:i/>
          <w:color w:val="000009"/>
        </w:rPr>
        <w:t>Неравномерность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созревание различных функций происходит в различные сроки; для каждой из них существуют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сензитивные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сензитивным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 сферы ребенка, всех видов восприятия (сенсорно-перцептивной деятельности),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непроизвольной памяти и речи. Становление этих процессов происходит в рамках общения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 деятельности при активном взаимодействии с взрослым. Именно в раннем возрасте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фундамент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мышления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9"/>
      </w:pPr>
      <w:r>
        <w:rPr>
          <w:i/>
          <w:color w:val="000009"/>
        </w:rPr>
        <w:lastRenderedPageBreak/>
        <w:t xml:space="preserve">Еще одной особенностью </w:t>
      </w:r>
      <w:r>
        <w:rPr>
          <w:color w:val="000009"/>
        </w:rPr>
        <w:t>раннего детства является взаимосвязь и взаимозависимость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 здоровья, состояния нервно-психической сферы и физического развития 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Негативные или позитивные изменения в состоянии здоровья малыша напрямую влияют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нервно-психической сферы.</w:t>
      </w:r>
    </w:p>
    <w:p w:rsidR="003A5BAF" w:rsidRDefault="003A5BAF">
      <w:pPr>
        <w:pStyle w:val="a3"/>
        <w:spacing w:before="1" w:line="360" w:lineRule="auto"/>
        <w:ind w:right="64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ярко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высокая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степень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ориентировочных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реакций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окружающее.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Сенсорные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Известно,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замедляется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темп развития ребенка.</w:t>
      </w:r>
    </w:p>
    <w:p w:rsidR="003A5BAF" w:rsidRDefault="003A5BAF">
      <w:pPr>
        <w:pStyle w:val="a3"/>
        <w:spacing w:before="1" w:line="360" w:lineRule="auto"/>
        <w:ind w:right="638"/>
      </w:pP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повышенная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эмоциональность.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формирование положительных эмоций </w:t>
      </w:r>
      <w:r>
        <w:rPr>
          <w:rFonts w:ascii="Symbol" w:hAnsi="Symbol"/>
          <w:color w:val="000009"/>
        </w:rPr>
        <w:t></w:t>
      </w:r>
      <w:r>
        <w:rPr>
          <w:color w:val="000009"/>
        </w:rPr>
        <w:t xml:space="preserve"> залог полноценного становления личности 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познавательной активности.</w:t>
      </w:r>
    </w:p>
    <w:p w:rsidR="003A5BAF" w:rsidRDefault="003A5BAF">
      <w:pPr>
        <w:pStyle w:val="a3"/>
        <w:spacing w:before="2" w:line="360" w:lineRule="auto"/>
        <w:ind w:right="638"/>
      </w:pPr>
      <w:r>
        <w:rPr>
          <w:color w:val="000009"/>
        </w:rPr>
        <w:t>Задержку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неблагоприятные факторы, воздействующие на развивающийся мозг в перинатальном и раннем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постнатальном периодах. Дифференциальная диагностика в раннем возрасте затруднена.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недоразвитие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слабослышащего,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ребенка-алалика).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 темп развития может касаться одной или нескольких функций, сочетаться или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сочетаться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неврологическими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нарушениями.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степенью выраженности органического повреждения ЦНС сроки созревания разных структур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задерживаются в разной мере, а значит, и сензитивные периоды для развития тех или 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 имеют временной разброс. Оценка уровня психомоторного развития ребенка в раннем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дошкольном возрасте должна проводиться очень осторожно. При этом следует 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развития общей и мелкой моторики, сенсорно-перцептивной деятельности, 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и коммуникативного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[7].</w:t>
      </w:r>
    </w:p>
    <w:p w:rsidR="003A5BAF" w:rsidRDefault="003A5BAF">
      <w:pPr>
        <w:pStyle w:val="3"/>
        <w:spacing w:before="9" w:line="360" w:lineRule="auto"/>
        <w:ind w:left="497" w:right="654" w:firstLine="708"/>
      </w:pPr>
      <w:r>
        <w:rPr>
          <w:color w:val="000009"/>
        </w:rPr>
        <w:t>Психолого-педагогическая характеристика и показатели задержки 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речевого 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второго года жизни</w:t>
      </w:r>
    </w:p>
    <w:p w:rsidR="003A5BAF" w:rsidRDefault="003A5BAF">
      <w:pPr>
        <w:pStyle w:val="a3"/>
        <w:spacing w:line="360" w:lineRule="auto"/>
        <w:ind w:right="640"/>
      </w:pPr>
      <w:r>
        <w:rPr>
          <w:color w:val="000009"/>
        </w:rPr>
        <w:t>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трехлетнего возраста. Поэтому обычно в этом возрастном периоде речь идет об общей задержке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функций. У детей с последствиями раннего органического поражения ЦНС в силу незрелости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 системы на втором году жизни наблюдается дисфункция созревания двигательных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функций.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Перечислим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проявления такой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задержки: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71"/>
        </w:tabs>
        <w:spacing w:line="274" w:lineRule="exact"/>
        <w:ind w:left="1370"/>
        <w:rPr>
          <w:color w:val="000009"/>
          <w:sz w:val="24"/>
        </w:rPr>
      </w:pPr>
      <w:r>
        <w:rPr>
          <w:color w:val="000009"/>
          <w:sz w:val="24"/>
        </w:rPr>
        <w:t>задержка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локомоторных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функций: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ходить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1-3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месяца</w:t>
      </w:r>
    </w:p>
    <w:p w:rsidR="003A5BAF" w:rsidRDefault="003A5BAF">
      <w:pPr>
        <w:spacing w:line="274" w:lineRule="exact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firstLine="0"/>
        <w:jc w:val="left"/>
      </w:pPr>
      <w:r>
        <w:rPr>
          <w:color w:val="000009"/>
        </w:rPr>
        <w:lastRenderedPageBreak/>
        <w:t>позже,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дети;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410"/>
        </w:tabs>
        <w:spacing w:before="142" w:line="360" w:lineRule="auto"/>
        <w:ind w:right="1029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так называемые «тупиковые» движения, бессмысленные раскачивания, тормозящие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локомоторных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навыков;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652"/>
          <w:tab w:val="left" w:pos="3728"/>
          <w:tab w:val="left" w:pos="5708"/>
          <w:tab w:val="left" w:pos="8656"/>
        </w:tabs>
        <w:spacing w:line="360" w:lineRule="auto"/>
        <w:ind w:right="650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недостаточность</w:t>
      </w:r>
      <w:r>
        <w:rPr>
          <w:color w:val="000009"/>
          <w:sz w:val="24"/>
        </w:rPr>
        <w:tab/>
        <w:t>познавательной</w:t>
      </w:r>
      <w:r>
        <w:rPr>
          <w:color w:val="000009"/>
          <w:sz w:val="24"/>
        </w:rPr>
        <w:tab/>
        <w:t>активности,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снижение</w:t>
      </w:r>
      <w:r>
        <w:rPr>
          <w:color w:val="000009"/>
          <w:sz w:val="24"/>
        </w:rPr>
        <w:tab/>
        <w:t>ориентировочно-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исследовательской реакции;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45"/>
        </w:tabs>
        <w:spacing w:line="274" w:lineRule="exact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недостатки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длительно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сосредоточиться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предмете;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45"/>
        </w:tabs>
        <w:spacing w:before="137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отсутствие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недостаточность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подражания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взрослым;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62"/>
        </w:tabs>
        <w:spacing w:before="142" w:line="360" w:lineRule="auto"/>
        <w:ind w:right="755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запаздывание появления первых слов, недопонимание обращенной речи, запаздывание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реакции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имя;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405"/>
        </w:tabs>
        <w:spacing w:line="362" w:lineRule="auto"/>
        <w:ind w:right="1047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действия с предметами отличаются некоторой стереотипностью, вялостью, ребенок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дольше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задерживается на уровне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примитивных,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бесцельных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манипуляций;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90"/>
        </w:tabs>
        <w:spacing w:line="360" w:lineRule="auto"/>
        <w:ind w:right="958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выраженные затруднения в приобретении навыков опрятности и самообслуживания: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пользоваться ложкой,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подносит ее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рту,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самостоятельно не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ест;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45"/>
        </w:tabs>
        <w:spacing w:line="274" w:lineRule="exact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склонность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 уединению, уход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контакта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45"/>
        </w:tabs>
        <w:spacing w:before="134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снижение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привязанности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матери;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45"/>
        </w:tabs>
        <w:spacing w:before="139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частое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раздражение,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трудно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поддающееся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успокоению;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345"/>
        </w:tabs>
        <w:spacing w:before="135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нарушения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бодрствования.</w:t>
      </w:r>
    </w:p>
    <w:p w:rsidR="003A5BAF" w:rsidRDefault="003A5BAF">
      <w:pPr>
        <w:pStyle w:val="a3"/>
        <w:spacing w:before="141" w:line="362" w:lineRule="auto"/>
        <w:ind w:right="1373"/>
        <w:jc w:val="left"/>
      </w:pPr>
      <w:r>
        <w:rPr>
          <w:color w:val="000009"/>
        </w:rPr>
        <w:t>Наличие перечисленных признаков указывает на вероятность интеллектуальных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эмоциональных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задержку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психоречевого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[7;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30].</w:t>
      </w:r>
    </w:p>
    <w:p w:rsidR="003A5BAF" w:rsidRDefault="003A5BAF">
      <w:pPr>
        <w:pStyle w:val="3"/>
        <w:spacing w:before="5" w:line="360" w:lineRule="auto"/>
        <w:ind w:left="497" w:right="704" w:firstLine="708"/>
        <w:jc w:val="left"/>
      </w:pPr>
      <w:r>
        <w:rPr>
          <w:color w:val="000009"/>
        </w:rPr>
        <w:t>Психолого-педагогическая характеристика и показатели задержки психомоторного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речевого 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 третьего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года жизни</w:t>
      </w:r>
    </w:p>
    <w:p w:rsidR="003A5BAF" w:rsidRDefault="003A5BAF">
      <w:pPr>
        <w:pStyle w:val="a3"/>
        <w:spacing w:line="360" w:lineRule="auto"/>
        <w:ind w:right="1291"/>
        <w:jc w:val="left"/>
      </w:pPr>
      <w:r>
        <w:rPr>
          <w:color w:val="000009"/>
        </w:rPr>
        <w:t xml:space="preserve">Характерными признаками отставания в развитии ребенка </w:t>
      </w:r>
      <w:r>
        <w:rPr>
          <w:i/>
          <w:color w:val="000009"/>
        </w:rPr>
        <w:t xml:space="preserve">к трехлетнему </w:t>
      </w:r>
      <w:r>
        <w:rPr>
          <w:color w:val="000009"/>
        </w:rPr>
        <w:t>возрасту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следующие: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690"/>
        </w:tabs>
        <w:spacing w:line="360" w:lineRule="auto"/>
        <w:ind w:right="690" w:firstLine="708"/>
        <w:jc w:val="left"/>
        <w:rPr>
          <w:sz w:val="24"/>
        </w:rPr>
      </w:pPr>
      <w:r>
        <w:rPr>
          <w:color w:val="000009"/>
          <w:sz w:val="24"/>
        </w:rPr>
        <w:t>недоразвитие речи; запаздывание самостоятельной фразовой речи при относительно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сохранном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понимании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обращенной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690"/>
        </w:tabs>
        <w:spacing w:line="274" w:lineRule="exact"/>
        <w:ind w:left="1690" w:hanging="485"/>
        <w:jc w:val="left"/>
        <w:rPr>
          <w:sz w:val="24"/>
        </w:rPr>
      </w:pPr>
      <w:r>
        <w:rPr>
          <w:color w:val="000009"/>
          <w:sz w:val="24"/>
        </w:rPr>
        <w:t>недоразвитие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самообслуживания;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690"/>
        </w:tabs>
        <w:spacing w:before="127"/>
        <w:ind w:left="1690" w:hanging="485"/>
        <w:jc w:val="left"/>
        <w:rPr>
          <w:sz w:val="24"/>
        </w:rPr>
      </w:pPr>
      <w:r>
        <w:rPr>
          <w:color w:val="000009"/>
          <w:sz w:val="24"/>
        </w:rPr>
        <w:t>снижение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630"/>
        </w:tabs>
        <w:spacing w:before="140"/>
        <w:ind w:left="1630" w:hanging="425"/>
        <w:jc w:val="left"/>
        <w:rPr>
          <w:sz w:val="24"/>
        </w:rPr>
      </w:pPr>
      <w:r>
        <w:rPr>
          <w:color w:val="000009"/>
          <w:sz w:val="24"/>
        </w:rPr>
        <w:t>недостатки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(восприятия,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памяти,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внимания);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633"/>
        </w:tabs>
        <w:spacing w:before="139"/>
        <w:ind w:left="1632" w:hanging="428"/>
        <w:jc w:val="left"/>
        <w:rPr>
          <w:sz w:val="24"/>
        </w:rPr>
      </w:pPr>
      <w:r>
        <w:rPr>
          <w:color w:val="000009"/>
          <w:sz w:val="24"/>
        </w:rPr>
        <w:t>недоразвитие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предметно-практической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8"/>
        </w:numPr>
        <w:tabs>
          <w:tab w:val="left" w:pos="1597"/>
        </w:tabs>
        <w:spacing w:before="139"/>
        <w:ind w:left="1596" w:hanging="392"/>
        <w:rPr>
          <w:sz w:val="24"/>
        </w:rPr>
      </w:pPr>
      <w:r>
        <w:rPr>
          <w:color w:val="000009"/>
          <w:sz w:val="24"/>
        </w:rPr>
        <w:t>несформированность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3A5BAF" w:rsidRDefault="003A5BAF">
      <w:pPr>
        <w:pStyle w:val="a3"/>
        <w:spacing w:before="140" w:line="360" w:lineRule="auto"/>
        <w:ind w:right="65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проявляться в недоразвитии психомоторных и речевых функций. Это негативно отражается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сенсорно-перцептивной,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интеллектуальной,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 ребенка.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3"/>
      </w:pPr>
      <w:r>
        <w:rPr>
          <w:color w:val="000009"/>
        </w:rPr>
        <w:lastRenderedPageBreak/>
        <w:t>Недоразвитие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представлений об окружающем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мире.</w:t>
      </w:r>
    </w:p>
    <w:p w:rsidR="003A5BAF" w:rsidRDefault="003A5BAF">
      <w:pPr>
        <w:pStyle w:val="a3"/>
        <w:spacing w:line="360" w:lineRule="auto"/>
        <w:ind w:right="653"/>
      </w:pPr>
      <w:r>
        <w:rPr>
          <w:color w:val="000009"/>
          <w:spacing w:val="-1"/>
        </w:rPr>
        <w:t>Уже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этом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возрасте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можно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увидеть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последствиями раннего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органического поражения ЦНС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наблюдаются: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54"/>
        </w:tabs>
        <w:spacing w:line="360" w:lineRule="auto"/>
        <w:ind w:right="650" w:firstLine="708"/>
        <w:rPr>
          <w:sz w:val="24"/>
        </w:rPr>
      </w:pPr>
      <w:r>
        <w:rPr>
          <w:color w:val="000009"/>
          <w:sz w:val="24"/>
        </w:rPr>
        <w:t>отставание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психомоторных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функций,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наглядно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проявляющееся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недостатках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моторики,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1"/>
        </w:tabs>
        <w:spacing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задержка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многоступенчатых инструкций, грамматических форм слов, ограниченность словарного запаса,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звуконаполняемости,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фонематической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1"/>
        </w:tabs>
        <w:spacing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недостаточность свойств внимания: слабая врабатываемость, отвлекаемость, объем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способность к переключению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снижены.</w:t>
      </w:r>
    </w:p>
    <w:p w:rsidR="003A5BAF" w:rsidRDefault="003A5BAF">
      <w:pPr>
        <w:pStyle w:val="a3"/>
        <w:spacing w:line="360" w:lineRule="auto"/>
        <w:ind w:right="652"/>
      </w:pPr>
      <w:r>
        <w:rPr>
          <w:color w:val="000009"/>
        </w:rPr>
        <w:t>Последствия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психогенных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соматогенных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недоразвитии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ориентировочной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line="274" w:lineRule="exact"/>
        <w:ind w:left="1637" w:hanging="433"/>
        <w:jc w:val="left"/>
        <w:rPr>
          <w:sz w:val="24"/>
        </w:rPr>
      </w:pPr>
      <w:r>
        <w:rPr>
          <w:color w:val="000009"/>
          <w:sz w:val="24"/>
        </w:rPr>
        <w:t>снижение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before="137" w:line="360" w:lineRule="auto"/>
        <w:ind w:right="873" w:firstLine="708"/>
        <w:jc w:val="left"/>
        <w:rPr>
          <w:sz w:val="24"/>
        </w:rPr>
      </w:pPr>
      <w:r>
        <w:rPr>
          <w:color w:val="000009"/>
          <w:sz w:val="24"/>
        </w:rPr>
        <w:t>негативные эмоциональные реакции при выполнении заданий, в процессе общения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взрослыми и сверстниками;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line="274" w:lineRule="exact"/>
        <w:ind w:left="1637" w:hanging="433"/>
        <w:jc w:val="left"/>
        <w:rPr>
          <w:sz w:val="24"/>
        </w:rPr>
      </w:pPr>
      <w:r>
        <w:rPr>
          <w:color w:val="000009"/>
          <w:sz w:val="24"/>
        </w:rPr>
        <w:t>повышенная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утомляемость,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истощаемость [7].</w:t>
      </w:r>
    </w:p>
    <w:p w:rsidR="003A5BAF" w:rsidRDefault="003A5BAF">
      <w:pPr>
        <w:pStyle w:val="3"/>
        <w:spacing w:before="151" w:line="360" w:lineRule="auto"/>
        <w:ind w:left="497" w:right="649" w:firstLine="708"/>
      </w:pPr>
      <w:r>
        <w:rPr>
          <w:color w:val="000009"/>
        </w:rPr>
        <w:t>Психологические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</w:p>
    <w:p w:rsidR="003A5BAF" w:rsidRDefault="003A5BAF">
      <w:pPr>
        <w:pStyle w:val="a3"/>
        <w:spacing w:line="360" w:lineRule="auto"/>
        <w:ind w:right="65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следующем:</w:t>
      </w:r>
    </w:p>
    <w:p w:rsidR="003A5BAF" w:rsidRDefault="003A5BAF">
      <w:pPr>
        <w:spacing w:line="360" w:lineRule="auto"/>
        <w:ind w:left="497" w:right="649" w:firstLine="708"/>
        <w:jc w:val="both"/>
        <w:rPr>
          <w:sz w:val="24"/>
        </w:rPr>
      </w:pPr>
      <w:r>
        <w:rPr>
          <w:i/>
          <w:color w:val="000009"/>
          <w:sz w:val="24"/>
        </w:rPr>
        <w:t>Недостаточная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нередко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сочетании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быстрой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утомляемостью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истощаемостью.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отличаются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пониженной,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нормой,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работоспособностью, особенно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усложнении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spacing w:line="360" w:lineRule="auto"/>
        <w:ind w:left="497" w:right="642" w:firstLine="708"/>
        <w:jc w:val="both"/>
        <w:rPr>
          <w:sz w:val="24"/>
        </w:rPr>
      </w:pPr>
      <w:r>
        <w:rPr>
          <w:i/>
          <w:color w:val="000009"/>
          <w:sz w:val="24"/>
        </w:rPr>
        <w:t>Отставание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психомоторных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функций,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недостатки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мелкой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моторики, координационных способностей, чувства ритма. </w:t>
      </w:r>
      <w:r>
        <w:rPr>
          <w:color w:val="000009"/>
          <w:sz w:val="24"/>
        </w:rPr>
        <w:t>Двигательные навыки и техника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 движений отстают от возрастных возможностей, страдают двигательные качества: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психомоторики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незрелости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зрительно-слухо-моторной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памяти, пространственной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 движений.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spacing w:before="72" w:line="360" w:lineRule="auto"/>
        <w:ind w:left="497" w:right="643" w:firstLine="708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Недостаточность объема, обобщенности, предметности и целостности восприятия,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зрительно-пространственных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продуктивных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рисование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конструирование.</w:t>
      </w:r>
    </w:p>
    <w:p w:rsidR="003A5BAF" w:rsidRDefault="003A5BAF">
      <w:pPr>
        <w:pStyle w:val="a3"/>
        <w:spacing w:before="2" w:line="360" w:lineRule="auto"/>
        <w:ind w:right="641"/>
      </w:pPr>
      <w:r>
        <w:rPr>
          <w:color w:val="000009"/>
        </w:rPr>
        <w:t xml:space="preserve">Более </w:t>
      </w:r>
      <w:r>
        <w:rPr>
          <w:i/>
          <w:color w:val="000009"/>
        </w:rPr>
        <w:t>низкая способность</w:t>
      </w:r>
      <w:r>
        <w:rPr>
          <w:color w:val="000009"/>
        </w:rPr>
        <w:t>, по сравнению с нормально развивающимися детьми того 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возраста,</w:t>
      </w:r>
      <w:r>
        <w:rPr>
          <w:color w:val="000009"/>
          <w:spacing w:val="-1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</w:rPr>
        <w:t>приему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</w:rPr>
        <w:t>переработке</w:t>
      </w:r>
      <w:r>
        <w:rPr>
          <w:i/>
          <w:color w:val="000009"/>
          <w:spacing w:val="-11"/>
        </w:rPr>
        <w:t xml:space="preserve"> </w:t>
      </w:r>
      <w:r>
        <w:rPr>
          <w:i/>
          <w:color w:val="000009"/>
        </w:rPr>
        <w:t>перцептивной</w:t>
      </w:r>
      <w:r>
        <w:rPr>
          <w:i/>
          <w:color w:val="000009"/>
          <w:spacing w:val="-11"/>
        </w:rPr>
        <w:t xml:space="preserve"> </w:t>
      </w:r>
      <w:r>
        <w:rPr>
          <w:i/>
          <w:color w:val="000009"/>
        </w:rPr>
        <w:t>информации,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характерно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 ЗПР церебрально-органического генеза. В воспринимаемом объекте дети выделяют гораздо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непривычном ракурсе (например, в перевернутом виде), дети могут не узнать, они с трудом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удлиняется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словесного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графического отображения предметов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[30].</w:t>
      </w:r>
    </w:p>
    <w:p w:rsidR="003A5BAF" w:rsidRDefault="003A5BAF">
      <w:pPr>
        <w:pStyle w:val="a3"/>
        <w:spacing w:before="1" w:line="360" w:lineRule="auto"/>
        <w:ind w:right="642"/>
      </w:pPr>
      <w:r>
        <w:rPr>
          <w:color w:val="000009"/>
        </w:rPr>
        <w:t>У детей с другими формами ЗПР выраженной недостаточности сенсорно-перцептивных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 не обнаруживается. Однако, в отличие от здоровых сверстников, у них наблюдаются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line="360" w:lineRule="auto"/>
        <w:ind w:right="633"/>
      </w:pPr>
      <w:r>
        <w:rPr>
          <w:i/>
          <w:color w:val="000009"/>
        </w:rPr>
        <w:t xml:space="preserve">Незрелость мыслительных операций. </w:t>
      </w:r>
      <w:r>
        <w:rPr>
          <w:color w:val="000009"/>
        </w:rPr>
        <w:t>Дети с ЗПР испытывают большие трудности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абстрагировании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несущественных признаков, при переключении с одного основания классификации на другой,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обобщении. Незрелость мыслительных операций сказывается на продуктивности наглядно-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словесно-логического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понятия.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нормальном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темпе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старшие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дошкольники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способны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умозаключения,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конкретно-понятийных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состояния ЦНС (слабость процессов торможения и возбуждения, затруднения в образовании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межанализаторных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 бедный запас конкретных знаний, затрудненность процесса обобщения 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Незрелость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операций,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большего,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норме,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антиципирующего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выражается в неумении предвидеть результаты действий как своих, так и чужих, особенно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этом задача требует выявления причинно-следственных связей и построения на этой 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событий [51;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53].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spacing w:before="72" w:line="360" w:lineRule="auto"/>
        <w:ind w:left="497" w:right="642" w:firstLine="708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Задержанный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темп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формирования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мнестической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деятельности,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низкая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продуктивность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 xml:space="preserve">и прочность запоминания, </w:t>
      </w:r>
      <w:r>
        <w:rPr>
          <w:color w:val="000009"/>
          <w:sz w:val="24"/>
        </w:rPr>
        <w:t>особенно на уровне слухоречевой памяти, отрицательно сказывается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усвоении получаемой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информации.</w:t>
      </w:r>
    </w:p>
    <w:p w:rsidR="003A5BAF" w:rsidRDefault="003A5BAF">
      <w:pPr>
        <w:pStyle w:val="a3"/>
        <w:spacing w:before="2" w:line="360" w:lineRule="auto"/>
        <w:ind w:right="647"/>
      </w:pPr>
      <w:r>
        <w:rPr>
          <w:color w:val="000009"/>
          <w:spacing w:val="-1"/>
        </w:rPr>
        <w:t>Отмечаются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недостатки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всех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свойств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внимания: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неустойчивость,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концентрации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сужение объема.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такого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качества, как </w:t>
      </w:r>
      <w:r>
        <w:rPr>
          <w:i/>
          <w:color w:val="000009"/>
        </w:rPr>
        <w:t xml:space="preserve">саморегуляция, </w:t>
      </w:r>
      <w:r>
        <w:rPr>
          <w:color w:val="000009"/>
        </w:rPr>
        <w:t>что негативно сказывается на успешности ребенка при 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 [2; 53].</w:t>
      </w:r>
    </w:p>
    <w:p w:rsidR="003A5BAF" w:rsidRDefault="003A5BAF">
      <w:pPr>
        <w:pStyle w:val="a3"/>
        <w:spacing w:line="360" w:lineRule="auto"/>
        <w:ind w:right="645"/>
      </w:pPr>
      <w:r>
        <w:rPr>
          <w:i/>
          <w:color w:val="000009"/>
        </w:rPr>
        <w:t>Эмоциональная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сфера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дошкольников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подчиняется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имеющим место в раннем онтогенезе. Однако сфера социальных эмоций в условиях стихийного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потенциальным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возможностям.</w:t>
      </w:r>
    </w:p>
    <w:p w:rsidR="003A5BAF" w:rsidRDefault="003A5BAF">
      <w:pPr>
        <w:pStyle w:val="a3"/>
        <w:spacing w:before="2" w:line="360" w:lineRule="auto"/>
        <w:ind w:right="592"/>
      </w:pPr>
      <w:r>
        <w:rPr>
          <w:i/>
          <w:color w:val="000009"/>
        </w:rPr>
        <w:t>Незрелость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эмоционально-волевой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сферы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коммуникативной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отрицательно влияет на поведение и межличностное взаимодействие дошкольников с ЗПР. Дети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 всегда соблюдают дистанцию со взрослыми, могут вести себя навязчиво, бесцеремонно, или,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наоборот,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отказываются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контакта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сотрудничества.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Трудно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подчиняются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завязывают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дружеские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предрасположенность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тенденция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избегать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сложным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формам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психическим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инфантилизмом,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психогенной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соматогенной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аффектации,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патохарактерологических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реакций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[24;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50].</w:t>
      </w:r>
    </w:p>
    <w:p w:rsidR="003A5BAF" w:rsidRDefault="003A5BAF">
      <w:pPr>
        <w:pStyle w:val="a3"/>
        <w:spacing w:line="360" w:lineRule="auto"/>
        <w:ind w:right="639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своеобразие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игровой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недостаточно развиты все структурные компоненты игровой деятельности: снижена игровая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мотивация, с трудом формируется игровой замысел, сюжеты игр бедные, примитивные, ролевое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соскальзывания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обеднена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из-за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 об окружающем мире. Игра не развита как совместная деятельность, дети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умеют строить коллективную игру, почти не пользуются ролевой речью. Они реже используют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предметы-заместители, почти не проявляют творчества, чаще предпочитают подвижные 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свойственные младшему возрасту, при этом затрудняются в соблюдении правил. 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более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сложной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 деятельности [6; 45].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spacing w:before="72" w:line="360" w:lineRule="auto"/>
        <w:ind w:left="497" w:right="618" w:firstLine="708"/>
        <w:rPr>
          <w:sz w:val="24"/>
        </w:rPr>
      </w:pPr>
      <w:r>
        <w:rPr>
          <w:i/>
          <w:color w:val="000009"/>
          <w:sz w:val="24"/>
        </w:rPr>
        <w:lastRenderedPageBreak/>
        <w:t>Недоразвитие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10"/>
          <w:sz w:val="24"/>
        </w:rPr>
        <w:t xml:space="preserve"> </w:t>
      </w:r>
      <w:r>
        <w:rPr>
          <w:i/>
          <w:color w:val="000009"/>
          <w:sz w:val="24"/>
        </w:rPr>
        <w:t>носит</w:t>
      </w:r>
      <w:r>
        <w:rPr>
          <w:i/>
          <w:color w:val="000009"/>
          <w:spacing w:val="8"/>
          <w:sz w:val="24"/>
        </w:rPr>
        <w:t xml:space="preserve"> </w:t>
      </w:r>
      <w:r>
        <w:rPr>
          <w:i/>
          <w:color w:val="000009"/>
          <w:sz w:val="24"/>
        </w:rPr>
        <w:t>системный</w:t>
      </w:r>
      <w:r>
        <w:rPr>
          <w:i/>
          <w:color w:val="000009"/>
          <w:spacing w:val="9"/>
          <w:sz w:val="24"/>
        </w:rPr>
        <w:t xml:space="preserve"> </w:t>
      </w:r>
      <w:r>
        <w:rPr>
          <w:i/>
          <w:color w:val="000009"/>
          <w:sz w:val="24"/>
        </w:rPr>
        <w:t>характер.</w:t>
      </w:r>
      <w:r>
        <w:rPr>
          <w:i/>
          <w:color w:val="000009"/>
          <w:spacing w:val="8"/>
          <w:sz w:val="24"/>
        </w:rPr>
        <w:t xml:space="preserve"> </w:t>
      </w:r>
      <w:r>
        <w:rPr>
          <w:i/>
          <w:color w:val="000009"/>
          <w:sz w:val="24"/>
        </w:rPr>
        <w:t>Особенности</w:t>
      </w:r>
      <w:r>
        <w:rPr>
          <w:i/>
          <w:color w:val="000009"/>
          <w:spacing w:val="9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8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8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обусловлены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своеобразием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следующем: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before="1"/>
        <w:ind w:left="1622" w:hanging="418"/>
        <w:jc w:val="left"/>
        <w:rPr>
          <w:sz w:val="24"/>
        </w:rPr>
      </w:pPr>
      <w:r>
        <w:rPr>
          <w:color w:val="000009"/>
          <w:sz w:val="24"/>
        </w:rPr>
        <w:t>отставание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овладении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речью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компонентами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before="137"/>
        <w:ind w:left="1622" w:hanging="418"/>
        <w:jc w:val="left"/>
        <w:rPr>
          <w:sz w:val="24"/>
        </w:rPr>
      </w:pPr>
      <w:r>
        <w:rPr>
          <w:color w:val="000009"/>
          <w:sz w:val="24"/>
        </w:rPr>
        <w:t>низкая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речевая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активность;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before="139"/>
        <w:ind w:left="1622" w:hanging="418"/>
        <w:jc w:val="left"/>
        <w:rPr>
          <w:sz w:val="24"/>
        </w:rPr>
      </w:pPr>
      <w:r>
        <w:rPr>
          <w:color w:val="000009"/>
          <w:sz w:val="24"/>
        </w:rPr>
        <w:t>бедность,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недифференцированность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словаря;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  <w:tab w:val="left" w:pos="3238"/>
          <w:tab w:val="left" w:pos="4702"/>
          <w:tab w:val="left" w:pos="6774"/>
          <w:tab w:val="left" w:pos="7650"/>
        </w:tabs>
        <w:spacing w:before="139" w:line="360" w:lineRule="auto"/>
        <w:ind w:right="922" w:firstLine="708"/>
        <w:jc w:val="left"/>
        <w:rPr>
          <w:sz w:val="24"/>
        </w:rPr>
      </w:pPr>
      <w:r>
        <w:rPr>
          <w:color w:val="000009"/>
          <w:sz w:val="24"/>
        </w:rPr>
        <w:t>выраженные</w:t>
      </w:r>
      <w:r>
        <w:rPr>
          <w:color w:val="000009"/>
          <w:sz w:val="24"/>
        </w:rPr>
        <w:tab/>
        <w:t>недостатки</w:t>
      </w:r>
      <w:r>
        <w:rPr>
          <w:color w:val="000009"/>
          <w:sz w:val="24"/>
        </w:rPr>
        <w:tab/>
        <w:t>грамматического</w:t>
      </w:r>
      <w:r>
        <w:rPr>
          <w:color w:val="000009"/>
          <w:sz w:val="24"/>
        </w:rPr>
        <w:tab/>
        <w:t>строя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речи: словообразования,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словоизменения,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синтаксической системы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line="360" w:lineRule="auto"/>
        <w:ind w:right="1300" w:firstLine="708"/>
        <w:jc w:val="left"/>
        <w:rPr>
          <w:sz w:val="24"/>
        </w:rPr>
      </w:pPr>
      <w:r>
        <w:rPr>
          <w:color w:val="000009"/>
          <w:sz w:val="24"/>
        </w:rPr>
        <w:t>слабость словесной регуляции действий, трудности вербализации и словесного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отчета;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  <w:tab w:val="left" w:pos="7919"/>
          <w:tab w:val="left" w:pos="9566"/>
        </w:tabs>
        <w:spacing w:line="362" w:lineRule="auto"/>
        <w:ind w:right="683" w:firstLine="708"/>
        <w:jc w:val="left"/>
        <w:rPr>
          <w:sz w:val="24"/>
        </w:rPr>
      </w:pPr>
      <w:r>
        <w:rPr>
          <w:color w:val="000009"/>
          <w:sz w:val="24"/>
        </w:rPr>
        <w:t xml:space="preserve">задержка  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 xml:space="preserve">в  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 xml:space="preserve">развитии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фразовой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неполноценность</w:t>
      </w:r>
      <w:r>
        <w:rPr>
          <w:color w:val="000009"/>
          <w:sz w:val="24"/>
        </w:rPr>
        <w:tab/>
        <w:t>развернутых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речевых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высказываний;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line="360" w:lineRule="auto"/>
        <w:ind w:right="1071" w:firstLine="708"/>
        <w:jc w:val="left"/>
        <w:rPr>
          <w:sz w:val="24"/>
        </w:rPr>
      </w:pPr>
      <w:r>
        <w:rPr>
          <w:color w:val="000009"/>
          <w:sz w:val="24"/>
        </w:rPr>
        <w:t>недостаточный уровень ориентировки в языковой действительности, трудности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осознании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звуко-слогового строения слова,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состава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предложения;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line="360" w:lineRule="auto"/>
        <w:ind w:right="669" w:firstLine="708"/>
        <w:jc w:val="left"/>
        <w:rPr>
          <w:sz w:val="24"/>
        </w:rPr>
      </w:pPr>
      <w:r>
        <w:rPr>
          <w:color w:val="000009"/>
          <w:sz w:val="24"/>
        </w:rPr>
        <w:t>недостатки устной речи и несформированность функционального базиса письменной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обусловливают особые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проблемы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 овладении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грамотой;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spacing w:line="360" w:lineRule="auto"/>
        <w:ind w:right="858" w:firstLine="708"/>
        <w:jc w:val="left"/>
        <w:rPr>
          <w:sz w:val="24"/>
        </w:rPr>
      </w:pPr>
      <w:r>
        <w:rPr>
          <w:color w:val="000009"/>
          <w:sz w:val="24"/>
        </w:rPr>
        <w:t>недостатки семантической стороны, которые проявляются в трудностях понимания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логико-грамматических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конструкций,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скрытого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смысла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[6;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39].</w:t>
      </w:r>
    </w:p>
    <w:p w:rsidR="003A5BAF" w:rsidRDefault="003A5BAF">
      <w:pPr>
        <w:pStyle w:val="a3"/>
        <w:spacing w:line="360" w:lineRule="auto"/>
        <w:ind w:right="637"/>
      </w:pP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характерна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неоднородность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сохранных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звеньев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структуре психической деятельности, что становится особенно заметным к концу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деятельности,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как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познавательная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целенаправленность,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саморегуляция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[9;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2].</w:t>
      </w:r>
    </w:p>
    <w:p w:rsidR="003A5BAF" w:rsidRDefault="003A5BAF">
      <w:pPr>
        <w:pStyle w:val="a3"/>
        <w:spacing w:line="360" w:lineRule="auto"/>
        <w:ind w:right="635"/>
      </w:pPr>
      <w:r>
        <w:rPr>
          <w:color w:val="000009"/>
        </w:rPr>
        <w:t>Вышеперечисленные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коммуникативном,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регулятивном,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познавательном,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личностном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компонентах.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универсальных учебных действий в соответствии с ФГОС начального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 Важнейшей задачей является формирование этого функционального базиса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 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началу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школьного обучения.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2" w:line="362" w:lineRule="auto"/>
        <w:ind w:left="497" w:right="657" w:firstLine="708"/>
      </w:pPr>
      <w:r>
        <w:rPr>
          <w:color w:val="000009"/>
        </w:rPr>
        <w:lastRenderedPageBreak/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</w:p>
    <w:p w:rsidR="003A5BAF" w:rsidRDefault="003A5BAF">
      <w:pPr>
        <w:spacing w:line="360" w:lineRule="auto"/>
        <w:ind w:left="497" w:right="643" w:firstLine="708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отмечается,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коррекционная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комбинированной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компенсирующей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инклюзивного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специфические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образовательные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потребности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возможности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каждой категории детей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[39].</w:t>
      </w:r>
    </w:p>
    <w:p w:rsidR="003A5BAF" w:rsidRDefault="003A5BAF">
      <w:pPr>
        <w:spacing w:line="360" w:lineRule="auto"/>
        <w:ind w:left="497" w:right="637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Особые образовательные потребности </w:t>
      </w:r>
      <w:r>
        <w:rPr>
          <w:b/>
          <w:color w:val="000009"/>
          <w:sz w:val="24"/>
        </w:rPr>
        <w:t xml:space="preserve">детей с ОВЗ </w:t>
      </w:r>
      <w:r>
        <w:rPr>
          <w:color w:val="000009"/>
          <w:sz w:val="24"/>
        </w:rPr>
        <w:t xml:space="preserve">определяются как </w:t>
      </w:r>
      <w:r>
        <w:rPr>
          <w:b/>
          <w:i/>
          <w:color w:val="000009"/>
          <w:sz w:val="24"/>
        </w:rPr>
        <w:t xml:space="preserve">общими, так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специфическими </w:t>
      </w:r>
      <w:r>
        <w:rPr>
          <w:color w:val="000009"/>
          <w:sz w:val="24"/>
        </w:rPr>
        <w:t>недостатками развития, а также иерархией нарушений в структуре дефекта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Бабкина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[4]; Н.Ю.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Борякова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[8]).</w:t>
      </w:r>
    </w:p>
    <w:p w:rsidR="003A5BAF" w:rsidRDefault="003A5BAF">
      <w:pPr>
        <w:pStyle w:val="a3"/>
        <w:spacing w:line="362" w:lineRule="auto"/>
        <w:ind w:right="642"/>
      </w:pPr>
      <w:r>
        <w:rPr>
          <w:color w:val="000009"/>
        </w:rPr>
        <w:t>Вышеперечисленные особенности и недостатки обусловливают особые 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 дошкольников 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ЗПР, заключающиеся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следующем: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3" w:firstLine="708"/>
        <w:rPr>
          <w:sz w:val="24"/>
        </w:rPr>
      </w:pPr>
      <w:r>
        <w:rPr>
          <w:color w:val="000009"/>
          <w:sz w:val="24"/>
        </w:rPr>
        <w:t>раннее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помощи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этапе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5" w:firstLine="708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познавательной и двигательной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сфер;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2" w:lineRule="auto"/>
        <w:ind w:right="648" w:firstLine="708"/>
        <w:rPr>
          <w:sz w:val="24"/>
        </w:rPr>
      </w:pPr>
      <w:r>
        <w:rPr>
          <w:color w:val="000009"/>
          <w:sz w:val="24"/>
        </w:rPr>
        <w:t>обеспечение преемственности между дошкольным и школьным образованием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непрерывности коррекционно-развивающего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0" w:firstLine="708"/>
        <w:rPr>
          <w:sz w:val="24"/>
        </w:rPr>
      </w:pPr>
      <w:r>
        <w:rPr>
          <w:color w:val="000009"/>
          <w:sz w:val="24"/>
        </w:rPr>
        <w:t>осуществление индивидуально-ориентированной психолого-медико-педагогической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 с учетом особенностей психофизического развития и индивидуальных возможностей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комиссии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медико-педагогического консилиума;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8" w:firstLine="708"/>
        <w:rPr>
          <w:sz w:val="24"/>
        </w:rPr>
      </w:pPr>
      <w:r>
        <w:rPr>
          <w:color w:val="000009"/>
          <w:sz w:val="24"/>
        </w:rPr>
        <w:t>обеспечение особой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ЦНС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нейродинамики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(быстрой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истощаемости,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работоспособности);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щадящий,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комфортный,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здоровьесберегающий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нагрузок;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9" w:firstLine="708"/>
        <w:rPr>
          <w:sz w:val="24"/>
        </w:rPr>
      </w:pPr>
      <w:r>
        <w:rPr>
          <w:color w:val="000009"/>
          <w:sz w:val="24"/>
        </w:rPr>
        <w:t>изменение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вариативность;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пробелов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индивидуально-дифференцированный подход в процессе усвоения 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72" w:line="360" w:lineRule="auto"/>
        <w:ind w:right="654" w:firstLine="708"/>
        <w:rPr>
          <w:sz w:val="24"/>
        </w:rPr>
      </w:pPr>
      <w:r>
        <w:rPr>
          <w:color w:val="000009"/>
          <w:sz w:val="24"/>
        </w:rPr>
        <w:lastRenderedPageBreak/>
        <w:t>формирование,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 мире, включение освоенных представлений, умений и навыков в практическую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игровую 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2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постоянная стимуляция познавательной и речевой активности, побуждение 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себе,</w:t>
      </w:r>
      <w:r>
        <w:rPr>
          <w:color w:val="000009"/>
          <w:sz w:val="24"/>
        </w:rPr>
        <w:t xml:space="preserve"> окружающему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предметному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 социальному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окружению;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0" w:firstLine="708"/>
        <w:rPr>
          <w:sz w:val="24"/>
        </w:rPr>
      </w:pPr>
      <w:r>
        <w:rPr>
          <w:color w:val="000009"/>
          <w:sz w:val="24"/>
        </w:rPr>
        <w:t>разработка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работы;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 индивидуально-типологических особенностей психофизического развития, актуального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 развития, имеющихся знаний, представлений, умений и навыков и ориентацией на зону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2"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изменение методов, средств, форм образования; организация процесса обучения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(пошаговое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дозированная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способствующих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как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общему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развитию,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компенсации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 в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z w:val="24"/>
        </w:rPr>
        <w:t>развитии);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приоритетность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постепенного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перехода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самостоятельной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2" w:lineRule="auto"/>
        <w:ind w:right="645" w:firstLine="708"/>
        <w:rPr>
          <w:sz w:val="24"/>
        </w:rPr>
      </w:pPr>
      <w:r>
        <w:rPr>
          <w:color w:val="000009"/>
          <w:spacing w:val="-1"/>
          <w:sz w:val="24"/>
        </w:rPr>
        <w:t>обеспечение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планового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мониторинга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оптимальных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образовательных условий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своевременной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среду;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одобряемого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3"/>
        </w:tabs>
        <w:ind w:left="1622" w:hanging="41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речеязыковой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30" w:line="360" w:lineRule="auto"/>
        <w:ind w:right="638" w:firstLine="708"/>
        <w:rPr>
          <w:sz w:val="24"/>
        </w:rPr>
      </w:pPr>
      <w:r>
        <w:rPr>
          <w:color w:val="000009"/>
          <w:sz w:val="24"/>
        </w:rPr>
        <w:t>целенаправленное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предметно-практической,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экспериментальной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регуляционных,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операциональных компонентов;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"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обеспечение взаимодействия и сотрудничества с семьей воспитанника; грамотное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 активной позиции; оказание родителям (законным представителям) консультативной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методической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 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воспитания ребенка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2"/>
        <w:numPr>
          <w:ilvl w:val="2"/>
          <w:numId w:val="6"/>
        </w:numPr>
        <w:tabs>
          <w:tab w:val="left" w:pos="1806"/>
        </w:tabs>
        <w:spacing w:before="155"/>
        <w:ind w:hanging="601"/>
      </w:pPr>
      <w:bookmarkStart w:id="5" w:name="_bookmark4"/>
      <w:bookmarkEnd w:id="5"/>
      <w:r>
        <w:rPr>
          <w:color w:val="000009"/>
        </w:rPr>
        <w:lastRenderedPageBreak/>
        <w:t>Цели,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адаптации,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ПрАООП</w:t>
      </w:r>
    </w:p>
    <w:p w:rsidR="003A5BAF" w:rsidRDefault="003A5BAF">
      <w:pPr>
        <w:pStyle w:val="a3"/>
        <w:spacing w:before="130" w:line="360" w:lineRule="auto"/>
        <w:ind w:right="633"/>
      </w:pPr>
      <w:r>
        <w:rPr>
          <w:b/>
          <w:i/>
          <w:color w:val="000009"/>
        </w:rPr>
        <w:t>Целью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комбинированной направленности, общеобразовательных группах (инклюзивное образование),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социально-личностного,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before="1" w:line="360" w:lineRule="auto"/>
        <w:ind w:right="638"/>
      </w:pPr>
      <w:r>
        <w:rPr>
          <w:b/>
          <w:i/>
          <w:color w:val="000009"/>
        </w:rPr>
        <w:t>Целью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реализации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color w:val="000009"/>
        </w:rPr>
        <w:t>ПрАООП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типологических особенностей и особых образовательных потребностей. Реализация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 психолого-педагогическую и коррекционно-развивающую поддержку позитивной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абилитации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(дошкольной)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ступенью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 (начальной школой).</w:t>
      </w:r>
    </w:p>
    <w:p w:rsidR="003A5BAF" w:rsidRDefault="003A5BAF">
      <w:pPr>
        <w:pStyle w:val="a3"/>
        <w:spacing w:before="2" w:line="360" w:lineRule="auto"/>
        <w:ind w:right="640"/>
      </w:pPr>
      <w:r>
        <w:rPr>
          <w:color w:val="000009"/>
        </w:rPr>
        <w:t>ПрАООП предназначена для выстраивания коррекционно-образовательной деятельности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АООП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ЗПР.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детьми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целесообразно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выстраивать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ранней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разработанным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рекомендаций,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представленных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ПрАООП.</w:t>
      </w:r>
    </w:p>
    <w:p w:rsidR="003A5BAF" w:rsidRDefault="003A5BAF">
      <w:pPr>
        <w:pStyle w:val="2"/>
        <w:spacing w:before="9"/>
      </w:pP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ПрАООП: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28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создание благоприятных условий для всестороннего развития и образования детей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индивидуально-типологическими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потребностями;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амплификации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воздействий;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" w:line="360" w:lineRule="auto"/>
        <w:ind w:right="651" w:firstLine="708"/>
        <w:rPr>
          <w:sz w:val="24"/>
        </w:rPr>
      </w:pPr>
      <w:r>
        <w:rPr>
          <w:color w:val="000009"/>
          <w:spacing w:val="-1"/>
          <w:sz w:val="24"/>
        </w:rPr>
        <w:t>создание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оптимальных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условий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укрепления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 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"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потенциала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субъекта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окружающим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миром;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4" w:firstLine="708"/>
        <w:rPr>
          <w:sz w:val="24"/>
        </w:rPr>
      </w:pPr>
      <w:r>
        <w:rPr>
          <w:color w:val="000009"/>
          <w:sz w:val="24"/>
        </w:rPr>
        <w:t>целенаправленное комплексное психолого-педагогическое сопровождение ребенка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квалифицированная коррекция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недостатков 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60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72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lastRenderedPageBreak/>
        <w:t>выстраивание индивидуального коррекционно-образовательного маршрута на основе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потенциальных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3" w:line="360" w:lineRule="auto"/>
        <w:ind w:right="654" w:firstLine="708"/>
        <w:rPr>
          <w:sz w:val="24"/>
        </w:rPr>
      </w:pPr>
      <w:r>
        <w:rPr>
          <w:color w:val="000009"/>
          <w:sz w:val="24"/>
        </w:rPr>
        <w:t>подготовка детей с ЗПР ко второй ступени обучения (начальная школа) с 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 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АООП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8" w:firstLine="708"/>
        <w:rPr>
          <w:sz w:val="24"/>
        </w:rPr>
      </w:pP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 и воспитания 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2" w:firstLine="708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санитарно-гигиенических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комфорта.</w:t>
      </w:r>
    </w:p>
    <w:p w:rsidR="003A5BAF" w:rsidRDefault="003A5BAF">
      <w:pPr>
        <w:pStyle w:val="3"/>
      </w:pPr>
      <w:r>
        <w:rPr>
          <w:color w:val="000009"/>
        </w:rPr>
        <w:t>Механизмы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ПрАООП</w:t>
      </w:r>
    </w:p>
    <w:p w:rsidR="003A5BAF" w:rsidRDefault="003A5BAF">
      <w:pPr>
        <w:pStyle w:val="a3"/>
        <w:spacing w:before="127" w:line="360" w:lineRule="auto"/>
        <w:ind w:right="650"/>
      </w:pPr>
      <w:r>
        <w:rPr>
          <w:color w:val="000009"/>
        </w:rPr>
        <w:t>Адаптация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задержкой психического развития предполагает: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92"/>
        </w:tabs>
        <w:spacing w:line="360" w:lineRule="auto"/>
        <w:ind w:right="644" w:firstLine="708"/>
        <w:rPr>
          <w:sz w:val="24"/>
        </w:rPr>
      </w:pPr>
      <w:r>
        <w:rPr>
          <w:color w:val="000009"/>
          <w:sz w:val="24"/>
        </w:rPr>
        <w:t>Конкретизацию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индивидуально-типологических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контингента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дошкольной образовательной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25"/>
        </w:tabs>
        <w:spacing w:before="1"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Вариативность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поставленными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задачами и возможностями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 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30"/>
        </w:tabs>
        <w:spacing w:before="1" w:line="360" w:lineRule="auto"/>
        <w:ind w:right="595" w:firstLine="708"/>
        <w:rPr>
          <w:sz w:val="24"/>
        </w:rPr>
      </w:pPr>
      <w:r>
        <w:rPr>
          <w:color w:val="000009"/>
          <w:sz w:val="24"/>
        </w:rPr>
        <w:t>Индивидуализацию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 и приемов обучения и развития с ориентацией на «зону ближайшего развития» ребенка,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оптимальных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потенциальных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возможностей.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92"/>
        </w:tabs>
        <w:spacing w:line="360" w:lineRule="auto"/>
        <w:ind w:right="641" w:firstLine="708"/>
        <w:rPr>
          <w:sz w:val="24"/>
        </w:rPr>
      </w:pPr>
      <w:r>
        <w:rPr>
          <w:color w:val="000009"/>
          <w:sz w:val="24"/>
        </w:rPr>
        <w:t>Применение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механизма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ПрАООП,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воспитательной и коррекционно-образовательной работы в каждой возрастной группе на основе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базиса,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51"/>
        </w:tabs>
        <w:spacing w:line="360" w:lineRule="auto"/>
        <w:ind w:right="642" w:firstLine="708"/>
        <w:rPr>
          <w:sz w:val="24"/>
        </w:rPr>
      </w:pPr>
      <w:r>
        <w:rPr>
          <w:color w:val="000009"/>
          <w:sz w:val="24"/>
        </w:rPr>
        <w:t>Коррекционную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образовательно-воспитательного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эмоционально-личностной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 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712"/>
        </w:tabs>
        <w:spacing w:before="1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Разработку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этапов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реализации.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10"/>
        </w:numPr>
        <w:tabs>
          <w:tab w:val="left" w:pos="1659"/>
          <w:tab w:val="left" w:pos="2710"/>
          <w:tab w:val="left" w:pos="4505"/>
          <w:tab w:val="left" w:pos="9184"/>
        </w:tabs>
        <w:spacing w:before="72" w:line="362" w:lineRule="auto"/>
        <w:ind w:right="656" w:firstLine="708"/>
        <w:jc w:val="left"/>
        <w:rPr>
          <w:sz w:val="24"/>
        </w:rPr>
      </w:pPr>
      <w:bookmarkStart w:id="6" w:name="_bookmark5"/>
      <w:bookmarkEnd w:id="6"/>
      <w:r>
        <w:rPr>
          <w:color w:val="000009"/>
          <w:sz w:val="24"/>
        </w:rPr>
        <w:lastRenderedPageBreak/>
        <w:t>Подбор</w:t>
      </w:r>
      <w:r>
        <w:rPr>
          <w:color w:val="000009"/>
          <w:sz w:val="24"/>
        </w:rPr>
        <w:tab/>
        <w:t>методического</w:t>
      </w:r>
      <w:r>
        <w:rPr>
          <w:color w:val="000009"/>
          <w:sz w:val="24"/>
        </w:rPr>
        <w:tab/>
        <w:t>обеспечения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(программно-методических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материалов,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дидактических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пособий,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 средств и оборудования)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реализации АООП.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51"/>
        </w:tabs>
        <w:spacing w:line="360" w:lineRule="auto"/>
        <w:ind w:right="649" w:firstLine="708"/>
        <w:jc w:val="left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практической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бытовой,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предметно-практической,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игровой,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3A5BAF" w:rsidRDefault="003A5BAF">
      <w:pPr>
        <w:pStyle w:val="a7"/>
        <w:numPr>
          <w:ilvl w:val="0"/>
          <w:numId w:val="10"/>
        </w:numPr>
        <w:tabs>
          <w:tab w:val="left" w:pos="1510"/>
        </w:tabs>
        <w:spacing w:line="360" w:lineRule="auto"/>
        <w:ind w:right="642" w:firstLine="708"/>
        <w:jc w:val="left"/>
        <w:rPr>
          <w:sz w:val="24"/>
        </w:rPr>
      </w:pPr>
      <w:r>
        <w:rPr>
          <w:color w:val="000009"/>
          <w:sz w:val="24"/>
        </w:rPr>
        <w:t>Особый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предметно-пространственной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образовательной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деятельности </w:t>
      </w:r>
      <w:r>
        <w:rPr>
          <w:color w:val="000009"/>
          <w:sz w:val="24"/>
        </w:rPr>
        <w:t>и организации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жизни и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режиме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дня.</w:t>
      </w:r>
    </w:p>
    <w:p w:rsidR="003A5BAF" w:rsidRDefault="003A5BAF">
      <w:pPr>
        <w:pStyle w:val="3"/>
        <w:spacing w:before="3"/>
        <w:jc w:val="left"/>
      </w:pPr>
      <w:r>
        <w:rPr>
          <w:color w:val="000009"/>
        </w:rPr>
        <w:t>Условия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ПрАООП: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32" w:line="360" w:lineRule="auto"/>
        <w:ind w:right="652" w:firstLine="708"/>
        <w:rPr>
          <w:sz w:val="24"/>
        </w:rPr>
      </w:pPr>
      <w:r>
        <w:rPr>
          <w:color w:val="000009"/>
          <w:spacing w:val="-1"/>
          <w:sz w:val="24"/>
        </w:rPr>
        <w:t>коррекционно-развивающая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направленность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способствующая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компенсации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9" w:firstLine="708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потребностей ребенка с ЗПР, выявленных в процессе специального психолого-педагогического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 ребенка,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компетенций;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создание особой образовательной среды и психологического микроклимата в 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нервной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системы;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35" w:firstLine="708"/>
        <w:rPr>
          <w:sz w:val="24"/>
        </w:rPr>
      </w:pPr>
      <w:r>
        <w:rPr>
          <w:color w:val="000009"/>
          <w:sz w:val="24"/>
        </w:rPr>
        <w:t>преемственность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учителя-дефектолога,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учителя-логопеда,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психолога,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воспитателей,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музыкального</w:t>
      </w:r>
      <w:r>
        <w:rPr>
          <w:color w:val="000009"/>
          <w:sz w:val="24"/>
        </w:rPr>
        <w:t xml:space="preserve"> руководителя,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инструктора по физической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«пошаговое»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дозирование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минимально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позволяющего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самостоятельно;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"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непрерывного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специально созданных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условиях;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сетевое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ПМПК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сторонними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(медицинскими,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эффективности реализации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ПрАООП;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установление продуктивного взаимодействия семьи и дошкольной 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 активизация ресурсов семьи; комплексное сопровождение семьи ребенка с 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командой специалистов;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"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осуществление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консилиума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2"/>
        <w:numPr>
          <w:ilvl w:val="2"/>
          <w:numId w:val="6"/>
        </w:numPr>
        <w:tabs>
          <w:tab w:val="left" w:pos="1806"/>
        </w:tabs>
        <w:spacing w:before="60"/>
        <w:ind w:hanging="601"/>
        <w:jc w:val="left"/>
      </w:pPr>
      <w:r>
        <w:rPr>
          <w:color w:val="000009"/>
        </w:rPr>
        <w:lastRenderedPageBreak/>
        <w:t>Принципы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подходы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</w:p>
    <w:p w:rsidR="003A5BAF" w:rsidRDefault="003A5BAF">
      <w:pPr>
        <w:pStyle w:val="3"/>
        <w:spacing w:before="142" w:line="360" w:lineRule="auto"/>
        <w:ind w:left="497" w:right="656" w:firstLine="708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</w:p>
    <w:p w:rsidR="003A5BAF" w:rsidRDefault="003A5BAF">
      <w:pPr>
        <w:pStyle w:val="a3"/>
        <w:spacing w:line="360" w:lineRule="auto"/>
        <w:ind w:right="651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научности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преподносятся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детям, даже если эти знания адаптируются с учетом познавательных возможностей ребенка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носят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характер.</w:t>
      </w:r>
    </w:p>
    <w:p w:rsidR="003A5BAF" w:rsidRDefault="003A5BAF">
      <w:pPr>
        <w:pStyle w:val="a3"/>
        <w:spacing w:line="360" w:lineRule="auto"/>
        <w:ind w:right="645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связи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теории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практикой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обобщает и систематизирует этот опыт, сообщает новые сведения о предметах и явлениях.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Приобретенные знания ребенок может использовать как в процессе усвоения новых знаний, 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практике, 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счет чего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поднимается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уровень.</w:t>
      </w:r>
    </w:p>
    <w:p w:rsidR="003A5BAF" w:rsidRDefault="003A5BAF">
      <w:pPr>
        <w:pStyle w:val="a3"/>
        <w:spacing w:line="360" w:lineRule="auto"/>
        <w:ind w:right="643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активности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  <w:spacing w:val="-1"/>
        </w:rPr>
        <w:t>и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сознательности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</w:rPr>
        <w:t>обучении</w:t>
      </w:r>
      <w:r>
        <w:rPr>
          <w:color w:val="000009"/>
        </w:rPr>
        <w:t>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представляют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двусторонние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воспитывающего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воздействия – ребенок, которого обучают и воспитывают, а с другой стороны, ребенок 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 участвует в процессе обучения и чем выше его субъективная активность, тем лучше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школьника</w:t>
      </w:r>
      <w:r>
        <w:rPr>
          <w:i/>
          <w:color w:val="000009"/>
        </w:rPr>
        <w:t>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влияют на успешность освоения образовательной программы детьми с ЗПР. Педагоги 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знать об этих особенностях и строить воспитательную и образовательную работу, применяя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активизирующие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активность детей.</w:t>
      </w:r>
    </w:p>
    <w:p w:rsidR="003A5BAF" w:rsidRDefault="003A5BAF">
      <w:pPr>
        <w:pStyle w:val="a3"/>
        <w:spacing w:line="360" w:lineRule="auto"/>
        <w:ind w:right="651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доступности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детей, а также учет уровня актуального развития и потенциальных 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 из них. Все обучение ребенка с ЗПР должно строиться с опорой на «зону ближайшего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развития», что соответствует требованиям ФГОС ДО, и предполагает выбор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нежелательно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облегчать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чрезмерно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повышать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предлагаемой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информации.</w:t>
      </w:r>
    </w:p>
    <w:p w:rsidR="003A5BAF" w:rsidRDefault="003A5BAF">
      <w:pPr>
        <w:pStyle w:val="a3"/>
        <w:spacing w:line="360" w:lineRule="auto"/>
        <w:ind w:right="641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последовательности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систематичности.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сформировать у детей целостную систему знаний, умений, навыков. Обучение любого 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предусматриваются и реализуются внутрипредметные и межпредметные связи, что 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сформировать в сознании ребенка целостную картину мира. Образовательная программа,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линейно-концентрическому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принципу, 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расширять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firstLine="0"/>
      </w:pPr>
      <w:r>
        <w:rPr>
          <w:color w:val="000009"/>
        </w:rPr>
        <w:lastRenderedPageBreak/>
        <w:t>углублять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последующем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обучения.</w:t>
      </w:r>
    </w:p>
    <w:p w:rsidR="003A5BAF" w:rsidRDefault="003A5BAF">
      <w:pPr>
        <w:pStyle w:val="a3"/>
        <w:spacing w:before="142" w:line="360" w:lineRule="auto"/>
        <w:ind w:right="644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  <w:spacing w:val="-1"/>
        </w:rPr>
        <w:t>прочности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  <w:spacing w:val="-1"/>
        </w:rPr>
        <w:t>усвоения</w:t>
      </w:r>
      <w:r>
        <w:rPr>
          <w:i/>
          <w:color w:val="000009"/>
          <w:spacing w:val="-16"/>
        </w:rPr>
        <w:t xml:space="preserve"> </w:t>
      </w:r>
      <w:r>
        <w:rPr>
          <w:i/>
          <w:color w:val="000009"/>
        </w:rPr>
        <w:t>знаний.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добиться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прочного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усвоения полученных ребенком знаний, прежде чем переходить к новому материалу. У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отмечаются трудности при запоминании наглядной, и особенно словесной 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 она не подкрепляется наглядностью и не связана с практической деятельностью. В связи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 возрастает роль повторения и закрепления пройденного при специальной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 действий и различных видов деятельности детей. В некоторых случаях 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 простейшим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мнемотехническим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приемам.</w:t>
      </w:r>
    </w:p>
    <w:p w:rsidR="003A5BAF" w:rsidRDefault="003A5BAF">
      <w:pPr>
        <w:pStyle w:val="a3"/>
        <w:spacing w:line="360" w:lineRule="auto"/>
        <w:ind w:right="643"/>
      </w:pPr>
      <w:r>
        <w:rPr>
          <w:i/>
          <w:color w:val="000009"/>
        </w:rPr>
        <w:t>Принцип</w:t>
      </w:r>
      <w:r>
        <w:rPr>
          <w:i/>
          <w:color w:val="000009"/>
          <w:spacing w:val="-11"/>
        </w:rPr>
        <w:t xml:space="preserve"> </w:t>
      </w:r>
      <w:r>
        <w:rPr>
          <w:i/>
          <w:color w:val="000009"/>
        </w:rPr>
        <w:t>наглядности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восприятие предметов и явлений, при этом важно, чтобы в процессе восприятия участвовали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случаях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какой-либо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сенсорной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компенсируется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различные </w:t>
      </w:r>
      <w:r>
        <w:rPr>
          <w:i/>
          <w:color w:val="000009"/>
        </w:rPr>
        <w:t xml:space="preserve">наглядные средства: </w:t>
      </w:r>
      <w:r>
        <w:rPr>
          <w:color w:val="000009"/>
        </w:rPr>
        <w:t>предметные (реальные предметы и их копии - муляжи, макеты,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куклы, игрушечные посуда, мебель, одежда, транспорт и т. д.), образные (иллюстрации, слайды,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картины, фильмы), условно-символические (знаки, схемы, символы, формулы). Выбор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 и от этапа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ребенком.</w:t>
      </w:r>
    </w:p>
    <w:p w:rsidR="003A5BAF" w:rsidRDefault="003A5BAF">
      <w:pPr>
        <w:pStyle w:val="a3"/>
        <w:spacing w:before="4" w:line="360" w:lineRule="auto"/>
        <w:ind w:right="647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индивидуального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обучению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воспитанию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комбинированной или компенсирующей направленности образовательная деятельность 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индивидуализированный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наполняемость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 как фронтальные, так и индивидуальные формы образовательной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 благоприятных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учитывающих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 особенности каждого ребенка (особенности высшей нервной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темперамента и формирующегося характера, скорость протекания мыслительных 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 сформированности знаний, умений и навыков, работоспособность, мотивацию, уровень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 эмоционально-волевой сферы и др.), так и типологические особенности, свойственные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данной категории детей. Индивидуальный подход позволяет не исключать из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 детей, для которых общепринятые способы коррекционного воздействия оказываются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неэффективными.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 xml:space="preserve">В работе с детьми с ЗПР не менее актуален </w:t>
      </w:r>
      <w:r>
        <w:rPr>
          <w:i/>
          <w:color w:val="000009"/>
        </w:rPr>
        <w:t xml:space="preserve">дифференцированный подход </w:t>
      </w:r>
      <w:r>
        <w:rPr>
          <w:color w:val="000009"/>
        </w:rPr>
        <w:t>в 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индивидуально-типологических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воспитываться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вариантами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различными особенностями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возможными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3" w:firstLine="0"/>
      </w:pPr>
      <w:r>
        <w:rPr>
          <w:color w:val="000009"/>
        </w:rPr>
        <w:lastRenderedPageBreak/>
        <w:t>дополнительными недостатками в развитии. Дети будут отличаться между собой по учебно-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 возможностям, степени познавательной активности, особенностям поведения.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своим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характеристикам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микрогрупп,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педагогу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работы, учитывать темп деятельности, объем и сложность заданий, отбирать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 ребенка.</w:t>
      </w:r>
    </w:p>
    <w:p w:rsidR="003A5BAF" w:rsidRDefault="003A5BAF">
      <w:pPr>
        <w:pStyle w:val="3"/>
      </w:pPr>
      <w:r>
        <w:rPr>
          <w:color w:val="000009"/>
        </w:rPr>
        <w:t>Специальные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принципы</w:t>
      </w:r>
    </w:p>
    <w:p w:rsidR="003A5BAF" w:rsidRDefault="003A5BAF">
      <w:pPr>
        <w:pStyle w:val="a3"/>
        <w:spacing w:before="129" w:line="360" w:lineRule="auto"/>
        <w:ind w:right="641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педагогического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гуманизма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оптимизма.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способностью к обучению понимается способность к освоению любых, доступных ребенку,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адаптацию.</w:t>
      </w:r>
    </w:p>
    <w:p w:rsidR="003A5BAF" w:rsidRDefault="003A5BAF">
      <w:pPr>
        <w:spacing w:before="2" w:line="360" w:lineRule="auto"/>
        <w:ind w:left="497" w:right="643" w:firstLine="708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социально-адаптирующей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направленности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образования.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компенсация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самоцель,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дальнейшей социальной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3A5BAF" w:rsidRDefault="003A5BAF">
      <w:pPr>
        <w:pStyle w:val="a3"/>
        <w:spacing w:line="360" w:lineRule="auto"/>
        <w:ind w:right="641"/>
      </w:pPr>
      <w:r>
        <w:rPr>
          <w:i/>
          <w:color w:val="000009"/>
        </w:rPr>
        <w:t xml:space="preserve">Этиопатогенетический принцип. </w:t>
      </w:r>
      <w:r>
        <w:rPr>
          <w:color w:val="000009"/>
        </w:rPr>
        <w:t>Для правильного построения коррекционной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этиологию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(причины)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патогенез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(механизмы)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нарушения.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особенно в дошкольном возрасте, при различной локализации нарушений возможна сходная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 отличаться.</w:t>
      </w:r>
    </w:p>
    <w:p w:rsidR="003A5BAF" w:rsidRDefault="003A5BAF">
      <w:pPr>
        <w:pStyle w:val="a3"/>
        <w:spacing w:line="360" w:lineRule="auto"/>
        <w:ind w:right="642"/>
      </w:pPr>
      <w:r>
        <w:rPr>
          <w:i/>
          <w:color w:val="000009"/>
        </w:rPr>
        <w:t>Принцип системного подхода к диагностике и коррекции нарушений</w:t>
      </w:r>
      <w:r>
        <w:rPr>
          <w:color w:val="000009"/>
        </w:rPr>
        <w:t>. Для 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работы необходимо правильно разобраться в структуре дефекта, 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иерархию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внутрисистемные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межсистемные,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направленного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когнитивное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ребенка.</w:t>
      </w:r>
    </w:p>
    <w:p w:rsidR="003A5BAF" w:rsidRDefault="003A5BAF">
      <w:pPr>
        <w:pStyle w:val="a3"/>
        <w:spacing w:line="360" w:lineRule="auto"/>
        <w:ind w:right="638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комплексного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диагностике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коррекции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нарушений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педагогическая диагностика является важнейшим структурным компонентом 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 В ходе комплексного обследования, в котором участвуют различные 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 (врачи, педагоги-психологи, учителя-дефектологи, логопеды, воспитатели), собираются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достоверные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формулируется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заключение,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квалифицирующее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состояние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9" w:firstLine="0"/>
      </w:pPr>
      <w:r>
        <w:rPr>
          <w:color w:val="000009"/>
        </w:rPr>
        <w:lastRenderedPageBreak/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означает,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эффективной только в том случае, если осуществляется в комплексе, включающем лечение,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педагогическом процессе разных специалистов: учителей-дефектологов, педагогов-психологов,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 подготовленных воспитателей, музыкальных и физкультурных руководителей,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учреждениями.</w:t>
      </w:r>
    </w:p>
    <w:p w:rsidR="003A5BAF" w:rsidRDefault="003A5BAF">
      <w:pPr>
        <w:pStyle w:val="a3"/>
        <w:spacing w:before="1" w:line="360" w:lineRule="auto"/>
        <w:ind w:right="642"/>
      </w:pPr>
      <w:r>
        <w:rPr>
          <w:i/>
          <w:color w:val="000009"/>
        </w:rPr>
        <w:t xml:space="preserve">Принцип коррекционно-компенсирующей направленности образования. </w:t>
      </w:r>
      <w:r>
        <w:rPr>
          <w:color w:val="000009"/>
        </w:rPr>
        <w:t>Любой момент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направлен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нарушений.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Этот принцип также предполагает построение образовательного процесса 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сохранных анализаторов, функций и систем организма в соответствии со спецификой 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специальных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технических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средств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обучения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коррекции,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компьютерными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технологиями,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особой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образовательного процесса.</w:t>
      </w:r>
    </w:p>
    <w:p w:rsidR="003A5BAF" w:rsidRDefault="003A5BAF">
      <w:pPr>
        <w:pStyle w:val="a3"/>
        <w:spacing w:before="5" w:line="360" w:lineRule="auto"/>
        <w:ind w:right="635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опоры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закономерности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онтогенетического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Коррекционная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психолого-педагогическая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«замещающего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онтогенеза».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положение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соотношении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функциональности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стадиальности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детского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Функциональное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 происходит в пределах одного периода и касается изменений некоторых 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Стадиальное, возрастное развитие заключается в глобальных изменениях детской личности,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перестройке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сознания,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связано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овладением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новым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речи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коммуникации.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За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счет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этого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обеспечивается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следующий,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этап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перцептивной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пространственно-временные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представления, они неодинаково подготовлены к счету, чтению, письму, обладают 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запасом знаний об окружающем мире. Поэтому программы образовательной и 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выстраиваются как уровневые программы, ориентирующиеся на исходный уровень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деятельности, речи, деятельности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детей.</w:t>
      </w:r>
    </w:p>
    <w:p w:rsidR="003A5BAF" w:rsidRDefault="003A5BAF">
      <w:pPr>
        <w:pStyle w:val="a3"/>
        <w:spacing w:line="360" w:lineRule="auto"/>
        <w:ind w:right="647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единства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диагностики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коррекции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каждым ребенком следует выявить уровень развития по наиболее важным показателям,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индивидуальный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профиль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степень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5" w:firstLine="0"/>
      </w:pPr>
      <w:r>
        <w:rPr>
          <w:color w:val="000009"/>
        </w:rPr>
        <w:lastRenderedPageBreak/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 индивидуальных и групповых программ коррекционно-развивающего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 способность к творческому подходу при реализации образовательных программ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коррекционной работы.</w:t>
      </w:r>
    </w:p>
    <w:p w:rsidR="003A5BAF" w:rsidRDefault="003A5BAF">
      <w:pPr>
        <w:pStyle w:val="a3"/>
        <w:spacing w:before="2" w:line="360" w:lineRule="auto"/>
        <w:ind w:right="645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приоритетности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коррекции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каузального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типа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каузальную.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Каузальная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несомненной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считается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каузальная.</w:t>
      </w:r>
    </w:p>
    <w:p w:rsidR="003A5BAF" w:rsidRDefault="003A5BAF">
      <w:pPr>
        <w:spacing w:before="1" w:line="360" w:lineRule="auto"/>
        <w:ind w:left="497" w:right="591" w:firstLine="708"/>
        <w:jc w:val="both"/>
        <w:rPr>
          <w:sz w:val="24"/>
        </w:rPr>
      </w:pPr>
      <w:r>
        <w:rPr>
          <w:i/>
          <w:color w:val="000009"/>
          <w:sz w:val="24"/>
        </w:rPr>
        <w:t>Принцип единства в реализации коррекционных, профилактических и развивающих задач.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Соблюдение данного принципа не позволяет ограничиваться лишь преодолением актуальных 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сегодняшний день трудностей и требует построения ближайшего прогноза развития ребенка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благоприятных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возможностей.</w:t>
      </w:r>
    </w:p>
    <w:p w:rsidR="003A5BAF" w:rsidRDefault="003A5BAF">
      <w:pPr>
        <w:pStyle w:val="a3"/>
        <w:spacing w:line="360" w:lineRule="auto"/>
        <w:ind w:right="636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реализации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обучении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воспитании.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новообразованиями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перестройка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 предпосылки для перехода к новой, более сложной деятельности, знаменующей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 нового возрастного этапа. На первом году жизни в качестве ведущей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близким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взрослым,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матерью. В период от года до трех лет ведущей становится предметная деятельность, от трех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 лет – игровая, после семи лет - учебная. Реализация принципа деятельностного 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нарушенное развитие характеризуется тем, что ни один из названных видов деятельности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 своевременно и полноценно, каждая деятельность в свою очередь нуждается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деятельности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(коммуникативной,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предметной,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учебной):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мотивационного,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целевого,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ориентировочно-операционального, регуляционного. Детей обучают использованию 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 (картинно-графических планов, технологических карт и т. д.). Для того чтобы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приобретала осознанный характер, побуждают к словесной регуляции действий: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проговариванию,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словесному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отчету,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завершающих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подводят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5" w:firstLine="0"/>
      </w:pPr>
      <w:r>
        <w:rPr>
          <w:color w:val="000009"/>
        </w:rPr>
        <w:lastRenderedPageBreak/>
        <w:t>предварительному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детерминации психики, коррекционный образовательный процесс организуется на наглядно-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чему обычного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 научить на словах, для ребенка с особыми образовательными потребностями 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педагогом.</w:t>
      </w:r>
    </w:p>
    <w:p w:rsidR="003A5BAF" w:rsidRDefault="003A5BAF">
      <w:pPr>
        <w:pStyle w:val="a3"/>
        <w:spacing w:before="2" w:line="360" w:lineRule="auto"/>
        <w:ind w:right="643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ранней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педагогической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помощи.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Многие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сензитивные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 для формирования определенных психических функций, играющие решающую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 для последующего развития ребенка, приходятся на ранний и дошкольный возраст. Если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 период ребенок оказался в условиях эмоциональной и информационной депривации,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получал должных развивающих и стимулирующих воздействий, отставание в психомоторном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весьма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органического поражения ЦНС.</w:t>
      </w:r>
    </w:p>
    <w:p w:rsidR="003A5BAF" w:rsidRDefault="003A5BAF">
      <w:pPr>
        <w:pStyle w:val="a3"/>
        <w:spacing w:before="2" w:line="360" w:lineRule="auto"/>
        <w:ind w:right="638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комплексного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применения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 методов, приемов, средств (методов игровой коррекции: методы арт-, сказко-,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игротерапии).</w:t>
      </w:r>
    </w:p>
    <w:p w:rsidR="003A5BAF" w:rsidRDefault="003A5BAF">
      <w:pPr>
        <w:pStyle w:val="a3"/>
        <w:spacing w:line="360" w:lineRule="auto"/>
        <w:ind w:right="648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коммуникации,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речевой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языка,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средства,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обеспечивающего развитие речи и мышления. </w:t>
      </w:r>
      <w:r>
        <w:rPr>
          <w:color w:val="000009"/>
        </w:rPr>
        <w:t>Нормально развивающийся ребенок с 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 формирования речевого поведения, освоения коммуникативных умений. На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 Любое нарушение умственного или физического развития отрицательно сказывается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мышления, 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общаться.</w:t>
      </w:r>
    </w:p>
    <w:p w:rsidR="003A5BAF" w:rsidRDefault="003A5BAF">
      <w:pPr>
        <w:spacing w:line="360" w:lineRule="auto"/>
        <w:ind w:left="497" w:right="644" w:firstLine="708"/>
        <w:jc w:val="both"/>
        <w:rPr>
          <w:sz w:val="24"/>
        </w:rPr>
      </w:pPr>
      <w:r>
        <w:rPr>
          <w:i/>
          <w:color w:val="000009"/>
          <w:sz w:val="24"/>
        </w:rPr>
        <w:t xml:space="preserve">Принцип личностно-ориентированного взаимодействия </w:t>
      </w:r>
      <w:r>
        <w:rPr>
          <w:color w:val="000009"/>
          <w:sz w:val="24"/>
        </w:rPr>
        <w:t>взрослого с ребенком указывает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практической деятельности.</w:t>
      </w:r>
    </w:p>
    <w:p w:rsidR="003A5BAF" w:rsidRDefault="003A5BAF">
      <w:pPr>
        <w:pStyle w:val="a3"/>
        <w:spacing w:line="360" w:lineRule="auto"/>
        <w:ind w:right="645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необходимости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специального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педагогического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руководства.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Познавательная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ребенка с ЗПР отличается от когнитивной деятельности обычного ребенка, так как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имеет качественное своеобразие формирования и протекания, отличается особым 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 нуждается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педагог,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закономерности,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 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познавательные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6" w:firstLine="0"/>
      </w:pPr>
      <w:r>
        <w:rPr>
          <w:color w:val="000009"/>
        </w:rPr>
        <w:lastRenderedPageBreak/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дошкольниками с ЗПР социального и познавательного опыта осуществляется как в 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3A5BAF" w:rsidRDefault="003A5BAF">
      <w:pPr>
        <w:spacing w:before="1" w:line="360" w:lineRule="auto"/>
        <w:ind w:left="497" w:right="645" w:firstLine="708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вариативности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коррекционно-развивающего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предлагается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зон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актуального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явных,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скрытых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возможностей.</w:t>
      </w:r>
    </w:p>
    <w:p w:rsidR="003A5BAF" w:rsidRDefault="003A5BAF">
      <w:pPr>
        <w:spacing w:before="1" w:line="360" w:lineRule="auto"/>
        <w:ind w:left="497" w:right="646" w:firstLine="708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привлечения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ближайшего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социального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ребенком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занятиях, в реальную жизненную практику возможен лишь при условии готовности ближайших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партнеров ребенка принять и реализовать новые способы общения и взаимодействия с ним,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поддержать ребенка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саморазвитии и самоутверждении.</w:t>
      </w:r>
    </w:p>
    <w:p w:rsidR="003A5BAF" w:rsidRDefault="003A5BAF">
      <w:pPr>
        <w:pStyle w:val="a3"/>
        <w:spacing w:before="7"/>
        <w:ind w:left="0" w:firstLine="0"/>
        <w:jc w:val="left"/>
        <w:rPr>
          <w:sz w:val="36"/>
        </w:rPr>
      </w:pPr>
    </w:p>
    <w:p w:rsidR="003A5BAF" w:rsidRDefault="003A5BAF">
      <w:pPr>
        <w:pStyle w:val="3"/>
        <w:spacing w:before="0"/>
      </w:pPr>
      <w:r>
        <w:rPr>
          <w:color w:val="000009"/>
        </w:rPr>
        <w:t>Подходы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построению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ПрАООП</w:t>
      </w:r>
    </w:p>
    <w:p w:rsidR="003A5BAF" w:rsidRDefault="003A5BAF">
      <w:pPr>
        <w:pStyle w:val="a3"/>
        <w:spacing w:before="132" w:line="360" w:lineRule="auto"/>
        <w:ind w:right="64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самоценности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 построена на позициях гуманно-личностного отношения к ребенку и направлена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 всестороннее развитие, формирование духовных и общечеловеческих ценностей, 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интегративных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потребностей.</w:t>
      </w:r>
    </w:p>
    <w:p w:rsidR="003A5BAF" w:rsidRDefault="003A5BAF">
      <w:pPr>
        <w:pStyle w:val="a3"/>
        <w:spacing w:line="360" w:lineRule="auto"/>
        <w:ind w:right="644"/>
      </w:pPr>
      <w:r>
        <w:rPr>
          <w:color w:val="000009"/>
        </w:rPr>
        <w:t>Дошкольники с ЗПР могут быть включены в работу по АООП в разные возрастные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трудностей и различия в фонде знаний и представлений об окружающем,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 и навыков в разных видах детской деятельности. Для отбора вариативного 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работы, для осуществления мониторинга ее результатов, в ПрАООП условно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выделяется </w:t>
      </w:r>
      <w:r>
        <w:rPr>
          <w:b/>
          <w:i/>
          <w:color w:val="000009"/>
        </w:rPr>
        <w:t xml:space="preserve">3 варианта освоения образовательной </w:t>
      </w:r>
      <w:r>
        <w:rPr>
          <w:color w:val="000009"/>
        </w:rPr>
        <w:t>программы для каждой возрастной 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(уровни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коллегиальных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63" w:firstLine="0"/>
      </w:pPr>
      <w:r>
        <w:rPr>
          <w:color w:val="000009"/>
        </w:rPr>
        <w:lastRenderedPageBreak/>
        <w:t>рекомендаций к выбору дальнейшего образовательного маршрута на этапе перехода на вторую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3A5BAF" w:rsidRDefault="003A5BAF">
      <w:pPr>
        <w:pStyle w:val="a3"/>
        <w:spacing w:line="360" w:lineRule="auto"/>
        <w:ind w:right="633"/>
      </w:pP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первого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варианта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по-прежнему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нуждаться в специальных условиях, т. к. у них сохраняются специфические трудности (из-за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тормозящие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самостоятельное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усвоение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Программы.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случае,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оказанной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психолого-педагогической помощи способен усваивать первый вариант, о чем свидетельствуют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весь период 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3A5BAF" w:rsidRDefault="003A5BAF">
      <w:pPr>
        <w:pStyle w:val="a3"/>
        <w:spacing w:line="360" w:lineRule="auto"/>
        <w:ind w:right="638"/>
      </w:pPr>
      <w:r>
        <w:rPr>
          <w:b/>
          <w:i/>
          <w:color w:val="000009"/>
        </w:rPr>
        <w:t xml:space="preserve">Второй вариант </w:t>
      </w:r>
      <w:r>
        <w:rPr>
          <w:color w:val="000009"/>
        </w:rPr>
        <w:t>требует организации целенаправленной 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регуляторной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когнитивной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сфер,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восполнения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пробелов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усвоении знаний, умений и навыков, осваиваемых на предыдущей возрастной ступени. 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дальнейшего закрепления усвоенных представлений и навыков в самостоятельной деятельности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воспитанника.</w:t>
      </w:r>
    </w:p>
    <w:p w:rsidR="003A5BAF" w:rsidRDefault="003A5BAF">
      <w:pPr>
        <w:pStyle w:val="a3"/>
        <w:spacing w:before="1" w:line="360" w:lineRule="auto"/>
        <w:ind w:right="635"/>
      </w:pPr>
      <w:r>
        <w:rPr>
          <w:b/>
          <w:i/>
          <w:color w:val="000009"/>
        </w:rPr>
        <w:t>Третий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вариант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выбирается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тщательная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адаптация и индивидуализация содержания образовательной и коррекционной работы на 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всестороннего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консолидацию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 сопровождения и семьи воспитанника, так как состояние ребенка требует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широкого спектра коррекционно-развивающих задач: формирование социально приемлемого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повышения познавательной мотивации и совершенствования регуляторной 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развития познавательных процессов и коммуникативно-речевой деятельности, 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также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восполнение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пробелов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ориентацией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возможности ребенка.</w:t>
      </w:r>
    </w:p>
    <w:p w:rsidR="003A5BAF" w:rsidRDefault="003A5BAF">
      <w:pPr>
        <w:pStyle w:val="a3"/>
        <w:spacing w:before="1" w:line="360" w:lineRule="auto"/>
        <w:ind w:right="633"/>
      </w:pPr>
      <w:r>
        <w:rPr>
          <w:color w:val="000009"/>
        </w:rPr>
        <w:t xml:space="preserve">Программой предусмотрен </w:t>
      </w:r>
      <w:r>
        <w:rPr>
          <w:b/>
          <w:i/>
          <w:color w:val="000009"/>
        </w:rPr>
        <w:t xml:space="preserve">гибкий подход </w:t>
      </w:r>
      <w:r>
        <w:rPr>
          <w:color w:val="000009"/>
        </w:rPr>
        <w:t>к отбору образовательного и 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8" w:firstLine="0"/>
      </w:pPr>
      <w:r>
        <w:rPr>
          <w:color w:val="000009"/>
        </w:rPr>
        <w:lastRenderedPageBreak/>
        <w:t>и индивидуально-типологических особенностей, трудностей и образовательных потребностей.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возможность перехода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другому.</w:t>
      </w:r>
    </w:p>
    <w:p w:rsidR="003A5BAF" w:rsidRDefault="003A5BAF">
      <w:pPr>
        <w:pStyle w:val="a3"/>
        <w:spacing w:line="360" w:lineRule="auto"/>
        <w:ind w:right="635"/>
      </w:pP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комплексно-тематическом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 содержания не только в структуру занятий, предусмотренных учебным планом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(НОД),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Тщательно продумывается развивающая среда для организации свободной деятельности 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(учителя-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педагоги-психологи),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руководитель,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составляющей Программы является взаимодействие с семьей воспитанника с целью повышения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информированности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1" w:line="360" w:lineRule="auto"/>
        <w:ind w:right="652"/>
      </w:pPr>
      <w:r>
        <w:rPr>
          <w:color w:val="000009"/>
        </w:rPr>
        <w:t>Все занятия (НОД) интегрируют образовательные задачи из разных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практическая,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продуктивная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экспериментальная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before="9"/>
        <w:ind w:left="0" w:firstLine="0"/>
        <w:jc w:val="left"/>
        <w:rPr>
          <w:sz w:val="38"/>
        </w:rPr>
      </w:pPr>
    </w:p>
    <w:p w:rsidR="003A5BAF" w:rsidRDefault="003A5BAF">
      <w:pPr>
        <w:pStyle w:val="2"/>
        <w:numPr>
          <w:ilvl w:val="1"/>
          <w:numId w:val="11"/>
        </w:numPr>
        <w:tabs>
          <w:tab w:val="left" w:pos="1626"/>
        </w:tabs>
        <w:ind w:hanging="421"/>
        <w:jc w:val="left"/>
      </w:pPr>
      <w:bookmarkStart w:id="7" w:name="_bookmark6"/>
      <w:bookmarkEnd w:id="7"/>
      <w:r>
        <w:rPr>
          <w:color w:val="000009"/>
          <w:u w:val="thick" w:color="000009"/>
        </w:rPr>
        <w:t>Планируемые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результаты</w:t>
      </w:r>
    </w:p>
    <w:p w:rsidR="003A5BAF" w:rsidRDefault="003A5BAF">
      <w:pPr>
        <w:pStyle w:val="2"/>
        <w:numPr>
          <w:ilvl w:val="2"/>
          <w:numId w:val="11"/>
        </w:numPr>
        <w:tabs>
          <w:tab w:val="left" w:pos="1806"/>
        </w:tabs>
        <w:spacing w:before="166"/>
        <w:ind w:hanging="601"/>
      </w:pPr>
      <w:bookmarkStart w:id="8" w:name="_bookmark7"/>
      <w:bookmarkEnd w:id="8"/>
      <w:r>
        <w:rPr>
          <w:color w:val="000009"/>
        </w:rPr>
        <w:t>Целевые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раннем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возрасте</w:t>
      </w:r>
    </w:p>
    <w:p w:rsidR="003A5BAF" w:rsidRDefault="003A5BAF">
      <w:pPr>
        <w:spacing w:before="129" w:line="360" w:lineRule="auto"/>
        <w:ind w:left="497" w:right="648" w:firstLine="708"/>
        <w:jc w:val="both"/>
        <w:rPr>
          <w:i/>
          <w:sz w:val="24"/>
        </w:rPr>
      </w:pPr>
      <w:r>
        <w:rPr>
          <w:i/>
          <w:color w:val="000009"/>
          <w:sz w:val="24"/>
        </w:rPr>
        <w:t>Целевые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(планируемые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результаты)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профессиональной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нарушений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раннего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возраста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задержкой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психомоторного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 речевого развития</w:t>
      </w:r>
    </w:p>
    <w:p w:rsidR="003A5BAF" w:rsidRDefault="003A5BAF">
      <w:pPr>
        <w:pStyle w:val="a3"/>
        <w:spacing w:before="2" w:line="360" w:lineRule="auto"/>
        <w:ind w:right="640"/>
        <w:jc w:val="right"/>
      </w:pPr>
      <w:r>
        <w:rPr>
          <w:color w:val="000009"/>
        </w:rPr>
        <w:t>Освоение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воспитанниками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реализуемой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условии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своевременно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начатой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полиморфность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индивидуально-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типологические особенности детей предполагают значительный разброс вариантов их развития.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</w:rPr>
        <w:t>Особенности</w:t>
      </w:r>
      <w:r>
        <w:rPr>
          <w:i/>
          <w:color w:val="000009"/>
          <w:spacing w:val="63"/>
        </w:rPr>
        <w:t xml:space="preserve"> </w:t>
      </w:r>
      <w:r>
        <w:rPr>
          <w:i/>
          <w:color w:val="000009"/>
        </w:rPr>
        <w:t>образовательной</w:t>
      </w:r>
      <w:r>
        <w:rPr>
          <w:i/>
          <w:color w:val="000009"/>
          <w:spacing w:val="63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63"/>
        </w:rPr>
        <w:t xml:space="preserve"> </w:t>
      </w:r>
      <w:r>
        <w:rPr>
          <w:i/>
          <w:color w:val="000009"/>
        </w:rPr>
        <w:t>коррекционно-развивающей</w:t>
      </w:r>
      <w:r>
        <w:rPr>
          <w:i/>
          <w:color w:val="000009"/>
          <w:spacing w:val="6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состоят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индивидуально-дифференцированного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подхода,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снижения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обучения, структурной простоты содержания занятий, циклического возврата к уже изученному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обогащения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новым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содержанием,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целевых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каждого</w:t>
      </w:r>
    </w:p>
    <w:p w:rsidR="003A5BAF" w:rsidRDefault="003A5BAF">
      <w:pPr>
        <w:pStyle w:val="a3"/>
        <w:ind w:firstLine="0"/>
      </w:pPr>
      <w:r>
        <w:rPr>
          <w:color w:val="000009"/>
        </w:rPr>
        <w:t>этапа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конкретной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</w:p>
    <w:p w:rsidR="003A5BAF" w:rsidRDefault="003A5BAF">
      <w:p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1296" w:firstLine="0"/>
        <w:jc w:val="left"/>
      </w:pPr>
      <w:r>
        <w:rPr>
          <w:color w:val="000009"/>
        </w:rPr>
        <w:lastRenderedPageBreak/>
        <w:t>каждого ребенка. В связи с этим, рабочие программы педагогов в одинаковых возрастных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существенно различаться.</w:t>
      </w:r>
    </w:p>
    <w:p w:rsidR="003A5BAF" w:rsidRDefault="003A5BAF">
      <w:pPr>
        <w:pStyle w:val="a3"/>
        <w:spacing w:before="6"/>
        <w:ind w:left="0" w:firstLine="0"/>
        <w:jc w:val="left"/>
        <w:rPr>
          <w:sz w:val="36"/>
        </w:rPr>
      </w:pPr>
    </w:p>
    <w:p w:rsidR="003A5BAF" w:rsidRDefault="003A5BAF">
      <w:pPr>
        <w:pStyle w:val="3"/>
        <w:spacing w:before="0" w:line="360" w:lineRule="auto"/>
        <w:ind w:left="2681" w:right="2005" w:hanging="855"/>
      </w:pPr>
      <w:r>
        <w:rPr>
          <w:color w:val="000009"/>
        </w:rPr>
        <w:t>Планируемые результаты работы с ребенком второго года жизни,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отстающим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психомоторном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развитии</w:t>
      </w:r>
    </w:p>
    <w:p w:rsidR="003A5BAF" w:rsidRDefault="003A5BAF">
      <w:pPr>
        <w:pStyle w:val="a3"/>
        <w:spacing w:line="360" w:lineRule="auto"/>
        <w:ind w:right="644"/>
      </w:pPr>
      <w:r>
        <w:rPr>
          <w:color w:val="000009"/>
        </w:rPr>
        <w:t xml:space="preserve">Как уже отмечалось выше, по отношению к детям </w:t>
      </w:r>
      <w:r>
        <w:rPr>
          <w:i/>
          <w:color w:val="000009"/>
        </w:rPr>
        <w:t xml:space="preserve">раннего возраста, </w:t>
      </w:r>
      <w:r>
        <w:rPr>
          <w:color w:val="000009"/>
        </w:rPr>
        <w:t xml:space="preserve">речь идет </w:t>
      </w:r>
      <w:r>
        <w:rPr>
          <w:i/>
          <w:color w:val="000009"/>
        </w:rPr>
        <w:t>об общей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задержке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функций.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можно определить </w:t>
      </w:r>
      <w:r>
        <w:rPr>
          <w:i/>
          <w:color w:val="000009"/>
        </w:rPr>
        <w:t>два варианта</w:t>
      </w:r>
      <w:r>
        <w:rPr>
          <w:i/>
          <w:color w:val="000009"/>
          <w:spacing w:val="-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результатов.</w:t>
      </w:r>
    </w:p>
    <w:p w:rsidR="003A5BAF" w:rsidRDefault="003A5BAF">
      <w:pPr>
        <w:pStyle w:val="a3"/>
        <w:spacing w:line="360" w:lineRule="auto"/>
        <w:ind w:right="647"/>
      </w:pPr>
      <w:r>
        <w:rPr>
          <w:b/>
          <w:i/>
          <w:color w:val="000009"/>
        </w:rPr>
        <w:t xml:space="preserve">Первый вариант </w:t>
      </w:r>
      <w:r>
        <w:rPr>
          <w:color w:val="000009"/>
        </w:rPr>
        <w:t>предполагает значительную положительную динамику и 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ребенок уверенно самостоятельно ходит, переступая через барьеры, поднимается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спускается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лестнице,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держась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за </w:t>
      </w:r>
      <w:r>
        <w:rPr>
          <w:color w:val="000009"/>
          <w:sz w:val="24"/>
        </w:rPr>
        <w:t>поручень, может подпрыгивать, держась 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руки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использует предметы по назначению: пользуется ложкой для приема пищи, копает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лопаткой,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черкает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карандашом;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нанизывает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кольца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пирамидку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учета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величины,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вкладывает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отверстия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вкладыши, используя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примеривание;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осваивает многие действия с предметами: поворачивает ручку двери, нажимает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кнопку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звонка,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выключатель,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листает страницы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книги;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сооружает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постройку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из 2-3 элементов, катает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машинку,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кормит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куклу;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8"/>
        </w:tabs>
        <w:spacing w:line="274" w:lineRule="exact"/>
        <w:ind w:left="1627" w:hanging="423"/>
        <w:rPr>
          <w:sz w:val="24"/>
        </w:rPr>
      </w:pPr>
      <w:r>
        <w:rPr>
          <w:color w:val="000009"/>
          <w:sz w:val="24"/>
        </w:rPr>
        <w:t>включается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одевания,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натянуть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шапку,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штаны;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before="129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активно общается и сотрудничает с взрослым, использует мимику, жесты, интонации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звукоподражания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слова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простой слоговой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структуры;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before="2"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активный словарь расширяется, называет предметы обихода, игрушки, пытается объединять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фразы, но 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изменяет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форм;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0"/>
        </w:tabs>
        <w:spacing w:before="2" w:line="360" w:lineRule="auto"/>
        <w:ind w:right="642" w:firstLine="708"/>
        <w:rPr>
          <w:sz w:val="24"/>
        </w:rPr>
      </w:pPr>
      <w:r>
        <w:rPr>
          <w:color w:val="000009"/>
          <w:sz w:val="24"/>
        </w:rPr>
        <w:t>проявляет интерес к окружающим предметам и явлениям, практически соотносит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предмета по цвету, форме, величине; узнает и показывает изображения знакомых игрушек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 на картинках; методом практических проб и примеривания пытается найти 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наглядно-практической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усваивает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полученный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опыт.</w:t>
      </w:r>
    </w:p>
    <w:p w:rsidR="003A5BAF" w:rsidRDefault="003A5BAF">
      <w:pPr>
        <w:pStyle w:val="a3"/>
        <w:spacing w:before="1" w:line="360" w:lineRule="auto"/>
        <w:ind w:right="655"/>
      </w:pPr>
      <w:r>
        <w:rPr>
          <w:b/>
          <w:i/>
          <w:color w:val="000009"/>
        </w:rPr>
        <w:t>Второй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вариант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означает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профессиональную коррекцию: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72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lastRenderedPageBreak/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обращения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избирательное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близким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посторонним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людям;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2" w:line="360" w:lineRule="auto"/>
        <w:ind w:right="641" w:firstLine="708"/>
        <w:rPr>
          <w:sz w:val="24"/>
        </w:rPr>
      </w:pP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жест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жестов: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указательный,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свидания», «иди ко мне», «нельзя» и т. п.; реагирует на имя - поворачивается, когда его зовут;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интонацию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поощрения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порицания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взрослыми своих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1"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снижена,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стимулирующее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паралингвистическими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 общения: мимикой, жестами, интонацией; может произносить серии одинаковых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повторять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звукоподражания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односложные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уже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умеет произносить, иногда повторяет знакомые двусложные слова, состоящие из лепетных,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одинаковых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просьбе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обихода, выполнить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инструкции;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познавательная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манипулирует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подражать действиям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взрослых;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line="360" w:lineRule="auto"/>
        <w:ind w:right="656" w:firstLine="708"/>
        <w:rPr>
          <w:sz w:val="24"/>
        </w:rPr>
      </w:pPr>
      <w:r>
        <w:rPr>
          <w:color w:val="000009"/>
          <w:sz w:val="24"/>
        </w:rPr>
        <w:t>непродолжительно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пропадает;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2" w:line="360" w:lineRule="auto"/>
        <w:ind w:right="644" w:firstLine="708"/>
        <w:rPr>
          <w:sz w:val="24"/>
        </w:rPr>
      </w:pPr>
      <w:r>
        <w:rPr>
          <w:color w:val="000009"/>
          <w:sz w:val="24"/>
        </w:rPr>
        <w:t>проявляет двигательную активность, но техническая сторона основных 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страдает,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отмечается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неловкость;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сидит,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ползает,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равновесие;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просьбе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поворачивается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звука;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line="275" w:lineRule="exact"/>
        <w:ind w:left="1637" w:hanging="433"/>
        <w:rPr>
          <w:sz w:val="24"/>
        </w:rPr>
      </w:pPr>
      <w:r>
        <w:rPr>
          <w:color w:val="000009"/>
          <w:sz w:val="24"/>
        </w:rPr>
        <w:t>пьет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чашки,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ест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(руками).</w:t>
      </w: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3A5BAF">
      <w:pPr>
        <w:pStyle w:val="a3"/>
        <w:spacing w:before="8"/>
        <w:ind w:left="0" w:firstLine="0"/>
        <w:jc w:val="left"/>
        <w:rPr>
          <w:sz w:val="28"/>
        </w:rPr>
      </w:pPr>
    </w:p>
    <w:p w:rsidR="003A5BAF" w:rsidRDefault="003A5BAF">
      <w:pPr>
        <w:pStyle w:val="3"/>
        <w:spacing w:before="0" w:line="360" w:lineRule="auto"/>
        <w:ind w:left="3569" w:right="1034" w:hanging="2687"/>
      </w:pPr>
      <w:r>
        <w:rPr>
          <w:color w:val="000009"/>
        </w:rPr>
        <w:t>К трем годам в условиях целенаправленной коррекции ребенок может приблизиться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следующим целевым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ориентирам</w:t>
      </w:r>
    </w:p>
    <w:p w:rsidR="003A5BAF" w:rsidRDefault="003A5BAF">
      <w:pPr>
        <w:pStyle w:val="a3"/>
        <w:spacing w:line="360" w:lineRule="auto"/>
        <w:ind w:right="639"/>
      </w:pPr>
      <w:r>
        <w:rPr>
          <w:b/>
          <w:i/>
          <w:color w:val="000009"/>
        </w:rPr>
        <w:t xml:space="preserve">Первый вариант </w:t>
      </w:r>
      <w:r>
        <w:rPr>
          <w:color w:val="000009"/>
        </w:rPr>
        <w:t>предполагает значительную положительную динамику и 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3A5BAF" w:rsidRDefault="003A5BAF">
      <w:pPr>
        <w:pStyle w:val="a3"/>
        <w:spacing w:line="360" w:lineRule="auto"/>
        <w:ind w:right="635"/>
      </w:pP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жестам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мимике.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сверстникам,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наблюдая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0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7" w:firstLine="0"/>
      </w:pPr>
      <w:r>
        <w:rPr>
          <w:color w:val="000009"/>
        </w:rPr>
        <w:lastRenderedPageBreak/>
        <w:t>действиями,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подражает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совместному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участию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играх,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игрушками. Начинает проявлять самостоятельность в некоторых бытовых и игровых действиях,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стремится к результату в своих действиях. Осваивает простейшие культурно- 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самообслуживания.</w:t>
      </w:r>
    </w:p>
    <w:p w:rsidR="003A5BAF" w:rsidRDefault="003A5BAF">
      <w:pPr>
        <w:pStyle w:val="a3"/>
        <w:spacing w:before="1" w:line="360" w:lineRule="auto"/>
        <w:ind w:right="637"/>
      </w:pPr>
      <w:r>
        <w:rPr>
          <w:color w:val="000009"/>
        </w:rPr>
        <w:t>Проявляет интерес к окружающим предметам, активно действует с ними, исследует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орудийные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орудий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поисковыми способами в предметной деятельности - практическими пробами и промериванием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(вкладыши предметные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   геометрические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«Почтовый   ящик»   - 4 основных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т. п.), величине (ориентируясь на недифференцированные параметры: большой - маленький),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идентифицирует цвет предмета с цветом образца-эталона, знает и называет два-четыре 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соотнесения.</w:t>
      </w:r>
    </w:p>
    <w:p w:rsidR="003A5BAF" w:rsidRDefault="003A5BAF">
      <w:pPr>
        <w:pStyle w:val="a3"/>
        <w:spacing w:before="2" w:line="360" w:lineRule="auto"/>
        <w:ind w:right="639"/>
      </w:pPr>
      <w:r>
        <w:rPr>
          <w:color w:val="000009"/>
        </w:rPr>
        <w:t xml:space="preserve">В плане </w:t>
      </w:r>
      <w:r>
        <w:rPr>
          <w:i/>
          <w:color w:val="000009"/>
        </w:rPr>
        <w:t xml:space="preserve">речевого развития: </w:t>
      </w:r>
      <w:r>
        <w:rPr>
          <w:color w:val="000009"/>
        </w:rPr>
        <w:t>активно реагирует на простую и 2-3-х-звенную словесную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сосредоточению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обихода, игрушек, частей тела человека и животных, глаголов единственного числа настоящего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 и повелительного наклонения, прилагательных, обозначающих некоторые 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предметов. Понимает некоторые грамматические формы слов (родительный и дательный падеж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 простые предложные конструкции). Активно употребляет существительные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(допускаются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искажения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звуко-слоговой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звуконаполняемости,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искажения,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замены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пропуски звуков), обозначающие предметы обихода, игрушки, части тела человека и животных,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некоторые явления (ночь, солнышко, дождь, снег). Включается в диалог — отвечает на вопросы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взрослого, пользуется элементарной фразовой речью (допускаются искажения фонетические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паралингвистических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2-х-3-х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двустишия.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предметно-практическую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деятельность.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простейшие «повторные» ритмы. Проявляет интерес к изобразительным средствам. 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 изобразительные навыки (точки, дугообразные линии). Может сосредоточиться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реагировать.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3"/>
      </w:pPr>
      <w:r>
        <w:rPr>
          <w:color w:val="000009"/>
        </w:rPr>
        <w:lastRenderedPageBreak/>
        <w:t>С удовольствием двигается – ходит, бегает в разных направлениях, стремится осваивать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 виды движения (подпрыгивает, лазает, перешагивает и пр.). Способен подражать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движениям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взрослых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плане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общей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мелкой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моторики.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координированные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(кубиками,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пирамидкой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обихода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(чашкой, ложкой,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предметами одежды).</w:t>
      </w:r>
    </w:p>
    <w:p w:rsidR="003A5BAF" w:rsidRDefault="003A5BAF">
      <w:pPr>
        <w:pStyle w:val="3"/>
        <w:spacing w:before="9"/>
      </w:pPr>
      <w:r>
        <w:rPr>
          <w:color w:val="000009"/>
        </w:rPr>
        <w:t>Второй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вариант: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130" w:line="360" w:lineRule="auto"/>
        <w:ind w:right="654" w:firstLine="708"/>
        <w:rPr>
          <w:sz w:val="24"/>
        </w:rPr>
      </w:pP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назначению,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технически несовершенны: плохо пользуется ложкой, редко пытается надеть предметы одежды,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чаще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ждет помощи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1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осваивает действия с предметами: поворачивает ручку двери, нажимает на кнопку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звонка, на выключатель, листает страницы книги; нанизывает кольца на пирамидку, но делает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неловко,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вкладывает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отверстия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вкладыши,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многочисленные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примеривание,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однако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результативны;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2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осваивает предметно-игровые действия – по подражанию и с помощью 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сооружает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постройку,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машинку,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кормит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куклу,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чаще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ограничивается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простыми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манипуляциями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теряет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ним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коммуникативная активность снижена, но по инициативе взрослого включается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сотрудничество; использует мимику, жесты, интонации, но они недостаточно выразительны;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редко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обращается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просьбой,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включается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диалог;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совместную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своей инициативе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включается;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обращенную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несложные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инструкции,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активный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ограничен,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выражены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недостатки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слоговой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звуконаполняемости;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словоизменении;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интерес к окружающим предметам и явлениям снижен, требуется стимуляция 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before="1" w:line="360" w:lineRule="auto"/>
        <w:ind w:right="589" w:firstLine="708"/>
        <w:jc w:val="left"/>
        <w:rPr>
          <w:sz w:val="24"/>
        </w:rPr>
      </w:pPr>
      <w:r>
        <w:rPr>
          <w:color w:val="000009"/>
          <w:sz w:val="24"/>
        </w:rPr>
        <w:t>действуя практическим способом, соотносит 2-3 предмета по цвету, форме, величине;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узнает, показывает и называет изображения знакомых игрушек и предметов на картинках,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часто требуется помощь взрослого;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before="1" w:line="360" w:lineRule="auto"/>
        <w:ind w:right="788" w:firstLine="708"/>
        <w:jc w:val="left"/>
        <w:rPr>
          <w:sz w:val="24"/>
        </w:rPr>
      </w:pPr>
      <w:r>
        <w:rPr>
          <w:color w:val="000009"/>
          <w:sz w:val="24"/>
        </w:rPr>
        <w:t>методом проб и ошибок пытается найти решение наглядно-практической задачи, 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затрудняется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зрительному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соотнесению;</w:t>
      </w:r>
    </w:p>
    <w:p w:rsidR="003A5BAF" w:rsidRDefault="003A5BAF">
      <w:pPr>
        <w:spacing w:line="360" w:lineRule="auto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9"/>
        </w:numPr>
        <w:tabs>
          <w:tab w:val="left" w:pos="1640"/>
        </w:tabs>
        <w:spacing w:before="72"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lastRenderedPageBreak/>
        <w:t>ребенок уверенно самостоятельно ходит, переступает через барьеры, поднимается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спускается по лестнице, держась за поручень, может подпрыгивать, держась за руки взрослого;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затрудняется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прыжках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ноге;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 удерживает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равновесие,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38"/>
        </w:tabs>
        <w:spacing w:line="275" w:lineRule="exact"/>
        <w:ind w:left="1637" w:hanging="433"/>
        <w:rPr>
          <w:sz w:val="24"/>
        </w:rPr>
      </w:pPr>
      <w:r>
        <w:rPr>
          <w:color w:val="000009"/>
          <w:sz w:val="24"/>
        </w:rPr>
        <w:t>мелкая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моторика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развита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слабо,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затруднены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тонкие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сформирован</w:t>
      </w:r>
    </w:p>
    <w:p w:rsidR="003A5BAF" w:rsidRDefault="003A5BAF">
      <w:pPr>
        <w:pStyle w:val="a3"/>
        <w:spacing w:before="140" w:line="360" w:lineRule="auto"/>
        <w:ind w:right="652" w:firstLine="0"/>
      </w:pPr>
      <w:r>
        <w:rPr>
          <w:color w:val="000009"/>
        </w:rPr>
        <w:t>«пинцетный захват», не любит играть с мозаикой; графомоторные навыки не развиты (ребенок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ограничивается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бесцельным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черканием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изображением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каракуль).</w:t>
      </w:r>
    </w:p>
    <w:p w:rsidR="003A5BAF" w:rsidRDefault="003A5BAF">
      <w:pPr>
        <w:pStyle w:val="2"/>
        <w:numPr>
          <w:ilvl w:val="2"/>
          <w:numId w:val="11"/>
        </w:numPr>
        <w:tabs>
          <w:tab w:val="left" w:pos="1806"/>
        </w:tabs>
        <w:spacing w:before="2"/>
        <w:ind w:hanging="601"/>
      </w:pPr>
      <w:bookmarkStart w:id="9" w:name="_bookmark8"/>
      <w:bookmarkEnd w:id="9"/>
      <w:r>
        <w:rPr>
          <w:color w:val="000009"/>
        </w:rPr>
        <w:t>Целевые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возрасте</w:t>
      </w:r>
    </w:p>
    <w:p w:rsidR="003A5BAF" w:rsidRDefault="003A5BAF">
      <w:pPr>
        <w:spacing w:before="130" w:line="360" w:lineRule="auto"/>
        <w:ind w:left="497" w:right="642" w:firstLine="708"/>
        <w:jc w:val="both"/>
        <w:rPr>
          <w:i/>
          <w:sz w:val="24"/>
        </w:rPr>
      </w:pPr>
      <w:r>
        <w:rPr>
          <w:i/>
          <w:color w:val="000009"/>
          <w:sz w:val="24"/>
        </w:rPr>
        <w:t>Целевые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(планируемые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результаты)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профессиональной коррекции нарушений развития у детей дошкольного возраста с задержкой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развития младшего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возраста (к 5 годам)</w:t>
      </w:r>
      <w:r>
        <w:rPr>
          <w:i/>
          <w:color w:val="000009"/>
          <w:sz w:val="24"/>
          <w:vertAlign w:val="superscript"/>
        </w:rPr>
        <w:t>1</w:t>
      </w:r>
    </w:p>
    <w:p w:rsidR="003A5BAF" w:rsidRDefault="003A5BAF">
      <w:pPr>
        <w:pStyle w:val="a3"/>
        <w:spacing w:before="2" w:line="360" w:lineRule="auto"/>
        <w:ind w:right="643"/>
      </w:pPr>
      <w:r>
        <w:rPr>
          <w:b/>
          <w:i/>
          <w:color w:val="000009"/>
        </w:rPr>
        <w:t>Социально-коммуникативное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общению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 сверстниками в быту и в игре под руководством взрослого. Эмоциональные контакты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 и сверстниками становятся более устойчивыми. Сам вступает в общение, использует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вербальные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сформированных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ранее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игровых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ролевые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носящие условный характер, участвует в разыгрывании сюжета цепочки действий, способен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 элементарного замысла игры, активно включается, если воображаемую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взрослый.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Замечает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несоответствие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 и проявляет внимание к различным эмоциональным состояниям человека. 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культурно-гигиенические навыки и навыки самообслуживания, соответствующие 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опрятность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незначительной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гигиены,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незначительной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взрослого.</w:t>
      </w:r>
    </w:p>
    <w:p w:rsidR="003A5BAF" w:rsidRDefault="003A5BAF">
      <w:pPr>
        <w:pStyle w:val="a3"/>
        <w:spacing w:line="360" w:lineRule="auto"/>
        <w:ind w:right="643"/>
      </w:pPr>
      <w:r>
        <w:rPr>
          <w:b/>
          <w:i/>
          <w:color w:val="000009"/>
        </w:rPr>
        <w:t>Речевое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 звеньев. Различает на слух речевые и неречевые звучания, узнает знакомых людей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шумы.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частей тела человека и животных, глаголов, обозначающих движения, действия, эмоциональные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состояния человека, прилагательных, обозначающих некоторые свойства предметов. 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 слов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(косвенные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падежи</w:t>
      </w:r>
    </w:p>
    <w:p w:rsidR="003A5BAF" w:rsidRDefault="00DC1EE7">
      <w:pPr>
        <w:pStyle w:val="a3"/>
        <w:spacing w:before="4"/>
        <w:ind w:left="0" w:firstLine="0"/>
        <w:jc w:val="left"/>
        <w:rPr>
          <w:sz w:val="12"/>
        </w:rPr>
      </w:pPr>
      <w:r>
        <w:rPr>
          <w:noProof/>
          <w:lang w:eastAsia="ru-RU"/>
        </w:rPr>
        <w:pict>
          <v:rect id="_x0000_s1031" style="position:absolute;margin-left:99.25pt;margin-top:9.05pt;width:2in;height:.7pt;z-index:-11;mso-position-horizontal-relative:page" fillcolor="#000009" stroked="f">
            <v:textbox>
              <w:txbxContent>
                <w:p w:rsidR="00B6612A" w:rsidRDefault="00B6612A"/>
              </w:txbxContent>
            </v:textbox>
            <w10:wrap type="topAndBottom" anchorx="page"/>
          </v:rect>
        </w:pict>
      </w:r>
    </w:p>
    <w:p w:rsidR="003A5BAF" w:rsidRDefault="003A5BAF">
      <w:pPr>
        <w:spacing w:before="57"/>
        <w:ind w:left="497" w:right="1499" w:firstLine="708"/>
        <w:rPr>
          <w:sz w:val="20"/>
        </w:rPr>
      </w:pPr>
      <w:r>
        <w:rPr>
          <w:color w:val="000009"/>
          <w:sz w:val="20"/>
          <w:vertAlign w:val="superscript"/>
        </w:rPr>
        <w:t>1</w:t>
      </w:r>
      <w:r>
        <w:rPr>
          <w:color w:val="000009"/>
          <w:sz w:val="20"/>
        </w:rPr>
        <w:t xml:space="preserve"> Приведены целевые ориентиры, соответствующие оптимальному уровню, достижение которого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возможно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результате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длительной целенаправленной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коррекции недостатков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развитии.</w:t>
      </w:r>
    </w:p>
    <w:p w:rsidR="003A5BAF" w:rsidRDefault="003A5BAF">
      <w:pPr>
        <w:rPr>
          <w:sz w:val="20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3" w:firstLine="0"/>
      </w:pPr>
      <w:r>
        <w:rPr>
          <w:color w:val="000009"/>
        </w:rPr>
        <w:lastRenderedPageBreak/>
        <w:t>существительных,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обихода, игрушки, части тела человека и животных, некоторые явления природы. 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персонажей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элементарные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предметах.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 прочтения сказки или просмотра мультфильма с помощью не только отдельных слов, но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простых распространенных предложений несложных моделей, дополняя их жестами. 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 включается в предметно-практическую деятельность. Повторяет двустишья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потешки.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двух-трехсложных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гласном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звуке.</w:t>
      </w:r>
    </w:p>
    <w:p w:rsidR="003A5BAF" w:rsidRDefault="003A5BAF">
      <w:pPr>
        <w:pStyle w:val="a3"/>
        <w:spacing w:before="3" w:line="360" w:lineRule="auto"/>
        <w:ind w:right="637"/>
      </w:pPr>
      <w:r>
        <w:rPr>
          <w:b/>
          <w:i/>
          <w:color w:val="000009"/>
        </w:rPr>
        <w:t>Познавательное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отвлекаясь, в течение пяти-десяти минут. Показывает по словесной инструкции и может назвать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 пяти основных цветов и две-три плоскостных геометрических фигуры, а также шар и куб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rPr>
          <w:i/>
          <w:color w:val="000009"/>
        </w:rPr>
        <w:t>шарик, кубик</w:t>
      </w:r>
      <w:r>
        <w:rPr>
          <w:color w:val="000009"/>
        </w:rPr>
        <w:t>), некоторые детали конструктора. Путем практических действий и на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 соотнесения сравнивает предметы по величине, выбирает из трех предметов разной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«самый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большой»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(«самый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маленький»),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матрешек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свойствах предметов подбирает предметы по форме («Доска Сегена», «Почтовый ящик» и т. п.),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величине, идентифицирует цвет предмета с цветом образца-эталона, называет цвета спектра,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(круг,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квадрат, треугольник,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овал).</w:t>
      </w:r>
    </w:p>
    <w:p w:rsidR="003A5BAF" w:rsidRDefault="003A5BAF">
      <w:pPr>
        <w:pStyle w:val="a3"/>
        <w:spacing w:before="1" w:line="360" w:lineRule="auto"/>
        <w:ind w:right="645"/>
      </w:pPr>
      <w:r>
        <w:rPr>
          <w:color w:val="000009"/>
        </w:rPr>
        <w:t>Усваивает элементарные сведения о мире людей, природе, об окружающих предметах,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первичная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картина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Узнает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изображения: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контрастные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времена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(лето и зима)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суток (день и ночь).</w:t>
      </w:r>
    </w:p>
    <w:p w:rsidR="003A5BAF" w:rsidRDefault="003A5BAF">
      <w:pPr>
        <w:pStyle w:val="a3"/>
        <w:spacing w:before="1" w:line="360" w:lineRule="auto"/>
        <w:ind w:right="652"/>
      </w:pPr>
      <w:r>
        <w:rPr>
          <w:color w:val="000009"/>
        </w:rPr>
        <w:t>Различает понятия «много», «один», «по одному», «ни одного», устанавливает равенство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 предметов путем добавления одного предмета к меньшему количеству или убавления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 предмета из большей группы. Учится считать до 5 (на основе наглядности), 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осваивает порядковый счет.</w:t>
      </w:r>
    </w:p>
    <w:p w:rsidR="003A5BAF" w:rsidRDefault="003A5BAF">
      <w:pPr>
        <w:pStyle w:val="a3"/>
        <w:spacing w:before="1" w:line="360" w:lineRule="auto"/>
        <w:ind w:right="651"/>
      </w:pPr>
      <w:r>
        <w:rPr>
          <w:color w:val="000009"/>
        </w:rPr>
        <w:t>Ориентируется в телесном пространстве, называет части тела: правую и левую руку;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обозначающие пространственные отношения предметов: на, в, из, под, над. Определяет 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суток,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связывая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режимными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моментами,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иногда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ошибается,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утро-вечер.</w:t>
      </w:r>
    </w:p>
    <w:p w:rsidR="003A5BAF" w:rsidRDefault="003A5BAF">
      <w:pPr>
        <w:spacing w:line="360" w:lineRule="auto"/>
        <w:ind w:left="497" w:right="648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Художественно-эстетическое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развитие.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предпочитает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красочные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иллюстрации.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эмоционально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1" w:firstLine="0"/>
      </w:pPr>
      <w:r>
        <w:rPr>
          <w:color w:val="000009"/>
        </w:rPr>
        <w:lastRenderedPageBreak/>
        <w:t>положительно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 Появляется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предметный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рисунок.</w:t>
      </w:r>
    </w:p>
    <w:p w:rsidR="003A5BAF" w:rsidRDefault="003A5BAF">
      <w:pPr>
        <w:pStyle w:val="a3"/>
        <w:spacing w:before="1" w:line="360" w:lineRule="auto"/>
        <w:ind w:right="636"/>
      </w:pP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сосредоточиться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мелодии,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акценты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Прислушивается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инструментов. С помощью взрослого и самостоятельно выполняет музыкально-ритмические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шумовых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Подпевает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песен.</w:t>
      </w:r>
    </w:p>
    <w:p w:rsidR="003A5BAF" w:rsidRDefault="003A5BAF">
      <w:pPr>
        <w:pStyle w:val="a3"/>
        <w:spacing w:before="1" w:line="360" w:lineRule="auto"/>
        <w:ind w:right="643"/>
      </w:pPr>
      <w:r>
        <w:rPr>
          <w:b/>
          <w:i/>
          <w:color w:val="000009"/>
        </w:rPr>
        <w:t>Физическое развитие</w:t>
      </w:r>
      <w:r>
        <w:rPr>
          <w:b/>
          <w:color w:val="000009"/>
        </w:rPr>
        <w:t xml:space="preserve">. </w:t>
      </w:r>
      <w:r>
        <w:rPr>
          <w:color w:val="000009"/>
        </w:rPr>
        <w:t>Осваивает все основные движения, хотя их техническая сторона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перемещается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инструктора по физической культуре (воспитателя). Принимает активное участие в 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 с правилами. Осваивает координированные движения рук при выполнении действий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«Лего»,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крупной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мозаикой, предметами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одежды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обуви.</w:t>
      </w:r>
    </w:p>
    <w:p w:rsidR="003A5BAF" w:rsidRDefault="003A5BAF">
      <w:pPr>
        <w:pStyle w:val="a3"/>
        <w:spacing w:before="8"/>
        <w:ind w:left="0" w:firstLine="0"/>
        <w:jc w:val="left"/>
        <w:rPr>
          <w:sz w:val="36"/>
        </w:rPr>
      </w:pPr>
    </w:p>
    <w:p w:rsidR="003A5BAF" w:rsidRDefault="003A5BAF">
      <w:pPr>
        <w:pStyle w:val="2"/>
        <w:numPr>
          <w:ilvl w:val="2"/>
          <w:numId w:val="11"/>
        </w:numPr>
        <w:tabs>
          <w:tab w:val="left" w:pos="1806"/>
        </w:tabs>
        <w:ind w:hanging="601"/>
      </w:pPr>
      <w:bookmarkStart w:id="10" w:name="_bookmark9"/>
      <w:bookmarkEnd w:id="10"/>
      <w:r>
        <w:rPr>
          <w:color w:val="000009"/>
        </w:rPr>
        <w:t>Целевые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</w:p>
    <w:p w:rsidR="003A5BAF" w:rsidRDefault="003A5BAF">
      <w:pPr>
        <w:pStyle w:val="3"/>
        <w:spacing w:before="140" w:line="357" w:lineRule="auto"/>
        <w:ind w:left="497" w:right="643" w:firstLine="708"/>
        <w:rPr>
          <w:sz w:val="16"/>
        </w:rPr>
      </w:pPr>
      <w:r>
        <w:rPr>
          <w:color w:val="000009"/>
        </w:rPr>
        <w:t>Целевые ориентиры на этапе завершения дошкольного образования детьми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годам)</w:t>
      </w:r>
      <w:r>
        <w:rPr>
          <w:color w:val="000009"/>
          <w:position w:val="8"/>
          <w:sz w:val="16"/>
        </w:rPr>
        <w:t>2</w:t>
      </w:r>
    </w:p>
    <w:p w:rsidR="003A5BAF" w:rsidRDefault="003A5BAF">
      <w:pPr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По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направлению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«Социально-коммуникативное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7"/>
        </w:tabs>
        <w:spacing w:before="132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осваивает внеситуативно-познавательную форму общения со взрослыми и проявляет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готовность к внеситуативно-личностному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общению;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7"/>
        </w:tabs>
        <w:spacing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адекватным межличностным отношениям; проявляет инициативу и самостоятельность в игре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выбирать себе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занятий,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7"/>
        </w:tabs>
        <w:spacing w:line="360" w:lineRule="auto"/>
        <w:ind w:right="641" w:firstLine="708"/>
        <w:rPr>
          <w:sz w:val="24"/>
        </w:rPr>
      </w:pPr>
      <w:r>
        <w:rPr>
          <w:color w:val="000009"/>
          <w:sz w:val="24"/>
        </w:rPr>
        <w:t>демонстрирует достаточный уровень игровой деятельности: способен к созданию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игре; появляется способность 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децентрации;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7"/>
        </w:tabs>
        <w:spacing w:line="360" w:lineRule="auto"/>
        <w:ind w:right="654" w:firstLine="708"/>
        <w:rPr>
          <w:sz w:val="24"/>
        </w:rPr>
      </w:pPr>
      <w:r>
        <w:rPr>
          <w:color w:val="000009"/>
          <w:sz w:val="24"/>
        </w:rPr>
        <w:t>оптимизировано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дезадаптивных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поведения;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способен учитывать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сопереживать</w:t>
      </w:r>
    </w:p>
    <w:p w:rsidR="003A5BAF" w:rsidRDefault="00DC1EE7">
      <w:pPr>
        <w:pStyle w:val="a3"/>
        <w:spacing w:before="4"/>
        <w:ind w:left="0" w:firstLine="0"/>
        <w:jc w:val="left"/>
        <w:rPr>
          <w:sz w:val="28"/>
        </w:rPr>
      </w:pPr>
      <w:r>
        <w:rPr>
          <w:noProof/>
          <w:lang w:eastAsia="ru-RU"/>
        </w:rPr>
        <w:pict>
          <v:rect id="_x0000_s1032" style="position:absolute;margin-left:99.25pt;margin-top:18.25pt;width:2in;height:.7pt;z-index:-10;mso-position-horizontal-relative:page" fillcolor="#000009" stroked="f">
            <v:textbox>
              <w:txbxContent>
                <w:p w:rsidR="00B6612A" w:rsidRDefault="00B6612A"/>
              </w:txbxContent>
            </v:textbox>
            <w10:wrap type="topAndBottom" anchorx="page"/>
          </v:rect>
        </w:pict>
      </w:r>
    </w:p>
    <w:p w:rsidR="003A5BAF" w:rsidRDefault="003A5BAF">
      <w:pPr>
        <w:spacing w:before="55"/>
        <w:ind w:left="497" w:right="1499" w:firstLine="708"/>
        <w:rPr>
          <w:sz w:val="20"/>
        </w:rPr>
      </w:pPr>
      <w:r>
        <w:rPr>
          <w:color w:val="000009"/>
          <w:sz w:val="20"/>
          <w:vertAlign w:val="superscript"/>
        </w:rPr>
        <w:t>2</w:t>
      </w:r>
      <w:r>
        <w:rPr>
          <w:color w:val="000009"/>
          <w:sz w:val="20"/>
        </w:rPr>
        <w:t xml:space="preserve"> Приведены целевые ориентиры, соответствующие оптимальному уровню, достижение которого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возможно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результате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длительной целенаправленной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коррекции недостатков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развитии.</w:t>
      </w:r>
    </w:p>
    <w:p w:rsidR="003A5BAF" w:rsidRDefault="003A5BAF">
      <w:pPr>
        <w:rPr>
          <w:sz w:val="20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6" w:firstLine="0"/>
      </w:pPr>
      <w:r>
        <w:rPr>
          <w:color w:val="000009"/>
        </w:rPr>
        <w:lastRenderedPageBreak/>
        <w:t>неудачам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персонажей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мультфильмов;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7"/>
        </w:tabs>
        <w:spacing w:before="2" w:line="360" w:lineRule="auto"/>
        <w:ind w:right="642" w:firstLine="708"/>
        <w:jc w:val="left"/>
        <w:rPr>
          <w:sz w:val="24"/>
        </w:rPr>
      </w:pP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подчиняться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правилам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нормам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взаимоотношениях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гигиены;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7"/>
        </w:tabs>
        <w:spacing w:line="360" w:lineRule="auto"/>
        <w:ind w:right="653" w:firstLine="708"/>
        <w:jc w:val="left"/>
        <w:rPr>
          <w:sz w:val="24"/>
        </w:rPr>
      </w:pPr>
      <w:r>
        <w:rPr>
          <w:color w:val="000009"/>
          <w:sz w:val="24"/>
        </w:rPr>
        <w:t>проявляет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волевым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усилиям;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совершенствуется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регуляция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контроль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произвольная регуляция поведения;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5"/>
        </w:tabs>
        <w:spacing w:line="274" w:lineRule="exact"/>
        <w:ind w:left="1644" w:hanging="440"/>
        <w:jc w:val="left"/>
        <w:rPr>
          <w:sz w:val="24"/>
        </w:rPr>
      </w:pPr>
      <w:r>
        <w:rPr>
          <w:color w:val="000009"/>
          <w:sz w:val="24"/>
        </w:rPr>
        <w:t>обладает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начальными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знаниями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социальном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живет;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5"/>
        </w:tabs>
        <w:spacing w:before="139"/>
        <w:ind w:left="1644" w:hanging="440"/>
        <w:jc w:val="left"/>
        <w:rPr>
          <w:sz w:val="24"/>
        </w:rPr>
      </w:pPr>
      <w:r>
        <w:rPr>
          <w:color w:val="000009"/>
          <w:sz w:val="24"/>
        </w:rPr>
        <w:t>овладевает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культурными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5"/>
        </w:tabs>
        <w:spacing w:before="140" w:line="360" w:lineRule="auto"/>
        <w:ind w:right="1163" w:firstLine="708"/>
        <w:jc w:val="left"/>
        <w:rPr>
          <w:sz w:val="24"/>
        </w:rPr>
      </w:pPr>
      <w:r>
        <w:rPr>
          <w:color w:val="000009"/>
          <w:sz w:val="24"/>
        </w:rPr>
        <w:t>обладает установкой положительного отношения к миру, к разным видам труда,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людям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обладает чувством собственного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достоинства;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5"/>
          <w:tab w:val="left" w:pos="2892"/>
          <w:tab w:val="left" w:pos="3219"/>
          <w:tab w:val="left" w:pos="6685"/>
          <w:tab w:val="left" w:pos="8471"/>
          <w:tab w:val="left" w:pos="10187"/>
        </w:tabs>
        <w:spacing w:line="360" w:lineRule="auto"/>
        <w:ind w:right="665" w:firstLine="708"/>
        <w:jc w:val="left"/>
        <w:rPr>
          <w:sz w:val="24"/>
        </w:rPr>
      </w:pPr>
      <w:r>
        <w:rPr>
          <w:color w:val="000009"/>
          <w:sz w:val="24"/>
        </w:rPr>
        <w:t>стремится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самостоятельности,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z w:val="24"/>
        </w:rPr>
        <w:tab/>
        <w:t>относительную</w:t>
      </w:r>
      <w:r>
        <w:rPr>
          <w:color w:val="000009"/>
          <w:sz w:val="24"/>
        </w:rPr>
        <w:tab/>
        <w:t>независимость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45"/>
        </w:tabs>
        <w:spacing w:line="274" w:lineRule="exact"/>
        <w:ind w:left="1644" w:hanging="440"/>
        <w:jc w:val="left"/>
        <w:rPr>
          <w:sz w:val="24"/>
        </w:rPr>
      </w:pPr>
      <w:r>
        <w:rPr>
          <w:color w:val="000009"/>
          <w:sz w:val="24"/>
        </w:rPr>
        <w:t>проявляет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обучению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школе,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готовится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учеником.</w:t>
      </w:r>
    </w:p>
    <w:p w:rsidR="003A5BAF" w:rsidRDefault="003A5BAF">
      <w:pPr>
        <w:pStyle w:val="3"/>
        <w:spacing w:before="149"/>
      </w:pP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«Познавательное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развитие»: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before="130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повышается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деятельности;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задает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 интерес к предметам и явлениями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z w:val="24"/>
        </w:rPr>
        <w:t>мира;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2" w:lineRule="auto"/>
        <w:ind w:right="656" w:firstLine="708"/>
        <w:rPr>
          <w:sz w:val="24"/>
        </w:rPr>
      </w:pPr>
      <w:r>
        <w:rPr>
          <w:color w:val="000009"/>
          <w:sz w:val="24"/>
        </w:rPr>
        <w:t>улучшаются показатели развития внимания (объема, устойчивости, переключения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произвольной регуляции поведения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возрастает продуктивность слухоречевой и зрительной памяти, объем и прочность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запоминания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словесной и наглядной информации;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44" w:firstLine="708"/>
        <w:rPr>
          <w:sz w:val="24"/>
        </w:rPr>
      </w:pP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мышления, но и в словесно-логическом плане (на уровне конкретно-понятийного мышления);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умозаключения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обобщения;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осваивает приемы замещения и наглядного моделирования в игре, 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26"/>
        </w:tabs>
        <w:spacing w:line="360" w:lineRule="auto"/>
        <w:ind w:right="657" w:firstLine="708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квазипространственные)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представления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ориентировка во времени;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566"/>
        </w:tabs>
        <w:spacing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ребенок осваивает количественный и порядковый счет в пределах десятка, обратный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счет, состав числа из единиц; соотносит цифру и число, решает простые задачи с опорой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наглядность.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«Речевое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развитие»: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30"/>
        <w:ind w:left="1618" w:hanging="413"/>
        <w:rPr>
          <w:sz w:val="24"/>
        </w:rPr>
      </w:pPr>
      <w:r>
        <w:rPr>
          <w:color w:val="000009"/>
          <w:sz w:val="24"/>
        </w:rPr>
        <w:t>стремится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речевому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общению;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диалоге;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39" w:line="360" w:lineRule="auto"/>
        <w:ind w:right="640" w:firstLine="708"/>
        <w:rPr>
          <w:sz w:val="24"/>
        </w:rPr>
      </w:pPr>
      <w:r>
        <w:rPr>
          <w:color w:val="000009"/>
          <w:sz w:val="24"/>
        </w:rPr>
        <w:t>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возросшим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произносительными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осваивает основные лексико-грамматические средства языка; употребляет все 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 усваивает значения новых слов на основе знаний о предметах и явлениях 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словотворчество;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line="274" w:lineRule="exact"/>
        <w:ind w:left="1618" w:hanging="413"/>
        <w:rPr>
          <w:sz w:val="24"/>
        </w:rPr>
      </w:pPr>
      <w:r>
        <w:rPr>
          <w:color w:val="000009"/>
          <w:sz w:val="24"/>
        </w:rPr>
        <w:t>умеет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распространенные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моделей;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42"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приобретают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цельность и связность: составлять рассказы по серии сюжетных картинок или по сюжетной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примеров из личного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опыта;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"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звуко-слоговой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line="274" w:lineRule="exact"/>
        <w:ind w:left="1618" w:hanging="413"/>
        <w:rPr>
          <w:sz w:val="24"/>
        </w:rPr>
      </w:pPr>
      <w:r>
        <w:rPr>
          <w:color w:val="000009"/>
          <w:sz w:val="24"/>
        </w:rPr>
        <w:t>владеет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языковыми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операциями,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обеспечивающими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грамотой;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42" w:line="360" w:lineRule="auto"/>
        <w:ind w:right="661" w:firstLine="708"/>
        <w:rPr>
          <w:sz w:val="24"/>
        </w:rPr>
      </w:pPr>
      <w:r>
        <w:rPr>
          <w:color w:val="000009"/>
          <w:spacing w:val="-1"/>
          <w:sz w:val="24"/>
        </w:rPr>
        <w:t>знаком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произведениями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ним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интерес;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пересказывать сказки, рассказывать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стихи.</w:t>
      </w:r>
    </w:p>
    <w:p w:rsidR="003A5BAF" w:rsidRDefault="003A5BAF">
      <w:pPr>
        <w:pStyle w:val="3"/>
        <w:spacing w:before="5"/>
      </w:pP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«Художественно-эстетическое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развитие»:</w:t>
      </w:r>
    </w:p>
    <w:p w:rsidR="003A5BAF" w:rsidRDefault="003A5BAF">
      <w:pPr>
        <w:spacing w:before="130"/>
        <w:ind w:left="1205"/>
        <w:jc w:val="both"/>
        <w:rPr>
          <w:i/>
          <w:sz w:val="24"/>
        </w:rPr>
      </w:pPr>
      <w:r>
        <w:rPr>
          <w:i/>
          <w:color w:val="000009"/>
          <w:sz w:val="24"/>
        </w:rPr>
        <w:t>Музыкальное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09"/>
        </w:tabs>
        <w:spacing w:before="139" w:line="360" w:lineRule="auto"/>
        <w:ind w:right="1496" w:firstLine="708"/>
        <w:jc w:val="left"/>
        <w:rPr>
          <w:sz w:val="24"/>
        </w:rPr>
      </w:pPr>
      <w:r>
        <w:rPr>
          <w:color w:val="000009"/>
          <w:sz w:val="24"/>
        </w:rPr>
        <w:t>способен эмоционально реагировать на музыкальные произведения; знаком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видами музыкальной деятельности;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69"/>
        </w:tabs>
        <w:spacing w:line="360" w:lineRule="auto"/>
        <w:ind w:right="1439" w:firstLine="708"/>
        <w:jc w:val="left"/>
        <w:rPr>
          <w:sz w:val="24"/>
        </w:rPr>
      </w:pPr>
      <w:r>
        <w:rPr>
          <w:color w:val="000009"/>
          <w:sz w:val="24"/>
        </w:rPr>
        <w:t>способен выбирать себе род музыкальных занятий, адекватно проявляет свои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коллективной музыкальной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сотворчества;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09"/>
        </w:tabs>
        <w:spacing w:line="360" w:lineRule="auto"/>
        <w:ind w:right="1487" w:firstLine="708"/>
        <w:jc w:val="left"/>
        <w:rPr>
          <w:sz w:val="24"/>
        </w:rPr>
      </w:pPr>
      <w:r>
        <w:rPr>
          <w:color w:val="000009"/>
          <w:sz w:val="24"/>
        </w:rPr>
        <w:t>проявляет творческую активность и способность к созданию новых образов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художественно-эстетической деятельности.</w:t>
      </w:r>
    </w:p>
    <w:p w:rsidR="003A5BAF" w:rsidRDefault="003A5BAF">
      <w:pPr>
        <w:spacing w:line="274" w:lineRule="exact"/>
        <w:ind w:left="1205"/>
        <w:rPr>
          <w:i/>
          <w:sz w:val="24"/>
        </w:rPr>
      </w:pPr>
      <w:r>
        <w:rPr>
          <w:i/>
          <w:color w:val="000009"/>
          <w:sz w:val="24"/>
        </w:rPr>
        <w:t>Художественное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02"/>
        </w:tabs>
        <w:spacing w:before="140" w:line="362" w:lineRule="auto"/>
        <w:ind w:right="653" w:firstLine="708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инициативу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самостоятельность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видах;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02"/>
        </w:tabs>
        <w:spacing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(рисование,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аппликация);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(включая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конструкторы,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модули, бумагу, природный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иной материал);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02"/>
        </w:tabs>
        <w:spacing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экскурсий,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творчеством.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  <w:jc w:val="left"/>
      </w:pPr>
      <w:r>
        <w:rPr>
          <w:color w:val="000009"/>
        </w:rPr>
        <w:lastRenderedPageBreak/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развитие»: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  <w:tab w:val="left" w:pos="1944"/>
          <w:tab w:val="left" w:pos="2962"/>
          <w:tab w:val="left" w:pos="3944"/>
          <w:tab w:val="left" w:pos="4983"/>
          <w:tab w:val="left" w:pos="5322"/>
          <w:tab w:val="left" w:pos="6238"/>
          <w:tab w:val="left" w:pos="8699"/>
          <w:tab w:val="left" w:pos="9261"/>
        </w:tabs>
        <w:spacing w:before="132" w:line="360" w:lineRule="auto"/>
        <w:ind w:right="681" w:firstLine="708"/>
        <w:jc w:val="left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z w:val="24"/>
        </w:rPr>
        <w:tab/>
        <w:t>ребенка</w:t>
      </w:r>
      <w:r>
        <w:rPr>
          <w:color w:val="000009"/>
          <w:sz w:val="24"/>
        </w:rPr>
        <w:tab/>
        <w:t>развита</w:t>
      </w:r>
      <w:r>
        <w:rPr>
          <w:color w:val="000009"/>
          <w:sz w:val="24"/>
        </w:rPr>
        <w:tab/>
        <w:t>крупная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мелкая</w:t>
      </w:r>
      <w:r>
        <w:rPr>
          <w:color w:val="000009"/>
          <w:sz w:val="24"/>
        </w:rPr>
        <w:tab/>
        <w:t>моторика;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z w:val="24"/>
        </w:rPr>
        <w:tab/>
        <w:t>рук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достаточно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координированы;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подготовлена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письму;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ind w:left="1618" w:hanging="413"/>
        <w:jc w:val="left"/>
        <w:rPr>
          <w:sz w:val="24"/>
        </w:rPr>
      </w:pPr>
      <w:r>
        <w:rPr>
          <w:color w:val="000009"/>
          <w:sz w:val="24"/>
        </w:rPr>
        <w:t>подвижен,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движениями,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техникой;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37" w:line="360" w:lineRule="auto"/>
        <w:ind w:right="1655" w:firstLine="708"/>
        <w:jc w:val="left"/>
        <w:rPr>
          <w:sz w:val="24"/>
        </w:rPr>
      </w:pPr>
      <w:r>
        <w:rPr>
          <w:color w:val="000009"/>
          <w:sz w:val="24"/>
        </w:rPr>
        <w:t>может контролировать свои движения и управлять ими; достаточно развита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моторная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память,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запоминает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воспроизводит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line="274" w:lineRule="exact"/>
        <w:ind w:left="1618" w:hanging="413"/>
        <w:jc w:val="left"/>
        <w:rPr>
          <w:sz w:val="24"/>
        </w:rPr>
      </w:pPr>
      <w:r>
        <w:rPr>
          <w:color w:val="000009"/>
          <w:sz w:val="24"/>
        </w:rPr>
        <w:t>обладает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физическими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качествами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(сила,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выносливость,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гибкость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before="142" w:line="360" w:lineRule="auto"/>
        <w:ind w:right="897" w:firstLine="708"/>
        <w:jc w:val="left"/>
        <w:rPr>
          <w:sz w:val="24"/>
        </w:rPr>
      </w:pPr>
      <w:r>
        <w:rPr>
          <w:color w:val="000009"/>
          <w:sz w:val="24"/>
        </w:rPr>
        <w:t>развита способность к пространственной организации движений; слухо-зрительно-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чувству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ритма;</w:t>
      </w:r>
    </w:p>
    <w:p w:rsidR="003A5BAF" w:rsidRDefault="003A5BAF">
      <w:pPr>
        <w:pStyle w:val="a7"/>
        <w:numPr>
          <w:ilvl w:val="0"/>
          <w:numId w:val="9"/>
        </w:numPr>
        <w:tabs>
          <w:tab w:val="left" w:pos="1618"/>
        </w:tabs>
        <w:spacing w:line="274" w:lineRule="exact"/>
        <w:ind w:left="1618" w:hanging="413"/>
        <w:jc w:val="left"/>
        <w:rPr>
          <w:sz w:val="24"/>
        </w:rPr>
      </w:pPr>
      <w:r>
        <w:rPr>
          <w:color w:val="000009"/>
          <w:sz w:val="24"/>
        </w:rPr>
        <w:t>проявляет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выразительным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движениям,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импровизациям.</w:t>
      </w:r>
    </w:p>
    <w:p w:rsidR="003A5BAF" w:rsidRDefault="003A5BAF">
      <w:pPr>
        <w:pStyle w:val="a3"/>
        <w:spacing w:before="139" w:line="360" w:lineRule="auto"/>
        <w:ind w:right="647"/>
      </w:pPr>
      <w:r>
        <w:rPr>
          <w:color w:val="000009"/>
        </w:rPr>
        <w:t>Необходимыми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преемственности </w:t>
      </w:r>
      <w:r>
        <w:rPr>
          <w:color w:val="000009"/>
        </w:rPr>
        <w:t>между всеми возрастными дошкольными группами, между детским садом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 учреждении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семьи.</w:t>
      </w:r>
    </w:p>
    <w:p w:rsidR="003A5BAF" w:rsidRDefault="003A5BAF">
      <w:pPr>
        <w:pStyle w:val="a3"/>
        <w:ind w:left="0" w:firstLine="0"/>
        <w:jc w:val="left"/>
        <w:rPr>
          <w:sz w:val="37"/>
        </w:rPr>
      </w:pPr>
    </w:p>
    <w:p w:rsidR="003A5BAF" w:rsidRDefault="003A5BAF">
      <w:pPr>
        <w:spacing w:line="360" w:lineRule="auto"/>
        <w:ind w:left="497" w:right="638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Целевые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ориентиры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ПрАООП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выступают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основаниями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преемственности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стартовых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 на начальных этапах обучения в школе. Развитие функционального базиса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предпосылок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универсальных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учебных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действий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сферах)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важнейшей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(консилиум)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вырабатывают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(комиссии)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маршрута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НОО. В зависимости от того, на каком возрастном этапе с ребенком дошкольного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начиналась коррекционно-развивающая работа, от характера динамики развития, 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 воспитанников, что становится основой для дифференциации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условий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дальнейшему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маршруту.</w:t>
      </w:r>
    </w:p>
    <w:p w:rsidR="003A5BAF" w:rsidRDefault="003A5BAF" w:rsidP="003203CD">
      <w:pPr>
        <w:pStyle w:val="a3"/>
        <w:spacing w:line="360" w:lineRule="auto"/>
        <w:ind w:right="645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 xml:space="preserve">сотрудниками     Института    </w:t>
      </w:r>
      <w:r>
        <w:rPr>
          <w:spacing w:val="1"/>
        </w:rPr>
        <w:t xml:space="preserve"> </w:t>
      </w:r>
      <w:r>
        <w:t>коррекционной      педагогики      РАО      Н.В.      Бабкиной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Коробейниковым</w:t>
      </w:r>
      <w:r>
        <w:rPr>
          <w:spacing w:val="19"/>
        </w:rPr>
        <w:t xml:space="preserve"> </w:t>
      </w:r>
      <w:r>
        <w:t>[3],</w:t>
      </w:r>
      <w:r>
        <w:rPr>
          <w:spacing w:val="18"/>
        </w:rPr>
        <w:t xml:space="preserve"> </w:t>
      </w:r>
      <w:r>
        <w:t>[25].</w:t>
      </w:r>
      <w:r>
        <w:rPr>
          <w:spacing w:val="22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выделяют</w:t>
      </w:r>
      <w:r>
        <w:rPr>
          <w:spacing w:val="24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наиболее</w:t>
      </w:r>
    </w:p>
    <w:p w:rsidR="003A5BAF" w:rsidRDefault="003A5BAF" w:rsidP="003203CD">
      <w:pPr>
        <w:pStyle w:val="a3"/>
        <w:spacing w:before="72" w:line="360" w:lineRule="auto"/>
        <w:ind w:left="550" w:right="639" w:firstLine="0"/>
      </w:pPr>
      <w:r>
        <w:rPr>
          <w:color w:val="000009"/>
        </w:rPr>
        <w:lastRenderedPageBreak/>
        <w:t>значимым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феноменологию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параметров развития выпускников дошкольных образовательных организаций или дошкольных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познавательной деятельности, организационного и продуктивного компонента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 и обучаемости. Выделенные группы соотносятся с вариантами ФГОС НОО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1" w:line="360" w:lineRule="auto"/>
        <w:ind w:right="637"/>
      </w:pPr>
      <w:r>
        <w:rPr>
          <w:color w:val="000009"/>
        </w:rPr>
        <w:t>Таким образом, при анализе результативности коррекционно-образовательной работы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маршрута следует руководствоваться описанием групп детей, предложенных Н.В. Бабкиной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И.А.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Коробейниковым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27.8559.2017/БЧ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Минобрнауки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России</w:t>
      </w:r>
    </w:p>
    <w:p w:rsidR="003A5BAF" w:rsidRDefault="003A5BAF">
      <w:pPr>
        <w:pStyle w:val="a3"/>
        <w:spacing w:before="1" w:line="360" w:lineRule="auto"/>
        <w:ind w:right="642" w:firstLine="0"/>
      </w:pPr>
      <w:r>
        <w:rPr>
          <w:color w:val="000009"/>
        </w:rPr>
        <w:t>«Современная система медико-психолого-педагогической помощи детям с ОВЗ дошкольного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возраста»)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[25].</w:t>
      </w:r>
    </w:p>
    <w:p w:rsidR="003A5BAF" w:rsidRDefault="003A5BAF">
      <w:pPr>
        <w:pStyle w:val="a3"/>
        <w:spacing w:line="360" w:lineRule="auto"/>
        <w:ind w:right="652"/>
      </w:pPr>
      <w:r>
        <w:rPr>
          <w:b/>
          <w:color w:val="000009"/>
          <w:spacing w:val="-1"/>
        </w:rPr>
        <w:t>Группа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1"/>
        </w:rPr>
        <w:t>А</w:t>
      </w:r>
      <w:r>
        <w:rPr>
          <w:b/>
          <w:color w:val="000009"/>
          <w:spacing w:val="-15"/>
        </w:rPr>
        <w:t xml:space="preserve"> </w:t>
      </w:r>
      <w:r>
        <w:rPr>
          <w:color w:val="000009"/>
          <w:spacing w:val="-1"/>
        </w:rPr>
        <w:t>—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дети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задержкой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которым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рекомендован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7.1. 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ОВЗ.</w:t>
      </w:r>
    </w:p>
    <w:p w:rsidR="003A5BAF" w:rsidRDefault="003A5BAF">
      <w:pPr>
        <w:spacing w:line="360" w:lineRule="auto"/>
        <w:ind w:left="497" w:right="618" w:firstLine="708"/>
        <w:rPr>
          <w:sz w:val="24"/>
        </w:rPr>
      </w:pPr>
      <w:r>
        <w:rPr>
          <w:b/>
          <w:i/>
          <w:color w:val="000009"/>
          <w:sz w:val="24"/>
        </w:rPr>
        <w:t>Познавательная</w:t>
      </w:r>
      <w:r>
        <w:rPr>
          <w:b/>
          <w:i/>
          <w:color w:val="000009"/>
          <w:spacing w:val="28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деятельность.</w:t>
      </w:r>
      <w:r>
        <w:rPr>
          <w:b/>
          <w:i/>
          <w:color w:val="000009"/>
          <w:spacing w:val="32"/>
          <w:sz w:val="24"/>
        </w:rPr>
        <w:t xml:space="preserve"> </w:t>
      </w:r>
      <w:r>
        <w:rPr>
          <w:i/>
          <w:color w:val="000009"/>
          <w:sz w:val="24"/>
        </w:rPr>
        <w:t>Общее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интеллектуальное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  <w:r>
        <w:rPr>
          <w:i/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структуре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приближение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норме.</w:t>
      </w:r>
      <w:r>
        <w:rPr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Познавательная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активность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общему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уровню</w:t>
      </w:r>
    </w:p>
    <w:p w:rsidR="003A5BAF" w:rsidRDefault="003A5BAF">
      <w:pPr>
        <w:pStyle w:val="a3"/>
        <w:ind w:firstLine="0"/>
        <w:jc w:val="left"/>
      </w:pP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близкая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норме;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неустойчивая,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поверхностная,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признаками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избирательности.</w:t>
      </w:r>
    </w:p>
    <w:p w:rsidR="003A5BAF" w:rsidRDefault="003A5BAF">
      <w:pPr>
        <w:tabs>
          <w:tab w:val="left" w:pos="2009"/>
          <w:tab w:val="left" w:pos="2914"/>
          <w:tab w:val="left" w:pos="3970"/>
          <w:tab w:val="left" w:pos="4632"/>
          <w:tab w:val="left" w:pos="5509"/>
          <w:tab w:val="left" w:pos="6810"/>
          <w:tab w:val="left" w:pos="6867"/>
          <w:tab w:val="left" w:pos="8169"/>
          <w:tab w:val="left" w:pos="8718"/>
        </w:tabs>
        <w:spacing w:before="142" w:line="360" w:lineRule="auto"/>
        <w:ind w:left="497" w:right="618" w:firstLine="708"/>
        <w:rPr>
          <w:sz w:val="24"/>
        </w:rPr>
      </w:pPr>
      <w:r>
        <w:rPr>
          <w:b/>
          <w:i/>
          <w:color w:val="000009"/>
          <w:sz w:val="24"/>
        </w:rPr>
        <w:t xml:space="preserve">Организация и продуктивность мыслительной деятельности. </w:t>
      </w:r>
      <w:r>
        <w:rPr>
          <w:i/>
          <w:color w:val="000009"/>
          <w:sz w:val="24"/>
        </w:rPr>
        <w:t>Саморегуляция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целенаправленность: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недостаточная</w:t>
      </w:r>
      <w:r>
        <w:rPr>
          <w:color w:val="000009"/>
          <w:sz w:val="24"/>
        </w:rPr>
        <w:tab/>
        <w:t>сформированность,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неустойчивость</w:t>
      </w:r>
      <w:r>
        <w:rPr>
          <w:color w:val="000009"/>
          <w:sz w:val="24"/>
        </w:rPr>
        <w:tab/>
        <w:t>мотивационного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компонента</w:t>
      </w:r>
      <w:r>
        <w:rPr>
          <w:color w:val="000009"/>
          <w:sz w:val="24"/>
        </w:rPr>
        <w:tab/>
        <w:t>продуктивности</w:t>
      </w:r>
      <w:r>
        <w:rPr>
          <w:color w:val="000009"/>
          <w:sz w:val="24"/>
        </w:rPr>
        <w:tab/>
        <w:t>(ослабление</w:t>
      </w:r>
      <w:r>
        <w:rPr>
          <w:color w:val="000009"/>
          <w:sz w:val="24"/>
        </w:rPr>
        <w:tab/>
        <w:t>контроля,</w:t>
      </w:r>
      <w:r>
        <w:rPr>
          <w:color w:val="000009"/>
          <w:sz w:val="24"/>
        </w:rPr>
        <w:tab/>
        <w:t>колебания</w:t>
      </w:r>
      <w:r>
        <w:rPr>
          <w:color w:val="000009"/>
          <w:sz w:val="24"/>
        </w:rPr>
        <w:tab/>
        <w:t>целенаправленности).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Умственная работоспособность: </w:t>
      </w:r>
      <w:r>
        <w:rPr>
          <w:color w:val="000009"/>
          <w:sz w:val="24"/>
        </w:rPr>
        <w:t>достаточная — при наличии адекватной внутренней (интерес)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внешней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мотивации;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возможна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пресыщаемость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субъективно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pStyle w:val="a3"/>
        <w:spacing w:line="360" w:lineRule="auto"/>
        <w:ind w:right="647"/>
      </w:pPr>
      <w:r>
        <w:rPr>
          <w:b/>
          <w:i/>
          <w:color w:val="000009"/>
        </w:rPr>
        <w:t>Коммуникация.</w:t>
      </w:r>
      <w:r>
        <w:rPr>
          <w:b/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условиях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усвоению норм и правил коммуникации в учебной обстановке, неустойчивое их соблюдение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 с мотивационной и личностной незрелостью, недостатками произвольной саморегуляции.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  <w:spacing w:val="-1"/>
        </w:rPr>
        <w:t>Вне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  <w:spacing w:val="-1"/>
        </w:rPr>
        <w:t>учебной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деятельности: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</w:rPr>
        <w:t>демонстрируют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спонтанной,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инициативной,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недостаточно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упорядоченной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порождаемой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эмоциональными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стимулами.</w:t>
      </w:r>
    </w:p>
    <w:p w:rsidR="003A5BAF" w:rsidRDefault="003A5BAF">
      <w:pPr>
        <w:pStyle w:val="a3"/>
        <w:spacing w:line="360" w:lineRule="auto"/>
        <w:ind w:right="645"/>
      </w:pPr>
      <w:r>
        <w:rPr>
          <w:b/>
          <w:i/>
          <w:color w:val="000009"/>
        </w:rPr>
        <w:t>Обучаемость.</w:t>
      </w:r>
      <w:r>
        <w:rPr>
          <w:b/>
          <w:i/>
          <w:color w:val="000009"/>
          <w:spacing w:val="1"/>
        </w:rPr>
        <w:t xml:space="preserve"> </w:t>
      </w:r>
      <w:r>
        <w:rPr>
          <w:i/>
          <w:color w:val="000009"/>
        </w:rPr>
        <w:t>Когнитивный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ресурс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обучаемости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цензового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уровня образования в среде нормально развивающихся сверстников в те же календарные сроки.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 xml:space="preserve">Мотивационный ресурс </w:t>
      </w:r>
      <w:r>
        <w:rPr>
          <w:color w:val="000009"/>
        </w:rPr>
        <w:t>обучаемости и зона ближайшего развития ребенка, входящего в данную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раскрываются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корректируются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5"/>
      </w:pPr>
      <w:r>
        <w:rPr>
          <w:b/>
          <w:color w:val="000009"/>
          <w:spacing w:val="-1"/>
        </w:rPr>
        <w:lastRenderedPageBreak/>
        <w:t>Группа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1"/>
        </w:rPr>
        <w:t>В</w:t>
      </w:r>
      <w:r>
        <w:rPr>
          <w:b/>
          <w:color w:val="000009"/>
          <w:spacing w:val="-14"/>
        </w:rPr>
        <w:t xml:space="preserve"> </w:t>
      </w:r>
      <w:r>
        <w:rPr>
          <w:color w:val="000009"/>
          <w:spacing w:val="-1"/>
        </w:rPr>
        <w:t>—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дети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задержкой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которым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рекомендован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7.2. 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ОВЗ.</w:t>
      </w:r>
    </w:p>
    <w:p w:rsidR="003A5BAF" w:rsidRDefault="003A5BAF">
      <w:pPr>
        <w:spacing w:line="360" w:lineRule="auto"/>
        <w:ind w:left="497" w:right="638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Познавательная деятельность. </w:t>
      </w:r>
      <w:r>
        <w:rPr>
          <w:i/>
          <w:color w:val="000009"/>
          <w:sz w:val="24"/>
        </w:rPr>
        <w:t xml:space="preserve">Общее интеллектуальное развитие: </w:t>
      </w:r>
      <w:r>
        <w:rPr>
          <w:color w:val="000009"/>
          <w:sz w:val="24"/>
        </w:rPr>
        <w:t>неравномерное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границах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активность:</w:t>
      </w:r>
      <w:r>
        <w:rPr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сниженная, избирательная, поверхностная.</w:t>
      </w:r>
    </w:p>
    <w:p w:rsidR="003A5BAF" w:rsidRDefault="003A5BAF">
      <w:pPr>
        <w:spacing w:line="360" w:lineRule="auto"/>
        <w:ind w:left="497" w:right="640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Организация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продуктивность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мыслительной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Саморегуляция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целенаправленность: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неустойчивость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компонента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сочетании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«органической»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деконцентрацией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дефицитом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склонностью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аффективной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дезорганизации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Умственная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работоспособность: </w:t>
      </w:r>
      <w:r>
        <w:rPr>
          <w:color w:val="000009"/>
          <w:sz w:val="24"/>
        </w:rPr>
        <w:t>пониженная, неравномерная — в связи с неустойчивостью мотивации,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сочетающейся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истощаемостью,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пресыщаемостью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когнитивными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затруднениями.</w:t>
      </w:r>
    </w:p>
    <w:p w:rsidR="003A5BAF" w:rsidRDefault="003A5BAF">
      <w:pPr>
        <w:pStyle w:val="a3"/>
        <w:spacing w:before="1" w:line="360" w:lineRule="auto"/>
        <w:ind w:right="638"/>
      </w:pPr>
      <w:r>
        <w:rPr>
          <w:b/>
          <w:i/>
          <w:color w:val="000009"/>
        </w:rPr>
        <w:t xml:space="preserve">Коммуникация. </w:t>
      </w:r>
      <w:r>
        <w:rPr>
          <w:i/>
          <w:color w:val="000009"/>
        </w:rPr>
        <w:t xml:space="preserve">В условиях учебной деятельности: </w:t>
      </w:r>
      <w:r>
        <w:rPr>
          <w:color w:val="000009"/>
        </w:rPr>
        <w:t>при потенциальной способности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 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обстановке,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затрудненное 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эталонов.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Вне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деятельности: </w:t>
      </w:r>
      <w:r>
        <w:rPr>
          <w:color w:val="000009"/>
        </w:rPr>
        <w:t>проявления инициативы и спонтанности в коммуникациях ограничены и носят,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преимущественно, реактивный и малоконструктивный характер при обедненном репертуаре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невысоком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средств.</w:t>
      </w:r>
    </w:p>
    <w:p w:rsidR="003A5BAF" w:rsidRDefault="003A5BAF">
      <w:pPr>
        <w:pStyle w:val="a3"/>
        <w:spacing w:before="1" w:line="360" w:lineRule="auto"/>
        <w:ind w:right="651"/>
      </w:pPr>
      <w:r>
        <w:rPr>
          <w:b/>
          <w:i/>
          <w:color w:val="000009"/>
        </w:rPr>
        <w:t xml:space="preserve">Обучаемость. </w:t>
      </w:r>
      <w:r>
        <w:rPr>
          <w:color w:val="000009"/>
        </w:rPr>
        <w:t>Когнитивный и мотивационный ресурсы обучаемости вариативны, но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ограничены.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Зона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ближайшего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входящего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уточняется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корректируется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3A5BAF" w:rsidRDefault="003A5BAF">
      <w:pPr>
        <w:pStyle w:val="a3"/>
        <w:spacing w:line="360" w:lineRule="auto"/>
        <w:ind w:right="649"/>
      </w:pPr>
      <w:r>
        <w:rPr>
          <w:b/>
          <w:color w:val="000009"/>
          <w:spacing w:val="-1"/>
        </w:rPr>
        <w:t>Группа</w:t>
      </w:r>
      <w:r>
        <w:rPr>
          <w:b/>
          <w:color w:val="000009"/>
          <w:spacing w:val="-15"/>
        </w:rPr>
        <w:t xml:space="preserve"> </w:t>
      </w:r>
      <w:r>
        <w:rPr>
          <w:b/>
          <w:color w:val="000009"/>
          <w:spacing w:val="-1"/>
        </w:rPr>
        <w:t>C</w:t>
      </w:r>
      <w:r>
        <w:rPr>
          <w:b/>
          <w:color w:val="000009"/>
          <w:spacing w:val="-14"/>
        </w:rPr>
        <w:t xml:space="preserve"> </w:t>
      </w:r>
      <w:r>
        <w:rPr>
          <w:color w:val="000009"/>
          <w:spacing w:val="-1"/>
        </w:rPr>
        <w:t>—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дети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задержкой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психического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которым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рекомендован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7.2.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условии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индивидуализации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АООП.</w:t>
      </w:r>
    </w:p>
    <w:p w:rsidR="003A5BAF" w:rsidRDefault="003A5BAF">
      <w:pPr>
        <w:spacing w:line="360" w:lineRule="auto"/>
        <w:ind w:left="497" w:right="636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Познавательная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деятельность.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приближение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активность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сниженная,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ситуационная, быстро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угасающая.</w:t>
      </w:r>
    </w:p>
    <w:p w:rsidR="003A5BAF" w:rsidRDefault="003A5BAF">
      <w:pPr>
        <w:spacing w:line="360" w:lineRule="auto"/>
        <w:ind w:left="497" w:right="644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Организация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продуктивность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мыслительной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Саморегуляция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целенаправленность: </w:t>
      </w:r>
      <w:r>
        <w:rPr>
          <w:color w:val="000009"/>
          <w:sz w:val="24"/>
        </w:rPr>
        <w:t>несформированность устойчивых форм саморегуляции и произвольной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активности. </w:t>
      </w:r>
      <w:r>
        <w:rPr>
          <w:i/>
          <w:color w:val="000009"/>
          <w:sz w:val="24"/>
        </w:rPr>
        <w:t xml:space="preserve">Умственная работоспособность: </w:t>
      </w:r>
      <w:r>
        <w:rPr>
          <w:color w:val="000009"/>
          <w:sz w:val="24"/>
        </w:rPr>
        <w:t>низкая, неравномерная – в связи с когнитивными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нарушениями,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деконцентрацией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инертностью,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истощаемостью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быстрой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пресыщаемостью.</w:t>
      </w:r>
    </w:p>
    <w:p w:rsidR="003A5BAF" w:rsidRDefault="003A5BAF">
      <w:pPr>
        <w:spacing w:line="360" w:lineRule="auto"/>
        <w:ind w:left="497" w:right="645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Коммуникация. </w:t>
      </w:r>
      <w:r>
        <w:rPr>
          <w:i/>
          <w:color w:val="000009"/>
          <w:sz w:val="24"/>
        </w:rPr>
        <w:t>В условиях учебной деятельности</w:t>
      </w:r>
      <w:r>
        <w:rPr>
          <w:color w:val="000009"/>
          <w:sz w:val="24"/>
        </w:rPr>
        <w:t>: выраженные трудности 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коммуникации,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преимущественное усвоение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уровне стереотипов,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часто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3" w:firstLine="0"/>
      </w:pPr>
      <w:r>
        <w:rPr>
          <w:color w:val="000009"/>
        </w:rPr>
        <w:lastRenderedPageBreak/>
        <w:t xml:space="preserve">реализуемых без учета контекста ситуации. </w:t>
      </w:r>
      <w:r>
        <w:rPr>
          <w:i/>
          <w:color w:val="000009"/>
        </w:rPr>
        <w:t xml:space="preserve">Вне учебной деятельности: </w:t>
      </w:r>
      <w:r>
        <w:rPr>
          <w:color w:val="000009"/>
        </w:rPr>
        <w:t>на фоне выраженного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дефицита адекватных средств как вербальной, так и невербальной коммуникации, и низкой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 к пониманию смыслов и контекстов ситуаций взаимодействия с окружающими,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хаотична,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неконтролируема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соотносима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коммуникации.</w:t>
      </w:r>
    </w:p>
    <w:p w:rsidR="003A5BAF" w:rsidRDefault="003A5BAF">
      <w:pPr>
        <w:pStyle w:val="a3"/>
        <w:spacing w:before="2" w:line="360" w:lineRule="auto"/>
        <w:ind w:right="655"/>
      </w:pPr>
      <w:r>
        <w:rPr>
          <w:b/>
          <w:i/>
          <w:color w:val="000009"/>
        </w:rPr>
        <w:t>Обучаемость.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Когнитивный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обучаемости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ограничены. Зона ближайшего развития ребенка, входящего в данную группу, определяется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диагностического обучения [3; 4; 25].</w:t>
      </w:r>
    </w:p>
    <w:p w:rsidR="003A5BAF" w:rsidRDefault="003A5BAF">
      <w:pPr>
        <w:pStyle w:val="a3"/>
        <w:spacing w:before="2" w:line="360" w:lineRule="auto"/>
        <w:ind w:right="656"/>
      </w:pPr>
      <w:r>
        <w:rPr>
          <w:color w:val="000009"/>
        </w:rPr>
        <w:t>Деление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сходным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состояниям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дифференциацию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условий.</w:t>
      </w:r>
    </w:p>
    <w:p w:rsidR="003A5BAF" w:rsidRDefault="003A5BAF">
      <w:pPr>
        <w:pStyle w:val="a3"/>
        <w:spacing w:line="360" w:lineRule="auto"/>
        <w:ind w:right="650"/>
      </w:pPr>
      <w:r>
        <w:rPr>
          <w:color w:val="000009"/>
        </w:rPr>
        <w:t>В своих работах авторы особо отмечают, что применительно к конкретному 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изменяющуюся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гибкие,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образовательные условия, необходимые для каждого ребенка с ЗПР [25]. Такой подход к гибкой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дифференциации специальных образовательных условий особо актуален по отношению к детям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возраста.</w:t>
      </w: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3A5BAF">
      <w:pPr>
        <w:pStyle w:val="2"/>
        <w:numPr>
          <w:ilvl w:val="1"/>
          <w:numId w:val="11"/>
        </w:numPr>
        <w:tabs>
          <w:tab w:val="left" w:pos="1626"/>
        </w:tabs>
        <w:spacing w:before="179"/>
        <w:ind w:hanging="421"/>
      </w:pPr>
      <w:bookmarkStart w:id="11" w:name="_bookmark10"/>
      <w:bookmarkEnd w:id="11"/>
      <w:r>
        <w:rPr>
          <w:color w:val="000009"/>
          <w:u w:val="thick" w:color="000009"/>
        </w:rPr>
        <w:t>Развивающее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оценивание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качества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образовательной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деятельности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по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ПрАООП</w:t>
      </w:r>
    </w:p>
    <w:p w:rsidR="003A5BAF" w:rsidRDefault="003A5BAF">
      <w:pPr>
        <w:pStyle w:val="a3"/>
        <w:spacing w:before="156" w:line="360" w:lineRule="auto"/>
        <w:ind w:right="650"/>
      </w:pPr>
      <w:r>
        <w:rPr>
          <w:color w:val="000009"/>
        </w:rPr>
        <w:t>Оценивание качества образовательной деятельности, осуществляемой Организацией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усовершенствование.</w:t>
      </w:r>
    </w:p>
    <w:p w:rsidR="003A5BAF" w:rsidRDefault="003A5BAF">
      <w:pPr>
        <w:pStyle w:val="a3"/>
        <w:spacing w:before="2" w:line="360" w:lineRule="auto"/>
        <w:ind w:right="650"/>
      </w:pPr>
      <w:r>
        <w:rPr>
          <w:color w:val="000009"/>
        </w:rPr>
        <w:t>Концептуальные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закона «Об образовании в Российской Федерации», а также ФГОС ДО, в котором определены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гарантии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3A5BAF" w:rsidRDefault="003A5BAF">
      <w:pPr>
        <w:pStyle w:val="a3"/>
        <w:spacing w:before="1" w:line="360" w:lineRule="auto"/>
        <w:ind w:right="643"/>
      </w:pPr>
      <w:r>
        <w:rPr>
          <w:color w:val="000009"/>
          <w:spacing w:val="-1"/>
        </w:rPr>
        <w:t>Система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оценки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образовательной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деятельности,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предусмотренная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ПрАООП,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оценивание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информационно-методические,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</w:t>
      </w:r>
    </w:p>
    <w:p w:rsidR="003A5BAF" w:rsidRDefault="003A5BAF">
      <w:pPr>
        <w:pStyle w:val="a3"/>
        <w:spacing w:before="1" w:line="360" w:lineRule="auto"/>
        <w:ind w:right="653"/>
      </w:pPr>
      <w:r>
        <w:rPr>
          <w:color w:val="000009"/>
        </w:rPr>
        <w:t>Программой не предусматривается оценивание качества образовательной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 Целевые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ориентиры,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Программе: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28"/>
        </w:tabs>
        <w:spacing w:line="275" w:lineRule="exact"/>
        <w:ind w:left="1627"/>
        <w:rPr>
          <w:sz w:val="24"/>
        </w:rPr>
      </w:pP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подлежат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непосредственной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оценке;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28"/>
        </w:tabs>
        <w:spacing w:before="137"/>
        <w:ind w:left="1627"/>
        <w:rPr>
          <w:sz w:val="24"/>
        </w:rPr>
      </w:pP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непосредственным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основанием оценки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итогового,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firstLine="0"/>
      </w:pPr>
      <w:r>
        <w:rPr>
          <w:color w:val="000009"/>
        </w:rPr>
        <w:lastRenderedPageBreak/>
        <w:t>промежуточного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42"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не позволяют формально сравнивать реальные достижения детей с ЗПР и детей 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28"/>
        </w:tabs>
        <w:ind w:left="1627"/>
        <w:rPr>
          <w:sz w:val="24"/>
        </w:rPr>
      </w:pP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непосредственным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основанием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оценке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3A5BAF" w:rsidRDefault="003A5BAF">
      <w:pPr>
        <w:pStyle w:val="a3"/>
        <w:spacing w:before="137" w:line="360" w:lineRule="auto"/>
        <w:ind w:right="642"/>
      </w:pPr>
      <w:r>
        <w:rPr>
          <w:color w:val="000009"/>
        </w:rPr>
        <w:t>Степени реального освоения ребенком обозначенных целевых ориентиров к моменту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 на следующий уровень образования могут существенно варьировать у разных детей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развития.</w:t>
      </w:r>
    </w:p>
    <w:p w:rsidR="003A5BAF" w:rsidRDefault="003A5BAF">
      <w:pPr>
        <w:pStyle w:val="a3"/>
        <w:spacing w:before="1" w:line="360" w:lineRule="auto"/>
        <w:ind w:right="654"/>
      </w:pP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двигательного, речевого, познавательного и социального развития. Поэтому целевые ориентиры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различных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нарушений,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а также</w:t>
      </w:r>
      <w:r>
        <w:rPr>
          <w:color w:val="000009"/>
        </w:rPr>
        <w:t xml:space="preserve"> индивидуально-типологические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особенности.</w:t>
      </w:r>
    </w:p>
    <w:p w:rsidR="003A5BAF" w:rsidRDefault="003A5BAF">
      <w:pPr>
        <w:pStyle w:val="a3"/>
        <w:spacing w:before="1" w:line="360" w:lineRule="auto"/>
        <w:ind w:right="643"/>
      </w:pP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диагностики, мониторинга качества усвоения Программы. Средствами получения адекватной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достижений являются: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" w:line="360" w:lineRule="auto"/>
        <w:ind w:right="1261" w:firstLine="708"/>
        <w:jc w:val="left"/>
        <w:rPr>
          <w:sz w:val="24"/>
        </w:rPr>
      </w:pPr>
      <w:r>
        <w:rPr>
          <w:color w:val="000009"/>
          <w:sz w:val="24"/>
        </w:rPr>
        <w:t>педагогические наблюдения, педагогическая диагностика, связанные с оценкой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эффективности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дальнейшей оптимизации;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line="360" w:lineRule="auto"/>
        <w:ind w:right="1248" w:firstLine="708"/>
        <w:jc w:val="left"/>
        <w:rPr>
          <w:sz w:val="24"/>
        </w:rPr>
      </w:pPr>
      <w:r>
        <w:rPr>
          <w:color w:val="000009"/>
          <w:sz w:val="24"/>
        </w:rPr>
        <w:t>детские портфолио, фиксирующие достижения ребенка в ходе образовательной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line="272" w:lineRule="exact"/>
        <w:ind w:left="1630" w:hanging="425"/>
        <w:jc w:val="left"/>
        <w:rPr>
          <w:sz w:val="24"/>
        </w:rPr>
      </w:pPr>
      <w:r>
        <w:rPr>
          <w:color w:val="000009"/>
          <w:sz w:val="24"/>
        </w:rPr>
        <w:t>карты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>
      <w:pPr>
        <w:pStyle w:val="a3"/>
        <w:spacing w:before="140"/>
        <w:ind w:left="1205" w:firstLine="0"/>
      </w:pPr>
      <w:r>
        <w:rPr>
          <w:color w:val="000009"/>
        </w:rPr>
        <w:t>Параметры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ПрАООП:</w:t>
      </w:r>
    </w:p>
    <w:p w:rsidR="003A5BAF" w:rsidRDefault="003A5BAF">
      <w:pPr>
        <w:spacing w:before="139"/>
        <w:ind w:left="1205"/>
        <w:jc w:val="both"/>
        <w:rPr>
          <w:i/>
          <w:sz w:val="24"/>
        </w:rPr>
      </w:pPr>
      <w:r>
        <w:rPr>
          <w:i/>
          <w:color w:val="000009"/>
          <w:sz w:val="24"/>
        </w:rPr>
        <w:t>администрация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педагог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139" w:line="360" w:lineRule="auto"/>
        <w:ind w:right="655" w:firstLine="708"/>
        <w:rPr>
          <w:sz w:val="24"/>
        </w:rPr>
      </w:pPr>
      <w:r>
        <w:rPr>
          <w:color w:val="000009"/>
          <w:sz w:val="24"/>
        </w:rPr>
        <w:t>поддерживают ценности развития и позитивной социализации ребенка раннего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возраста 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line="360" w:lineRule="auto"/>
        <w:ind w:right="653" w:firstLine="708"/>
        <w:rPr>
          <w:sz w:val="24"/>
        </w:rPr>
      </w:pPr>
      <w:r>
        <w:rPr>
          <w:color w:val="000009"/>
          <w:spacing w:val="-1"/>
          <w:sz w:val="24"/>
        </w:rPr>
        <w:t>учитывают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факт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разнообразия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путей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современного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постиндустриального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ориентирует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используемых образовательных программ и организационных форм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2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обеспечивают выбор методов и инструментов оценивания развития в соответствии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коррекционно-реабилитационной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регионах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Федерации.</w:t>
      </w:r>
    </w:p>
    <w:p w:rsidR="003A5BAF" w:rsidRDefault="003A5BAF">
      <w:pPr>
        <w:pStyle w:val="a3"/>
        <w:spacing w:line="275" w:lineRule="exact"/>
        <w:ind w:left="1205" w:firstLine="0"/>
      </w:pPr>
      <w:r>
        <w:rPr>
          <w:color w:val="000009"/>
        </w:rPr>
        <w:t>Анализ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результатов усвоения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служить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управленческих</w:t>
      </w:r>
    </w:p>
    <w:p w:rsidR="003A5BAF" w:rsidRDefault="003A5BAF">
      <w:pPr>
        <w:spacing w:line="275" w:lineRule="exact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8" w:firstLine="0"/>
      </w:pPr>
      <w:r>
        <w:rPr>
          <w:color w:val="000009"/>
        </w:rPr>
        <w:lastRenderedPageBreak/>
        <w:t>решений, для адаптации Программы на уровне образовательной организации. Обобщенные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верифицированные результаты могут стать основанием для внесения поправок в ПрАООП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регионального компонента.</w:t>
      </w:r>
    </w:p>
    <w:p w:rsidR="003A5BAF" w:rsidRDefault="003A5BAF">
      <w:pPr>
        <w:pStyle w:val="a3"/>
        <w:spacing w:line="275" w:lineRule="exact"/>
        <w:ind w:left="1205" w:firstLine="0"/>
      </w:pPr>
      <w:r>
        <w:rPr>
          <w:color w:val="000009"/>
        </w:rPr>
        <w:t>ПрАООП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предусмотрены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 уровни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качества: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140" w:line="360" w:lineRule="auto"/>
        <w:ind w:right="644" w:firstLine="708"/>
        <w:rPr>
          <w:sz w:val="24"/>
        </w:rPr>
      </w:pPr>
      <w:r>
        <w:rPr>
          <w:color w:val="000009"/>
          <w:sz w:val="24"/>
        </w:rPr>
        <w:t>диагностика развития ребенка раннего и дошкольного возраста с ЗПР, используемая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 профессиональный инструмент педагога с целью получения обратной связи от собственных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педагогических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планирования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дальнейшей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детьми 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ind w:left="1632" w:hanging="428"/>
        <w:rPr>
          <w:sz w:val="24"/>
        </w:rPr>
      </w:pPr>
      <w:r>
        <w:rPr>
          <w:color w:val="000009"/>
          <w:sz w:val="24"/>
        </w:rPr>
        <w:t>внутренняя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оценка,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самооценка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139" w:line="362" w:lineRule="auto"/>
        <w:ind w:right="653" w:firstLine="708"/>
        <w:rPr>
          <w:sz w:val="24"/>
        </w:rPr>
      </w:pPr>
      <w:r>
        <w:rPr>
          <w:color w:val="000009"/>
          <w:sz w:val="24"/>
        </w:rPr>
        <w:t>внешняя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оценка.</w:t>
      </w:r>
    </w:p>
    <w:p w:rsidR="003A5BAF" w:rsidRDefault="003A5BAF">
      <w:pPr>
        <w:pStyle w:val="a3"/>
        <w:spacing w:line="360" w:lineRule="auto"/>
        <w:ind w:right="657"/>
      </w:pP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line="274" w:lineRule="exact"/>
        <w:ind w:left="1630" w:hanging="425"/>
        <w:jc w:val="left"/>
        <w:rPr>
          <w:sz w:val="24"/>
        </w:rPr>
      </w:pPr>
      <w:r>
        <w:rPr>
          <w:color w:val="000009"/>
          <w:sz w:val="24"/>
        </w:rPr>
        <w:t>повышения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ПрАООП;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34" w:line="360" w:lineRule="auto"/>
        <w:ind w:right="1156" w:firstLine="708"/>
        <w:jc w:val="left"/>
        <w:rPr>
          <w:sz w:val="24"/>
        </w:rPr>
      </w:pPr>
      <w:r>
        <w:rPr>
          <w:color w:val="000009"/>
          <w:sz w:val="24"/>
        </w:rPr>
        <w:t>реализации требований ФГОС ДО к структуре, условиям и целевым ориентирам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образовательной 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line="360" w:lineRule="auto"/>
        <w:ind w:right="781" w:firstLine="708"/>
        <w:jc w:val="left"/>
        <w:rPr>
          <w:sz w:val="24"/>
        </w:rPr>
      </w:pPr>
      <w:r>
        <w:rPr>
          <w:color w:val="000009"/>
          <w:sz w:val="24"/>
        </w:rPr>
        <w:t>обеспечения объективной экспертизы деятельности Организации в процессе оценки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качества адаптированной 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дошкольного образования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" w:line="360" w:lineRule="auto"/>
        <w:ind w:right="940" w:firstLine="708"/>
        <w:jc w:val="left"/>
        <w:rPr>
          <w:sz w:val="24"/>
        </w:rPr>
      </w:pPr>
      <w:r>
        <w:rPr>
          <w:color w:val="000009"/>
          <w:sz w:val="24"/>
        </w:rPr>
        <w:t>постановки ориентиров в профессиональной деятельности педагогов и перспектив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line="360" w:lineRule="auto"/>
        <w:ind w:right="1295" w:firstLine="708"/>
        <w:jc w:val="left"/>
        <w:rPr>
          <w:sz w:val="24"/>
        </w:rPr>
      </w:pPr>
      <w:r>
        <w:rPr>
          <w:color w:val="000009"/>
          <w:sz w:val="24"/>
        </w:rPr>
        <w:t>создания оснований преемственности между дошкольным и начальным общим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 с ЗПР.</w:t>
      </w:r>
    </w:p>
    <w:p w:rsidR="003A5BAF" w:rsidRDefault="003A5BAF">
      <w:pPr>
        <w:pStyle w:val="a3"/>
        <w:spacing w:line="274" w:lineRule="exact"/>
        <w:ind w:left="1205" w:firstLine="0"/>
        <w:jc w:val="left"/>
      </w:pP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развивающее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оценивание: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139" w:line="360" w:lineRule="auto"/>
        <w:ind w:right="655" w:firstLine="708"/>
        <w:rPr>
          <w:sz w:val="24"/>
        </w:rPr>
      </w:pPr>
      <w:r>
        <w:rPr>
          <w:color w:val="000009"/>
          <w:sz w:val="24"/>
        </w:rPr>
        <w:t>исключает использование оценки индивидуального развития ребенка в контексте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исключает унификацию и поддерживает вариативность программ, форм и 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1" w:line="360" w:lineRule="auto"/>
        <w:ind w:right="654" w:firstLine="708"/>
        <w:rPr>
          <w:sz w:val="24"/>
        </w:rPr>
      </w:pPr>
      <w:r>
        <w:rPr>
          <w:color w:val="000009"/>
          <w:sz w:val="24"/>
        </w:rPr>
        <w:t>способствует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ожиданиям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государства;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3"/>
        </w:tabs>
        <w:spacing w:before="2" w:line="360" w:lineRule="auto"/>
        <w:ind w:right="657" w:firstLine="708"/>
        <w:rPr>
          <w:sz w:val="24"/>
        </w:rPr>
      </w:pPr>
      <w:r>
        <w:rPr>
          <w:color w:val="000009"/>
          <w:sz w:val="24"/>
        </w:rPr>
        <w:t>включает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дошкольной 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Важнейшим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психолого-педагогических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7" w:firstLine="0"/>
      </w:pPr>
      <w:bookmarkStart w:id="12" w:name="_bookmark11"/>
      <w:bookmarkEnd w:id="12"/>
      <w:r>
        <w:rPr>
          <w:color w:val="000009"/>
        </w:rPr>
        <w:lastRenderedPageBreak/>
        <w:t>ПрАООП.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экспертизы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 Программы.</w:t>
      </w:r>
    </w:p>
    <w:p w:rsidR="003A5BAF" w:rsidRDefault="003A5BAF">
      <w:pPr>
        <w:pStyle w:val="a3"/>
        <w:spacing w:before="2" w:line="360" w:lineRule="auto"/>
        <w:ind w:right="645"/>
      </w:pPr>
      <w:r>
        <w:rPr>
          <w:color w:val="000009"/>
        </w:rPr>
        <w:t>Ключевым объектом 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 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 участвует ребенок с ЗПР, его семья и педагогический коллектив 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 оценки качества предоставляет педагогам и администрации Организации материал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рефлексии своей деятельности и для серьезной работы над ПрАООП, которую они реализуют.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before="2" w:line="360" w:lineRule="auto"/>
        <w:ind w:right="640"/>
      </w:pPr>
      <w:r>
        <w:rPr>
          <w:color w:val="000009"/>
        </w:rPr>
        <w:t>Важную роль в системе оценки качества образовательной деятельности играют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 Организации.</w:t>
      </w:r>
    </w:p>
    <w:p w:rsidR="003A5BAF" w:rsidRDefault="003A5BAF">
      <w:pPr>
        <w:pStyle w:val="2"/>
        <w:numPr>
          <w:ilvl w:val="2"/>
          <w:numId w:val="4"/>
        </w:numPr>
        <w:tabs>
          <w:tab w:val="left" w:pos="3856"/>
        </w:tabs>
        <w:spacing w:before="68"/>
        <w:ind w:left="3855" w:hanging="311"/>
        <w:jc w:val="left"/>
      </w:pPr>
      <w:r>
        <w:rPr>
          <w:color w:val="000009"/>
        </w:rPr>
        <w:t>СОДЕРЖАТЕЛЬНЫЙ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</w:t>
      </w:r>
    </w:p>
    <w:p w:rsidR="003A5BAF" w:rsidRDefault="003A5BAF">
      <w:pPr>
        <w:pStyle w:val="a3"/>
        <w:spacing w:before="2"/>
        <w:ind w:left="0" w:firstLine="0"/>
        <w:jc w:val="left"/>
        <w:rPr>
          <w:b/>
        </w:rPr>
      </w:pPr>
    </w:p>
    <w:p w:rsidR="003A5BAF" w:rsidRDefault="003A5BAF">
      <w:pPr>
        <w:pStyle w:val="2"/>
        <w:numPr>
          <w:ilvl w:val="1"/>
          <w:numId w:val="13"/>
        </w:numPr>
        <w:tabs>
          <w:tab w:val="left" w:pos="1626"/>
        </w:tabs>
        <w:ind w:hanging="421"/>
      </w:pPr>
      <w:bookmarkStart w:id="13" w:name="_bookmark12"/>
      <w:bookmarkEnd w:id="13"/>
      <w:r>
        <w:rPr>
          <w:color w:val="000009"/>
          <w:u w:val="thick" w:color="000009"/>
        </w:rPr>
        <w:t>Общие</w:t>
      </w:r>
      <w:r>
        <w:rPr>
          <w:color w:val="000009"/>
          <w:spacing w:val="-9"/>
          <w:u w:val="thick" w:color="000009"/>
        </w:rPr>
        <w:t xml:space="preserve"> </w:t>
      </w:r>
      <w:r>
        <w:rPr>
          <w:color w:val="000009"/>
          <w:u w:val="thick" w:color="000009"/>
        </w:rPr>
        <w:t>положения</w:t>
      </w:r>
    </w:p>
    <w:p w:rsidR="003A5BAF" w:rsidRDefault="003A5BAF">
      <w:pPr>
        <w:pStyle w:val="a3"/>
        <w:spacing w:before="161" w:line="360" w:lineRule="auto"/>
        <w:ind w:right="638"/>
      </w:pPr>
      <w:r>
        <w:rPr>
          <w:color w:val="000009"/>
        </w:rPr>
        <w:t>В соответствии с приказом Минобрнауки России от 30.08.2013 № 1014 «Об утверждении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общеобразовательным программам - образовательным программам дошкольного образования»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 деятельность с детьми с задержкой психического развития осуществляется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общеразвивающую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направленность.</w:t>
      </w:r>
    </w:p>
    <w:p w:rsidR="003A5BAF" w:rsidRDefault="003A5BAF">
      <w:pPr>
        <w:pStyle w:val="a3"/>
        <w:spacing w:line="360" w:lineRule="auto"/>
        <w:ind w:right="63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 возможностями здоровья, которая должна быть реализована, рассчитывается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включает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время</w:t>
      </w:r>
      <w:r>
        <w:rPr>
          <w:color w:val="000009"/>
        </w:rPr>
        <w:t>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отведенное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исследовательской, продуктивной, музыкально-художественной и др.) с квалифицированной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коррекцией недостатков в физическом и/ или психическом развитии детей. 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с квалифицированной коррекцией недостатков в физическом и (или) психическом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 детей по реализации образовательной программы дошкольного образования для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моментов,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организованной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41" w:firstLine="0"/>
      </w:pPr>
      <w:r>
        <w:rPr>
          <w:color w:val="000009"/>
        </w:rPr>
        <w:lastRenderedPageBreak/>
        <w:t>непосредственной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семьями детей.</w:t>
      </w:r>
    </w:p>
    <w:p w:rsidR="003A5BAF" w:rsidRDefault="003A5BAF">
      <w:pPr>
        <w:pStyle w:val="a3"/>
        <w:spacing w:before="1" w:line="360" w:lineRule="auto"/>
        <w:ind w:right="650"/>
      </w:pPr>
      <w:r>
        <w:rPr>
          <w:color w:val="000009"/>
        </w:rPr>
        <w:t>Задачами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434"/>
        </w:tabs>
        <w:spacing w:line="360" w:lineRule="auto"/>
        <w:ind w:right="660" w:firstLine="708"/>
        <w:rPr>
          <w:sz w:val="24"/>
        </w:rPr>
      </w:pPr>
      <w:r>
        <w:rPr>
          <w:color w:val="000009"/>
          <w:sz w:val="24"/>
        </w:rPr>
        <w:t>развитие физических, интеллектуальных, нравственных, эстетических и 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ind w:left="1385" w:hanging="18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8"/>
        <w:ind w:left="1385" w:hanging="181"/>
        <w:rPr>
          <w:sz w:val="24"/>
        </w:rPr>
      </w:pPr>
      <w:r>
        <w:rPr>
          <w:color w:val="000009"/>
          <w:sz w:val="24"/>
        </w:rPr>
        <w:t>сохранение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7"/>
        <w:ind w:left="1385" w:hanging="181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психическом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410"/>
        </w:tabs>
        <w:spacing w:before="140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создание современной развивающей предметно-пространственной среды, комфортной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ОВЗ,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нормально развивающихся детей,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коллектива;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line="275" w:lineRule="exact"/>
        <w:ind w:left="1385" w:hanging="18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 общей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3A5BAF" w:rsidRDefault="003A5BAF" w:rsidP="003203CD">
      <w:pPr>
        <w:pStyle w:val="a3"/>
        <w:spacing w:before="81" w:line="360" w:lineRule="auto"/>
        <w:ind w:left="550" w:right="656" w:firstLine="654"/>
      </w:pPr>
      <w:r>
        <w:rPr>
          <w:color w:val="000009"/>
        </w:rPr>
        <w:t>Коррекционно-развивающая работа строится с учетом особых образовательных 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заключений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психолого-медико-педагогической комиссии.</w:t>
      </w:r>
    </w:p>
    <w:p w:rsidR="003A5BAF" w:rsidRDefault="003A5BAF">
      <w:pPr>
        <w:pStyle w:val="a3"/>
        <w:spacing w:before="3"/>
        <w:ind w:left="1205" w:firstLine="0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 xml:space="preserve">группах </w:t>
      </w:r>
      <w:r>
        <w:rPr>
          <w:i/>
          <w:color w:val="000009"/>
        </w:rPr>
        <w:t>компенсирующей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</w:t>
      </w:r>
      <w:r>
        <w:rPr>
          <w:color w:val="000009"/>
        </w:rPr>
        <w:t>аправленности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реализация</w:t>
      </w:r>
    </w:p>
    <w:p w:rsidR="003A5BAF" w:rsidRDefault="003A5BAF">
      <w:pPr>
        <w:spacing w:before="134" w:line="360" w:lineRule="auto"/>
        <w:ind w:left="1205" w:right="2031" w:hanging="708"/>
        <w:jc w:val="both"/>
        <w:rPr>
          <w:sz w:val="24"/>
        </w:rPr>
      </w:pPr>
      <w:r>
        <w:rPr>
          <w:i/>
          <w:color w:val="000009"/>
          <w:sz w:val="24"/>
        </w:rPr>
        <w:t>адаптированной основной образовательной программы дошкольного образования</w:t>
      </w:r>
      <w:r>
        <w:rPr>
          <w:color w:val="000009"/>
          <w:sz w:val="24"/>
        </w:rPr>
        <w:t>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комбинированной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направленности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реализуются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две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программы</w:t>
      </w:r>
      <w:r>
        <w:rPr>
          <w:color w:val="000009"/>
          <w:sz w:val="24"/>
        </w:rPr>
        <w:t>.</w:t>
      </w:r>
    </w:p>
    <w:p w:rsidR="003A5BAF" w:rsidRDefault="003A5BAF">
      <w:pPr>
        <w:pStyle w:val="a3"/>
        <w:spacing w:before="1" w:line="360" w:lineRule="auto"/>
        <w:ind w:right="640"/>
      </w:pP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(АООП).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(подробно см.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3.1.).</w:t>
      </w:r>
    </w:p>
    <w:p w:rsidR="003A5BAF" w:rsidRDefault="003A5BAF">
      <w:pPr>
        <w:pStyle w:val="a3"/>
        <w:spacing w:line="360" w:lineRule="auto"/>
        <w:ind w:right="646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spacing w:before="1" w:line="360" w:lineRule="auto"/>
        <w:ind w:left="497" w:right="635" w:firstLine="7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 xml:space="preserve">Содержание Примерной адаптированной образовательной программы </w:t>
      </w:r>
      <w:r>
        <w:rPr>
          <w:color w:val="000009"/>
          <w:sz w:val="24"/>
        </w:rPr>
        <w:t>обеспечивает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охватывает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области):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физическое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развитие,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социально-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коммуникативное развитие, познавательное развитие, речевое развитие, художественно-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эстетическое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развитие.</w:t>
      </w:r>
    </w:p>
    <w:p w:rsidR="003A5BAF" w:rsidRDefault="003A5BAF">
      <w:pPr>
        <w:pStyle w:val="a3"/>
        <w:spacing w:before="1" w:line="360" w:lineRule="auto"/>
        <w:ind w:right="647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рассмотрении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3.2.5.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пункт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специфике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возраста,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/>
        <w:ind w:firstLine="0"/>
        <w:jc w:val="left"/>
      </w:pPr>
      <w:r>
        <w:rPr>
          <w:color w:val="000009"/>
        </w:rPr>
        <w:lastRenderedPageBreak/>
        <w:t>предполагается: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05"/>
        </w:tabs>
        <w:spacing w:before="140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построение вариативного развивающего образования, ориентированного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 проявляющийся у ребенка в совместной деятельности со взрослым и более опытными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актуализирующийся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(т.е.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ребенка);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before="2"/>
        <w:ind w:left="1344" w:hanging="140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средствами деятельности;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50"/>
        </w:tabs>
        <w:spacing w:before="135" w:line="360" w:lineRule="auto"/>
        <w:ind w:right="633" w:firstLine="708"/>
        <w:rPr>
          <w:sz w:val="24"/>
        </w:rPr>
      </w:pPr>
      <w:r>
        <w:rPr>
          <w:color w:val="000009"/>
          <w:sz w:val="24"/>
        </w:rPr>
        <w:t>организация видов детской деятельности, способствующих эмоционально-личностному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художественно-эстетическому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воображения и детского творчества;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88"/>
        </w:tabs>
        <w:spacing w:before="1" w:line="360" w:lineRule="auto"/>
        <w:ind w:right="657" w:firstLine="708"/>
        <w:rPr>
          <w:sz w:val="24"/>
        </w:rPr>
      </w:pPr>
      <w:r>
        <w:rPr>
          <w:color w:val="000009"/>
          <w:sz w:val="24"/>
        </w:rPr>
        <w:t>поддержка спонтанной игры детей, ее обогащение; обеспечение игрового времени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551"/>
        </w:tabs>
        <w:spacing w:before="1"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эффективности коррекционно-образовательной работы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Программе.</w:t>
      </w:r>
    </w:p>
    <w:p w:rsidR="003A5BAF" w:rsidRDefault="003A5BAF">
      <w:pPr>
        <w:pStyle w:val="a3"/>
        <w:spacing w:before="79" w:line="360" w:lineRule="auto"/>
        <w:ind w:right="650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областей добавляется раздел коррекционной программы, который 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коррекционно-педагогической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spacing w:before="1" w:line="360" w:lineRule="auto"/>
        <w:ind w:left="497" w:right="637" w:firstLine="708"/>
        <w:jc w:val="both"/>
        <w:rPr>
          <w:b/>
          <w:i/>
          <w:sz w:val="24"/>
        </w:rPr>
      </w:pPr>
      <w:r>
        <w:rPr>
          <w:color w:val="000009"/>
          <w:sz w:val="24"/>
        </w:rPr>
        <w:t>С целью отбора вариативного содержания образовательной работы, для 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выделяется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3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варианта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освоения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образовательной программы </w:t>
      </w:r>
      <w:r>
        <w:rPr>
          <w:color w:val="000009"/>
          <w:sz w:val="24"/>
        </w:rPr>
        <w:t>для каждой возрастной группы по каждой из 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соответственно,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вариантов. </w:t>
      </w:r>
      <w:r>
        <w:rPr>
          <w:b/>
          <w:i/>
          <w:color w:val="000009"/>
          <w:sz w:val="24"/>
        </w:rPr>
        <w:t>Такой подход не предполагает аттестации достижений ребенка, а служит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исключительно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задачам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индивидуализации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образования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детей с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ЗПР.</w:t>
      </w:r>
    </w:p>
    <w:p w:rsidR="003A5BAF" w:rsidRDefault="003A5BAF">
      <w:pPr>
        <w:pStyle w:val="a3"/>
        <w:spacing w:before="1" w:line="360" w:lineRule="auto"/>
        <w:ind w:right="648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2.3.1).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 индивидуального изучения особенностей развития и освоения программы 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индивидуализации образования детей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2"/>
        <w:numPr>
          <w:ilvl w:val="1"/>
          <w:numId w:val="13"/>
        </w:numPr>
        <w:tabs>
          <w:tab w:val="left" w:pos="1729"/>
        </w:tabs>
        <w:spacing w:before="2" w:line="360" w:lineRule="auto"/>
        <w:ind w:left="497" w:right="661" w:firstLine="765"/>
      </w:pPr>
      <w:bookmarkStart w:id="14" w:name="_bookmark13"/>
      <w:bookmarkEnd w:id="14"/>
      <w:r>
        <w:rPr>
          <w:color w:val="000009"/>
          <w:u w:val="thick" w:color="000009"/>
        </w:rPr>
        <w:t>Содержание образовательной деятельности с детьми раннего и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  <w:u w:val="thick" w:color="000009"/>
        </w:rPr>
        <w:t>возраста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с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задержкой психического развития</w:t>
      </w:r>
    </w:p>
    <w:p w:rsidR="003A5BAF" w:rsidRDefault="003A5BAF">
      <w:pPr>
        <w:pStyle w:val="2"/>
        <w:numPr>
          <w:ilvl w:val="2"/>
          <w:numId w:val="13"/>
        </w:numPr>
        <w:tabs>
          <w:tab w:val="left" w:pos="1918"/>
        </w:tabs>
        <w:spacing w:before="29" w:line="360" w:lineRule="auto"/>
        <w:ind w:right="653" w:firstLine="708"/>
      </w:pPr>
      <w:bookmarkStart w:id="15" w:name="_bookmark14"/>
      <w:bookmarkEnd w:id="15"/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</w:p>
    <w:p w:rsidR="003A5BAF" w:rsidRDefault="003A5BAF">
      <w:pPr>
        <w:pStyle w:val="a3"/>
        <w:spacing w:line="360" w:lineRule="auto"/>
        <w:ind w:right="63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Министерства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общеобразовательным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образования»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41" w:firstLine="0"/>
      </w:pPr>
      <w:r>
        <w:rPr>
          <w:color w:val="000009"/>
        </w:rPr>
        <w:lastRenderedPageBreak/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августа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2013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1014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реализованы также в различных структурных подразделениях образовательной организации,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 числе в вариативных организационных формах: группах кратковременного пребывания,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лекотеке, центре игровой поддержки ребенка и др.). В этих структурных подразделениях 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</w:p>
    <w:p w:rsidR="003A5BAF" w:rsidRDefault="003A5BAF">
      <w:pPr>
        <w:pStyle w:val="a3"/>
        <w:spacing w:line="360" w:lineRule="auto"/>
        <w:ind w:right="641"/>
      </w:pP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обнаруживается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условиях. На первый план в работе с детьми раннего возраста выдвигается изучение 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при целенаправленном обследовании и на основе постоянных наблюдений в 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ослабленные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отстающие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психическом,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анамнезе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отмечается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локомоторных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передвижения), на момент обследования выявляется несформированность всех 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двигательного статуса (физического развития, техники движений, двигательных качеств)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возможностям.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моторная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неловкость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моторики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трудности овладения навыками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самообслуживания.</w:t>
      </w:r>
    </w:p>
    <w:p w:rsidR="003A5BAF" w:rsidRDefault="003A5BAF">
      <w:pPr>
        <w:pStyle w:val="a3"/>
        <w:spacing w:before="4" w:line="360" w:lineRule="auto"/>
        <w:ind w:right="636"/>
      </w:pPr>
      <w:r>
        <w:rPr>
          <w:color w:val="000009"/>
        </w:rPr>
        <w:t>Обнаруживается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ориентировочно-познавательной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трудно привлечь и удержать. Затруднена сенсорно-перцептивная деятельность: дети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умеют обследовать предметы, затрудняются в ориентировке их свойств. Однако, в отличие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 отсталых дошкольников, вступают в деловое сотрудничество со взрослым и с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наглядно-практических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манипулируют предметами, но им знакомы и некоторые предметные действия. Они 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соотносящихся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несовершенны, детям требуется гораздо большее количество проб и примериваний для решения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наглядной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задачи.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отличие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от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отсталых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дошкольников,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используют помощь взрослого, перенимают способ действия и переносят его в аналогичную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ситуацию.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Дети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почти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владеют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речью.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пользуются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несколькими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лепетными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словами,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отдельными звукокомплексами. У некоторых из них может быть сформирована простая фраза,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 диапазон возможностей ребенка к активному использованию фразовой речи значительно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сужен.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простых инструкций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нарушено.</w:t>
      </w:r>
    </w:p>
    <w:p w:rsidR="003A5BAF" w:rsidRDefault="003A5BAF">
      <w:pPr>
        <w:spacing w:line="274" w:lineRule="exact"/>
        <w:ind w:left="1205"/>
        <w:jc w:val="both"/>
        <w:rPr>
          <w:sz w:val="24"/>
        </w:rPr>
      </w:pPr>
      <w:r>
        <w:rPr>
          <w:color w:val="000009"/>
          <w:sz w:val="24"/>
        </w:rPr>
        <w:t>Главными</w:t>
      </w:r>
      <w:r>
        <w:rPr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принципами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3A5BAF" w:rsidRDefault="003A5BAF">
      <w:pPr>
        <w:pStyle w:val="a7"/>
        <w:numPr>
          <w:ilvl w:val="0"/>
          <w:numId w:val="16"/>
        </w:numPr>
        <w:tabs>
          <w:tab w:val="left" w:pos="1482"/>
        </w:tabs>
        <w:spacing w:before="142" w:line="360" w:lineRule="auto"/>
        <w:ind w:right="655" w:firstLine="708"/>
        <w:rPr>
          <w:sz w:val="24"/>
        </w:rPr>
      </w:pPr>
      <w:r>
        <w:rPr>
          <w:color w:val="000009"/>
          <w:sz w:val="24"/>
        </w:rPr>
        <w:t>Раннее начало коррекции, так как недоразвитие и отставание в развитии 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 функций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привести 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вторичной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задержке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функций.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16"/>
        </w:numPr>
        <w:tabs>
          <w:tab w:val="left" w:pos="1515"/>
        </w:tabs>
        <w:spacing w:before="73"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lastRenderedPageBreak/>
        <w:t>Поэтапное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нарушенных/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закономерностей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онтогенезе.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учитывается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столько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психомоторного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речевого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3A5BAF" w:rsidRDefault="003A5BAF">
      <w:pPr>
        <w:pStyle w:val="a7"/>
        <w:numPr>
          <w:ilvl w:val="0"/>
          <w:numId w:val="16"/>
        </w:numPr>
        <w:tabs>
          <w:tab w:val="left" w:pos="1474"/>
        </w:tabs>
        <w:spacing w:line="360" w:lineRule="auto"/>
        <w:ind w:right="661" w:firstLine="708"/>
        <w:rPr>
          <w:sz w:val="24"/>
        </w:rPr>
      </w:pPr>
      <w:r>
        <w:rPr>
          <w:color w:val="000009"/>
          <w:sz w:val="24"/>
        </w:rPr>
        <w:t>Дифференцированный подход к общению с ребенком, к выбору содержания и 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 учетом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степени тяжести недостатков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 малыша.</w:t>
      </w:r>
    </w:p>
    <w:p w:rsidR="003A5BAF" w:rsidRDefault="003A5BAF">
      <w:pPr>
        <w:pStyle w:val="a7"/>
        <w:numPr>
          <w:ilvl w:val="0"/>
          <w:numId w:val="16"/>
        </w:numPr>
        <w:tabs>
          <w:tab w:val="left" w:pos="1472"/>
        </w:tabs>
        <w:spacing w:line="360" w:lineRule="auto"/>
        <w:ind w:right="650" w:firstLine="708"/>
        <w:rPr>
          <w:sz w:val="24"/>
        </w:rPr>
      </w:pPr>
      <w:r>
        <w:rPr>
          <w:color w:val="000009"/>
          <w:sz w:val="24"/>
        </w:rPr>
        <w:t>Подбор системы упражнений, которые соответствуют не только уровню актуального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ребенка, 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«зоне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развития».</w:t>
      </w:r>
    </w:p>
    <w:p w:rsidR="003A5BAF" w:rsidRDefault="003A5BAF">
      <w:pPr>
        <w:pStyle w:val="a7"/>
        <w:numPr>
          <w:ilvl w:val="0"/>
          <w:numId w:val="16"/>
        </w:numPr>
        <w:tabs>
          <w:tab w:val="left" w:pos="1534"/>
        </w:tabs>
        <w:spacing w:line="360" w:lineRule="auto"/>
        <w:ind w:right="636" w:firstLine="708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ведущего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ситуативно-делового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pStyle w:val="a7"/>
        <w:numPr>
          <w:ilvl w:val="0"/>
          <w:numId w:val="16"/>
        </w:numPr>
        <w:tabs>
          <w:tab w:val="left" w:pos="1635"/>
        </w:tabs>
        <w:spacing w:before="2" w:line="304" w:lineRule="auto"/>
        <w:ind w:right="1937" w:firstLine="708"/>
        <w:jc w:val="left"/>
        <w:rPr>
          <w:sz w:val="24"/>
        </w:rPr>
      </w:pP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семьей.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Проведение занятий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привязанностей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(мать, отец,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бабушка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пр.).</w:t>
      </w:r>
    </w:p>
    <w:p w:rsidR="003A5BAF" w:rsidRDefault="003A5BAF">
      <w:pPr>
        <w:pStyle w:val="a7"/>
        <w:numPr>
          <w:ilvl w:val="0"/>
          <w:numId w:val="16"/>
        </w:numPr>
        <w:tabs>
          <w:tab w:val="left" w:pos="1645"/>
          <w:tab w:val="left" w:pos="3303"/>
          <w:tab w:val="left" w:pos="5191"/>
          <w:tab w:val="left" w:pos="5676"/>
          <w:tab w:val="left" w:pos="7484"/>
          <w:tab w:val="left" w:pos="9109"/>
        </w:tabs>
        <w:spacing w:before="67" w:line="360" w:lineRule="auto"/>
        <w:ind w:right="654" w:firstLine="708"/>
        <w:jc w:val="left"/>
        <w:rPr>
          <w:sz w:val="24"/>
        </w:rPr>
      </w:pPr>
      <w:r>
        <w:rPr>
          <w:color w:val="000009"/>
          <w:sz w:val="24"/>
        </w:rPr>
        <w:t>Обязательное</w:t>
      </w:r>
      <w:r>
        <w:rPr>
          <w:color w:val="000009"/>
          <w:sz w:val="24"/>
        </w:rPr>
        <w:tab/>
        <w:t>взаимодействие</w:t>
      </w:r>
      <w:r>
        <w:rPr>
          <w:color w:val="000009"/>
          <w:sz w:val="24"/>
        </w:rPr>
        <w:tab/>
        <w:t>со</w:t>
      </w:r>
      <w:r>
        <w:rPr>
          <w:color w:val="000009"/>
          <w:sz w:val="24"/>
        </w:rPr>
        <w:tab/>
        <w:t>специалистами</w:t>
      </w:r>
      <w:r>
        <w:rPr>
          <w:color w:val="000009"/>
          <w:sz w:val="24"/>
        </w:rPr>
        <w:tab/>
        <w:t>медицинских</w:t>
      </w:r>
      <w:r>
        <w:rPr>
          <w:color w:val="000009"/>
          <w:sz w:val="24"/>
        </w:rPr>
        <w:tab/>
        <w:t>учреждений,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работающими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(врач, методист ЛФК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3A5BAF" w:rsidRDefault="003A5BAF">
      <w:pPr>
        <w:spacing w:line="274" w:lineRule="exact"/>
        <w:ind w:left="1205"/>
        <w:rPr>
          <w:sz w:val="24"/>
        </w:rPr>
      </w:pPr>
      <w:r>
        <w:rPr>
          <w:i/>
          <w:color w:val="000009"/>
          <w:sz w:val="24"/>
        </w:rPr>
        <w:t>Особенности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работы: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59"/>
        </w:tabs>
        <w:spacing w:before="141"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диагностическое изучение ребенка на момент поступления его в группу для уточнения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стартовых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перспектив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индивидуальных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64"/>
        </w:tabs>
        <w:spacing w:before="2" w:line="360" w:lineRule="auto"/>
        <w:ind w:right="659" w:firstLine="708"/>
        <w:rPr>
          <w:sz w:val="24"/>
        </w:rPr>
      </w:pPr>
      <w:r>
        <w:rPr>
          <w:color w:val="000009"/>
          <w:sz w:val="24"/>
        </w:rPr>
        <w:t>обратная связь с семьей с целью получения полной информации о развитии ребенка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консультирования семьи;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line="274" w:lineRule="exact"/>
        <w:ind w:left="1344" w:hanging="140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методов;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38"/>
        </w:tabs>
        <w:spacing w:before="141"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интегративный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игр-занятий,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разноплановых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76"/>
        </w:tabs>
        <w:spacing w:line="360" w:lineRule="auto"/>
        <w:ind w:right="656" w:firstLine="708"/>
        <w:rPr>
          <w:sz w:val="24"/>
        </w:rPr>
      </w:pPr>
      <w:r>
        <w:rPr>
          <w:color w:val="000009"/>
          <w:sz w:val="24"/>
        </w:rPr>
        <w:t>индивидуально-дифференцированный подход: в рамках одного общего задания 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совпадать целевые установки, но способы выполнения задания каждым ребенком могут 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зависимости 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выраженности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29"/>
        </w:tabs>
        <w:spacing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спирали: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усложняются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каждом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закрепляются,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усложняются;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05"/>
        </w:tabs>
        <w:spacing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продолжительность коррекционных мероприятий устанавливается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зависимости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 состояния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50"/>
        </w:tabs>
        <w:spacing w:before="1" w:line="360" w:lineRule="auto"/>
        <w:ind w:right="572" w:firstLine="708"/>
        <w:rPr>
          <w:sz w:val="24"/>
        </w:rPr>
      </w:pPr>
      <w:r>
        <w:rPr>
          <w:color w:val="000009"/>
          <w:sz w:val="24"/>
        </w:rPr>
        <w:t>необходимость преемственности в работе воспитателя, логопеда и учителя-дефектолога: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 аналогичном материале, в 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 темы каждый из специалистов решает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задачи;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15"/>
        </w:numPr>
        <w:tabs>
          <w:tab w:val="left" w:pos="1352"/>
        </w:tabs>
        <w:spacing w:before="73" w:line="360" w:lineRule="auto"/>
        <w:ind w:right="585" w:firstLine="708"/>
        <w:rPr>
          <w:sz w:val="24"/>
        </w:rPr>
      </w:pPr>
      <w:r>
        <w:rPr>
          <w:color w:val="000009"/>
          <w:sz w:val="24"/>
        </w:rPr>
        <w:lastRenderedPageBreak/>
        <w:t>взаимодействие с врачами-специалистами, особенно неврологом и детским психиатром,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целью контроля над состоянием здоровья ребенка и оказания своевременной медицинской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14"/>
        </w:tabs>
        <w:spacing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вовлечение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приемам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развивающей работы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ребенком.</w:t>
      </w:r>
    </w:p>
    <w:p w:rsidR="003A5BAF" w:rsidRDefault="003A5BAF">
      <w:pPr>
        <w:pStyle w:val="a3"/>
        <w:spacing w:line="360" w:lineRule="auto"/>
        <w:ind w:right="651"/>
      </w:pP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последствиями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дельнейших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речевых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функций.</w:t>
      </w:r>
    </w:p>
    <w:p w:rsidR="003A5BAF" w:rsidRDefault="003A5BAF">
      <w:pPr>
        <w:pStyle w:val="2"/>
        <w:spacing w:before="71" w:line="360" w:lineRule="auto"/>
        <w:ind w:left="497" w:right="653" w:firstLine="708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коррекцией недостатков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развитии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>Коррекционно-развивающие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должны быть направлены на развитие коммуникативных умений, психомоторной, сенсорной,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речевой,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интеллектуальной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функций,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предметно-практической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сотрудничестве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взрослым.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 xml:space="preserve">В области </w:t>
      </w:r>
      <w:r>
        <w:rPr>
          <w:b/>
          <w:i/>
          <w:color w:val="000009"/>
        </w:rPr>
        <w:t xml:space="preserve">социально-коммуникативного развития. </w:t>
      </w:r>
      <w:r>
        <w:rPr>
          <w:color w:val="000009"/>
        </w:rPr>
        <w:t>Взрослый корректно и грамотно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привязанность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родных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содействия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адаптации. Взрослый, первоначально в присутствии родителей (законных представителей)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близких, знакомится с ребенком и налаживает с ним эмоциональный контакт; предоставляет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излишних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удовлетворяет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потребность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ребенка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социальном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взаимодействии: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обращается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улыбкой,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ласковыми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словами,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бережно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берет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руки,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поглаживает,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улыбку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вокализации,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реагирует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самовосприятия ребенка: обращается по имени, хвалит, реагирует на проявление недовольства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устраняет его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причину,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успокаивает.</w:t>
      </w:r>
    </w:p>
    <w:p w:rsidR="003A5BAF" w:rsidRDefault="003A5BAF">
      <w:pPr>
        <w:pStyle w:val="a3"/>
        <w:spacing w:line="360" w:lineRule="auto"/>
        <w:ind w:right="651"/>
      </w:pPr>
      <w:r>
        <w:rPr>
          <w:color w:val="000009"/>
        </w:rPr>
        <w:t>Взрослый оказывает поддержку, представляя ребенка другим детям, называя ребенка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имени, усаживая его на первых порах рядом с собой. Знакомит с элементарными правилами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 значимой задачей этого периода развития детей. Взрослый обучает детей бытовым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культурно-гигиеническим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навыкам,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поддерживает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/>
        <w:ind w:firstLine="0"/>
      </w:pPr>
      <w:r>
        <w:rPr>
          <w:color w:val="000009"/>
        </w:rPr>
        <w:lastRenderedPageBreak/>
        <w:t>самообслуживании,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приучает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опрятности.</w:t>
      </w:r>
    </w:p>
    <w:p w:rsidR="003A5BAF" w:rsidRDefault="003A5BAF">
      <w:pPr>
        <w:pStyle w:val="a3"/>
        <w:spacing w:before="137" w:line="360" w:lineRule="auto"/>
        <w:ind w:right="639"/>
      </w:pPr>
      <w:r>
        <w:rPr>
          <w:color w:val="000009"/>
          <w:spacing w:val="-1"/>
        </w:rPr>
        <w:t>Задача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взрослого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–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общении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предотвращать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конфликты,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переключая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 и доброжелательное отношение к другим детям, поощрять проявление интереса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 к другу. Особое значение в этом возрасте приобретает вербализация различных чувств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детей,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возникающих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процессе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взаимодействия: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радости,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злости,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огорчения,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боли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п.,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самостоятельно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держать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ложку,</w:t>
      </w:r>
      <w:r>
        <w:rPr>
          <w:color w:val="000009"/>
        </w:rPr>
        <w:t xml:space="preserve"> зачерпывать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 тарелки пищу, пить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чашки и т.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п.</w:t>
      </w:r>
    </w:p>
    <w:p w:rsidR="003A5BAF" w:rsidRDefault="003A5BAF">
      <w:pPr>
        <w:pStyle w:val="a3"/>
        <w:spacing w:before="80" w:line="360" w:lineRule="auto"/>
        <w:ind w:right="640"/>
      </w:pPr>
      <w:r>
        <w:rPr>
          <w:b/>
          <w:i/>
          <w:color w:val="000009"/>
        </w:rPr>
        <w:t>Познавательное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практического соотнесения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 и свойств.</w:t>
      </w:r>
    </w:p>
    <w:p w:rsidR="003A5BAF" w:rsidRDefault="003A5BAF">
      <w:pPr>
        <w:pStyle w:val="a3"/>
        <w:spacing w:before="4" w:line="360" w:lineRule="auto"/>
        <w:ind w:right="644"/>
      </w:pP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уделяется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стимулированию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 и сотрудничеству. Взрослый играет с ребенком, используя различные 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жестовые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чередуются;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игры-исследования.</w:t>
      </w:r>
    </w:p>
    <w:p w:rsidR="003A5BAF" w:rsidRDefault="003A5BAF">
      <w:pPr>
        <w:pStyle w:val="a3"/>
        <w:spacing w:line="360" w:lineRule="auto"/>
        <w:ind w:right="653"/>
      </w:pPr>
      <w:r>
        <w:rPr>
          <w:b/>
          <w:i/>
          <w:color w:val="000009"/>
        </w:rPr>
        <w:t xml:space="preserve">Речевое развитие. </w:t>
      </w:r>
      <w:r>
        <w:rPr>
          <w:color w:val="000009"/>
        </w:rPr>
        <w:t>В области речевого развития основными задачами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являются: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ind w:left="1344" w:hanging="14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обращенной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before="135"/>
        <w:ind w:left="1344" w:hanging="14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экспрессивной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повседневном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окружающими;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62"/>
        </w:tabs>
        <w:spacing w:before="140" w:line="362" w:lineRule="auto"/>
        <w:ind w:right="640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произносительной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строя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специально организованных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играх-занятиях.</w:t>
      </w:r>
    </w:p>
    <w:p w:rsidR="003A5BAF" w:rsidRDefault="003A5BAF">
      <w:pPr>
        <w:pStyle w:val="a3"/>
        <w:spacing w:line="360" w:lineRule="auto"/>
        <w:ind w:right="587"/>
      </w:pPr>
      <w:r>
        <w:rPr>
          <w:color w:val="000009"/>
        </w:rPr>
        <w:t xml:space="preserve">Стимулируя </w:t>
      </w:r>
      <w:r>
        <w:rPr>
          <w:b/>
          <w:i/>
          <w:color w:val="000009"/>
        </w:rPr>
        <w:t xml:space="preserve">речевое развитие </w:t>
      </w:r>
      <w:r>
        <w:rPr>
          <w:color w:val="000009"/>
        </w:rPr>
        <w:t>ребенка, взрослый сопровождает ласковой речью все 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комментирует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игрушки, организует эмоциональные игры, напевает песенки. Развивая импрессивную сторону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 следует стремиться к тому, чтобы: ребенок вслушивался в речь взрослого, реагировал 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обращение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имени;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понимал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соотносил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слово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знакомыми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игрушками,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действиями,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признаками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свойствами;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узнавал 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показывал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по  их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названию;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589" w:firstLine="0"/>
      </w:pPr>
      <w:r>
        <w:rPr>
          <w:color w:val="000009"/>
        </w:rPr>
        <w:lastRenderedPageBreak/>
        <w:t>понимал элементарные однословные, а затем двусловные инструкции. В экспрессивной 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звукоподражаний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лепетных слов. Для развития фонетико-фонематических процессов детей учат вслушиваться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речевые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соотносить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предметами, подражать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им.</w:t>
      </w:r>
    </w:p>
    <w:p w:rsidR="003A5BAF" w:rsidRDefault="003A5BAF">
      <w:pPr>
        <w:pStyle w:val="a3"/>
        <w:spacing w:before="1" w:line="360" w:lineRule="auto"/>
        <w:ind w:right="642"/>
      </w:pPr>
      <w:r>
        <w:rPr>
          <w:b/>
          <w:i/>
          <w:color w:val="000009"/>
        </w:rPr>
        <w:t>Художественно-эстетическое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предметов. Формировать умение рассматривать картинки, иллюстрации. Побуждать интерес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расширять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впечатления,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обогащать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слуховой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радостное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прослушивании произведения.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Стимулировать</w:t>
      </w:r>
    </w:p>
    <w:p w:rsidR="003A5BAF" w:rsidRDefault="003A5BAF">
      <w:pPr>
        <w:pStyle w:val="a3"/>
        <w:spacing w:before="78" w:line="364" w:lineRule="auto"/>
        <w:ind w:right="655" w:firstLine="0"/>
      </w:pPr>
      <w:r>
        <w:rPr>
          <w:color w:val="000009"/>
        </w:rPr>
        <w:t>простейшие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певческим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взрослого.</w:t>
      </w:r>
    </w:p>
    <w:p w:rsidR="003A5BAF" w:rsidRDefault="003A5BAF">
      <w:pPr>
        <w:pStyle w:val="a3"/>
        <w:spacing w:line="360" w:lineRule="auto"/>
        <w:ind w:right="640"/>
      </w:pPr>
      <w:r>
        <w:rPr>
          <w:color w:val="000009"/>
        </w:rPr>
        <w:t xml:space="preserve">Для </w:t>
      </w:r>
      <w:r>
        <w:rPr>
          <w:b/>
          <w:i/>
          <w:color w:val="000009"/>
        </w:rPr>
        <w:t xml:space="preserve">физического развития </w:t>
      </w:r>
      <w:r>
        <w:rPr>
          <w:color w:val="000009"/>
        </w:rPr>
        <w:t>ребенка создается соответствующая, безопасная 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удовлетворяющая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активности.</w:t>
      </w:r>
      <w:r>
        <w:rPr>
          <w:color w:val="000009"/>
          <w:spacing w:val="-8"/>
        </w:rPr>
        <w:t xml:space="preserve"> </w:t>
      </w:r>
      <w:r>
        <w:rPr>
          <w:b/>
          <w:i/>
          <w:color w:val="000009"/>
        </w:rPr>
        <w:t>Коррекционная</w:t>
      </w:r>
      <w:r>
        <w:rPr>
          <w:b/>
          <w:i/>
          <w:color w:val="000009"/>
          <w:spacing w:val="-10"/>
        </w:rPr>
        <w:t xml:space="preserve"> </w:t>
      </w:r>
      <w:r>
        <w:rPr>
          <w:b/>
          <w:i/>
          <w:color w:val="000009"/>
        </w:rPr>
        <w:t>направленность</w:t>
      </w:r>
      <w:r>
        <w:rPr>
          <w:b/>
          <w:i/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b/>
          <w:i/>
          <w:color w:val="000009"/>
        </w:rPr>
        <w:t>физическому</w:t>
      </w:r>
      <w:r>
        <w:rPr>
          <w:b/>
          <w:i/>
          <w:color w:val="000009"/>
          <w:spacing w:val="-9"/>
        </w:rPr>
        <w:t xml:space="preserve"> </w:t>
      </w:r>
      <w:r>
        <w:rPr>
          <w:b/>
          <w:i/>
          <w:color w:val="000009"/>
        </w:rPr>
        <w:t>развитию</w:t>
      </w:r>
      <w:r>
        <w:rPr>
          <w:b/>
          <w:i/>
          <w:color w:val="000009"/>
          <w:spacing w:val="-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задержке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ползаньем,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лазаньем,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ходьбой,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развитию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статических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</w:rPr>
        <w:t xml:space="preserve"> локомоторных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 моторики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рук.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накопление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чувственного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опыта,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сочетая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активностью.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 развитию зрительно-моторной координации начинают с развития движений кистей рук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захвата предметов (кистью, щепотью).</w:t>
      </w:r>
    </w:p>
    <w:p w:rsidR="003A5BAF" w:rsidRDefault="003A5BAF">
      <w:pPr>
        <w:pStyle w:val="2"/>
        <w:spacing w:before="186" w:line="360" w:lineRule="auto"/>
        <w:ind w:left="497" w:right="651" w:firstLine="708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третьего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коррекцией недостатков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развитии</w:t>
      </w:r>
    </w:p>
    <w:p w:rsidR="003A5BAF" w:rsidRDefault="003A5BAF">
      <w:pPr>
        <w:spacing w:line="360" w:lineRule="auto"/>
        <w:ind w:left="497" w:right="638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Социально-коммуникативное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развитие</w:t>
      </w:r>
      <w:r>
        <w:rPr>
          <w:b/>
          <w:color w:val="000009"/>
          <w:sz w:val="24"/>
        </w:rPr>
        <w:t>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социально-коммуникативного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квалифицированной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коррекцией</w:t>
      </w:r>
      <w:r>
        <w:rPr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line="275" w:lineRule="exact"/>
        <w:ind w:left="1385" w:hanging="18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имитационных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способностей,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подражания;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0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ситуативно-делового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7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7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предметно-практической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деятельности,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9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культурно-гигиенических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самообслуживания;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7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стимуляция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3A5BAF" w:rsidRDefault="003A5BAF">
      <w:pPr>
        <w:pStyle w:val="a3"/>
        <w:spacing w:before="139" w:line="360" w:lineRule="auto"/>
        <w:jc w:val="left"/>
      </w:pP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атмосферу,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пребывания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саду,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индивидуальные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48" w:firstLine="0"/>
      </w:pPr>
      <w:r>
        <w:rPr>
          <w:color w:val="000009"/>
        </w:rPr>
        <w:lastRenderedPageBreak/>
        <w:t>особенности адаптации. На первых порах можно предложить гибкий режим посещения группы,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приносить любимые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находиться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мамой.</w:t>
      </w:r>
    </w:p>
    <w:p w:rsidR="003A5BAF" w:rsidRDefault="003A5BAF">
      <w:pPr>
        <w:pStyle w:val="a3"/>
        <w:spacing w:before="1" w:line="360" w:lineRule="auto"/>
        <w:ind w:right="658"/>
      </w:pPr>
      <w:r>
        <w:rPr>
          <w:color w:val="000009"/>
        </w:rPr>
        <w:t>Взрослый налаживает с ребенком эмоциональный контакт, предоставляет 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постепенно,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собственном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темпе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осваивать пространство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группы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дня.</w:t>
      </w:r>
    </w:p>
    <w:p w:rsidR="003A5BAF" w:rsidRDefault="003A5BAF">
      <w:pPr>
        <w:pStyle w:val="a3"/>
        <w:spacing w:line="360" w:lineRule="auto"/>
        <w:ind w:right="643"/>
      </w:pPr>
      <w:r>
        <w:rPr>
          <w:color w:val="000009"/>
        </w:rPr>
        <w:t>Важная задача – преодоление отставания детей с ЗПР в развитии и выведение их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 оптимальных возрастных возможностей. Важно установить эмоциональный контакт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визуальному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реагировать на обращение, выполнять простые инструкции, создавать условия для преодоления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неречевого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негативизма.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Побуждать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ситуациях общения,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обращению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</w:p>
    <w:p w:rsidR="003A5BAF" w:rsidRDefault="003A5BAF">
      <w:pPr>
        <w:pStyle w:val="a3"/>
        <w:spacing w:before="80" w:line="362" w:lineRule="auto"/>
        <w:ind w:right="656" w:firstLine="0"/>
      </w:pPr>
      <w:r>
        <w:rPr>
          <w:color w:val="000009"/>
        </w:rPr>
        <w:t>просьбой «дай», указанию «вот» и т. п. Если вербальное общение невозможно, используют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невербальной коммуникации.</w:t>
      </w:r>
    </w:p>
    <w:p w:rsidR="003A5BAF" w:rsidRDefault="003A5BAF">
      <w:pPr>
        <w:pStyle w:val="a3"/>
        <w:spacing w:line="360" w:lineRule="auto"/>
        <w:ind w:right="641"/>
      </w:pPr>
      <w:r>
        <w:rPr>
          <w:color w:val="000009"/>
        </w:rPr>
        <w:t>Важно развивать эмоциональное и ситуативно-деловое общение. Закреплять желание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предметно-игровой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расширяя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ее диапазон в играх с элементами сюжета «Накормим куклу», «Построим дом»; 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 драматизации в играх с использованием малых фольклорных форм (песенок,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потешек).</w:t>
      </w:r>
    </w:p>
    <w:p w:rsidR="003A5BAF" w:rsidRDefault="003A5BAF">
      <w:pPr>
        <w:pStyle w:val="a3"/>
        <w:spacing w:line="360" w:lineRule="auto"/>
        <w:ind w:right="661"/>
      </w:pPr>
      <w:r>
        <w:rPr>
          <w:color w:val="000009"/>
        </w:rPr>
        <w:t>Учить подражать выразительным движениям и мимике взрослого, изображая мишку,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зайку,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птичку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п.; 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жесты и выразительные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движения.</w:t>
      </w:r>
    </w:p>
    <w:p w:rsidR="003A5BAF" w:rsidRDefault="003A5BAF">
      <w:pPr>
        <w:pStyle w:val="a3"/>
        <w:spacing w:line="360" w:lineRule="auto"/>
        <w:ind w:right="659"/>
      </w:pP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фотографиях.</w:t>
      </w:r>
    </w:p>
    <w:p w:rsidR="003A5BAF" w:rsidRDefault="003A5BAF">
      <w:pPr>
        <w:pStyle w:val="a3"/>
        <w:spacing w:line="360" w:lineRule="auto"/>
        <w:ind w:right="640"/>
      </w:pPr>
      <w:r>
        <w:rPr>
          <w:color w:val="000009"/>
        </w:rPr>
        <w:t>Вызывать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(радость,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удивление)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 играх, забавах, хороводах и музыкальных играх; учить приветствовать и прощаться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 взрослыми и детьми группы; объединять детей в пары и учить взаимодействовать в играх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(покатать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насыпать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ведерко).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процессуальных 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вводить элементы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>Взрослый целенаправленно формирует у ребенка культурно-гигиенические навыки, учит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проситься в туалет, одеваться и раздеваться, пользоваться столовыми приборами. 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 не только совместные действия ребенка и взрослого, но и подражание действиям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взрослого, выполнение по образцу с опорой на картинки; детей знакомят с 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безопасности жизнедеятельности.</w:t>
      </w:r>
    </w:p>
    <w:p w:rsidR="003A5BAF" w:rsidRDefault="003A5BAF">
      <w:pPr>
        <w:pStyle w:val="a3"/>
        <w:spacing w:before="1" w:line="360" w:lineRule="auto"/>
        <w:ind w:right="641"/>
      </w:pP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самим одеваться, умываться и пр., помогает им), приучает к опрятности, знакомит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элементарными правилами этикета.</w:t>
      </w:r>
    </w:p>
    <w:p w:rsidR="003A5BAF" w:rsidRDefault="003A5BAF">
      <w:pPr>
        <w:spacing w:line="275" w:lineRule="exact"/>
        <w:ind w:left="1205"/>
        <w:jc w:val="both"/>
        <w:rPr>
          <w:sz w:val="24"/>
        </w:rPr>
      </w:pPr>
      <w:r>
        <w:rPr>
          <w:b/>
          <w:i/>
          <w:color w:val="000009"/>
          <w:sz w:val="24"/>
        </w:rPr>
        <w:t>Познавательное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развитие</w:t>
      </w:r>
      <w:r>
        <w:rPr>
          <w:b/>
          <w:color w:val="000009"/>
          <w:sz w:val="24"/>
        </w:rPr>
        <w:t>.</w:t>
      </w:r>
      <w:r>
        <w:rPr>
          <w:b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задачами</w:t>
      </w:r>
    </w:p>
    <w:p w:rsidR="003A5BAF" w:rsidRDefault="003A5BAF">
      <w:pPr>
        <w:spacing w:line="275" w:lineRule="exact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22" w:firstLine="0"/>
        <w:jc w:val="left"/>
      </w:pPr>
      <w:r>
        <w:rPr>
          <w:color w:val="000009"/>
        </w:rPr>
        <w:lastRenderedPageBreak/>
        <w:t xml:space="preserve">образовательной деятельности во взаимосвязи с </w:t>
      </w:r>
      <w:r>
        <w:rPr>
          <w:b/>
          <w:i/>
          <w:color w:val="000009"/>
        </w:rPr>
        <w:t xml:space="preserve">коррекционно-развивающей </w:t>
      </w:r>
      <w:r>
        <w:rPr>
          <w:color w:val="000009"/>
        </w:rPr>
        <w:t>работой являются: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 ориентировочно-исследовательской активности и познавательных способностей;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сенсорно-перцептивной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всех 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формирование</w:t>
      </w:r>
    </w:p>
    <w:p w:rsidR="003A5BAF" w:rsidRDefault="003A5BAF">
      <w:pPr>
        <w:pStyle w:val="a3"/>
        <w:spacing w:line="360" w:lineRule="auto"/>
        <w:ind w:right="970" w:firstLine="0"/>
        <w:jc w:val="left"/>
      </w:pPr>
      <w:r>
        <w:rPr>
          <w:color w:val="000009"/>
        </w:rPr>
        <w:t>представлений о цвете, форме, величине; ознакомление с окружающим миром: с предметами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быта, обихода, с явлениями природы (дождь, снег, ветер, жара), с ближайшим окружением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ребенка; овладение орудийными и соотносящими предметными действиями, способность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уровне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наглядно-действенного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мышления.</w:t>
      </w:r>
    </w:p>
    <w:p w:rsidR="003A5BAF" w:rsidRDefault="003A5BAF">
      <w:pPr>
        <w:pStyle w:val="a3"/>
        <w:spacing w:before="79" w:line="360" w:lineRule="auto"/>
        <w:ind w:left="100" w:right="636" w:firstLine="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гнозис,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игрушек и их изображений, их назывании. В процессе предметно-практической деятельности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развивают: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7"/>
        </w:tabs>
        <w:spacing w:before="4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ориентировочную реакцию на новый предмет; практическую ориентировку в признаках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предметно-практических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предметных действий;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7"/>
        </w:tabs>
        <w:spacing w:line="275" w:lineRule="exact"/>
        <w:ind w:left="1346" w:hanging="142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2-м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изображения;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98"/>
        </w:tabs>
        <w:spacing w:before="139"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привлекают внимание, развивают зрительное сосредоточение; побуждают интерес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явлениям;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line="274" w:lineRule="exact"/>
        <w:ind w:left="1344" w:hanging="140"/>
        <w:rPr>
          <w:sz w:val="24"/>
        </w:rPr>
      </w:pPr>
      <w:r>
        <w:rPr>
          <w:color w:val="000009"/>
          <w:sz w:val="24"/>
        </w:rPr>
        <w:t>целостность,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константность,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обобщенность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восприятия.</w:t>
      </w:r>
    </w:p>
    <w:p w:rsidR="003A5BAF" w:rsidRDefault="003A5BAF">
      <w:pPr>
        <w:pStyle w:val="a3"/>
        <w:spacing w:before="140" w:line="360" w:lineRule="auto"/>
        <w:ind w:right="642"/>
      </w:pPr>
      <w:r>
        <w:rPr>
          <w:color w:val="000009"/>
        </w:rPr>
        <w:t>Взрослые учат детей практическому соотнесению предметов по форме, цвету, величине.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 с объемными геометрическими телами и плоскостными и геометрическими фигурами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процессе предметно-практической деятельности. Учат понимать инструкции «Дай такой же»,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 подводят к пониманию инструкций, содержащих словесные обозначения 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 формы, величины. У детей развивают тактильно-двигательное восприятие, стереогноз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ощупь),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сомато-простанственный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гнозис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(локализация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прикосновения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«Поймай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зайку»),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сосредоточения.</w:t>
      </w:r>
    </w:p>
    <w:p w:rsidR="003A5BAF" w:rsidRDefault="003A5BAF">
      <w:pPr>
        <w:pStyle w:val="a3"/>
        <w:spacing w:line="362" w:lineRule="auto"/>
        <w:ind w:right="650"/>
      </w:pP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ознакомления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знакомят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назначением 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группе,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прогулке,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игр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занятий;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помогают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освоить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игрушками-орудиями (совочком, лопаткой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пр.).</w:t>
      </w:r>
    </w:p>
    <w:p w:rsidR="003A5BAF" w:rsidRDefault="003A5BAF">
      <w:pPr>
        <w:pStyle w:val="a3"/>
        <w:spacing w:line="360" w:lineRule="auto"/>
        <w:ind w:right="64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познавательно-исследовательской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способностей поощряют любознательность и ориентировочно-исследовательскую 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насыщенную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соответствующими предметами, как предметами быта, так и природного, бросового материала,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игрушек.</w:t>
      </w:r>
    </w:p>
    <w:p w:rsidR="003A5BAF" w:rsidRDefault="003A5BAF">
      <w:pPr>
        <w:ind w:left="1205"/>
        <w:jc w:val="both"/>
        <w:rPr>
          <w:sz w:val="24"/>
        </w:rPr>
      </w:pPr>
      <w:r>
        <w:rPr>
          <w:b/>
          <w:i/>
          <w:color w:val="000009"/>
          <w:sz w:val="24"/>
        </w:rPr>
        <w:t>Речевое</w:t>
      </w:r>
      <w:r>
        <w:rPr>
          <w:b/>
          <w:i/>
          <w:color w:val="000009"/>
          <w:spacing w:val="29"/>
          <w:sz w:val="24"/>
        </w:rPr>
        <w:t xml:space="preserve"> </w:t>
      </w:r>
      <w:r>
        <w:rPr>
          <w:b/>
          <w:i/>
          <w:color w:val="000009"/>
          <w:sz w:val="24"/>
        </w:rPr>
        <w:t>развитие.</w:t>
      </w:r>
      <w:r>
        <w:rPr>
          <w:b/>
          <w:i/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задачами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</w:p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spacing w:before="73"/>
        <w:ind w:left="497"/>
        <w:jc w:val="both"/>
        <w:rPr>
          <w:sz w:val="24"/>
        </w:rPr>
      </w:pPr>
      <w:r>
        <w:rPr>
          <w:color w:val="000009"/>
          <w:sz w:val="24"/>
        </w:rPr>
        <w:lastRenderedPageBreak/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коррекционной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работой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5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обращенной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9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экспрессивной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повседневном общении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окружающими;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498"/>
        </w:tabs>
        <w:spacing w:before="142" w:line="360" w:lineRule="auto"/>
        <w:ind w:right="638" w:firstLine="708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фонематических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процессов,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произносительной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лексико-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строя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специально организованных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играх-занятиях.</w:t>
      </w:r>
    </w:p>
    <w:p w:rsidR="003A5BAF" w:rsidRDefault="003A5BAF">
      <w:pPr>
        <w:pStyle w:val="a3"/>
        <w:spacing w:line="360" w:lineRule="auto"/>
        <w:jc w:val="left"/>
      </w:pPr>
      <w:r>
        <w:rPr>
          <w:color w:val="000009"/>
        </w:rPr>
        <w:t>Развивая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импрессивную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стремиться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тому,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чтобы: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вслушивался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взрослого,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реагировал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имени;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понимал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соотносил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слово</w:t>
      </w:r>
    </w:p>
    <w:p w:rsidR="003A5BAF" w:rsidRDefault="003A5BAF">
      <w:pPr>
        <w:pStyle w:val="a3"/>
        <w:spacing w:before="77" w:line="360" w:lineRule="auto"/>
        <w:ind w:right="650" w:firstLine="0"/>
      </w:pP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узнавал и показывал предметы по их названию; понимал элементарные однословные, а 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двусловные инструкции. Пассивный глагольный словарь должен включать названия 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совершаемых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игрушками,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людьми,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животными.</w:t>
      </w:r>
    </w:p>
    <w:p w:rsidR="003A5BAF" w:rsidRDefault="003A5BAF">
      <w:pPr>
        <w:pStyle w:val="a3"/>
        <w:spacing w:before="1" w:line="360" w:lineRule="auto"/>
        <w:ind w:right="64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экспрессивной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звукоподражаний и имеющихся лепетных слов. Важно учить употреблять слова, простые 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слоговой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структуре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(1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3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классов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слоговых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структур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А.К.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Марковой),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родных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имен,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названия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игрушек,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изображений,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допустимы искажения звукопроизносительной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стороны.</w:t>
      </w:r>
    </w:p>
    <w:p w:rsidR="003A5BAF" w:rsidRDefault="003A5BAF">
      <w:pPr>
        <w:pStyle w:val="a3"/>
        <w:spacing w:before="3" w:line="360" w:lineRule="auto"/>
        <w:ind w:right="642"/>
      </w:pPr>
      <w:r>
        <w:rPr>
          <w:color w:val="000009"/>
        </w:rPr>
        <w:t>Учат в импрессивной речи понимать, а в экспрессивной воспроизводить по подражанию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двусоставные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звукоподражаний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 структуры субъект-предикат-объект. В плане развития фонетико-фонематических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 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вслушиваться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неречевые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речевые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звуки, подражать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им.</w:t>
      </w:r>
    </w:p>
    <w:p w:rsidR="003A5BAF" w:rsidRDefault="003A5BAF">
      <w:pPr>
        <w:spacing w:line="360" w:lineRule="auto"/>
        <w:ind w:left="497" w:right="648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Художественно-эстетическое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развитие.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взаимосвязи с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коррекционной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работой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line="274" w:lineRule="exact"/>
        <w:ind w:left="1385" w:hanging="18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эстетических чувств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миру;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9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изобразительным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ним;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9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7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498"/>
        </w:tabs>
        <w:spacing w:before="140" w:line="360" w:lineRule="auto"/>
        <w:ind w:right="1426" w:firstLine="708"/>
        <w:jc w:val="left"/>
        <w:rPr>
          <w:sz w:val="24"/>
        </w:rPr>
      </w:pPr>
      <w:r>
        <w:rPr>
          <w:color w:val="000009"/>
          <w:sz w:val="24"/>
        </w:rPr>
        <w:t>развитие творческих способностей в процессе приобщения к театрализованной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spacing w:line="274" w:lineRule="exact"/>
        <w:ind w:left="1205"/>
        <w:rPr>
          <w:b/>
          <w:sz w:val="24"/>
        </w:rPr>
      </w:pPr>
      <w:r>
        <w:rPr>
          <w:color w:val="000009"/>
          <w:sz w:val="24"/>
        </w:rPr>
        <w:t>Ставятся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 xml:space="preserve">следующие </w:t>
      </w:r>
      <w:r>
        <w:rPr>
          <w:b/>
          <w:color w:val="000009"/>
          <w:sz w:val="24"/>
        </w:rPr>
        <w:t>задачи:</w:t>
      </w:r>
    </w:p>
    <w:p w:rsidR="003A5BAF" w:rsidRDefault="003A5BAF">
      <w:pPr>
        <w:pStyle w:val="a7"/>
        <w:numPr>
          <w:ilvl w:val="0"/>
          <w:numId w:val="17"/>
        </w:numPr>
        <w:tabs>
          <w:tab w:val="left" w:pos="1633"/>
        </w:tabs>
        <w:spacing w:before="139" w:line="360" w:lineRule="auto"/>
        <w:ind w:right="644" w:firstLine="708"/>
        <w:jc w:val="left"/>
        <w:rPr>
          <w:sz w:val="24"/>
        </w:rPr>
      </w:pPr>
      <w:r>
        <w:rPr>
          <w:color w:val="000009"/>
          <w:sz w:val="24"/>
        </w:rPr>
        <w:t>Привлекать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красивым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вещам,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красоте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поддерживать выражение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3A5BAF" w:rsidRDefault="003A5BAF">
      <w:pPr>
        <w:pStyle w:val="a7"/>
        <w:numPr>
          <w:ilvl w:val="0"/>
          <w:numId w:val="17"/>
        </w:numPr>
        <w:tabs>
          <w:tab w:val="left" w:pos="1633"/>
        </w:tabs>
        <w:spacing w:line="360" w:lineRule="auto"/>
        <w:ind w:right="638" w:firstLine="708"/>
        <w:jc w:val="left"/>
        <w:rPr>
          <w:sz w:val="24"/>
        </w:rPr>
      </w:pPr>
      <w:r>
        <w:rPr>
          <w:color w:val="000009"/>
          <w:sz w:val="24"/>
        </w:rPr>
        <w:t>Познакомить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4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лепкой,</w:t>
      </w:r>
      <w:r>
        <w:rPr>
          <w:i/>
          <w:color w:val="000009"/>
          <w:spacing w:val="4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пластическими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материалами</w:t>
      </w:r>
      <w:r>
        <w:rPr>
          <w:i/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(глиной,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тестом,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пластилином),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ними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знакомить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свойствами.</w:t>
      </w:r>
    </w:p>
    <w:p w:rsidR="003A5BAF" w:rsidRDefault="003A5BAF">
      <w:pPr>
        <w:spacing w:line="360" w:lineRule="auto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36" w:firstLine="0"/>
      </w:pPr>
      <w:r>
        <w:rPr>
          <w:color w:val="000009"/>
        </w:rPr>
        <w:lastRenderedPageBreak/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тактильно-двигательное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образцов: ощупыванию, обведению контура пальчиком, учить соотносить готовую поделку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образец. Привлекать внимание к лепным поделкам взрослого, обыгрывать их. Учить 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простейшие лепные поделки (колобок, баранка, колбаска) сначала совместно со взрослым,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 по наглядному образцу; учить техническим приемам лепки: раскатывать материал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ладонями прямыми и круговыми движениями, вдавливать, сплющивать. Учить 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клеенками,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салфетками. Побуждать называть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предметы-образцы,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поделки.</w:t>
      </w:r>
    </w:p>
    <w:p w:rsidR="003A5BAF" w:rsidRDefault="003A5BAF">
      <w:pPr>
        <w:pStyle w:val="a7"/>
        <w:numPr>
          <w:ilvl w:val="0"/>
          <w:numId w:val="17"/>
        </w:numPr>
        <w:tabs>
          <w:tab w:val="left" w:pos="1633"/>
        </w:tabs>
        <w:spacing w:before="79" w:line="360" w:lineRule="auto"/>
        <w:ind w:right="642" w:firstLine="708"/>
        <w:rPr>
          <w:sz w:val="24"/>
        </w:rPr>
      </w:pPr>
      <w:r>
        <w:rPr>
          <w:color w:val="000009"/>
          <w:sz w:val="24"/>
        </w:rPr>
        <w:t>Вызывать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выполнению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инструментами, правилами и приемами работы при их выполнении. Побуждать к обследованию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называнию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предмета-образца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частей,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привлекать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наклеиванию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аппликацию.</w:t>
      </w:r>
    </w:p>
    <w:p w:rsidR="003A5BAF" w:rsidRDefault="003A5BAF">
      <w:pPr>
        <w:pStyle w:val="a7"/>
        <w:numPr>
          <w:ilvl w:val="0"/>
          <w:numId w:val="17"/>
        </w:numPr>
        <w:tabs>
          <w:tab w:val="left" w:pos="1633"/>
        </w:tabs>
        <w:spacing w:before="4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Пробудить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познакомить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бумагой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рисование пальчиком и ладошкой, нанесение цветовых пятен. Учить соотносить 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явлениями.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Привлекать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обследованию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определения их формы, величины, цвета, побуждать отражать в рисунке эти внешние признаки.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захвату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бумагой, учить выполнять свободные дугообразные, а также кругообразные движения рукой.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располагать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частотой,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изображать вертикальные и горизонтальные линии, затем вести линию в разных направлениях.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этом целесообразно использовать приемы копирования, обводки, рисования по опорам,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ограниченной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поверхности,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произвольное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рисование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линий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мотивацией,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дорисовывание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опорным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точкам,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раскрашивание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листа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ограничения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поверхности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направлениях.</w:t>
      </w:r>
    </w:p>
    <w:p w:rsidR="003A5BAF" w:rsidRDefault="003A5BAF">
      <w:pPr>
        <w:pStyle w:val="a3"/>
        <w:spacing w:line="360" w:lineRule="auto"/>
        <w:ind w:right="642"/>
      </w:pPr>
      <w:r>
        <w:rPr>
          <w:i/>
          <w:color w:val="000009"/>
        </w:rPr>
        <w:t xml:space="preserve">Конструирование. </w:t>
      </w:r>
      <w:r>
        <w:rPr>
          <w:color w:val="000009"/>
        </w:rPr>
        <w:t>Формировать у детей интерес к играм со строительным материалом.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 деятельности по подражанию, а потом на основе предметного образца. 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 делает постройку, закрыв ее экраном, а затем предъявляет ребенку. Учить 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3-4-х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обыгрывать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(кубик,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кирпичик),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повелительном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(поставь,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возьми,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отнеси).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51"/>
      </w:pPr>
      <w:r>
        <w:rPr>
          <w:color w:val="000009"/>
        </w:rPr>
        <w:lastRenderedPageBreak/>
        <w:t>Музыку органично включают в повседневную жизнь. Предоставляют детям возможность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прослушивать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фрагменты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произведений,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звучание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различных,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музыкальных инструментов, экспериментировать со звучащими предметами и инструментами.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Поют вместе с детьми песни, побуждают ритмично двигаться под музыку в заданном темпе;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поощряют проявления эмоционального отклика ребенка на музыку. Развивают ритмические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способности,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слухо-зрительно-моторную</w:t>
      </w:r>
      <w:r>
        <w:rPr>
          <w:color w:val="000009"/>
        </w:rPr>
        <w:t xml:space="preserve"> координацию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музыку.</w:t>
      </w:r>
    </w:p>
    <w:p w:rsidR="003A5BAF" w:rsidRDefault="003A5BAF">
      <w:pPr>
        <w:pStyle w:val="a3"/>
        <w:spacing w:before="80" w:line="360" w:lineRule="auto"/>
        <w:ind w:right="1176"/>
        <w:jc w:val="left"/>
      </w:pPr>
      <w:r>
        <w:rPr>
          <w:color w:val="000009"/>
        </w:rPr>
        <w:t>В сфере приобщения детей к театрализованной деятельности побуждают принимать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посильное участие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инсценировках,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режиссерских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играх.</w:t>
      </w:r>
    </w:p>
    <w:p w:rsidR="003A5BAF" w:rsidRDefault="003A5BAF">
      <w:pPr>
        <w:tabs>
          <w:tab w:val="left" w:pos="2696"/>
          <w:tab w:val="left" w:pos="3996"/>
          <w:tab w:val="left" w:pos="5446"/>
          <w:tab w:val="left" w:pos="6620"/>
          <w:tab w:val="left" w:pos="8577"/>
          <w:tab w:val="left" w:pos="10185"/>
        </w:tabs>
        <w:spacing w:before="5" w:line="360" w:lineRule="auto"/>
        <w:ind w:left="497" w:right="660" w:firstLine="708"/>
        <w:rPr>
          <w:sz w:val="24"/>
        </w:rPr>
      </w:pPr>
      <w:r>
        <w:rPr>
          <w:b/>
          <w:i/>
          <w:color w:val="000009"/>
          <w:sz w:val="24"/>
        </w:rPr>
        <w:t>Физическое</w:t>
      </w:r>
      <w:r>
        <w:rPr>
          <w:b/>
          <w:i/>
          <w:color w:val="000009"/>
          <w:sz w:val="24"/>
        </w:rPr>
        <w:tab/>
        <w:t>развитие.</w:t>
      </w:r>
      <w:r>
        <w:rPr>
          <w:b/>
          <w:i/>
          <w:color w:val="000009"/>
          <w:sz w:val="24"/>
        </w:rPr>
        <w:tab/>
      </w:r>
      <w:r>
        <w:rPr>
          <w:color w:val="000009"/>
          <w:sz w:val="24"/>
        </w:rPr>
        <w:t>Основными</w:t>
      </w:r>
      <w:r>
        <w:rPr>
          <w:color w:val="000009"/>
          <w:sz w:val="24"/>
        </w:rPr>
        <w:tab/>
        <w:t>задачами</w:t>
      </w:r>
      <w:r>
        <w:rPr>
          <w:color w:val="000009"/>
          <w:sz w:val="24"/>
        </w:rPr>
        <w:tab/>
        <w:t>образовательной</w:t>
      </w:r>
      <w:r>
        <w:rPr>
          <w:color w:val="000009"/>
          <w:sz w:val="24"/>
        </w:rPr>
        <w:tab/>
        <w:t>деятельности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во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с </w:t>
      </w:r>
      <w:r>
        <w:rPr>
          <w:i/>
          <w:color w:val="000009"/>
          <w:sz w:val="24"/>
        </w:rPr>
        <w:t xml:space="preserve">коррекционной работой </w:t>
      </w:r>
      <w:r>
        <w:rPr>
          <w:color w:val="000009"/>
          <w:sz w:val="24"/>
        </w:rPr>
        <w:t>являются: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8"/>
        </w:tabs>
        <w:spacing w:line="274" w:lineRule="exact"/>
        <w:ind w:left="1387" w:hanging="183"/>
        <w:jc w:val="left"/>
        <w:rPr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становление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4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7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совершенствование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психомоторики,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3A5BAF" w:rsidRDefault="003A5BAF">
      <w:pPr>
        <w:pStyle w:val="a7"/>
        <w:numPr>
          <w:ilvl w:val="0"/>
          <w:numId w:val="14"/>
        </w:numPr>
        <w:tabs>
          <w:tab w:val="left" w:pos="1386"/>
        </w:tabs>
        <w:spacing w:before="139"/>
        <w:ind w:left="1385" w:hanging="18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3A5BAF" w:rsidRDefault="003A5BAF">
      <w:pPr>
        <w:pStyle w:val="a3"/>
        <w:spacing w:before="137" w:line="360" w:lineRule="auto"/>
        <w:ind w:right="657"/>
      </w:pPr>
      <w:r>
        <w:rPr>
          <w:color w:val="000009"/>
        </w:rPr>
        <w:t>Организуют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форме объясняют,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что полезно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что вредно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здоровья.</w:t>
      </w:r>
    </w:p>
    <w:p w:rsidR="003A5BAF" w:rsidRDefault="003A5BAF">
      <w:pPr>
        <w:pStyle w:val="a3"/>
        <w:spacing w:before="3" w:line="360" w:lineRule="auto"/>
        <w:ind w:right="63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пространственную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(горки,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естественной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потребности 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ловкости,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силы,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п.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Важно целенаправленно 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праксис позы при имитации отдельных 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 (присесть, встать, поднять руки вверх и т. п.). Нормализовать тонус мелких мышц;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 моторику рук; совершенствовать хватательные движения, учить захватывать большие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предметы двумя руками, а маленькие – одной рукой, закреплять различные способы хватания: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кулаком, щепотью, подводить к «пинцетному» захвату мелких предметов. При 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глазомер,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согласованность движений обеих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рук, зрительно-моторную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координацию.</w:t>
      </w:r>
    </w:p>
    <w:p w:rsidR="003A5BAF" w:rsidRDefault="003A5BAF">
      <w:pPr>
        <w:pStyle w:val="a3"/>
        <w:spacing w:before="2" w:line="360" w:lineRule="auto"/>
        <w:ind w:right="640"/>
      </w:pPr>
      <w:r>
        <w:rPr>
          <w:color w:val="000009"/>
        </w:rPr>
        <w:t>Развивают динамический праксис: учат выполнять серию движений по подражанию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 общей и мелкой моторики). Важно развивать навыки застегивания (пуговиц, кнопок,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липучек) и действий со шнуровками. Учить элементарным выразительным движениям руками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пальчиковых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драматизациях.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ориентируясь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показ и словесную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инструкцию.</w:t>
      </w:r>
    </w:p>
    <w:p w:rsidR="003A5BAF" w:rsidRDefault="003A5BAF">
      <w:pPr>
        <w:pStyle w:val="a3"/>
        <w:spacing w:line="360" w:lineRule="auto"/>
        <w:ind w:right="660"/>
      </w:pPr>
      <w:r>
        <w:rPr>
          <w:color w:val="000009"/>
        </w:rPr>
        <w:t>Проводить подвижные игры, способствуя получению детьми радости от 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развивать ловкость,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координацию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правильную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осанку.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46"/>
      </w:pPr>
      <w:r>
        <w:rPr>
          <w:color w:val="000009"/>
        </w:rPr>
        <w:lastRenderedPageBreak/>
        <w:t>В сфере формирования навыков безопасного поведения важно создать в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предостерегать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угрожающих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здоровью. Требования безопасности не должны реализовываться за счет подавления 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препятствования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познанию 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</w:p>
    <w:p w:rsidR="003A5BAF" w:rsidRDefault="003A5BAF">
      <w:pPr>
        <w:pStyle w:val="2"/>
        <w:numPr>
          <w:ilvl w:val="2"/>
          <w:numId w:val="13"/>
        </w:numPr>
        <w:tabs>
          <w:tab w:val="left" w:pos="1830"/>
        </w:tabs>
        <w:spacing w:before="70" w:line="360" w:lineRule="auto"/>
        <w:ind w:right="653" w:firstLine="708"/>
      </w:pPr>
      <w:bookmarkStart w:id="16" w:name="_bookmark15"/>
      <w:bookmarkEnd w:id="16"/>
      <w:r>
        <w:rPr>
          <w:color w:val="000009"/>
        </w:rPr>
        <w:t>Содержание образовательной деятельности с детьми дошкольного возраста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</w:p>
    <w:p w:rsidR="003A5BAF" w:rsidRDefault="003A5BAF">
      <w:pPr>
        <w:pStyle w:val="3"/>
        <w:numPr>
          <w:ilvl w:val="3"/>
          <w:numId w:val="13"/>
        </w:numPr>
        <w:tabs>
          <w:tab w:val="left" w:pos="1986"/>
        </w:tabs>
        <w:spacing w:before="0" w:line="271" w:lineRule="exact"/>
        <w:ind w:hanging="781"/>
      </w:pPr>
      <w:bookmarkStart w:id="17" w:name="_bookmark16"/>
      <w:bookmarkEnd w:id="17"/>
      <w:r>
        <w:rPr>
          <w:color w:val="000009"/>
        </w:rPr>
        <w:t>Социально-коммуникативное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развитие</w:t>
      </w:r>
    </w:p>
    <w:p w:rsidR="003A5BAF" w:rsidRDefault="003A5BAF">
      <w:pPr>
        <w:pStyle w:val="a3"/>
        <w:spacing w:before="130"/>
        <w:ind w:left="1205" w:firstLine="0"/>
      </w:pPr>
      <w:r>
        <w:rPr>
          <w:color w:val="000009"/>
        </w:rPr>
        <w:t>Социально-коммуникативное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на: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59"/>
        </w:tabs>
        <w:spacing w:before="139"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усвоение норм и ценностей, принятых в обществе, включая моральные и 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14"/>
        </w:tabs>
        <w:spacing w:before="1"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мира;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line="274" w:lineRule="exact"/>
        <w:ind w:left="1344" w:hanging="14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10"/>
        </w:tabs>
        <w:spacing w:before="142" w:line="360" w:lineRule="auto"/>
        <w:ind w:right="650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отзывчивости,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сопереживания,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сообществу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детей и 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саду;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12"/>
        </w:tabs>
        <w:spacing w:line="362" w:lineRule="auto"/>
        <w:ind w:right="656" w:firstLine="708"/>
        <w:rPr>
          <w:sz w:val="24"/>
        </w:rPr>
      </w:pPr>
      <w:r>
        <w:rPr>
          <w:color w:val="000009"/>
          <w:sz w:val="24"/>
        </w:rPr>
        <w:t>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7"/>
        </w:tabs>
        <w:spacing w:line="360" w:lineRule="auto"/>
        <w:ind w:right="656" w:firstLine="708"/>
        <w:rPr>
          <w:sz w:val="24"/>
        </w:rPr>
      </w:pPr>
      <w:r>
        <w:rPr>
          <w:color w:val="000009"/>
          <w:sz w:val="24"/>
        </w:rPr>
        <w:t>поддержку инициативы, самостоятельности и ответственности детей в различных видах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line="274" w:lineRule="exact"/>
        <w:ind w:left="1344" w:hanging="14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позитивных установок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45"/>
        </w:tabs>
        <w:spacing w:before="134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быту,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социуме,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3A5BAF" w:rsidRDefault="003A5BAF">
      <w:pPr>
        <w:pStyle w:val="a3"/>
        <w:spacing w:before="141" w:line="360" w:lineRule="auto"/>
        <w:jc w:val="left"/>
      </w:pPr>
      <w:r>
        <w:rPr>
          <w:b/>
          <w:color w:val="000009"/>
        </w:rPr>
        <w:t>Цели,</w:t>
      </w:r>
      <w:r>
        <w:rPr>
          <w:b/>
          <w:color w:val="000009"/>
          <w:spacing w:val="4"/>
        </w:rPr>
        <w:t xml:space="preserve"> </w:t>
      </w:r>
      <w:r>
        <w:rPr>
          <w:b/>
          <w:color w:val="000009"/>
        </w:rPr>
        <w:t>задачи</w:t>
      </w:r>
      <w:r>
        <w:rPr>
          <w:b/>
          <w:color w:val="000009"/>
          <w:spacing w:val="4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4"/>
        </w:rPr>
        <w:t xml:space="preserve"> </w:t>
      </w:r>
      <w:r>
        <w:rPr>
          <w:b/>
          <w:color w:val="000009"/>
        </w:rPr>
        <w:t>содержание</w:t>
      </w:r>
      <w:r>
        <w:rPr>
          <w:b/>
          <w:color w:val="000009"/>
          <w:spacing w:val="5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«Социально-коммуникативное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 в условиях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представлены четырьмя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разделами:</w:t>
      </w:r>
    </w:p>
    <w:p w:rsidR="003A5BAF" w:rsidRDefault="003A5BAF">
      <w:pPr>
        <w:pStyle w:val="a7"/>
        <w:numPr>
          <w:ilvl w:val="0"/>
          <w:numId w:val="18"/>
        </w:numPr>
        <w:tabs>
          <w:tab w:val="left" w:pos="1630"/>
        </w:tabs>
        <w:spacing w:line="274" w:lineRule="exact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Социализация,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нравственное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патриотическое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воспитание.</w:t>
      </w:r>
    </w:p>
    <w:p w:rsidR="003A5BAF" w:rsidRDefault="003A5BAF">
      <w:pPr>
        <w:pStyle w:val="a7"/>
        <w:numPr>
          <w:ilvl w:val="0"/>
          <w:numId w:val="18"/>
        </w:numPr>
        <w:tabs>
          <w:tab w:val="left" w:pos="1630"/>
        </w:tabs>
        <w:spacing w:before="137"/>
        <w:jc w:val="left"/>
        <w:rPr>
          <w:color w:val="000009"/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сообществе.</w:t>
      </w:r>
    </w:p>
    <w:p w:rsidR="003A5BAF" w:rsidRDefault="003A5BAF">
      <w:pPr>
        <w:pStyle w:val="a7"/>
        <w:numPr>
          <w:ilvl w:val="0"/>
          <w:numId w:val="18"/>
        </w:numPr>
        <w:tabs>
          <w:tab w:val="left" w:pos="1630"/>
        </w:tabs>
        <w:spacing w:before="138"/>
        <w:jc w:val="left"/>
        <w:rPr>
          <w:color w:val="000009"/>
          <w:sz w:val="24"/>
        </w:rPr>
      </w:pPr>
      <w:r>
        <w:rPr>
          <w:color w:val="000009"/>
          <w:sz w:val="24"/>
        </w:rPr>
        <w:t>Самообслуживание,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трудовое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воспитание.</w:t>
      </w:r>
    </w:p>
    <w:p w:rsidR="003A5BAF" w:rsidRDefault="003A5BAF">
      <w:pPr>
        <w:pStyle w:val="a7"/>
        <w:numPr>
          <w:ilvl w:val="0"/>
          <w:numId w:val="18"/>
        </w:numPr>
        <w:tabs>
          <w:tab w:val="left" w:pos="1630"/>
        </w:tabs>
        <w:spacing w:before="141"/>
        <w:jc w:val="left"/>
        <w:rPr>
          <w:b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b/>
          <w:color w:val="000009"/>
          <w:sz w:val="24"/>
        </w:rPr>
        <w:t>.</w:t>
      </w:r>
    </w:p>
    <w:p w:rsidR="003A5BAF" w:rsidRDefault="003A5BAF">
      <w:pPr>
        <w:spacing w:before="144"/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Социализация,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развитие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общения,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нравственное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патриотическое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воспитание</w:t>
      </w:r>
    </w:p>
    <w:p w:rsidR="003A5BAF" w:rsidRDefault="003A5BAF">
      <w:pPr>
        <w:pStyle w:val="2"/>
        <w:spacing w:before="140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26"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развивать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игровую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деятельность: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сверстниками;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/>
        <w:ind w:firstLine="0"/>
      </w:pPr>
      <w:r>
        <w:rPr>
          <w:color w:val="000009"/>
        </w:rPr>
        <w:lastRenderedPageBreak/>
        <w:t>развивать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дошкольников;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37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>приобщать к элементарным общепринятым нормам и правилам взаимоотношений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сверстниками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взрослыми: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поддерживать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доброжелательное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положительное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другом 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разных видах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28"/>
        </w:tabs>
        <w:spacing w:before="79"/>
        <w:ind w:left="1627"/>
        <w:rPr>
          <w:i/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основы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нравственной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культуры;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before="141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 xml:space="preserve">формировать гендерную, семейную, гражданскую принадлежности: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идентификацию детей с членами семьи, другими детьми и взрослыми, способствовать развитию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патриотических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чувств;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30"/>
        </w:tabs>
        <w:spacing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готовность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усвоению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социокультурных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духовно-нравственных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ценностей</w:t>
      </w:r>
      <w:r>
        <w:rPr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этнокультурной ситуации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3A5BAF" w:rsidRDefault="003A5BAF">
      <w:pPr>
        <w:pStyle w:val="2"/>
        <w:spacing w:before="7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возраста: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09"/>
          <w:tab w:val="left" w:pos="3312"/>
          <w:tab w:val="left" w:pos="4870"/>
          <w:tab w:val="left" w:pos="5713"/>
          <w:tab w:val="left" w:pos="7324"/>
          <w:tab w:val="left" w:pos="9415"/>
        </w:tabs>
        <w:spacing w:before="132" w:line="360" w:lineRule="auto"/>
        <w:ind w:right="670" w:firstLine="708"/>
        <w:jc w:val="left"/>
        <w:rPr>
          <w:sz w:val="24"/>
        </w:rPr>
      </w:pPr>
      <w:r>
        <w:rPr>
          <w:i/>
          <w:color w:val="000009"/>
          <w:sz w:val="24"/>
        </w:rPr>
        <w:t>обеспечивать</w:t>
      </w:r>
      <w:r>
        <w:rPr>
          <w:i/>
          <w:color w:val="000009"/>
          <w:sz w:val="24"/>
        </w:rPr>
        <w:tab/>
        <w:t>адаптивную</w:t>
      </w:r>
      <w:r>
        <w:rPr>
          <w:i/>
          <w:color w:val="000009"/>
          <w:sz w:val="24"/>
        </w:rPr>
        <w:tab/>
        <w:t>среду</w:t>
      </w:r>
      <w:r>
        <w:rPr>
          <w:i/>
          <w:color w:val="000009"/>
          <w:sz w:val="24"/>
        </w:rPr>
        <w:tab/>
        <w:t>образования</w:t>
      </w:r>
      <w:r>
        <w:rPr>
          <w:color w:val="000009"/>
          <w:sz w:val="24"/>
        </w:rPr>
        <w:t>,</w:t>
      </w:r>
      <w:r>
        <w:rPr>
          <w:color w:val="000009"/>
          <w:sz w:val="24"/>
        </w:rPr>
        <w:tab/>
        <w:t>способствующую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освоению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 детьми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09"/>
        </w:tabs>
        <w:spacing w:line="360" w:lineRule="auto"/>
        <w:ind w:right="1017" w:firstLine="708"/>
        <w:jc w:val="left"/>
        <w:rPr>
          <w:sz w:val="24"/>
        </w:rPr>
      </w:pPr>
      <w:r>
        <w:rPr>
          <w:color w:val="000009"/>
          <w:sz w:val="24"/>
        </w:rPr>
        <w:t>формировать и поддерживать положительную самооценку, уверенность ребенка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собственных возможностях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способностях;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09"/>
          <w:tab w:val="left" w:pos="3473"/>
          <w:tab w:val="left" w:pos="7187"/>
        </w:tabs>
        <w:spacing w:line="360" w:lineRule="auto"/>
        <w:ind w:right="671" w:firstLine="708"/>
        <w:jc w:val="left"/>
        <w:rPr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z w:val="24"/>
        </w:rPr>
        <w:tab/>
        <w:t>мотивационно-потребностный,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когнитивно-интеллектуальный,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компоненты культуры социальных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3A5BAF" w:rsidRDefault="003A5BAF">
      <w:pPr>
        <w:pStyle w:val="a7"/>
        <w:numPr>
          <w:ilvl w:val="0"/>
          <w:numId w:val="12"/>
        </w:numPr>
        <w:tabs>
          <w:tab w:val="left" w:pos="1609"/>
          <w:tab w:val="left" w:pos="3905"/>
          <w:tab w:val="left" w:pos="5965"/>
          <w:tab w:val="left" w:pos="8320"/>
        </w:tabs>
        <w:spacing w:line="360" w:lineRule="auto"/>
        <w:ind w:right="670" w:firstLine="708"/>
        <w:jc w:val="left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z w:val="24"/>
        </w:rPr>
        <w:tab/>
        <w:t>становлению</w:t>
      </w:r>
      <w:r>
        <w:rPr>
          <w:color w:val="000009"/>
          <w:sz w:val="24"/>
        </w:rPr>
        <w:tab/>
        <w:t>произвольности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(самостоятельности,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целенаправленности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саморегуляции)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собственных действий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3A5BAF" w:rsidRDefault="003A5BAF">
      <w:pPr>
        <w:pStyle w:val="a3"/>
        <w:spacing w:before="1"/>
        <w:ind w:left="1205" w:firstLine="0"/>
        <w:jc w:val="left"/>
      </w:pP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социально-коммуникативного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на: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18"/>
        </w:tabs>
        <w:spacing w:before="134" w:line="345" w:lineRule="auto"/>
        <w:ind w:right="654" w:firstLine="708"/>
        <w:rPr>
          <w:sz w:val="24"/>
        </w:rPr>
      </w:pPr>
      <w:r>
        <w:rPr>
          <w:color w:val="000009"/>
          <w:sz w:val="24"/>
        </w:rPr>
        <w:t>поддержку спонтанной игры детей, ее обогащение, обеспечение игрового времени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18"/>
        </w:tabs>
        <w:spacing w:before="14" w:line="343" w:lineRule="auto"/>
        <w:ind w:right="652" w:firstLine="708"/>
        <w:rPr>
          <w:sz w:val="24"/>
        </w:rPr>
      </w:pPr>
      <w:r>
        <w:rPr>
          <w:color w:val="000009"/>
          <w:sz w:val="24"/>
        </w:rPr>
        <w:t>развитие социального и эмоционального интеллекта, эмоциональной отзывчивости,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сопереживания,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18"/>
        </w:tabs>
        <w:spacing w:before="18" w:line="345" w:lineRule="auto"/>
        <w:ind w:right="659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18"/>
        </w:tabs>
        <w:spacing w:before="17" w:line="350" w:lineRule="auto"/>
        <w:ind w:right="655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 к совместным играм со сверстниками; формирование культуры межличностных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18"/>
        </w:tabs>
        <w:spacing w:before="13" w:line="343" w:lineRule="auto"/>
        <w:ind w:right="651" w:firstLine="708"/>
        <w:rPr>
          <w:sz w:val="24"/>
        </w:rPr>
      </w:pPr>
      <w:r>
        <w:rPr>
          <w:color w:val="000009"/>
          <w:sz w:val="24"/>
        </w:rPr>
        <w:t>формирование основ нравственной культуры, усвоение норм и ценностей, принятых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обществе, включая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моральные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нравственные;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18"/>
        </w:tabs>
        <w:spacing w:before="14" w:line="350" w:lineRule="auto"/>
        <w:ind w:right="651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нашего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отечественных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праздниках,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планете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Земля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общем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доме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 особенностях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3A5BAF" w:rsidRDefault="003A5BAF">
      <w:pPr>
        <w:spacing w:line="35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61"/>
      </w:pPr>
      <w:r>
        <w:rPr>
          <w:color w:val="000009"/>
        </w:rPr>
        <w:lastRenderedPageBreak/>
        <w:t>В зависимости от возрастных и индивидуальных особенностей, особых потребностей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дифференцируется.</w:t>
      </w:r>
    </w:p>
    <w:p w:rsidR="003A5BAF" w:rsidRDefault="003A5BAF">
      <w:pPr>
        <w:pStyle w:val="3"/>
        <w:spacing w:before="68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0"/>
        </w:numPr>
        <w:tabs>
          <w:tab w:val="left" w:pos="1544"/>
        </w:tabs>
        <w:spacing w:before="132" w:line="360" w:lineRule="auto"/>
        <w:ind w:right="635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игровой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вербальному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общению со взрослым, активно сотрудничает в быту, в предметно-практической 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 на игру, предложенную ему взрослым, подражая его действиям. Проявляет интерес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заместители, но чаще прибегает к помощи взрослого. Начинает осваивать ролевые действия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предложенной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роли.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процессуальной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переходит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предметно-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игровым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действиям.</w:t>
      </w:r>
    </w:p>
    <w:p w:rsidR="003A5BAF" w:rsidRDefault="003A5BAF">
      <w:pPr>
        <w:pStyle w:val="a7"/>
        <w:numPr>
          <w:ilvl w:val="0"/>
          <w:numId w:val="20"/>
        </w:numPr>
        <w:tabs>
          <w:tab w:val="left" w:pos="1479"/>
        </w:tabs>
        <w:spacing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элементарным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общепринятым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нормам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взаимоотношения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со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сверстниками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моральным)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эмоциональные состояния взрослых и детей (радость, печаль, гнев): радуется, когда взрослый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ласково разговаривает,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 игрушку. Реагирует на интонации взрослого, огорчается, когда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сердится,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толкает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(нельзя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драться,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толкаться,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говорить плохие слова и т. п.). В большей степени требуется контроль со стороны воспитателя.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(выполнить поручение, убрать в шкаф свою одежду и т. д.). В быту, режимных моментах,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игровых ситуациях начинает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(«Я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сам»).</w:t>
      </w:r>
    </w:p>
    <w:p w:rsidR="003A5BAF" w:rsidRDefault="003A5BAF">
      <w:pPr>
        <w:pStyle w:val="a7"/>
        <w:numPr>
          <w:ilvl w:val="0"/>
          <w:numId w:val="20"/>
        </w:numPr>
        <w:tabs>
          <w:tab w:val="left" w:pos="1479"/>
        </w:tabs>
        <w:spacing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 xml:space="preserve">Формирование гендерной, семейной, гражданской принадлежности. </w:t>
      </w:r>
      <w:r>
        <w:rPr>
          <w:color w:val="000009"/>
          <w:sz w:val="24"/>
        </w:rPr>
        <w:t>Знает свое имя,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возраст, пол, части тела и органы чувств, но не уверен в необходимости соблюдать их гигиену.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Осознает свою половую принадлежность. Знает свой статус в семье, имена родителей близких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родственников,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положительную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оценку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(«Я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хороший»,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«Я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1"/>
          <w:sz w:val="24"/>
        </w:rPr>
        <w:t>большой»,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«Я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сильный»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д.),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нередко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завышая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самооценку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наоборот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занижая («Я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еще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маленький»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 т.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д.).</w:t>
      </w:r>
    </w:p>
    <w:p w:rsidR="003A5BAF" w:rsidRDefault="003A5BAF">
      <w:pPr>
        <w:pStyle w:val="3"/>
        <w:spacing w:before="10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1"/>
        </w:numPr>
        <w:tabs>
          <w:tab w:val="left" w:pos="1472"/>
        </w:tabs>
        <w:spacing w:before="125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 xml:space="preserve">Развитие общения и игровой деятельности. </w:t>
      </w:r>
      <w:r>
        <w:rPr>
          <w:color w:val="000009"/>
          <w:sz w:val="24"/>
        </w:rPr>
        <w:t>Высокая коммуникативная активность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сюжетно-ролевой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создать несложный игровой замысел («Семья», «Больница»), но содержание игры заключается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подражании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действиям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выбранной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темы.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подбирает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 атрибуты для игры. В игре использует предметы-заместители, выполняет с ними 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действия.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Ориентируется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несложные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игры.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игровому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взаимодействию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/>
        <w:ind w:firstLine="0"/>
        <w:jc w:val="left"/>
      </w:pPr>
      <w:r>
        <w:rPr>
          <w:color w:val="000009"/>
        </w:rPr>
        <w:lastRenderedPageBreak/>
        <w:t>сверстниками.</w:t>
      </w:r>
    </w:p>
    <w:p w:rsidR="003A5BAF" w:rsidRDefault="003A5BAF">
      <w:pPr>
        <w:pStyle w:val="a7"/>
        <w:numPr>
          <w:ilvl w:val="0"/>
          <w:numId w:val="21"/>
        </w:numPr>
        <w:tabs>
          <w:tab w:val="left" w:pos="1479"/>
        </w:tabs>
        <w:spacing w:before="217"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элементарным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общепринятым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нормам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взаимоотношения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со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сверстниками и взрослыми (в т. ч. моральным). </w:t>
      </w:r>
      <w:r>
        <w:rPr>
          <w:color w:val="000009"/>
          <w:sz w:val="24"/>
        </w:rPr>
        <w:t>Устанавливает и поддерживает 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(старшими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младшими),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также с взрослыми в соответствии с ситуацией. Проявляет понимание общих правил общения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хотя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реагирует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замечания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3A5BAF" w:rsidRDefault="003A5BAF">
      <w:pPr>
        <w:pStyle w:val="a7"/>
        <w:numPr>
          <w:ilvl w:val="0"/>
          <w:numId w:val="21"/>
        </w:numPr>
        <w:tabs>
          <w:tab w:val="left" w:pos="1645"/>
        </w:tabs>
        <w:spacing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гендерные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(мальчики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сильные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смелые,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девочки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нежные).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именам.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обязанности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Одевается 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самостоятельно,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после игры иногда требуется напоминание взрослого о необходимости убрать игрушки. 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название своей страны, города, в котором живет, домашний адрес.Имеет представления о себе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(имя, пол, возраст иногда путает). Знает членов семьи, может кратко рассказать о себе и 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близких,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отвечая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определении и делает это при помощи взрослого. При напоминании взрослого называет город,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родителями. Свою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страну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лишь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3A5BAF" w:rsidRDefault="003A5BAF">
      <w:pPr>
        <w:pStyle w:val="3"/>
        <w:spacing w:before="10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2"/>
        </w:numPr>
        <w:tabs>
          <w:tab w:val="left" w:pos="1518"/>
        </w:tabs>
        <w:spacing w:before="130" w:line="360" w:lineRule="auto"/>
        <w:ind w:right="591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игровой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активностью. Включается в сотрудничество со взрослыми и сверстниками. По своей инициативе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может организовать игру. Самостоятельно подбирает игрушки и атрибуты для игры, 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предметы-заместители. 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 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предметами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взаимоотношения людей.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 развивает замысел и сюжетную линию. Доводит игровой замысел до конца.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 сюжеты игр, опираясь на опыт игровой деятельности и усвоенное 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 произведений (рассказ, сказка, мультфильм), взаимодействуя с товарищами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договориться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Придерживается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дидактических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(может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возмутиться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несправедливостью,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пожаловаться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воспитателю).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интерес к художественно-игровой деятельности: с увлечением участвует в театрализованных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осваивает различные роли.</w:t>
      </w:r>
    </w:p>
    <w:p w:rsidR="003A5BAF" w:rsidRDefault="003A5BAF">
      <w:pPr>
        <w:pStyle w:val="a7"/>
        <w:numPr>
          <w:ilvl w:val="0"/>
          <w:numId w:val="22"/>
        </w:numPr>
        <w:tabs>
          <w:tab w:val="left" w:pos="1479"/>
        </w:tabs>
        <w:spacing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элементарным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общепринятым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нормам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взаимоотношения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со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сверстниками и взрослыми (в т. ч.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моральным).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 относится к товарищам,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эмоции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близких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друзей.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пожалеть сверстника,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обнять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его,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4" w:firstLine="0"/>
      </w:pPr>
      <w:r>
        <w:rPr>
          <w:color w:val="000009"/>
          <w:spacing w:val="-1"/>
        </w:rPr>
        <w:lastRenderedPageBreak/>
        <w:t>помочь,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умеет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делиться.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Управляет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своими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чувствами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(проявлениями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огорчения).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Выражает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эмоции (радость, восторг, удивление, удовольствие, огорчение, обиду, грусть и др.) 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 жестов, мимики. Имеет представления о том, что хорошо и можно, а что нельзя и плохо,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оценивать хорошие и плохие поступки, их анализировать. Самостоятельно 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поведения в детском саду: соблюдает правила элементарной вежливости и 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отрицательное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грубости,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жадности.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просьбой и благодарить, примиряться и извиняться. Инициативен в общении на познавательные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рассуждает).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договариваться,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неконфликтные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отношения со сверстниками.</w:t>
      </w:r>
    </w:p>
    <w:p w:rsidR="003A5BAF" w:rsidRDefault="003A5BAF">
      <w:pPr>
        <w:pStyle w:val="a7"/>
        <w:numPr>
          <w:ilvl w:val="0"/>
          <w:numId w:val="22"/>
        </w:numPr>
        <w:tabs>
          <w:tab w:val="left" w:pos="1645"/>
        </w:tabs>
        <w:spacing w:before="2"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себе (имя, пол, возраст). Проявляет внимание к своему здоровью, интерес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органах — сердце, легких, желудке и т. д.), о возможных заболеваниях. Рассказывает о 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делится впечатлениями. Может сравнить свое поведение с поведением других детей (мальчиков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девочек)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взрослых.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гендерные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(мальчики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сильные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смелые,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девочки нежные, их нужно защищать). Знает членов семьи и называет их по именам, их род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приходится).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самообслуживания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приборов,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убирает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игрушки после игры). Знает название страны, города и улицы, на которой живет (подробный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адрес,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телефон).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 том,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что он является гражданином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России.</w:t>
      </w:r>
    </w:p>
    <w:p w:rsidR="003A5BAF" w:rsidRDefault="003A5BAF">
      <w:pPr>
        <w:pStyle w:val="3"/>
      </w:pPr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3"/>
        </w:numPr>
        <w:tabs>
          <w:tab w:val="left" w:pos="1518"/>
        </w:tabs>
        <w:spacing w:before="128" w:line="360" w:lineRule="auto"/>
        <w:ind w:right="637" w:firstLine="708"/>
        <w:rPr>
          <w:sz w:val="24"/>
        </w:rPr>
      </w:pPr>
      <w:r>
        <w:rPr>
          <w:i/>
          <w:color w:val="000009"/>
          <w:spacing w:val="-1"/>
          <w:sz w:val="24"/>
        </w:rPr>
        <w:t>Развитие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общения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и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игровой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общается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внеситуативно-познавательного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внеситуативно-личностному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 придумывает новые и оригинальные сюжеты игр, творчески интерпретируя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прошлый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(рассказ,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сказка,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мультфильм),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осведомленность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об окружающем мире, объясняет товарищам содержание новых для них игровых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договориться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устойчивая.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возмутиться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несправедливостью,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пожаловаться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воспитателю).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23"/>
        </w:numPr>
        <w:tabs>
          <w:tab w:val="left" w:pos="1458"/>
        </w:tabs>
        <w:spacing w:before="72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lastRenderedPageBreak/>
        <w:t>Приобщение к элементарным нормам и правилам взаимоотношения со сверстниками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и взрослыми (в т. ч. моральным). </w:t>
      </w:r>
      <w:r>
        <w:rPr>
          <w:color w:val="000009"/>
          <w:sz w:val="24"/>
        </w:rPr>
        <w:t>Знает правила поведения и морально-этические нормы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 с возрастными возможностями, в основном руководствуется ими. Взаимодействуя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товарищами по группе, стремясь удержать их от «плохих» поступков, объясняет возможные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последствия. Чутко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реагирует 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оценки взрослых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3A5BAF" w:rsidRDefault="003A5BAF">
      <w:pPr>
        <w:pStyle w:val="a7"/>
        <w:numPr>
          <w:ilvl w:val="0"/>
          <w:numId w:val="23"/>
        </w:numPr>
        <w:tabs>
          <w:tab w:val="left" w:pos="1582"/>
        </w:tabs>
        <w:spacing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Подробно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 о себе (события биографии, увлечения) и своей семье, называя не только имена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родителей, но и рассказывая об их профессиональных обязанностях. Знает, в какую школу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пойдет.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мечтает.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достопримечательностях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родного города, родной страны, о 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зарубежных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 патриотические чувства. Знает родной город, родную страну, гимн, флаг 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ощущает свою гражданскую принадлежность, проявляет чувство гордости за своих предков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ВОВ).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избирательный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какой-либо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деятельности, в рассказе о них пользуется сложными речевыми конструкциями и некоторыми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научными терминами.</w:t>
      </w:r>
    </w:p>
    <w:p w:rsidR="003A5BAF" w:rsidRDefault="003A5BAF">
      <w:pPr>
        <w:spacing w:before="3"/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Самообслуживание,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самостоятельность,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трудовое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воспитание</w:t>
      </w:r>
    </w:p>
    <w:p w:rsidR="003A5BAF" w:rsidRDefault="003A5BAF">
      <w:pPr>
        <w:pStyle w:val="2"/>
        <w:spacing w:before="139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3"/>
        <w:spacing w:before="132" w:line="360" w:lineRule="auto"/>
        <w:ind w:right="641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формировать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первичные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трудовые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умения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навыки: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 к самостоятельным действиям с бытовыми предметами-орудиями (ложка, вилка,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нож,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совок,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лопатка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пр.),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самообслуживанию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элементарному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бытовому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труду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помещении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улице);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взрослого;</w:t>
      </w:r>
    </w:p>
    <w:p w:rsidR="003A5BAF" w:rsidRDefault="003A5BAF">
      <w:pPr>
        <w:spacing w:line="360" w:lineRule="auto"/>
        <w:ind w:left="497" w:right="642" w:firstLine="708"/>
        <w:jc w:val="both"/>
        <w:rPr>
          <w:sz w:val="24"/>
        </w:rPr>
      </w:pPr>
      <w:r>
        <w:rPr>
          <w:color w:val="000009"/>
          <w:sz w:val="24"/>
        </w:rPr>
        <w:t xml:space="preserve">−  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воспитывать ценностное отношение к собственному труду, труду других людей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его результатам: </w:t>
      </w:r>
      <w:r>
        <w:rPr>
          <w:color w:val="000009"/>
          <w:sz w:val="24"/>
        </w:rPr>
        <w:t>развивать способность проявлять себя как субъект трудовой 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самовыражения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труда;</w:t>
      </w:r>
    </w:p>
    <w:p w:rsidR="003A5BAF" w:rsidRDefault="003A5BAF">
      <w:pPr>
        <w:spacing w:line="360" w:lineRule="auto"/>
        <w:ind w:left="497" w:right="633" w:firstLine="708"/>
        <w:jc w:val="both"/>
        <w:rPr>
          <w:sz w:val="24"/>
        </w:rPr>
      </w:pPr>
      <w:r>
        <w:rPr>
          <w:color w:val="000009"/>
          <w:sz w:val="24"/>
        </w:rPr>
        <w:t>−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формировать первичные представления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спонтанные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наблюдения за трудовой деятельностью взрослых и организацию содержательных сюжетно-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spacing w:before="72" w:line="362" w:lineRule="auto"/>
        <w:ind w:left="497" w:right="652" w:firstLine="708"/>
        <w:jc w:val="both"/>
        <w:rPr>
          <w:sz w:val="24"/>
        </w:rPr>
      </w:pPr>
      <w:r>
        <w:rPr>
          <w:color w:val="000009"/>
          <w:sz w:val="24"/>
        </w:rPr>
        <w:lastRenderedPageBreak/>
        <w:t>−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развитие социального интеллекта </w:t>
      </w:r>
      <w:r>
        <w:rPr>
          <w:color w:val="000009"/>
          <w:sz w:val="24"/>
        </w:rPr>
        <w:t>на основе разных форм организации трудового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дошкольной 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3A5BAF" w:rsidRDefault="003A5BAF">
      <w:pPr>
        <w:spacing w:line="360" w:lineRule="auto"/>
        <w:ind w:left="497" w:right="643" w:firstLine="708"/>
        <w:jc w:val="both"/>
        <w:rPr>
          <w:sz w:val="24"/>
        </w:rPr>
      </w:pPr>
      <w:r>
        <w:rPr>
          <w:color w:val="000009"/>
          <w:sz w:val="24"/>
        </w:rPr>
        <w:t>−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социокультурных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ценностях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праздниках,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связанных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отдыха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людей.</w:t>
      </w:r>
    </w:p>
    <w:p w:rsidR="003A5BAF" w:rsidRDefault="003A5BAF">
      <w:pPr>
        <w:pStyle w:val="2"/>
        <w:spacing w:before="3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3"/>
        <w:spacing w:before="129"/>
        <w:ind w:left="1205" w:firstLine="0"/>
      </w:pPr>
      <w:r>
        <w:rPr>
          <w:color w:val="000009"/>
        </w:rPr>
        <w:t xml:space="preserve">−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позитивных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творчества;</w:t>
      </w:r>
    </w:p>
    <w:p w:rsidR="003A5BAF" w:rsidRDefault="003A5BAF">
      <w:pPr>
        <w:pStyle w:val="a3"/>
        <w:spacing w:before="140" w:line="360" w:lineRule="auto"/>
        <w:ind w:right="653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совместной трудовой деятельности со сверстниками,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 самостоятельности, целенаправленности и саморегуляции собственных действий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труда;</w:t>
      </w:r>
    </w:p>
    <w:p w:rsidR="003A5BAF" w:rsidRDefault="003A5BAF">
      <w:pPr>
        <w:pStyle w:val="a3"/>
        <w:spacing w:line="362" w:lineRule="auto"/>
        <w:ind w:right="648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уважительного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 семье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сообществу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взрослых 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организации.</w:t>
      </w:r>
    </w:p>
    <w:p w:rsidR="003A5BAF" w:rsidRDefault="003A5BAF">
      <w:pPr>
        <w:pStyle w:val="a3"/>
        <w:spacing w:line="360" w:lineRule="auto"/>
        <w:ind w:right="661"/>
      </w:pPr>
      <w:r>
        <w:rPr>
          <w:color w:val="000009"/>
        </w:rPr>
        <w:t>В зависимости от возрастных и индивидуальных особенностей, особых потребностей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дифференцируется.</w:t>
      </w:r>
    </w:p>
    <w:p w:rsidR="003A5BAF" w:rsidRDefault="003A5BAF">
      <w:pPr>
        <w:pStyle w:val="3"/>
        <w:spacing w:before="6"/>
      </w:pPr>
      <w:r>
        <w:rPr>
          <w:color w:val="000009"/>
        </w:rPr>
        <w:t>Вторая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4"/>
        </w:numPr>
        <w:tabs>
          <w:tab w:val="left" w:pos="1556"/>
        </w:tabs>
        <w:spacing w:before="127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первичных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одевается и раздевается в определенной последовательности, складывает и вешает одежду 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инициативе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включается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выполняемые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взрослым бытовые действия. Может действовать с бытовыми предметами- орудиями: ложкой,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совком, щеткой, веником, грабельками, наборами для песка и пр. Под контролем 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улучшить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ряд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уходу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природы и 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участке.</w:t>
      </w:r>
    </w:p>
    <w:p w:rsidR="003A5BAF" w:rsidRDefault="003A5BAF">
      <w:pPr>
        <w:pStyle w:val="a7"/>
        <w:numPr>
          <w:ilvl w:val="0"/>
          <w:numId w:val="24"/>
        </w:numPr>
        <w:tabs>
          <w:tab w:val="left" w:pos="1450"/>
        </w:tabs>
        <w:spacing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отношения к собственному труду, труду других людей и его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результатам. </w:t>
      </w:r>
      <w:r>
        <w:rPr>
          <w:color w:val="000009"/>
          <w:sz w:val="24"/>
        </w:rPr>
        <w:t>Способен удерживать в сознании цель, поставленную взрослым, следовать 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вычленять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усилий,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гордится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чаще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настойчивость, стремление к получению результата, однако качество полученного результата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 помощью взрослого.</w:t>
      </w:r>
    </w:p>
    <w:p w:rsidR="003A5BAF" w:rsidRDefault="003A5BAF">
      <w:pPr>
        <w:pStyle w:val="a7"/>
        <w:numPr>
          <w:ilvl w:val="0"/>
          <w:numId w:val="24"/>
        </w:numPr>
        <w:tabs>
          <w:tab w:val="left" w:pos="1491"/>
        </w:tabs>
        <w:spacing w:line="360" w:lineRule="auto"/>
        <w:ind w:right="654" w:firstLine="708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(врач,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продавец,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повар,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военный)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в игру. В меру своих сил стремится помогать взрослым, хочет быть похожим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5"/>
        </w:numPr>
        <w:tabs>
          <w:tab w:val="left" w:pos="1474"/>
        </w:tabs>
        <w:spacing w:before="132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 xml:space="preserve">Формирование первичных трудовых умений и навыков. </w:t>
      </w:r>
      <w:r>
        <w:rPr>
          <w:color w:val="000009"/>
          <w:sz w:val="24"/>
        </w:rPr>
        <w:t>С помощью взрослого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(обуваться/разуваться);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складывать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одежду,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одежду,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обувь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(чистить,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сушить).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непорядок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внешнем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устраняет.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гендерной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 порядок в группе и на участке. Самостоятельно выполняет трудовые поручения,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 с дежурством по столовой, стремится улучшить результат. С помощью 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 ряд доступных трудовых процессов по уходу за растениями и животными в уголке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 участке.</w:t>
      </w:r>
    </w:p>
    <w:p w:rsidR="003A5BAF" w:rsidRDefault="003A5BAF">
      <w:pPr>
        <w:pStyle w:val="a7"/>
        <w:numPr>
          <w:ilvl w:val="0"/>
          <w:numId w:val="25"/>
        </w:numPr>
        <w:tabs>
          <w:tab w:val="left" w:pos="1450"/>
        </w:tabs>
        <w:spacing w:line="360" w:lineRule="auto"/>
        <w:ind w:right="650" w:firstLine="708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отношения к собственному труду, труду других людей и его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результатам.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достаточно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точно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впечатления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подражает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 труда.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настойчивость,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препятствий. При небольшой помощи взрослого ставит цель, планирует основные этапы 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однако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качество полученного результата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оценивает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помощью.</w:t>
      </w:r>
    </w:p>
    <w:p w:rsidR="003A5BAF" w:rsidRDefault="003A5BAF">
      <w:pPr>
        <w:pStyle w:val="a7"/>
        <w:numPr>
          <w:ilvl w:val="0"/>
          <w:numId w:val="25"/>
        </w:numPr>
        <w:tabs>
          <w:tab w:val="left" w:pos="1491"/>
        </w:tabs>
        <w:spacing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Вычленяет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 о ряде профессий, направленных на удовлетворение потребностей человека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общества, об атрибутах и профессиональных действиях. Отражает их в самостоятельных играх.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меру своих сил стремится помогать взрослым, испытывает уважение к человеку, который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трудится.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Ситуативно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предполагаемую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будущую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профессию на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ярких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впечатлений,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легко изменяет свои планы.</w:t>
      </w:r>
    </w:p>
    <w:p w:rsidR="003A5BAF" w:rsidRDefault="003A5BAF">
      <w:pPr>
        <w:pStyle w:val="3"/>
        <w:spacing w:before="9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6"/>
        </w:numPr>
        <w:tabs>
          <w:tab w:val="left" w:pos="1566"/>
        </w:tabs>
        <w:spacing w:before="132"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первичных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одеваться и раздеваться, складывать одежду, чистить ее от пыли, снега. Устраняет непорядок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своем внешнем виде, бережно относится к личным вещам. При помощи взрослого ставит цель,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предпочтениями. Понимает обусловленность сезонных видов работ в природе (на участке,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природы)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соответствующими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природными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закономерностями,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растений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7" w:firstLine="0"/>
      </w:pPr>
      <w:r>
        <w:rPr>
          <w:color w:val="000009"/>
        </w:rPr>
        <w:lastRenderedPageBreak/>
        <w:t>и животных. Способен к коллективной деятельности, выполняет обязанности дежурного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столовой,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занятиям,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уголку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природы.</w:t>
      </w:r>
    </w:p>
    <w:p w:rsidR="003A5BAF" w:rsidRDefault="003A5BAF">
      <w:pPr>
        <w:pStyle w:val="a7"/>
        <w:numPr>
          <w:ilvl w:val="0"/>
          <w:numId w:val="26"/>
        </w:numPr>
        <w:tabs>
          <w:tab w:val="left" w:pos="1450"/>
        </w:tabs>
        <w:spacing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отношения к собственному труду, труду других людей и его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результатам.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гордится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собственными гендерными и индивидуальными потребностями и возможностями. С 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отрицательные), проявляющиеся в его поведении и влияющие на процесс труда и его результат.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избирательный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некоторым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профессиям.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Мечтает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них.</w:t>
      </w:r>
    </w:p>
    <w:p w:rsidR="003A5BAF" w:rsidRDefault="003A5BAF">
      <w:pPr>
        <w:pStyle w:val="a7"/>
        <w:numPr>
          <w:ilvl w:val="0"/>
          <w:numId w:val="26"/>
        </w:numPr>
        <w:tabs>
          <w:tab w:val="left" w:pos="1491"/>
        </w:tabs>
        <w:spacing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жизни каждого человека. </w:t>
      </w:r>
      <w:r>
        <w:rPr>
          <w:color w:val="000009"/>
          <w:sz w:val="24"/>
        </w:rPr>
        <w:t>Вычленяет труд как особую человеческую деятельность. 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 между детским и взрослым трудом. Имеет представление о различных видах 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взрослых, связанных с удовлетворением потребностей людей, общества и государства. 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профессии,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самостоятельных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играх.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Сознательно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комнате.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 традициях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отдыха.</w:t>
      </w:r>
    </w:p>
    <w:p w:rsidR="003A5BAF" w:rsidRDefault="003A5BAF">
      <w:pPr>
        <w:pStyle w:val="3"/>
        <w:spacing w:before="6"/>
      </w:pPr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7"/>
        </w:numPr>
        <w:tabs>
          <w:tab w:val="left" w:pos="1566"/>
        </w:tabs>
        <w:spacing w:before="130"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первичных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одеваться и раздеваться, складывать одежду, без напоминания, по мере необходимости, сушить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мокрые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вещи,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ухаживать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обувью.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устраняет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непорядок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своем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внешнем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виде,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бережно относится к личным и чужим вещам. Самостоятельно ставит цель, планирует все этапы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труда, контролирует промежуточные и конечные результаты, стремится их улучшить.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организовать других детей при выполнении трудовых поручений. Умеет планировать свою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коллективную работу в знакомых видах труда, отбирает более эффективные способы действий.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 и на участке, выполняет обязанности дежурного по столовой, по занятиям, по уголку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:rsidR="003A5BAF" w:rsidRDefault="003A5BAF">
      <w:pPr>
        <w:pStyle w:val="a7"/>
        <w:numPr>
          <w:ilvl w:val="0"/>
          <w:numId w:val="27"/>
        </w:numPr>
        <w:tabs>
          <w:tab w:val="left" w:pos="1450"/>
        </w:tabs>
        <w:spacing w:line="360" w:lineRule="auto"/>
        <w:ind w:right="585" w:firstLine="708"/>
        <w:rPr>
          <w:sz w:val="24"/>
        </w:rPr>
      </w:pPr>
      <w:r>
        <w:rPr>
          <w:i/>
          <w:color w:val="000009"/>
          <w:sz w:val="24"/>
        </w:rPr>
        <w:t>Воспитание ценностного отношения к собственному труду, труду других людей и 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результатам. </w:t>
      </w:r>
      <w:r>
        <w:rPr>
          <w:color w:val="000009"/>
          <w:sz w:val="24"/>
        </w:rPr>
        <w:t>Относится к собственному труду, его результату и труду других 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 от процесса и результата индивидуальной и коллективной трудовой 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гордится собой и другими. Проявляет сообразительность и творчество в конкретных ситуациях,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отрицательные),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проявляющиеся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труде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влияющие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результат.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61" w:firstLine="0"/>
      </w:pPr>
      <w:r>
        <w:rPr>
          <w:color w:val="000009"/>
        </w:rPr>
        <w:lastRenderedPageBreak/>
        <w:t>сверстниках и взрослых такое качество, как трудолюбие и добросовестное отношение к труду.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 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будущей жизни,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связывая 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профессии.</w:t>
      </w:r>
    </w:p>
    <w:p w:rsidR="003A5BAF" w:rsidRDefault="003A5BAF">
      <w:pPr>
        <w:pStyle w:val="a7"/>
        <w:numPr>
          <w:ilvl w:val="0"/>
          <w:numId w:val="27"/>
        </w:numPr>
        <w:tabs>
          <w:tab w:val="left" w:pos="1491"/>
        </w:tabs>
        <w:spacing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Формирование первичных представлений о труде взрослых, его роли в обществе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жизни каждого человека. </w:t>
      </w:r>
      <w:r>
        <w:rPr>
          <w:color w:val="000009"/>
          <w:sz w:val="24"/>
        </w:rPr>
        <w:t>Вычленяет труд как особую человеческую деятельность. 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 между детским и взрослым трудом. Освоил все виды детского труда, понимает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осознавая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зависимость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действий от потребностей объекта. Понимает значимость и обусловленность сезонных 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закономерностями,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орудия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 профессий, их общественную значимость. Отражает их в самостоятельных играх.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 процессы, результаты, их личностную, социальную и государственную значимость,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 представления о труде как экономической категории). Имеет систематизированные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 культурных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отдыха.</w:t>
      </w:r>
    </w:p>
    <w:p w:rsidR="003A5BAF" w:rsidRDefault="003A5BAF">
      <w:pPr>
        <w:spacing w:before="6"/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Формирование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навыков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безопасного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поведения</w:t>
      </w:r>
    </w:p>
    <w:p w:rsidR="003A5BAF" w:rsidRDefault="003A5BAF">
      <w:pPr>
        <w:pStyle w:val="2"/>
        <w:spacing w:before="137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3"/>
        <w:spacing w:before="130" w:line="360" w:lineRule="auto"/>
        <w:ind w:right="658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представлений об опасных для человека и мира природы ситуациях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них;</w:t>
      </w:r>
    </w:p>
    <w:p w:rsidR="003A5BAF" w:rsidRDefault="003A5BAF">
      <w:pPr>
        <w:pStyle w:val="a3"/>
        <w:spacing w:line="360" w:lineRule="auto"/>
        <w:ind w:right="651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интересах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семьи,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общества;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 детям знаний о правилах 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 движения в 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пешехода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пассажира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транспортного средства;</w:t>
      </w:r>
    </w:p>
    <w:p w:rsidR="003A5BAF" w:rsidRDefault="003A5BAF">
      <w:pPr>
        <w:pStyle w:val="a3"/>
        <w:spacing w:line="360" w:lineRule="auto"/>
        <w:ind w:right="647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осторожного и осмотрительного отношения к потенциально опасным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мира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ситуациям.</w:t>
      </w:r>
    </w:p>
    <w:p w:rsidR="003A5BAF" w:rsidRDefault="003A5BAF">
      <w:pPr>
        <w:pStyle w:val="2"/>
        <w:spacing w:before="9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3"/>
        <w:spacing w:before="130" w:line="360" w:lineRule="auto"/>
        <w:ind w:right="650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поведения;</w:t>
      </w:r>
    </w:p>
    <w:p w:rsidR="003A5BAF" w:rsidRDefault="003A5BAF">
      <w:pPr>
        <w:pStyle w:val="a3"/>
        <w:spacing w:line="360" w:lineRule="auto"/>
        <w:ind w:right="649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проявлением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активности.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8"/>
        </w:numPr>
        <w:tabs>
          <w:tab w:val="left" w:pos="1455"/>
        </w:tabs>
        <w:spacing w:before="132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>Формирование представлений об опасных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ситуациях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способах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поведения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них.</w:t>
      </w:r>
      <w:r>
        <w:rPr>
          <w:i/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несистематизированные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неопасных ситуациях, главным образом бытовых (горячая вода, огонь, острые предметы),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 природных явлений – гроза. Осознает опасность ситуации благодаря напоминанию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предостережению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со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стороны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взрослого,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источник.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опасные и неопасные ситуации для своего здоровья, называет их. При напоминании 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осторожность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(потенциально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</w:p>
    <w:p w:rsidR="003A5BAF" w:rsidRDefault="003A5BAF">
      <w:pPr>
        <w:pStyle w:val="a7"/>
        <w:numPr>
          <w:ilvl w:val="0"/>
          <w:numId w:val="28"/>
        </w:numPr>
        <w:tabs>
          <w:tab w:val="left" w:pos="1510"/>
        </w:tabs>
        <w:spacing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Ситуативно, при напоминании взрослого или обучении другого ребенка, 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заботу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своем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здоровье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(не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ходить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мокрой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обуви,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влажной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одежде,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обращать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самочувствие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пр.).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представления,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одеваться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погоде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сезонными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изменениями (панама, резиновые сапоги, варежки, шарф, капюшон и т. д.). Обращает 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свое самочувствие и появление признаков недомогания. Соблюдает правила 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 в помещении и на улице, комментируя их от лица взрослого. Демонстрирует 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личной гигиены (с помощью взрослого закатывает рукава, моет руки после прогулки, игр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туалета;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вытирается).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3A5BAF" w:rsidRDefault="003A5BAF">
      <w:pPr>
        <w:pStyle w:val="a7"/>
        <w:numPr>
          <w:ilvl w:val="0"/>
          <w:numId w:val="28"/>
        </w:numPr>
        <w:tabs>
          <w:tab w:val="left" w:pos="1489"/>
        </w:tabs>
        <w:spacing w:before="2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Передача детям знаний о правилах безопасности дорожного движения в качестве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пешехода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пассажира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транспортного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правилах поведения на улице при переходе дорог, однако может включиться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беседу о значимости этих правил. Различает специальные виды транспорта (скорая помощь,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пожарная машина), знает об их назначении. Знает об основных источниках опасности на улице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(транспорт)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некоторых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поведения: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28"/>
        </w:tabs>
        <w:spacing w:line="294" w:lineRule="exact"/>
        <w:ind w:left="1627" w:hanging="423"/>
        <w:rPr>
          <w:sz w:val="24"/>
        </w:rPr>
      </w:pPr>
      <w:r>
        <w:rPr>
          <w:color w:val="000009"/>
          <w:sz w:val="24"/>
        </w:rPr>
        <w:t>различает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проезжую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пешеходную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(тротуар)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дороги;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28"/>
        </w:tabs>
        <w:spacing w:before="138"/>
        <w:ind w:left="1627" w:hanging="423"/>
        <w:rPr>
          <w:sz w:val="24"/>
        </w:rPr>
      </w:pPr>
      <w:r>
        <w:rPr>
          <w:color w:val="000009"/>
          <w:sz w:val="24"/>
        </w:rPr>
        <w:t>знает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опасности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пешего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перемещения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проезжей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дороги;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30"/>
        </w:tabs>
        <w:spacing w:before="133" w:line="345" w:lineRule="auto"/>
        <w:ind w:right="648" w:firstLine="708"/>
        <w:rPr>
          <w:sz w:val="24"/>
        </w:rPr>
      </w:pPr>
      <w:r>
        <w:rPr>
          <w:color w:val="000009"/>
          <w:sz w:val="24"/>
        </w:rPr>
        <w:t>знает о том, что светофор имеет три световых сигнала (красный, желтый, зеленый)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регулирует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транспорта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пешеходов;</w:t>
      </w:r>
    </w:p>
    <w:p w:rsidR="003A5BAF" w:rsidRDefault="003A5BAF">
      <w:pPr>
        <w:pStyle w:val="a7"/>
        <w:numPr>
          <w:ilvl w:val="0"/>
          <w:numId w:val="19"/>
        </w:numPr>
        <w:tabs>
          <w:tab w:val="left" w:pos="1630"/>
        </w:tabs>
        <w:spacing w:before="15" w:line="352" w:lineRule="auto"/>
        <w:ind w:right="651" w:firstLine="708"/>
        <w:rPr>
          <w:sz w:val="24"/>
        </w:rPr>
      </w:pPr>
      <w:r>
        <w:rPr>
          <w:color w:val="000009"/>
          <w:sz w:val="24"/>
        </w:rPr>
        <w:t>знает о необходимости быть на улице рядом со взрослым, а при переходе улицы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держать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его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за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руку;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знает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правило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перехода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улиц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(на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зеленый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сигнал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светофора,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пешеходному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переходу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«зебра»,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обозначенному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белыми полосками, подземному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переходу).</w:t>
      </w:r>
    </w:p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6"/>
      </w:pPr>
      <w:r>
        <w:rPr>
          <w:color w:val="000009"/>
        </w:rPr>
        <w:lastRenderedPageBreak/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пассажира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толкаться,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кричать;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пассажира,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спокойно,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высовываться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открытое окошко,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бросать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мусор).</w:t>
      </w:r>
    </w:p>
    <w:p w:rsidR="003A5BAF" w:rsidRDefault="003A5BAF">
      <w:pPr>
        <w:pStyle w:val="a7"/>
        <w:numPr>
          <w:ilvl w:val="0"/>
          <w:numId w:val="28"/>
        </w:numPr>
        <w:tabs>
          <w:tab w:val="left" w:pos="1582"/>
        </w:tabs>
        <w:spacing w:before="2"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опасным для человека и окружающего мира природы ситуациям. </w:t>
      </w:r>
      <w:r>
        <w:rPr>
          <w:color w:val="000009"/>
          <w:sz w:val="24"/>
        </w:rPr>
        <w:t>Может поддерживать беседу 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потенциальной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припомнить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осторожного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осмотрительного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растениями и животными в природе; обращается за помощью к взрослому в стандартной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нестандартной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 выполняет правила осторожного и внимательного для окружающего мира 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клумбам,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газонам,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деревьев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кустарников, не распугивать птиц, не засорять водоемы, не оставлять мусор в лесу, парке,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огнем без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взрослого).</w:t>
      </w:r>
    </w:p>
    <w:p w:rsidR="003A5BAF" w:rsidRDefault="003A5BAF">
      <w:pPr>
        <w:pStyle w:val="3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29"/>
        </w:numPr>
        <w:tabs>
          <w:tab w:val="left" w:pos="1455"/>
        </w:tabs>
        <w:spacing w:before="127" w:line="360" w:lineRule="auto"/>
        <w:ind w:right="650" w:firstLine="708"/>
        <w:rPr>
          <w:sz w:val="24"/>
        </w:rPr>
      </w:pPr>
      <w:r>
        <w:rPr>
          <w:i/>
          <w:color w:val="000009"/>
          <w:sz w:val="24"/>
        </w:rPr>
        <w:t>Формирование представлений об опасных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ситуациях и способах поведения в них. </w:t>
      </w:r>
      <w:r>
        <w:rPr>
          <w:color w:val="000009"/>
          <w:sz w:val="24"/>
        </w:rPr>
        <w:t>Имеет представления об опасных и неопасных ситуациях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социуме.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способ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данной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избежание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опасности.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осторожность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предусмотрительность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незнакомой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(потенциально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опасной) ситуации.</w:t>
      </w:r>
    </w:p>
    <w:p w:rsidR="003A5BAF" w:rsidRDefault="003A5BAF">
      <w:pPr>
        <w:pStyle w:val="a7"/>
        <w:numPr>
          <w:ilvl w:val="0"/>
          <w:numId w:val="29"/>
        </w:numPr>
        <w:tabs>
          <w:tab w:val="left" w:pos="1510"/>
        </w:tabs>
        <w:spacing w:before="2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Проявляет умение беречь свое здоровье (не ходить в мокрой обуви, влажной одежде,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обращать внимание на свое самочувствие и пр.). Соблюдает правила безопасного поведения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(осторожно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спускаться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подниматься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лестнице,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держаться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перила),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спортивном зале. Понимает важность безопасного поведения в некоторых стандартных опасных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ситуациях (при использовании колющих и режущих инструментов, быть осторожным с огнем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бытовых приборов, при перемещении в лифте). Ориентируется на взрослого при 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 поведения 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3A5BAF" w:rsidRDefault="003A5BAF">
      <w:pPr>
        <w:pStyle w:val="a7"/>
        <w:numPr>
          <w:ilvl w:val="0"/>
          <w:numId w:val="29"/>
        </w:numPr>
        <w:tabs>
          <w:tab w:val="left" w:pos="1489"/>
        </w:tabs>
        <w:spacing w:before="1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Передача детям знаний о правилах безопасности дорожного движения в качестве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пешехода и пассажира транспортного средства. </w:t>
      </w:r>
      <w:r>
        <w:rPr>
          <w:color w:val="000009"/>
          <w:sz w:val="24"/>
        </w:rPr>
        <w:t>Знает об основных источниках опасности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(транспорт)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проезжую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пешеходную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(тротуар)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дороги;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опасности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пешего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перемещения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проезжей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дороги;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0" w:firstLine="0"/>
      </w:pPr>
      <w:r>
        <w:rPr>
          <w:color w:val="000009"/>
        </w:rPr>
        <w:lastRenderedPageBreak/>
        <w:t>знает о том, что светофор имеет три световых сигнала (красный, желтый, зеленый) и регулирует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движение транспорта и пешеходов; знает о необходимости быть на улице рядом со взрослым,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переходе улицы держать его за руку; знает правило перехода улиц (на зеленый сигнал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светофора, по пешеходному переходу «зебра», обозначенному белыми полосками, подземному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переходу);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«Пешеходный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«Дети».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музыкально-художественной,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трудовой,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упражнений.</w:t>
      </w:r>
    </w:p>
    <w:p w:rsidR="003A5BAF" w:rsidRDefault="003A5BAF">
      <w:pPr>
        <w:pStyle w:val="a7"/>
        <w:numPr>
          <w:ilvl w:val="0"/>
          <w:numId w:val="29"/>
        </w:numPr>
        <w:tabs>
          <w:tab w:val="left" w:pos="1582"/>
        </w:tabs>
        <w:spacing w:before="2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опасным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ситуациям.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простейших взаимосвязях в природе (если растения не поливать - они засохнут). Демонстрирует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съедобных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ядовитых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растениях,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грибах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собаками).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необходимость действовать определенным образом в потенциально опасной ситуации.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обратиться за помощью к взрослому в стандартной и нестандартной опасной ситуации.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осторожного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внимательного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миру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природы поведения (не ходить по клумбам, газонам, не рвать растения, листья и ветки деревьев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кустарников, не распугивать птиц, не засорять водоемы, не оставлять мусор в лесу, парке,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огнем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экономить воду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закрывать 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собой кран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водой).</w:t>
      </w:r>
    </w:p>
    <w:p w:rsidR="003A5BAF" w:rsidRDefault="003A5BAF">
      <w:pPr>
        <w:pStyle w:val="3"/>
        <w:spacing w:before="10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30"/>
        </w:numPr>
        <w:tabs>
          <w:tab w:val="left" w:pos="1455"/>
        </w:tabs>
        <w:spacing w:before="130"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>Формирование представлений об опасных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способах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поведения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них.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ситуацию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опасную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неопасную.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номера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телефонов,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которым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вербальные и невербальные средства, когда рассказывает про правила поведения в 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ситуациях. Понимает и объясняет необходимость им следовать, а также описывает негативные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перечислить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природы ситуаций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назвать их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причины.</w:t>
      </w:r>
    </w:p>
    <w:p w:rsidR="003A5BAF" w:rsidRDefault="003A5BAF">
      <w:pPr>
        <w:pStyle w:val="a7"/>
        <w:numPr>
          <w:ilvl w:val="0"/>
          <w:numId w:val="30"/>
        </w:numPr>
        <w:tabs>
          <w:tab w:val="left" w:pos="1510"/>
        </w:tabs>
        <w:spacing w:line="360" w:lineRule="auto"/>
        <w:ind w:right="590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Демонстрирует знания различных способов укрепления здоровья: соблюдает правила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гигиены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дня;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знает,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зарядки,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закаливания; владеет разными видами движений; участвует в подвижных играх; при небольшой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способен контролировать состояние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организма,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1" w:firstLine="0"/>
      </w:pPr>
      <w:r>
        <w:rPr>
          <w:color w:val="000009"/>
        </w:rPr>
        <w:lastRenderedPageBreak/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перегрузок.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переутомлении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воспитателю. Ребенок называет способы самостраховки при выполнении сложных 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 Может описать и дать оценку некоторым способам оказания помощи и самопомощи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</w:p>
    <w:p w:rsidR="003A5BAF" w:rsidRDefault="003A5BAF">
      <w:pPr>
        <w:pStyle w:val="a7"/>
        <w:numPr>
          <w:ilvl w:val="0"/>
          <w:numId w:val="30"/>
        </w:numPr>
        <w:tabs>
          <w:tab w:val="left" w:pos="1489"/>
        </w:tabs>
        <w:spacing w:before="1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Передача детям знаний о правилах безопасности дорожного движения в качестве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пешехода и пассажира транспортного средства. </w:t>
      </w:r>
      <w:r>
        <w:rPr>
          <w:color w:val="000009"/>
          <w:sz w:val="24"/>
        </w:rPr>
        <w:t>Демонстрирует знания о правилах дорожного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улице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причинах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появления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ситуаций: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указывает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дорожной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обстановки,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отрицательные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факторы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описывает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возможные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опасные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действиях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инспектора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ГИБДД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ситуациях.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общественном транспорте. Демонстрирует правила безопасного поведения в общественном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транспорте, понимает и развернуто объясняет необходимость им следовать, а также негативные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нарушения.</w:t>
      </w:r>
    </w:p>
    <w:p w:rsidR="003A5BAF" w:rsidRDefault="003A5BAF">
      <w:pPr>
        <w:pStyle w:val="a7"/>
        <w:numPr>
          <w:ilvl w:val="0"/>
          <w:numId w:val="30"/>
        </w:numPr>
        <w:tabs>
          <w:tab w:val="left" w:pos="1582"/>
        </w:tabs>
        <w:spacing w:before="1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опасным для человека и окружающего мира природы ситуациям. </w:t>
      </w:r>
      <w:r>
        <w:rPr>
          <w:color w:val="000009"/>
          <w:sz w:val="24"/>
        </w:rPr>
        <w:t>Демонстрирует знания 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 окружающего мира природы, бережного и экономного отношения к природным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удовлетворения природных (водных, почвенных, растительных, животного мира) ресурсах;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 источниках опасности для окружающего мира природы: транспорт, неосторожные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(гроза,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наводнение,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сильный ветер). Демонстрирует навыки культуры поведения в природе, бережное отношение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животным.</w:t>
      </w:r>
    </w:p>
    <w:p w:rsidR="003A5BAF" w:rsidRDefault="003A5BAF">
      <w:pPr>
        <w:pStyle w:val="3"/>
        <w:spacing w:before="9"/>
      </w:pPr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31"/>
        </w:numPr>
        <w:tabs>
          <w:tab w:val="left" w:pos="1455"/>
        </w:tabs>
        <w:spacing w:before="126"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Формирование представлений об опасных для человека и окружающего мира 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ситуациях и способах поведения в них. </w:t>
      </w:r>
      <w:r>
        <w:rPr>
          <w:color w:val="000009"/>
          <w:sz w:val="24"/>
        </w:rPr>
        <w:t>Ребенок имеет систематизированные представления 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 для человека и окружающего мира ситуациях. Устанавливает причинно-следственные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связи,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на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основании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которых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ситуацию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опасную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неопасную.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стандартных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ситуациях: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напоминания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взрослых на проезжей части дороги, при переходе улицы, перекрестков, при перемещении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лифте, автомобиле; имеет представления о способах обращения к взрослому за помощью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стандартных и нестандартных опасных ситуациях; знает номера телефонов, по которым 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сообщить о возникновении опасной ситуации; знает о последствиях в случае неосторожного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обращения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огнем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электроприборами.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способах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1" w:firstLine="0"/>
      </w:pPr>
      <w:r>
        <w:rPr>
          <w:color w:val="000009"/>
          <w:spacing w:val="-1"/>
        </w:rPr>
        <w:lastRenderedPageBreak/>
        <w:t>безопасного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среде: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телевизор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просмотра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конкретной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осторожное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осмотрительное отношение к стандартным опасным ситуациям. Проявляет самостоятельность,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здоровья.</w:t>
      </w:r>
    </w:p>
    <w:p w:rsidR="003A5BAF" w:rsidRDefault="003A5BAF">
      <w:pPr>
        <w:pStyle w:val="a7"/>
        <w:numPr>
          <w:ilvl w:val="0"/>
          <w:numId w:val="31"/>
        </w:numPr>
        <w:tabs>
          <w:tab w:val="left" w:pos="1510"/>
        </w:tabs>
        <w:spacing w:before="2" w:line="360" w:lineRule="auto"/>
        <w:ind w:right="587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Демонстрирует способности оберегать себя от возможных травм, ушибов, падений.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 другим детям о соблюдения правил безопасного поведения в стандартных опасных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ситуациях. Демонстрирует знания различных способов укрепления здоровья: соблюдает правила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гигиены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дня;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знает,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зарядки,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закаливания; владеет разными видами движений; участвует в подвижных играх; при небольшой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 взрослого способен контролировать состояние своего организма, избегать физических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перегрузок.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самостраховки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вести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стандартных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поведения.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описать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дать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способам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оказания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самопомощи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ситуациях.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ценностное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здоровому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образу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жизни: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желание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заниматься физкультурой и спортом, закаляться, есть полезную пищу, прислушиваться к своему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организму: избегать физических и эмоциональных перегрузок. При утомлении и переутомлении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сообщает воспитателю. Имеет элементарные представления о строении человеческого тела,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оказания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помощи.</w:t>
      </w:r>
    </w:p>
    <w:p w:rsidR="003A5BAF" w:rsidRDefault="003A5BAF">
      <w:pPr>
        <w:pStyle w:val="a7"/>
        <w:numPr>
          <w:ilvl w:val="0"/>
          <w:numId w:val="31"/>
        </w:numPr>
        <w:tabs>
          <w:tab w:val="left" w:pos="1510"/>
        </w:tabs>
        <w:spacing w:before="2"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правилам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поведения. </w:t>
      </w:r>
      <w:r>
        <w:rPr>
          <w:color w:val="000009"/>
          <w:sz w:val="24"/>
        </w:rPr>
        <w:t>Демонстрирует знания о правилах дорожного движения и поведения на улице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причинах опасных ситуаций. Понимает значение дорожной обстановки (большое 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транспорта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дорогах;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скользкая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дорога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дождя,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оттепели,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снегопада;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слякоть;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снижение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видимости); отрицательные факторы (снижение видимости окружающей обстановки во время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непогоды из-за зонта, капюшона; плохое знание правил поведения на дороге в летний период;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плохое состояние дороги); возможные опасные ситуации (подвижные игры во дворах, у дорог;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катание в зависимости от сезона на велосипедах, роликах, самокатах, коньках, санках, лыжах;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 вечером). Имеет представление о возможных транспортных ситуациях: заносы машин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скользких участках; неумение водителей быстро ориентироваться в меняющейся обстановке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дороги. Знает и соблюдает систему правил поведения в определенном общественном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объясняет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необходимость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им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следовать,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негативные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1" w:firstLine="0"/>
      </w:pPr>
      <w:r>
        <w:rPr>
          <w:color w:val="000009"/>
        </w:rPr>
        <w:lastRenderedPageBreak/>
        <w:t>последствия их нарушения. Имеет представление о действиях инспектора ГИБДД в 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соблюдает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транспорте,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метро.</w:t>
      </w:r>
    </w:p>
    <w:p w:rsidR="003A5BAF" w:rsidRDefault="003A5BAF">
      <w:pPr>
        <w:pStyle w:val="a7"/>
        <w:numPr>
          <w:ilvl w:val="0"/>
          <w:numId w:val="31"/>
        </w:numPr>
        <w:tabs>
          <w:tab w:val="left" w:pos="1582"/>
        </w:tabs>
        <w:spacing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осторожного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осмотрительного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потенциально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опасным для человека и окружающего мира природы ситуациям. </w:t>
      </w:r>
      <w:r>
        <w:rPr>
          <w:color w:val="000009"/>
          <w:sz w:val="24"/>
        </w:rPr>
        <w:t>Демонстрирует знания 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природным ресурсам: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 жизненно важных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людей потребностях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удовлетворения природных (водных, почвенных, растительных, животного мира) ресурсах;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 источниках опасности для окружающего мира природы: транспорт, неосторожные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(гроза,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наводнение,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ветер);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загрязнение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воздуха,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вырубка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деревьев,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лесные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пожары;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 мира природы поведения и выполнения их без напоминания взрослых в реальных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жизненных ситуациях (не ходить по клумбам, газонам, не рвать растения, не ломать ветки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деревьев, кустарников, не распугивать птиц, не засорять водоемы, выбрасывать мусор только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отведенных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тщательно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заливая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костра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водой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уходом;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выключать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свет,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выходишь,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закрывать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дверь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тепла).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осторожность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природе, бережное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растениям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животным.</w:t>
      </w:r>
    </w:p>
    <w:p w:rsidR="003A5BAF" w:rsidRDefault="003A5BAF">
      <w:pPr>
        <w:pStyle w:val="a3"/>
        <w:spacing w:before="1"/>
        <w:ind w:left="0" w:firstLine="0"/>
        <w:jc w:val="left"/>
        <w:rPr>
          <w:sz w:val="21"/>
        </w:rPr>
      </w:pPr>
    </w:p>
    <w:p w:rsidR="003A5BAF" w:rsidRDefault="003A5BAF">
      <w:pPr>
        <w:pStyle w:val="3"/>
        <w:numPr>
          <w:ilvl w:val="3"/>
          <w:numId w:val="13"/>
        </w:numPr>
        <w:tabs>
          <w:tab w:val="left" w:pos="1986"/>
        </w:tabs>
        <w:spacing w:before="1"/>
        <w:ind w:hanging="781"/>
      </w:pPr>
      <w:bookmarkStart w:id="18" w:name="_bookmark17"/>
      <w:bookmarkEnd w:id="18"/>
      <w:r>
        <w:rPr>
          <w:color w:val="000009"/>
        </w:rPr>
        <w:t>Познавательное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развитие</w:t>
      </w:r>
    </w:p>
    <w:p w:rsidR="003A5BAF" w:rsidRDefault="003A5BAF">
      <w:pPr>
        <w:pStyle w:val="a3"/>
        <w:spacing w:before="55" w:line="360" w:lineRule="auto"/>
        <w:ind w:right="657"/>
      </w:pPr>
      <w:r>
        <w:rPr>
          <w:color w:val="000009"/>
        </w:rPr>
        <w:t>ФГОС дошкольного образования определяет цели, задачи и содержание познавательного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 детей дошкольного возраста в условиях ДОО. Их можно представить следующими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разделами:</w:t>
      </w:r>
    </w:p>
    <w:p w:rsidR="003A5BAF" w:rsidRDefault="003A5BAF" w:rsidP="003D5A86">
      <w:pPr>
        <w:pStyle w:val="a7"/>
        <w:numPr>
          <w:ilvl w:val="2"/>
          <w:numId w:val="175"/>
        </w:numPr>
        <w:tabs>
          <w:tab w:val="clear" w:pos="3724"/>
          <w:tab w:val="left" w:pos="1926"/>
        </w:tabs>
        <w:spacing w:before="1"/>
        <w:ind w:left="1210" w:firstLine="0"/>
        <w:rPr>
          <w:sz w:val="24"/>
        </w:rPr>
      </w:pPr>
      <w:r>
        <w:rPr>
          <w:color w:val="000009"/>
          <w:sz w:val="24"/>
        </w:rPr>
        <w:t>сенсорное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развитие;</w:t>
      </w:r>
    </w:p>
    <w:p w:rsidR="003A5BAF" w:rsidRDefault="003A5BAF" w:rsidP="003D5A86">
      <w:pPr>
        <w:pStyle w:val="a7"/>
        <w:numPr>
          <w:ilvl w:val="2"/>
          <w:numId w:val="175"/>
        </w:numPr>
        <w:tabs>
          <w:tab w:val="clear" w:pos="3724"/>
          <w:tab w:val="left" w:pos="1926"/>
        </w:tabs>
        <w:spacing w:before="132"/>
        <w:ind w:left="1210" w:firstLine="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познавательно-исследовательской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2"/>
          <w:numId w:val="175"/>
        </w:numPr>
        <w:tabs>
          <w:tab w:val="clear" w:pos="3724"/>
          <w:tab w:val="left" w:pos="1926"/>
        </w:tabs>
        <w:spacing w:before="142"/>
        <w:ind w:left="1210" w:firstLine="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3A5BAF" w:rsidRDefault="003A5BAF" w:rsidP="003D5A86">
      <w:pPr>
        <w:pStyle w:val="a7"/>
        <w:numPr>
          <w:ilvl w:val="2"/>
          <w:numId w:val="175"/>
        </w:numPr>
        <w:tabs>
          <w:tab w:val="clear" w:pos="3724"/>
          <w:tab w:val="left" w:pos="1926"/>
        </w:tabs>
        <w:spacing w:before="137"/>
        <w:ind w:left="1210" w:firstLine="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целостной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картины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кругозора.</w:t>
      </w:r>
    </w:p>
    <w:p w:rsidR="003A5BAF" w:rsidRDefault="003A5BAF">
      <w:pPr>
        <w:pStyle w:val="a3"/>
        <w:spacing w:before="139" w:line="360" w:lineRule="auto"/>
        <w:ind w:right="649"/>
      </w:pPr>
      <w:r>
        <w:rPr>
          <w:color w:val="000009"/>
        </w:rPr>
        <w:t>Основная цель познавательного развития - формирование познавательных процессов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интересов.</w:t>
      </w:r>
    </w:p>
    <w:p w:rsidR="003A5BAF" w:rsidRDefault="003A5BAF">
      <w:pPr>
        <w:pStyle w:val="2"/>
        <w:spacing w:before="9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378"/>
        </w:tabs>
        <w:spacing w:before="129" w:line="360" w:lineRule="auto"/>
        <w:ind w:right="656" w:firstLine="708"/>
        <w:rPr>
          <w:sz w:val="24"/>
        </w:rPr>
      </w:pPr>
      <w:r>
        <w:rPr>
          <w:i/>
          <w:color w:val="000009"/>
          <w:sz w:val="24"/>
        </w:rPr>
        <w:t>сенсорное развитие</w:t>
      </w:r>
      <w:r>
        <w:rPr>
          <w:color w:val="000009"/>
          <w:sz w:val="24"/>
        </w:rPr>
        <w:t>: формировать представления о форме, цвете, размере и 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мира;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сенсорную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культуру;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15"/>
        </w:numPr>
        <w:tabs>
          <w:tab w:val="left" w:pos="1371"/>
        </w:tabs>
        <w:spacing w:before="72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lastRenderedPageBreak/>
        <w:t>развитие познавательно-исследовательской, предметно-практической деятельности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 познавательные интересы и познавательные действия ребенка в различных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познавательно-исследовательскую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(исследование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экспериментирование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ними)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96"/>
        </w:tabs>
        <w:spacing w:before="1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отношениях объектов окружающего мира (форме, цвете, размере, материале, количестве, числе,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следствиях);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представления;</w:t>
      </w:r>
    </w:p>
    <w:p w:rsidR="003A5BAF" w:rsidRDefault="003A5BAF">
      <w:pPr>
        <w:pStyle w:val="a7"/>
        <w:numPr>
          <w:ilvl w:val="0"/>
          <w:numId w:val="15"/>
        </w:numPr>
        <w:tabs>
          <w:tab w:val="left" w:pos="1486"/>
        </w:tabs>
        <w:spacing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 представления о себе, других людях, объектах окружающего мира, о свойствах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отношениях объектов окружающего мира, об их взаимосвязях и закономерностях; 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 инициативы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самостоятельности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деятельностях.</w:t>
      </w:r>
    </w:p>
    <w:p w:rsidR="003A5BAF" w:rsidRDefault="003A5BAF">
      <w:pPr>
        <w:pStyle w:val="2"/>
        <w:spacing w:before="10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3"/>
        <w:spacing w:before="128"/>
        <w:ind w:left="1205" w:firstLine="0"/>
      </w:pPr>
      <w:r>
        <w:rPr>
          <w:b/>
          <w:color w:val="000009"/>
        </w:rPr>
        <w:t>-</w:t>
      </w:r>
      <w:r>
        <w:rPr>
          <w:b/>
          <w:color w:val="000009"/>
          <w:spacing w:val="-6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анализирующего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сенсорными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эталонами;</w:t>
      </w:r>
    </w:p>
    <w:p w:rsidR="003A5BAF" w:rsidRDefault="003A5BAF">
      <w:pPr>
        <w:pStyle w:val="a7"/>
        <w:numPr>
          <w:ilvl w:val="0"/>
          <w:numId w:val="32"/>
        </w:numPr>
        <w:tabs>
          <w:tab w:val="left" w:pos="1510"/>
        </w:tabs>
        <w:spacing w:before="139" w:line="360" w:lineRule="auto"/>
        <w:ind w:right="651" w:firstLine="667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 деятельности;</w:t>
      </w:r>
    </w:p>
    <w:p w:rsidR="003A5BAF" w:rsidRDefault="003A5BAF">
      <w:pPr>
        <w:pStyle w:val="a7"/>
        <w:numPr>
          <w:ilvl w:val="0"/>
          <w:numId w:val="32"/>
        </w:numPr>
        <w:tabs>
          <w:tab w:val="left" w:pos="1628"/>
        </w:tabs>
        <w:spacing w:line="360" w:lineRule="auto"/>
        <w:ind w:right="640" w:firstLine="667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мотивационно-потребностного,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когнитивно-интеллектуального,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познания;</w:t>
      </w:r>
    </w:p>
    <w:p w:rsidR="003A5BAF" w:rsidRDefault="003A5BAF">
      <w:pPr>
        <w:pStyle w:val="a7"/>
        <w:numPr>
          <w:ilvl w:val="0"/>
          <w:numId w:val="32"/>
        </w:numPr>
        <w:tabs>
          <w:tab w:val="left" w:pos="1304"/>
        </w:tabs>
        <w:ind w:left="1303" w:hanging="14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мыслительных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операций 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3A5BAF" w:rsidRDefault="003A5BAF">
      <w:pPr>
        <w:pStyle w:val="a7"/>
        <w:numPr>
          <w:ilvl w:val="0"/>
          <w:numId w:val="32"/>
        </w:numPr>
        <w:tabs>
          <w:tab w:val="left" w:pos="1304"/>
        </w:tabs>
        <w:spacing w:before="137"/>
        <w:ind w:left="1303" w:hanging="14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любознательности;</w:t>
      </w:r>
    </w:p>
    <w:p w:rsidR="003A5BAF" w:rsidRDefault="003A5BAF">
      <w:pPr>
        <w:pStyle w:val="a7"/>
        <w:numPr>
          <w:ilvl w:val="0"/>
          <w:numId w:val="32"/>
        </w:numPr>
        <w:tabs>
          <w:tab w:val="left" w:pos="1304"/>
        </w:tabs>
        <w:spacing w:before="139"/>
        <w:ind w:left="1303" w:hanging="140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pStyle w:val="3"/>
        <w:spacing w:before="147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33"/>
        </w:numPr>
        <w:tabs>
          <w:tab w:val="left" w:pos="1546"/>
        </w:tabs>
        <w:spacing w:before="130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>Сенсорное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величины в процессе действий с предметами, их соотнесения по этим признакам. Действует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 используя метод целенаправленных проб и практического примеривания. Освоено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пользоваться предэталонами («как кирпичик», «как крыша»), понимает и находит: шар,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квадрат,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прямоугольник,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треугольник.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действовать: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накладывать,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совмещать,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раскладывать.</w:t>
      </w:r>
    </w:p>
    <w:p w:rsidR="003A5BAF" w:rsidRDefault="003A5BAF">
      <w:pPr>
        <w:pStyle w:val="a7"/>
        <w:numPr>
          <w:ilvl w:val="0"/>
          <w:numId w:val="33"/>
        </w:numPr>
        <w:tabs>
          <w:tab w:val="left" w:pos="1854"/>
        </w:tabs>
        <w:spacing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познавательный интерес в процессе общения со взрослыми и сверстниками: задает 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поискового характера (Что это? Что с ним можно сделать? Почему он такой? Почему? Зачем?).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наглядно-образного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соответствующие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возрасту.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2" w:firstLine="0"/>
      </w:pPr>
      <w:r>
        <w:rPr>
          <w:color w:val="000009"/>
        </w:rPr>
        <w:lastRenderedPageBreak/>
        <w:t>Справляется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орудийных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 свойства и качества предметов (характер поверхности, материал, из которого сделан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предмет, способы его использования и другие). Сам совершает обследовательские 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погладить,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сжать, смять, намочить, разрезать,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насыпать и т. д.</w:t>
      </w:r>
    </w:p>
    <w:p w:rsidR="003A5BAF" w:rsidRDefault="003A5BAF">
      <w:pPr>
        <w:pStyle w:val="a7"/>
        <w:numPr>
          <w:ilvl w:val="0"/>
          <w:numId w:val="33"/>
        </w:numPr>
        <w:tabs>
          <w:tab w:val="left" w:pos="1573"/>
        </w:tabs>
        <w:spacing w:before="1"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математических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действия с предметами, в основном, совершаются в наглядном плане, требуют организации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 со стороны взрослого. Ориентируется в понятиях один-много. Группирует предметы 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цвету,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размеру,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(отбирать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красные,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большие,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круглые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 xml:space="preserve">предметы 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один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 из группы. Находит в окружающей обстановке один и много одинаковых предметов.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Понимает конкретный смысл слов: </w:t>
      </w:r>
      <w:r>
        <w:rPr>
          <w:i/>
          <w:color w:val="000009"/>
          <w:sz w:val="24"/>
        </w:rPr>
        <w:t>больше - меньше, столько же. У</w:t>
      </w:r>
      <w:r>
        <w:rPr>
          <w:color w:val="000009"/>
          <w:sz w:val="24"/>
        </w:rPr>
        <w:t>станавливает равенство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 неравными по количеству группами предметов путем добавления одного предмета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меньшему количеству или убавления одного предмета из большего. Различает круг, квадрат,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треугольник,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круглую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примеривания. Понимает смысл обозначений: вверху - внизу, впереди - сзади, на, над - под,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верхняя - нижняя (полоска). Понимает смысл слов: утро - вечер, день - ночь, связывает 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суток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режимными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моментами.</w:t>
      </w:r>
    </w:p>
    <w:p w:rsidR="003A5BAF" w:rsidRDefault="003A5BAF">
      <w:pPr>
        <w:pStyle w:val="a7"/>
        <w:numPr>
          <w:ilvl w:val="0"/>
          <w:numId w:val="33"/>
        </w:numPr>
        <w:tabs>
          <w:tab w:val="left" w:pos="1645"/>
        </w:tabs>
        <w:spacing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об объектах и явлениях неживой природы (солнце, небо, дождь и т. д.), о диких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домашних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животных,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особенностях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понимает,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животные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живые.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Различает растения ближайшего природного окружения по единичным ярким признакам (цвет,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размер),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знает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их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названия.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растения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(лист,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цветок).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потребностях растений и животных: пища, вода, тепло. Понимает, что человек ухаживает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животными и растениями, проявляет эмоции и чувства по отношению к домашним животным.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Накоплены впечатления о ярких сезонных изменениях в природе. Отгадывает описательные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предметах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объектах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природы.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семье, других людях. Узнает свой детский сад, группу, своих воспитателей, их помощников.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хранятся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Развивается познавательное и эмоциональное воображение. Нравится рассматривать картинки-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нелепицы,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благодаря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которым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рассуждает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признаках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явлениях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мира, понимает некоторые причинно-следственные связи (зимой не растут цветы, потому 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холодно).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34"/>
        </w:numPr>
        <w:tabs>
          <w:tab w:val="left" w:pos="1482"/>
        </w:tabs>
        <w:spacing w:before="132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Самостоятельно совершает обследовательские действия (метод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соотнесения).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сериационный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ориентируясь на недифференцированные признаки величины (большой-маленький), сравнивает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параметры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(длиннее-короче).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спектра,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плоскостных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призму.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 предметной и предметно-исследовательской деятельности активно познает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признакам и объясняет принцип группировки, может выделять нужный признак (цвет, форму,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величину, материал, фактуру поверхности) при исключении лишнего. Доступно 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эталонов для оценки свойств предметов; описание предмета по 3-4-м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свойствам;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отражение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предметов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продуктивных видах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pStyle w:val="a7"/>
        <w:numPr>
          <w:ilvl w:val="0"/>
          <w:numId w:val="34"/>
        </w:numPr>
        <w:tabs>
          <w:tab w:val="left" w:pos="1854"/>
        </w:tabs>
        <w:spacing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познавательный интерес в процессе общения со взрослыми и сверстниками: задает 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поискового характера (Что будет, если...? Почему? Зачем?). Самостоятельно выполняет задания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уровне наглядно-образного мышления. Использует эталоны с целью определения свойств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 (форма, длина, ширина, высота, толщина). Определяет последовательность событий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 времени (что сначала, что потом) по картинкам и простым моделям. Понимает замещение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моделями.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практическое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деление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целого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части,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соизмерение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величин.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жидких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сыпучих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тел.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мерку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для измерения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количества.</w:t>
      </w:r>
    </w:p>
    <w:p w:rsidR="003A5BAF" w:rsidRDefault="003A5BAF">
      <w:pPr>
        <w:pStyle w:val="a7"/>
        <w:numPr>
          <w:ilvl w:val="0"/>
          <w:numId w:val="34"/>
        </w:numPr>
        <w:tabs>
          <w:tab w:val="left" w:pos="1494"/>
        </w:tabs>
        <w:spacing w:before="3" w:line="360" w:lineRule="auto"/>
        <w:ind w:right="633" w:firstLine="708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Различает, из каких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 составлена группа предметов, называет их характерные особенности (цвет, величину,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Считает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(количественный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«Сколько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всего?»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 xml:space="preserve">Сравнивает количество предметов в группах на </w:t>
      </w:r>
      <w:r>
        <w:rPr>
          <w:i/>
          <w:color w:val="000009"/>
          <w:sz w:val="24"/>
        </w:rPr>
        <w:t xml:space="preserve">основе </w:t>
      </w:r>
      <w:r>
        <w:rPr>
          <w:color w:val="000009"/>
          <w:sz w:val="24"/>
        </w:rPr>
        <w:t>счета (в пределах 5), а также 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поштучного соотнесения предметов двух групп (составления пар); определяет, каких предметов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больше, меньше, равное количество. Сравнивает два предмета по величине (больше - меньше,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выше - ниже, длиннее - короче, одинаковые, равные) на основе примеривания. Различает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 круг, квадрат, треугольник, прямоугольник, шар, куб; знает их характерные отличия.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(вверху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внизу,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впереди</w:t>
      </w:r>
    </w:p>
    <w:p w:rsidR="003A5BAF" w:rsidRDefault="003A5BAF">
      <w:pPr>
        <w:pStyle w:val="a7"/>
        <w:numPr>
          <w:ilvl w:val="0"/>
          <w:numId w:val="35"/>
        </w:numPr>
        <w:tabs>
          <w:tab w:val="left" w:pos="627"/>
        </w:tabs>
        <w:spacing w:line="360" w:lineRule="auto"/>
        <w:ind w:right="642" w:firstLine="0"/>
        <w:rPr>
          <w:sz w:val="24"/>
        </w:rPr>
      </w:pPr>
      <w:r>
        <w:rPr>
          <w:color w:val="000009"/>
          <w:sz w:val="24"/>
        </w:rPr>
        <w:t>сзади;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далеко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близко);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употребляет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предлоги,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обозначающие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пространственные отношения предметов – на, в, из, под, над. Определяет части суток, связывая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режимными моментами.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34"/>
        </w:numPr>
        <w:tabs>
          <w:tab w:val="left" w:pos="1450"/>
        </w:tabs>
        <w:spacing w:before="72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lastRenderedPageBreak/>
        <w:t xml:space="preserve">Формирование целостной картины мира, расширение кругозора. </w:t>
      </w:r>
      <w:r>
        <w:rPr>
          <w:color w:val="000009"/>
          <w:sz w:val="24"/>
        </w:rPr>
        <w:t>Имеет представления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 самом себе и членах своей семьи. Сформированы первичные представления о малой родине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(родном городе, селе) и родной стране: знает названия некоторых общественных праздников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событий. Знает несколько стихов, песен о родной стране. Знаком с новыми представителями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 и растений. Выделяет разнообразные явления природы (моросящий дождь, ливень,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туман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д.)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Распознает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природных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материалов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(сыпучесть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песка,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липкость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мокрого снега и т. д.). Сравнивает хорошо знакомые объекты природы и материалы, 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 отличия и единичные признаки сходства. Знает части растений и их назначение. Знает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 сезонных изменениях в неживой природе, жизни растений и животных, в деятельности людей.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(дикие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 находят пищу, а домашних кормит человек и т. д.). Знает о среде обитания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месте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произрастания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растений.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наблюдений, сравнения. Способен к объединению предметов в видовые категории с указанием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(чашки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стаканы,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платья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юбки,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стулья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кресла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3A5BAF" w:rsidRDefault="003A5BAF">
      <w:pPr>
        <w:pStyle w:val="3"/>
        <w:spacing w:before="12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36"/>
        </w:numPr>
        <w:tabs>
          <w:tab w:val="left" w:pos="1465"/>
        </w:tabs>
        <w:spacing w:before="129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Осваивает сенсорные эталоны: называет цвета спектра, оттенки,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промежуточные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(коричневый,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сиреневый),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ахроматические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(черный,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белый),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сериационный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параметрами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(длина, высота, ширина). Знает и называет геометрические фигуры и тела, используемые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конструировании: шар, куб, призма, цилиндр. Узнает на ощупь, определяет и называет свойства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поверхности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материалов.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классификацию,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исключение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лишнего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группировку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 одному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 них, абстрагируется от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другого.</w:t>
      </w:r>
    </w:p>
    <w:p w:rsidR="003A5BAF" w:rsidRDefault="003A5BAF">
      <w:pPr>
        <w:pStyle w:val="a7"/>
        <w:numPr>
          <w:ilvl w:val="0"/>
          <w:numId w:val="36"/>
        </w:numPr>
        <w:tabs>
          <w:tab w:val="left" w:pos="1534"/>
        </w:tabs>
        <w:spacing w:before="1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Любознателен,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познавательно-исследовательской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понимать проблему, анализировать условия и способы решения проблемных ситуаций.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предвосхищающие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преобразование,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пространственные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изменения.</w:t>
      </w:r>
    </w:p>
    <w:p w:rsidR="003A5BAF" w:rsidRDefault="003A5BAF">
      <w:pPr>
        <w:pStyle w:val="a7"/>
        <w:numPr>
          <w:ilvl w:val="0"/>
          <w:numId w:val="36"/>
        </w:numPr>
        <w:tabs>
          <w:tab w:val="left" w:pos="1448"/>
        </w:tabs>
        <w:spacing w:before="1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Считает (отсчитывает)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Пересчитывает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количественными</w:t>
      </w:r>
      <w:r>
        <w:rPr>
          <w:color w:val="000009"/>
          <w:spacing w:val="10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9"/>
          <w:sz w:val="24"/>
        </w:rPr>
        <w:t xml:space="preserve"> </w:t>
      </w:r>
      <w:r>
        <w:rPr>
          <w:color w:val="000009"/>
          <w:sz w:val="24"/>
        </w:rPr>
        <w:t>порядковыми</w:t>
      </w:r>
      <w:r>
        <w:rPr>
          <w:color w:val="000009"/>
          <w:spacing w:val="103"/>
          <w:sz w:val="24"/>
        </w:rPr>
        <w:t xml:space="preserve"> </w:t>
      </w:r>
      <w:r>
        <w:rPr>
          <w:color w:val="000009"/>
          <w:sz w:val="24"/>
        </w:rPr>
        <w:t>числительными</w:t>
      </w:r>
      <w:r>
        <w:rPr>
          <w:color w:val="000009"/>
          <w:spacing w:val="105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99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03"/>
          <w:sz w:val="24"/>
        </w:rPr>
        <w:t xml:space="preserve"> </w:t>
      </w:r>
      <w:r>
        <w:rPr>
          <w:color w:val="000009"/>
          <w:sz w:val="24"/>
        </w:rPr>
        <w:t>5),</w:t>
      </w:r>
      <w:r>
        <w:rPr>
          <w:color w:val="000009"/>
          <w:spacing w:val="99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10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00"/>
          <w:sz w:val="24"/>
        </w:rPr>
        <w:t xml:space="preserve"> </w:t>
      </w:r>
      <w:r>
        <w:rPr>
          <w:color w:val="000009"/>
          <w:sz w:val="24"/>
        </w:rPr>
        <w:t>вопросы:</w:t>
      </w:r>
    </w:p>
    <w:p w:rsidR="003A5BAF" w:rsidRDefault="003A5BAF">
      <w:pPr>
        <w:pStyle w:val="a3"/>
        <w:spacing w:before="1"/>
        <w:ind w:firstLine="0"/>
      </w:pPr>
      <w:r>
        <w:rPr>
          <w:color w:val="000009"/>
        </w:rPr>
        <w:t>«Сколько?»,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«Который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счету?».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Уравнивает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неравные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способами</w:t>
      </w:r>
    </w:p>
    <w:p w:rsidR="003A5BAF" w:rsidRDefault="003A5BAF">
      <w:p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7" w:firstLine="0"/>
      </w:pPr>
      <w:r>
        <w:rPr>
          <w:color w:val="000009"/>
          <w:spacing w:val="-1"/>
        </w:rPr>
        <w:lastRenderedPageBreak/>
        <w:t>(удаление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добавление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единицы).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Сравнивает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практически: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контрастные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длине,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ширине, высоте, толщине); проверяет точность определений путем наложения или приложения;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 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 (до 1 до 3) в порядке возрастания,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убывания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(матрешек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 предметов (красная башенка самая высокая, синяя - пониже, а желтая - самая низкая.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Понимает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называет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геометрические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куб,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конструктора. Выражает словами местонахождение предмета по отношению к себе, другим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предметам; знает правую и левую руку; понимает и правильно употребляет предлоги </w:t>
      </w:r>
      <w:r>
        <w:rPr>
          <w:i/>
          <w:color w:val="000009"/>
        </w:rPr>
        <w:t>в</w:t>
      </w:r>
      <w:r>
        <w:rPr>
          <w:color w:val="000009"/>
        </w:rPr>
        <w:t xml:space="preserve">, </w:t>
      </w:r>
      <w:r>
        <w:rPr>
          <w:i/>
          <w:color w:val="000009"/>
        </w:rPr>
        <w:t>на, под,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над,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</w:rPr>
        <w:t>около.</w:t>
      </w:r>
      <w:r>
        <w:rPr>
          <w:i/>
          <w:color w:val="000009"/>
          <w:spacing w:val="-10"/>
        </w:rPr>
        <w:t xml:space="preserve"> </w:t>
      </w:r>
      <w:r>
        <w:rPr>
          <w:color w:val="000009"/>
        </w:rPr>
        <w:t>Ориентируется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листе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(вверху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внизу,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середине,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углу);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утро,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день, вечер, ночь; имеет представление о смене частей суток. Понимает значения слов вчера,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сегодня,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завтра.</w:t>
      </w:r>
    </w:p>
    <w:p w:rsidR="003A5BAF" w:rsidRDefault="003A5BAF">
      <w:pPr>
        <w:pStyle w:val="a7"/>
        <w:numPr>
          <w:ilvl w:val="0"/>
          <w:numId w:val="36"/>
        </w:numPr>
        <w:tabs>
          <w:tab w:val="left" w:pos="1614"/>
        </w:tabs>
        <w:spacing w:before="3" w:line="360" w:lineRule="auto"/>
        <w:ind w:right="634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фамилии, поле,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жительства,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домашнем адресе, увлечениях членов семьи, профессиях родителей. Овладевает некоторыми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сведениями об организме, понимает назначения отдельных органов и условий их нормального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функционирования. Сформированы первичные представления о малой родине и родной стране.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столице,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флаге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многообразие россиян разных национальностей, есть интерес к сказкам, песням, играм 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народов, толерантность по отношению к людям разных национальностей. Имеет 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странах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народах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странах.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Увеличен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представлений о многообразии мира растений, животных. Знает о потребностях у конкретных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 и растений (во влаге, тепле, пище, воздухе, месте обитания и убежище). Сравнивает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растения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животных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разным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основаниям,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признакам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свойствам,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относит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определенным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группам: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деревья,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кусты,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травы;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грибы;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рыбы,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птицы,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звери,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насекомые.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отличия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сходства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ними.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неживой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обитания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растений.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сезонных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неживой и живой природе, в жизни людей. Накоплены представления о жизни животных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растений в разных климатических условиях: в пустыне, на севере. Знает и называет животных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детенышей. Понимает разнообразные ценности природы. При рассматривании иллюстраций,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наблюдениях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явлениями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мира.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отражает картину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образов.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жизни)</w:t>
      </w:r>
    </w:p>
    <w:p w:rsidR="003A5BAF" w:rsidRDefault="003A5BAF">
      <w:pPr>
        <w:pStyle w:val="a7"/>
        <w:numPr>
          <w:ilvl w:val="0"/>
          <w:numId w:val="37"/>
        </w:numPr>
        <w:tabs>
          <w:tab w:val="left" w:pos="1498"/>
        </w:tabs>
        <w:spacing w:before="132" w:line="360" w:lineRule="auto"/>
        <w:ind w:right="594" w:firstLine="708"/>
        <w:rPr>
          <w:sz w:val="24"/>
        </w:rPr>
      </w:pPr>
      <w:r>
        <w:rPr>
          <w:i/>
          <w:color w:val="000009"/>
          <w:sz w:val="24"/>
        </w:rPr>
        <w:t>Сенсорное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развитие.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сенсорных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эталонов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пользоваться. Доступно: различение и называние всех цветов спектра и ахроматических цветов;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5-7 дополнительных тонов, оттенков цвета, освоение умения смешивать цвета для получения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нужного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тона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оттенка;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различение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называние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фигур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(ромб,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трапеция,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призма,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пирамида,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 мыслительные операции, оперируя наглядно воспринимаемыми признаками, 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объясняет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принцип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классификации,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исключения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лишнего,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сериационных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отношений.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Сравнивает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ряда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толщине.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параметры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сравнительные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прилагательных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(длиннее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длинный).</w:t>
      </w:r>
    </w:p>
    <w:p w:rsidR="003A5BAF" w:rsidRDefault="003A5BAF">
      <w:pPr>
        <w:pStyle w:val="a7"/>
        <w:numPr>
          <w:ilvl w:val="0"/>
          <w:numId w:val="37"/>
        </w:numPr>
        <w:tabs>
          <w:tab w:val="left" w:pos="1546"/>
        </w:tabs>
        <w:spacing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окружающему, любит экспериментировать вместе со взрослым. Отражает результаты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познания в продуктивной и конструктивной деятельности, строя и применяя наглядные модели.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помощью взрослого делает умозаключения при проведении опытов (тонет - не тонет, тает - 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тает). Может предвосхищать результаты экспериментальной деятельности, опираясь на свой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приобретенные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знания.</w:t>
      </w:r>
    </w:p>
    <w:p w:rsidR="003A5BAF" w:rsidRDefault="003A5BAF">
      <w:pPr>
        <w:pStyle w:val="a7"/>
        <w:numPr>
          <w:ilvl w:val="0"/>
          <w:numId w:val="37"/>
        </w:numPr>
        <w:tabs>
          <w:tab w:val="left" w:pos="1450"/>
        </w:tabs>
        <w:spacing w:before="2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Устанавливает связи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целым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множеством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частями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(частью);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целого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множества и целое по известным частям. Считает до 10 (количественный, порядковый счет).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числа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прямом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(обратном)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порядке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10.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Соотносит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цифру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(0-9)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предметов.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чисел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меньших.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Выстраивает</w:t>
      </w:r>
    </w:p>
    <w:p w:rsidR="003A5BAF" w:rsidRDefault="003A5BAF">
      <w:pPr>
        <w:pStyle w:val="a3"/>
        <w:spacing w:line="360" w:lineRule="auto"/>
        <w:ind w:right="638" w:firstLine="0"/>
      </w:pPr>
      <w:r>
        <w:rPr>
          <w:color w:val="000009"/>
        </w:rPr>
        <w:t>«числовую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лесенку».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единиц.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одно действие на сложение и вычитание, пользуется цифрами и арифметическими знаками.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величины: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(ширину,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высоту),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(вместимость).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Выстраивает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сериационный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ряд из 7-10 предметов, пользуется степенями сравнения при соотнесении размерных параметров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(длиннее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короче).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жидких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сыпучих веществ с помощью условных мер. Понимает зависимость между величиной меры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(результатом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(фигуры)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частей;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сравнивает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целый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часть;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различает,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сравнивает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Ориентируется в окружающем пространстве и на плоскости (лист, страница, поверхность стола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др.), обозначает взаимное расположение и направление движения объектов. Определяет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 временные отношения (день - неделя - месяц);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 название текущего месяца года;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 всех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дней недели,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года.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0"/>
          <w:numId w:val="37"/>
        </w:numPr>
        <w:tabs>
          <w:tab w:val="left" w:pos="1539"/>
        </w:tabs>
        <w:spacing w:before="72" w:line="360" w:lineRule="auto"/>
        <w:ind w:right="578" w:firstLine="708"/>
        <w:rPr>
          <w:sz w:val="24"/>
        </w:rPr>
      </w:pPr>
      <w:r>
        <w:rPr>
          <w:i/>
          <w:color w:val="000009"/>
          <w:sz w:val="24"/>
        </w:rPr>
        <w:lastRenderedPageBreak/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себе, о своей семье, своем доме. Имеет представление о некоторых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 с детьми и взрослыми в различных ситуациях. Освоены представления о родном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городе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достопримечательностях. Имеет представления о родной стране - ее государственных символах,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президенте,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столице.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выдающимся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стихотворения,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промыслы.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народов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мира,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особенностях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внешнего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(расовой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принадлежности),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национальной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одежды,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типичных занятиях. Осознает, что все люди стремятся к миру. Есть представления о небесных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светилах.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 признаков приспособления к среде в разных климатических условиях (в 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жаркого климата, пустыни, холодного климата). Понимает цикличность сезонных изменений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 (цикл года как последовательная смена времен года). Обобщает с помощью 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живой природе (растениях, животных, человеке)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 существенных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(двигаются,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питаются,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дышат,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размножаются,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чувствуют).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Осведомлен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старается проявлять бережное отношение к растениям, животным. Понимает ценности 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жизни человека и удовлетворения его разнообразных потребностей. Демонстрирует в 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рассуждениях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закономерности, характерные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 любознателен.</w:t>
      </w:r>
    </w:p>
    <w:p w:rsidR="003A5BAF" w:rsidRDefault="003A5BAF">
      <w:pPr>
        <w:pStyle w:val="3"/>
        <w:numPr>
          <w:ilvl w:val="3"/>
          <w:numId w:val="13"/>
        </w:numPr>
        <w:tabs>
          <w:tab w:val="left" w:pos="1986"/>
        </w:tabs>
        <w:spacing w:before="5"/>
        <w:ind w:hanging="781"/>
      </w:pPr>
      <w:bookmarkStart w:id="19" w:name="_bookmark18"/>
      <w:bookmarkEnd w:id="19"/>
      <w:r>
        <w:rPr>
          <w:color w:val="000009"/>
        </w:rPr>
        <w:t>Речевое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</w:t>
      </w:r>
    </w:p>
    <w:p w:rsidR="003A5BAF" w:rsidRDefault="003A5BAF">
      <w:pPr>
        <w:pStyle w:val="a3"/>
        <w:spacing w:before="130" w:line="360" w:lineRule="auto"/>
        <w:ind w:right="638"/>
      </w:pPr>
      <w:r>
        <w:rPr>
          <w:color w:val="000009"/>
        </w:rPr>
        <w:t>В соответствии с ФГОС ДО речевое развитие включает: владение речью как 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монологической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речевого творчества;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звуковой и интонационной культуры речи, фонематического слуха. Еще одно направление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 с книжной культурой, детской литературой, понимание на слух текстов 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 детской литературы. На этапе подготовки к школе требуется формирование звуковой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аналитико-синтетической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активности 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предпосылки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 грамоте.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left="1205" w:firstLine="0"/>
        <w:jc w:val="left"/>
      </w:pPr>
      <w:r>
        <w:rPr>
          <w:color w:val="000009"/>
        </w:rPr>
        <w:lastRenderedPageBreak/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выделить:</w:t>
      </w:r>
    </w:p>
    <w:p w:rsidR="003A5BAF" w:rsidRDefault="003A5BAF">
      <w:pPr>
        <w:pStyle w:val="a7"/>
        <w:numPr>
          <w:ilvl w:val="1"/>
          <w:numId w:val="35"/>
        </w:numPr>
        <w:tabs>
          <w:tab w:val="left" w:pos="1345"/>
        </w:tabs>
        <w:spacing w:before="14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1"/>
          <w:numId w:val="35"/>
        </w:numPr>
        <w:tabs>
          <w:tab w:val="left" w:pos="1345"/>
        </w:tabs>
        <w:spacing w:before="139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литературе.</w:t>
      </w:r>
    </w:p>
    <w:p w:rsidR="003A5BAF" w:rsidRDefault="003A5BAF">
      <w:pPr>
        <w:pStyle w:val="a3"/>
        <w:spacing w:before="139" w:line="360" w:lineRule="auto"/>
        <w:ind w:right="651"/>
      </w:pP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образования: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599"/>
        </w:tabs>
        <w:spacing w:line="294" w:lineRule="exact"/>
        <w:ind w:left="1598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599"/>
        </w:tabs>
        <w:spacing w:before="136"/>
        <w:ind w:left="159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602"/>
        </w:tabs>
        <w:spacing w:before="135" w:line="352" w:lineRule="auto"/>
        <w:ind w:right="655" w:firstLine="708"/>
        <w:rPr>
          <w:sz w:val="24"/>
        </w:rPr>
      </w:pPr>
      <w:r>
        <w:rPr>
          <w:color w:val="000009"/>
          <w:sz w:val="24"/>
        </w:rPr>
        <w:t>развитие способности к построению речевого высказывания в ситуации 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 условий для принятия детьми решений, выражения своих чувств и мыслей с помощью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599"/>
        </w:tabs>
        <w:spacing w:before="8" w:line="343" w:lineRule="auto"/>
        <w:ind w:right="1237" w:firstLine="708"/>
        <w:jc w:val="left"/>
        <w:rPr>
          <w:sz w:val="24"/>
        </w:rPr>
      </w:pPr>
      <w:r>
        <w:rPr>
          <w:color w:val="000009"/>
          <w:sz w:val="24"/>
        </w:rPr>
        <w:t>формирование познавательных интересов и познавательных действий ребенка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речевом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общении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599"/>
          <w:tab w:val="left" w:pos="3444"/>
          <w:tab w:val="left" w:pos="7040"/>
          <w:tab w:val="left" w:pos="9150"/>
        </w:tabs>
        <w:spacing w:before="17" w:line="345" w:lineRule="auto"/>
        <w:ind w:right="647" w:firstLine="708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мотивационно-потребностного,</w:t>
      </w:r>
      <w:r>
        <w:rPr>
          <w:color w:val="000009"/>
          <w:sz w:val="24"/>
        </w:rPr>
        <w:tab/>
        <w:t>деятельностного,</w:t>
      </w:r>
      <w:r>
        <w:rPr>
          <w:color w:val="000009"/>
          <w:sz w:val="24"/>
        </w:rPr>
        <w:tab/>
        <w:t>когнитивно-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интеллектуального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речевой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читательской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599"/>
        </w:tabs>
        <w:spacing w:before="17"/>
        <w:ind w:left="1598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грамотности.</w:t>
      </w:r>
    </w:p>
    <w:p w:rsidR="003A5BAF" w:rsidRDefault="003A5BAF">
      <w:pPr>
        <w:spacing w:before="237"/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Раздел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«Развитие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речи»</w:t>
      </w:r>
    </w:p>
    <w:p w:rsidR="003A5BAF" w:rsidRDefault="003A5BAF">
      <w:pPr>
        <w:pStyle w:val="2"/>
        <w:spacing w:before="139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626"/>
        </w:tabs>
        <w:spacing w:before="127" w:line="352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детьми</w:t>
      </w:r>
      <w:r>
        <w:rPr>
          <w:color w:val="000009"/>
          <w:sz w:val="24"/>
        </w:rPr>
        <w:t>: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овладению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речью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как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средством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общения;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освоению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ситуативных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внеситуативных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626"/>
        </w:tabs>
        <w:spacing w:before="7" w:line="34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фонематического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фонетико-фонематической,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лексической, грамматической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626"/>
        </w:tabs>
        <w:spacing w:before="26" w:line="343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 xml:space="preserve">формирование навыков владения языком в его коммуникативной функции </w:t>
      </w:r>
      <w:r>
        <w:rPr>
          <w:color w:val="000009"/>
          <w:sz w:val="24"/>
        </w:rPr>
        <w:t>- 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речи, двух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монолога;</w:t>
      </w:r>
    </w:p>
    <w:p w:rsidR="003A5BAF" w:rsidRDefault="003A5BAF">
      <w:pPr>
        <w:pStyle w:val="a7"/>
        <w:numPr>
          <w:ilvl w:val="0"/>
          <w:numId w:val="38"/>
        </w:numPr>
        <w:tabs>
          <w:tab w:val="left" w:pos="1626"/>
        </w:tabs>
        <w:spacing w:before="17"/>
        <w:ind w:left="1625" w:hanging="421"/>
        <w:rPr>
          <w:sz w:val="24"/>
        </w:rPr>
      </w:pPr>
      <w:r>
        <w:rPr>
          <w:i/>
          <w:color w:val="000009"/>
          <w:spacing w:val="-1"/>
          <w:sz w:val="24"/>
        </w:rPr>
        <w:t>практическое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овладение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нормами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color w:val="000009"/>
          <w:sz w:val="24"/>
        </w:rPr>
        <w:t>: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интонационной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культуры</w:t>
      </w:r>
    </w:p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127"/>
        <w:ind w:firstLine="0"/>
        <w:jc w:val="left"/>
      </w:pPr>
      <w:r>
        <w:rPr>
          <w:color w:val="000009"/>
          <w:spacing w:val="-1"/>
        </w:rPr>
        <w:lastRenderedPageBreak/>
        <w:t>речи;</w:t>
      </w:r>
    </w:p>
    <w:p w:rsidR="003A5BAF" w:rsidRDefault="003A5BAF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3A5BAF" w:rsidRDefault="003A5BAF">
      <w:pPr>
        <w:pStyle w:val="a7"/>
        <w:numPr>
          <w:ilvl w:val="0"/>
          <w:numId w:val="39"/>
        </w:numPr>
        <w:tabs>
          <w:tab w:val="left" w:pos="547"/>
        </w:tabs>
        <w:spacing w:before="218"/>
        <w:ind w:hanging="421"/>
        <w:jc w:val="left"/>
        <w:rPr>
          <w:sz w:val="24"/>
        </w:rPr>
      </w:pPr>
      <w:r>
        <w:rPr>
          <w:i/>
          <w:color w:val="000009"/>
          <w:sz w:val="24"/>
        </w:rPr>
        <w:t>создание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условий</w:t>
      </w:r>
      <w:r>
        <w:rPr>
          <w:i/>
          <w:color w:val="000009"/>
          <w:spacing w:val="8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выражения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своих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чувств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мыслей</w:t>
      </w:r>
      <w:r>
        <w:rPr>
          <w:i/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овладение</w:t>
      </w:r>
    </w:p>
    <w:p w:rsidR="003A5BAF" w:rsidRDefault="003A5BAF">
      <w:pPr>
        <w:rPr>
          <w:sz w:val="24"/>
        </w:rPr>
        <w:sectPr w:rsidR="003A5BAF" w:rsidSect="00851D84">
          <w:type w:val="continuous"/>
          <w:pgSz w:w="11920" w:h="16850"/>
          <w:pgMar w:top="1520" w:right="60" w:bottom="280" w:left="780" w:header="720" w:footer="720" w:gutter="0"/>
          <w:cols w:num="2" w:space="720" w:equalWidth="0">
            <w:col w:w="1039" w:space="40"/>
            <w:col w:w="10001"/>
          </w:cols>
        </w:sectPr>
      </w:pPr>
    </w:p>
    <w:p w:rsidR="003A5BAF" w:rsidRDefault="003A5BAF">
      <w:pPr>
        <w:pStyle w:val="a3"/>
        <w:spacing w:before="129"/>
        <w:ind w:firstLine="0"/>
        <w:jc w:val="left"/>
      </w:pPr>
      <w:r>
        <w:rPr>
          <w:color w:val="000009"/>
        </w:rPr>
        <w:lastRenderedPageBreak/>
        <w:t>эмоциональной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речевых высказываний.</w:t>
      </w:r>
    </w:p>
    <w:p w:rsidR="003A5BAF" w:rsidRDefault="003A5BAF">
      <w:pPr>
        <w:pStyle w:val="2"/>
        <w:spacing w:before="146"/>
        <w:jc w:val="left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467"/>
        </w:tabs>
        <w:spacing w:before="132" w:line="360" w:lineRule="auto"/>
        <w:ind w:right="655" w:firstLine="708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базиса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сенсорных компонентов;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400"/>
        </w:tabs>
        <w:spacing w:line="274" w:lineRule="exact"/>
        <w:ind w:left="1399" w:hanging="195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мотивации,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ориентировочных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3A5BAF" w:rsidRDefault="003A5BAF">
      <w:pPr>
        <w:spacing w:line="274" w:lineRule="exact"/>
        <w:rPr>
          <w:sz w:val="24"/>
        </w:rPr>
        <w:sectPr w:rsidR="003A5BAF" w:rsidSect="00851D84">
          <w:type w:val="continuous"/>
          <w:pgSz w:w="11920" w:h="16850"/>
          <w:pgMar w:top="1520" w:right="60" w:bottom="280" w:left="780" w:header="720" w:footer="720" w:gutter="0"/>
          <w:cols w:space="720"/>
        </w:sectPr>
      </w:pPr>
    </w:p>
    <w:p w:rsidR="003A5BAF" w:rsidRDefault="003A5BAF">
      <w:pPr>
        <w:pStyle w:val="a3"/>
        <w:spacing w:before="70"/>
        <w:ind w:firstLine="0"/>
        <w:jc w:val="left"/>
      </w:pPr>
      <w:r>
        <w:rPr>
          <w:color w:val="000009"/>
        </w:rPr>
        <w:lastRenderedPageBreak/>
        <w:t>языковом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материале;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345"/>
        </w:tabs>
        <w:spacing w:before="140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мыслительной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345"/>
        </w:tabs>
        <w:spacing w:before="139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443"/>
        </w:tabs>
        <w:spacing w:before="139" w:line="360" w:lineRule="auto"/>
        <w:ind w:right="1222" w:firstLine="708"/>
        <w:jc w:val="left"/>
        <w:rPr>
          <w:sz w:val="24"/>
        </w:rPr>
      </w:pPr>
      <w:r>
        <w:rPr>
          <w:color w:val="000009"/>
          <w:sz w:val="24"/>
        </w:rPr>
        <w:t>формирование звуковой аналитико-синтетической активности как предпосылки 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обучению грамоте.</w:t>
      </w:r>
    </w:p>
    <w:p w:rsidR="003A5BAF" w:rsidRDefault="003A5BAF">
      <w:pPr>
        <w:pStyle w:val="a3"/>
        <w:spacing w:line="360" w:lineRule="auto"/>
        <w:ind w:right="1242"/>
        <w:jc w:val="left"/>
      </w:pPr>
      <w:r>
        <w:rPr>
          <w:color w:val="000009"/>
        </w:rPr>
        <w:t>Для оптимизации образовательной деятельности необходимо определить исходный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ребенка.</w:t>
      </w:r>
    </w:p>
    <w:p w:rsidR="003A5BAF" w:rsidRDefault="003A5BAF">
      <w:pPr>
        <w:pStyle w:val="3"/>
        <w:spacing w:before="7"/>
        <w:jc w:val="left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40"/>
        </w:numPr>
        <w:tabs>
          <w:tab w:val="left" w:pos="1498"/>
        </w:tabs>
        <w:spacing w:before="130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 xml:space="preserve">Развитие речевого общения с взрослыми и детьми. </w:t>
      </w:r>
      <w:r>
        <w:rPr>
          <w:color w:val="000009"/>
          <w:sz w:val="24"/>
        </w:rPr>
        <w:t>Использует основные 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(«здравствуйте»,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свидания»,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«спасибо»),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взрослыми, так и со сверстниками. В игровой деятельности с помощью взрослого 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 объяснения и убеждения при сговоре на игру, разрешении конфликтов. 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инициативность и самостоятельность в общении со взрослыми и сверстниками (отвечает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вопросы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задает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рассказывает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событиях,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начинает разговор, приглашает к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деятельности).</w:t>
      </w:r>
    </w:p>
    <w:p w:rsidR="003A5BAF" w:rsidRDefault="003A5BAF">
      <w:pPr>
        <w:pStyle w:val="a7"/>
        <w:numPr>
          <w:ilvl w:val="0"/>
          <w:numId w:val="40"/>
        </w:numPr>
        <w:tabs>
          <w:tab w:val="left" w:pos="1446"/>
        </w:tabs>
        <w:spacing w:before="1"/>
        <w:ind w:left="1445" w:hanging="241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речи.</w:t>
      </w:r>
    </w:p>
    <w:p w:rsidR="003A5BAF" w:rsidRDefault="003A5BAF">
      <w:pPr>
        <w:pStyle w:val="a7"/>
        <w:numPr>
          <w:ilvl w:val="1"/>
          <w:numId w:val="40"/>
        </w:numPr>
        <w:tabs>
          <w:tab w:val="left" w:pos="1650"/>
        </w:tabs>
        <w:spacing w:before="139" w:line="360" w:lineRule="auto"/>
        <w:ind w:right="582" w:firstLine="708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>Владеет бытовым словарным запасом, используя 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обозначающие действия, предметы и признаки, однако допускает ошибки в названиях признаков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предметов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(цвет,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размер,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форма).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Осваивает: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названия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близкого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окружения,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их назначение, части и свойства, действия с ними; названия действий гигиенических 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умывания, одевания, купания, еды, ухода за внешним видом (</w:t>
      </w:r>
      <w:r>
        <w:rPr>
          <w:i/>
          <w:color w:val="000009"/>
          <w:sz w:val="24"/>
        </w:rPr>
        <w:t>причесаться, аккуратно повесить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одежду</w:t>
      </w:r>
      <w:r>
        <w:rPr>
          <w:color w:val="000009"/>
          <w:sz w:val="24"/>
        </w:rPr>
        <w:t>) и поддержания порядка (</w:t>
      </w:r>
      <w:r>
        <w:rPr>
          <w:i/>
          <w:color w:val="000009"/>
          <w:sz w:val="24"/>
        </w:rPr>
        <w:t>убрать игрушки, поставить стулья</w:t>
      </w:r>
      <w:r>
        <w:rPr>
          <w:color w:val="000009"/>
          <w:sz w:val="24"/>
        </w:rPr>
        <w:t>); названия 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отражающие нравственные представления (</w:t>
      </w:r>
      <w:r>
        <w:rPr>
          <w:i/>
          <w:color w:val="000009"/>
          <w:sz w:val="24"/>
        </w:rPr>
        <w:t xml:space="preserve">добрый, злой, вежливый, грубый </w:t>
      </w:r>
      <w:r>
        <w:rPr>
          <w:color w:val="000009"/>
          <w:sz w:val="24"/>
        </w:rPr>
        <w:t>и т. п.). 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словотворчеству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словотворчество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слов: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игрушки,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одежда,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посуда,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мебель,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овощи,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фрукты,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птицы,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животные</w:t>
      </w:r>
      <w:r>
        <w:rPr>
          <w:color w:val="000009"/>
          <w:sz w:val="24"/>
        </w:rPr>
        <w:t>.</w:t>
      </w:r>
    </w:p>
    <w:p w:rsidR="003A5BAF" w:rsidRDefault="003A5BAF">
      <w:pPr>
        <w:pStyle w:val="a7"/>
        <w:numPr>
          <w:ilvl w:val="1"/>
          <w:numId w:val="40"/>
        </w:numPr>
        <w:tabs>
          <w:tab w:val="left" w:pos="1806"/>
        </w:tabs>
        <w:spacing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Грамматический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выразительных и эмоциональных средств устной речи на уровне простых распространенных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предложений.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Использует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распространенные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несложных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моделей.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Словообразовательные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словоизменительные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формируются.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прилагательные и существительные в роде, числе и падеже; правильно использовать в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детенышей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возможны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затруднения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употреблении</w:t>
      </w:r>
      <w:r>
        <w:rPr>
          <w:color w:val="000009"/>
          <w:sz w:val="24"/>
        </w:rPr>
        <w:t xml:space="preserve"> грамматических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форм слов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сложных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6" w:firstLine="0"/>
      </w:pPr>
      <w:r>
        <w:rPr>
          <w:color w:val="000009"/>
        </w:rPr>
        <w:lastRenderedPageBreak/>
        <w:t>предложениях, допускает ошибки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употреблении предлогов, пропускает союзы и союзные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устанавливать причинно-следственные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отражать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речи.</w:t>
      </w:r>
    </w:p>
    <w:p w:rsidR="003A5BAF" w:rsidRDefault="003A5BAF">
      <w:pPr>
        <w:pStyle w:val="a7"/>
        <w:numPr>
          <w:ilvl w:val="1"/>
          <w:numId w:val="40"/>
        </w:numPr>
        <w:tabs>
          <w:tab w:val="left" w:pos="1815"/>
        </w:tabs>
        <w:spacing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Фонетико-фонематическая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обращенной речи позволяет выполнять поручения, сказанные голосом нормальной громкости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шепотом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увеличивающемся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расстоянии.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Дифференцирует на слух глухие и звонкие, твердые и мягкие согласные, но могут иметь место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 в произношении некоторых звуков: пропуски, замены или искажения. 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четко воспроизводит фонетический и морфологический рисунок слова. Воспроизводит ритм,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допускать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пропускает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уподобляет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произносительную сторону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речи. Выразительно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читает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стихи.</w:t>
      </w:r>
    </w:p>
    <w:p w:rsidR="003A5BAF" w:rsidRDefault="003A5BAF">
      <w:pPr>
        <w:pStyle w:val="a7"/>
        <w:numPr>
          <w:ilvl w:val="1"/>
          <w:numId w:val="40"/>
        </w:numPr>
        <w:tabs>
          <w:tab w:val="left" w:pos="1779"/>
        </w:tabs>
        <w:spacing w:line="360" w:lineRule="auto"/>
        <w:ind w:right="586" w:firstLine="708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(диалогическая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монологическая).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беседе,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слушателей отвечает на вопросы и задает их. По вопросам воспитателя составляет рассказ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картинке из 3-4-х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предложений; совместно с воспитателем пересказывает хорошо знакомые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пересказе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передает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основную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мысль,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дополнительную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опускает.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 опорой на вопросы взрослого составляет описательный рассказ о знакомой игрушке. Передает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впечатления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события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недостаточно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связные.</w:t>
      </w:r>
    </w:p>
    <w:p w:rsidR="003A5BAF" w:rsidRDefault="003A5BAF">
      <w:pPr>
        <w:pStyle w:val="a7"/>
        <w:numPr>
          <w:ilvl w:val="0"/>
          <w:numId w:val="40"/>
        </w:numPr>
        <w:tabs>
          <w:tab w:val="left" w:pos="1455"/>
        </w:tabs>
        <w:spacing w:before="2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>Может с интересом разговаривать с 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посуде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накрывании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мебели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расстановке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игровом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уголке,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овощах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фруктах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покупке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продаже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магазин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д.). Владеет элементарными правилами речевого этикета: не перебивает взрослого, вежливо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обращается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нему,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напоминания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здоровается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прощается,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говорит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«спасибо»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3A5BAF" w:rsidRDefault="003A5BAF">
      <w:pPr>
        <w:pStyle w:val="a3"/>
        <w:spacing w:line="360" w:lineRule="auto"/>
        <w:ind w:right="585" w:firstLine="0"/>
      </w:pPr>
      <w:r>
        <w:rPr>
          <w:color w:val="000009"/>
        </w:rPr>
        <w:t>«пожалуйста».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соответствует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уровню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воспитанника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нормами.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интересуется,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называется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произносится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трудное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слово.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познавательный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интерес в процессе общения со сверстниками: задает вопросы поискового характера (почему?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зачем?).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Комментирует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 движения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действия.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Может подвести 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итог.</w:t>
      </w:r>
    </w:p>
    <w:p w:rsidR="003A5BAF" w:rsidRDefault="003A5BAF">
      <w:pPr>
        <w:pStyle w:val="3"/>
        <w:spacing w:before="3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41"/>
        </w:numPr>
        <w:tabs>
          <w:tab w:val="left" w:pos="1558"/>
        </w:tabs>
        <w:spacing w:before="132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 в общении со взрослыми и сверстниками (задает вопросы, рассказывает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приглашает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 сверстниками.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6" w:firstLine="0"/>
      </w:pPr>
      <w:r>
        <w:rPr>
          <w:color w:val="000009"/>
        </w:rPr>
        <w:lastRenderedPageBreak/>
        <w:t>убеждения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сговоре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партнеров.</w:t>
      </w:r>
    </w:p>
    <w:p w:rsidR="003A5BAF" w:rsidRDefault="003A5BAF">
      <w:pPr>
        <w:pStyle w:val="a7"/>
        <w:numPr>
          <w:ilvl w:val="0"/>
          <w:numId w:val="41"/>
        </w:numPr>
        <w:tabs>
          <w:tab w:val="left" w:pos="1446"/>
        </w:tabs>
        <w:spacing w:line="273" w:lineRule="exact"/>
        <w:ind w:left="1445" w:hanging="241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3A5BAF" w:rsidRDefault="003A5BAF">
      <w:pPr>
        <w:pStyle w:val="a7"/>
        <w:numPr>
          <w:ilvl w:val="1"/>
          <w:numId w:val="41"/>
        </w:numPr>
        <w:tabs>
          <w:tab w:val="left" w:pos="1873"/>
        </w:tabs>
        <w:spacing w:before="137"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>Лексическая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расширяется,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дифференцированно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сделан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 в видовые (чашки и стаканы, платья и юбки, стулья и кресла) и родовые (одежда,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мебель,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посуда)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словоизменительными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Отгадывает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сочиняет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отражающие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(добрый, злой,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вежливый,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грубый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п.).</w:t>
      </w:r>
    </w:p>
    <w:p w:rsidR="003A5BAF" w:rsidRDefault="003A5BAF">
      <w:pPr>
        <w:pStyle w:val="a7"/>
        <w:numPr>
          <w:ilvl w:val="1"/>
          <w:numId w:val="41"/>
        </w:numPr>
        <w:tabs>
          <w:tab w:val="left" w:pos="1633"/>
        </w:tabs>
        <w:spacing w:line="360" w:lineRule="auto"/>
        <w:ind w:right="633" w:firstLine="708"/>
        <w:rPr>
          <w:sz w:val="24"/>
        </w:rPr>
      </w:pPr>
      <w:r>
        <w:rPr>
          <w:i/>
          <w:color w:val="000009"/>
          <w:sz w:val="24"/>
        </w:rPr>
        <w:t xml:space="preserve">Грамматический строй речи. </w:t>
      </w:r>
      <w:r>
        <w:rPr>
          <w:color w:val="000009"/>
          <w:sz w:val="24"/>
        </w:rPr>
        <w:t>Использует в речи полные, распространенные простые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предложения с однородными членами (иногда сложноподчиненные) для передачи временных,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суффиксы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приставки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словообразовании.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окончаний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прилагательных,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глаголов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словоизменительными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следственные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связи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отражает</w:t>
      </w:r>
      <w:r>
        <w:rPr>
          <w:color w:val="000009"/>
          <w:sz w:val="24"/>
        </w:rPr>
        <w:t xml:space="preserve"> 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ответах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форме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сложноподчиненных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предложений.</w:t>
      </w:r>
    </w:p>
    <w:p w:rsidR="003A5BAF" w:rsidRDefault="003A5BAF">
      <w:pPr>
        <w:pStyle w:val="a7"/>
        <w:numPr>
          <w:ilvl w:val="1"/>
          <w:numId w:val="41"/>
        </w:numPr>
        <w:tabs>
          <w:tab w:val="left" w:pos="1662"/>
        </w:tabs>
        <w:spacing w:before="1"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 xml:space="preserve">Произносительная сторона речи. </w:t>
      </w:r>
      <w:r>
        <w:rPr>
          <w:color w:val="000009"/>
          <w:sz w:val="24"/>
        </w:rPr>
        <w:t>Правильно произносит все звуки родного 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Дифференцирует на слух и в произношении близкие по акустическим характеристикам звуки.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Слышит специально выделяемый взрослым звук в составе слова (гласный под ударением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начале и в конце слова) и воспроизводит его. Достаточно четко воспроизводит фонетический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морфологический состав слова. 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 интонационной выразительности (силу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голоса, интонацию, ритм и темп речи). Выразительно читает стихи, пересказывает короткие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передавая свое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героям.</w:t>
      </w:r>
    </w:p>
    <w:p w:rsidR="003A5BAF" w:rsidRDefault="003A5BAF">
      <w:pPr>
        <w:pStyle w:val="a7"/>
        <w:numPr>
          <w:ilvl w:val="1"/>
          <w:numId w:val="41"/>
        </w:numPr>
        <w:tabs>
          <w:tab w:val="left" w:pos="1779"/>
        </w:tabs>
        <w:spacing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(диалогическая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монологическая).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потребности и интересы с помощью диалогической речи, владеет умениями спросить, ответить,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высказать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сомнение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5-6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3-4-х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предметах: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знакомой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игрушке,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предмете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небольшой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4" w:firstLine="0"/>
      </w:pPr>
      <w:r>
        <w:rPr>
          <w:color w:val="000009"/>
        </w:rPr>
        <w:lastRenderedPageBreak/>
        <w:t>помощью.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впечатления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придумывать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(грустные,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радостные,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загадочные)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собственными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эмоциональными запросами.</w:t>
      </w:r>
    </w:p>
    <w:p w:rsidR="003A5BAF" w:rsidRDefault="003A5BAF">
      <w:pPr>
        <w:pStyle w:val="a7"/>
        <w:numPr>
          <w:ilvl w:val="0"/>
          <w:numId w:val="41"/>
        </w:numPr>
        <w:tabs>
          <w:tab w:val="left" w:pos="1472"/>
        </w:tabs>
        <w:spacing w:before="2"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>Осваивает и использует вариативные 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приветствия (здравствуйте, добрый день, добрый вечер, доброе утро, привет); прощания (до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свидания, до встречи, до завтра); обращения к взрослым и сверстникам с просьбой (разрешите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пройти;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дайте,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пожалуйста);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благодарности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(спасибо;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спасибо),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обиды,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жалобы.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отчеству.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 (почему? зачем?), может разговаривать с взрослым на бытовые и более отвлеченные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будущего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регулирующую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выходом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поисковый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творческий уровни.</w:t>
      </w:r>
    </w:p>
    <w:p w:rsidR="003A5BAF" w:rsidRDefault="003A5BAF">
      <w:pPr>
        <w:pStyle w:val="3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42"/>
        </w:numPr>
        <w:tabs>
          <w:tab w:val="left" w:pos="1513"/>
        </w:tabs>
        <w:spacing w:before="127" w:line="360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 в общении со взрослыми и сверстниками (задает вопросы, рассказывает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приглашает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конструктивные способы взаимодействия с детьми и взрослыми в разных видах 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обменивается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сговоре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общения: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мимику,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жесты,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3A5BAF" w:rsidRDefault="003A5BAF">
      <w:pPr>
        <w:pStyle w:val="a7"/>
        <w:numPr>
          <w:ilvl w:val="0"/>
          <w:numId w:val="42"/>
        </w:numPr>
        <w:tabs>
          <w:tab w:val="left" w:pos="1446"/>
        </w:tabs>
        <w:spacing w:before="1"/>
        <w:ind w:left="1445" w:hanging="241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3A5BAF" w:rsidRDefault="003A5BAF">
      <w:pPr>
        <w:pStyle w:val="a7"/>
        <w:numPr>
          <w:ilvl w:val="1"/>
          <w:numId w:val="42"/>
        </w:numPr>
        <w:tabs>
          <w:tab w:val="left" w:pos="1724"/>
        </w:tabs>
        <w:spacing w:before="136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Лексическая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расширился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названия профессий, учреждений, предметов и инструментов труда, техники, помогающей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работе, трудовых действий и качества их выполнения. Называет личностные 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человека: честность, справедливость, доброта, заботливость, верность и т. д., его состояние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злой,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вежливый,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трудолюбивый,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честный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(розовый,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бежевый,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зеленовато-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голубоватый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(посуда,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мебель,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одежда,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обувь,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уборы,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принадлежности, транспорт, домашние животные, дикие звери, овощи, фрукты). Употребляет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синонимы,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антонимы,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многозначные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процессе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3" w:firstLine="0"/>
      </w:pPr>
      <w:r>
        <w:rPr>
          <w:color w:val="000009"/>
        </w:rPr>
        <w:lastRenderedPageBreak/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(грустит,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переживает,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расстроен, радуется,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удивляется, испуган,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боится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д.).</w:t>
      </w:r>
    </w:p>
    <w:p w:rsidR="003A5BAF" w:rsidRDefault="003A5BAF">
      <w:pPr>
        <w:pStyle w:val="a7"/>
        <w:numPr>
          <w:ilvl w:val="1"/>
          <w:numId w:val="42"/>
        </w:numPr>
        <w:tabs>
          <w:tab w:val="left" w:pos="1683"/>
        </w:tabs>
        <w:spacing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>Грамматический строй 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речи наблюдается многообразие 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предложно-падежная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 грамматические обобщения, восстановить грамматическое оформление 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 высказывания. Практически всегда грамматически правильно использует в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родительном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падеже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единственного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множественного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числа.</w:t>
      </w:r>
    </w:p>
    <w:p w:rsidR="003A5BAF" w:rsidRDefault="003A5BAF">
      <w:pPr>
        <w:pStyle w:val="a7"/>
        <w:numPr>
          <w:ilvl w:val="1"/>
          <w:numId w:val="42"/>
        </w:numPr>
        <w:tabs>
          <w:tab w:val="left" w:pos="1714"/>
        </w:tabs>
        <w:spacing w:line="360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>Произносительная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Производит элементарный звуковой анализ слова с определением места звука в слове (гласного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начале и в конце слова под ударением, глухого согласного в конце слова). Освоены умения: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делить на слоги двух-трехсложные слова; осуществлять звуковой анализ простых трехзвуковых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произносительной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речи.</w:t>
      </w:r>
    </w:p>
    <w:p w:rsidR="003A5BAF" w:rsidRDefault="003A5BAF">
      <w:pPr>
        <w:pStyle w:val="a7"/>
        <w:numPr>
          <w:ilvl w:val="1"/>
          <w:numId w:val="42"/>
        </w:numPr>
        <w:tabs>
          <w:tab w:val="left" w:pos="1707"/>
        </w:tabs>
        <w:spacing w:line="360" w:lineRule="auto"/>
        <w:ind w:right="634" w:firstLine="708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(диалогическая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монологическая).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активен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беседах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со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взрослыми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сверстниками.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точно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воспроизводить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словесный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образец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при пересказе литературного произведения близко к тексту. Может говорить от лица своего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 партнера, другого персонажа. В разговоре свободно использует прямую и косвенную речь.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предшествовали и последуют тем, которые изображены в произведении искусства или 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момент.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автор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характеризует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героев,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описывает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явления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окружающего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мира,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сам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пробует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аналогии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речи. Придумывает продолжения и окончания к рассказам, составляет рассказы по аналогии,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выслушивает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 ошибки и доброжелательно исправляет их; использует элементы речи-доказательства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отгадывании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загадок.</w:t>
      </w:r>
    </w:p>
    <w:p w:rsidR="003A5BAF" w:rsidRDefault="003A5BAF">
      <w:pPr>
        <w:pStyle w:val="a7"/>
        <w:numPr>
          <w:ilvl w:val="0"/>
          <w:numId w:val="42"/>
        </w:numPr>
        <w:tabs>
          <w:tab w:val="left" w:pos="1532"/>
        </w:tabs>
        <w:spacing w:line="360" w:lineRule="auto"/>
        <w:ind w:right="588" w:firstLine="708"/>
        <w:rPr>
          <w:sz w:val="24"/>
        </w:rPr>
      </w:pPr>
      <w:r>
        <w:rPr>
          <w:i/>
          <w:color w:val="000009"/>
          <w:sz w:val="24"/>
        </w:rPr>
        <w:t>Практическое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нормами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телефонного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разговора, этикет взаимодействия за столом, в гостях, общественных местах (в театре, музее,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кафе). Адекватно использует невербальные средства общения: мимику, жесты, пантомимику.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разговорах,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принятые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вежливого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общения.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высказывание кратко или распространенно, ориентируясь на задачу общения. Умеет построить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деловой диалог при совместном выполнении поручения, в совместном обсуждении правил игры,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возникновения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конфликтов.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совместного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экспериментирования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9" w:firstLine="0"/>
      </w:pPr>
      <w:r>
        <w:rPr>
          <w:color w:val="000009"/>
        </w:rPr>
        <w:lastRenderedPageBreak/>
        <w:t>высказывает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 фраз-рассуждений. Может рассказать о правилах поведения в 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(транспорте,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магазине,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поликлинике,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театре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ориентируясь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собственный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опыт.</w:t>
      </w:r>
    </w:p>
    <w:p w:rsidR="003A5BAF" w:rsidRDefault="003A5BAF">
      <w:pPr>
        <w:pStyle w:val="3"/>
      </w:pPr>
      <w:r>
        <w:rPr>
          <w:color w:val="000009"/>
        </w:rPr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жизни)</w:t>
      </w:r>
    </w:p>
    <w:p w:rsidR="003A5BAF" w:rsidRDefault="003A5BAF">
      <w:pPr>
        <w:pStyle w:val="a7"/>
        <w:numPr>
          <w:ilvl w:val="0"/>
          <w:numId w:val="43"/>
        </w:numPr>
        <w:tabs>
          <w:tab w:val="left" w:pos="1522"/>
        </w:tabs>
        <w:spacing w:before="129" w:line="360" w:lineRule="auto"/>
        <w:ind w:right="635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незнакомыми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приглашает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поручений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заданий.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конструктивные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обменивается предметами, распределяет действия при сотрудничестве. В игровой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 элементы объяснения и убеждения при сговоре на игру, разрешении конфликтов,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 высказывания партнеров. Владеет вежливыми формами речи, активно 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правилам речевого этикета. Может изменять стиль общения со взрослым или сверстником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общения: мимику, жесты, действия.</w:t>
      </w:r>
    </w:p>
    <w:p w:rsidR="003A5BAF" w:rsidRDefault="003A5BAF">
      <w:pPr>
        <w:pStyle w:val="a7"/>
        <w:numPr>
          <w:ilvl w:val="0"/>
          <w:numId w:val="43"/>
        </w:numPr>
        <w:tabs>
          <w:tab w:val="left" w:pos="1446"/>
        </w:tabs>
        <w:spacing w:line="274" w:lineRule="exact"/>
        <w:ind w:left="1445" w:hanging="241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3A5BAF" w:rsidRDefault="003A5BAF">
      <w:pPr>
        <w:pStyle w:val="a7"/>
        <w:numPr>
          <w:ilvl w:val="1"/>
          <w:numId w:val="43"/>
        </w:numPr>
        <w:tabs>
          <w:tab w:val="left" w:pos="1654"/>
        </w:tabs>
        <w:spacing w:before="136"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>Умеет: подбирать точные слова для выражения мысли;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выявленных признаков (посуда - кухонная, столовая, чайная; одежда, обувь - зимняя, летняя,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демисезонная;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транспорт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пассажирский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грузовой;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наземный,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воздушный,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водный,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подземный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полисемию,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олицетворения,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метафоры;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 при сочинении загадок, сказок, стихов. Дифференцирует слова- 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слова-признаки и слова-действия, может сгруппировать их и определить «лишнее». 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обобщающих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абстракции,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объяснить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их.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обозначающие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синонимы,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антонимы,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многозначные слова. Использует слова, передающие эмоции, настроение и состояние человека: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расстроен,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удивляется,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испуган,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дифференцированную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морально-оценочную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(например,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скромный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нескромный,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честный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лживый 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7"/>
        <w:numPr>
          <w:ilvl w:val="1"/>
          <w:numId w:val="43"/>
        </w:numPr>
        <w:tabs>
          <w:tab w:val="left" w:pos="1683"/>
        </w:tabs>
        <w:spacing w:before="72"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lastRenderedPageBreak/>
        <w:t xml:space="preserve">Грамматический строй речи. </w:t>
      </w:r>
      <w:r>
        <w:rPr>
          <w:color w:val="000009"/>
          <w:sz w:val="24"/>
        </w:rPr>
        <w:t>В речи наблюдается многообразие 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предложно-падежная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 грамматические обобщения, восстановить грамматическое оформление 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падеже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несклоняемые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(пальто,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метро,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кофе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сложносочиненные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сложноподчиненные предложения в соответствии с содержанием высказывания. Ребенок может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восстановить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самостоятельно.</w:t>
      </w:r>
    </w:p>
    <w:p w:rsidR="003A5BAF" w:rsidRDefault="003A5BAF">
      <w:pPr>
        <w:pStyle w:val="a7"/>
        <w:numPr>
          <w:ilvl w:val="1"/>
          <w:numId w:val="43"/>
        </w:numPr>
        <w:tabs>
          <w:tab w:val="left" w:pos="1882"/>
        </w:tabs>
        <w:spacing w:before="2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Произносительная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Готовность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обучению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грамоте.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Автоматизировано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аналитико-синтетическая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предпосылка обучения грамоте. Доступен звуковой анализ односложных слов из трех-четырех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(со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стечением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согласных)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двух-трехсложных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открытых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моделирование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звуко-слогового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(гласный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согласный, согласный твердый — согласный мягкий). Составляет графическую схему 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выделяет ударный гласного звук в слове. Доступно освоение умений: определять количество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предложении;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составлять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заданным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количеством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слов.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графические диктанты. Выполняет штриховки в разных направлениях, обводки. Читает слова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складывает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одно-двусложные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азбуки.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выдержана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темпо-ритмически.</w:t>
      </w:r>
    </w:p>
    <w:p w:rsidR="003A5BAF" w:rsidRDefault="003A5BAF">
      <w:pPr>
        <w:pStyle w:val="a7"/>
        <w:numPr>
          <w:ilvl w:val="1"/>
          <w:numId w:val="43"/>
        </w:numPr>
        <w:tabs>
          <w:tab w:val="left" w:pos="1774"/>
        </w:tabs>
        <w:spacing w:line="360" w:lineRule="auto"/>
        <w:ind w:right="582" w:firstLine="708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(диалогическая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монологическая).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речью.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пересказа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ролям,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близко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тексту,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лица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героя,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идею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содержание,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выразительно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воспроизводя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диалоги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запоминает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авторские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метафоры,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эпитеты, гиперболы, олицетворения; самостоятельно определять логику описательного рассказа;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использует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разнообразные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средства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выразительности.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повествовательные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картине, из личного и коллективного опыта, по набору игрушек; строит свой рассказ, соблюдая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рассказов-контаминаций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(сочетание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повествования).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словесные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портреты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знакомых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людей,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1" w:firstLine="0"/>
      </w:pPr>
      <w:r>
        <w:rPr>
          <w:color w:val="000009"/>
        </w:rPr>
        <w:lastRenderedPageBreak/>
        <w:t>отражая особенности внешности и значимые для ребенка качества. Может говорить от лица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 и лица партнера, другого персонажа. Проявляет активность при обсуждении вопросов,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 с событиями, которые предшествовали и последуют тем, которые изображены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использованием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словесно-логических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средств.</w:t>
      </w:r>
    </w:p>
    <w:p w:rsidR="003A5BAF" w:rsidRDefault="003A5BAF">
      <w:pPr>
        <w:pStyle w:val="a7"/>
        <w:numPr>
          <w:ilvl w:val="0"/>
          <w:numId w:val="43"/>
        </w:numPr>
        <w:tabs>
          <w:tab w:val="left" w:pos="1498"/>
        </w:tabs>
        <w:spacing w:before="2" w:line="360" w:lineRule="auto"/>
        <w:ind w:right="583" w:firstLine="708"/>
        <w:rPr>
          <w:sz w:val="24"/>
        </w:rPr>
      </w:pPr>
      <w:r>
        <w:rPr>
          <w:i/>
          <w:color w:val="000009"/>
          <w:sz w:val="24"/>
        </w:rPr>
        <w:t>Практическое овладение нормами 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 использование правил этикета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 ситуациях. Умеет представить своего друга родителям, товарищам по игре, знает, 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девочку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мальчика,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мужчину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женщину;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познакомиться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предложить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вместе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поиграть,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предложить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дружбу;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комплименты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принимать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их; использовать формулы речевого этикета в процессе спора. Умеет построить деловой диалог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возникновения конфликтов. Проявляет инициативу и обращается к взрослому и сверстнику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экспериментированию,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используя адекватные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формы:</w:t>
      </w:r>
    </w:p>
    <w:p w:rsidR="003A5BAF" w:rsidRDefault="003A5BAF">
      <w:pPr>
        <w:pStyle w:val="a3"/>
        <w:spacing w:before="1" w:line="360" w:lineRule="auto"/>
        <w:ind w:right="593" w:firstLine="0"/>
      </w:pPr>
      <w:r>
        <w:rPr>
          <w:color w:val="000009"/>
        </w:rPr>
        <w:t>«давайте попробуем узнать...», «предлагаю провести опыт». Владеет навыками 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фраз-рассуждений и использует их для планирования деятельности, доказательства, объяснения.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(транспорте,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магазине,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поликлинике,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ориентируясь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собственный опыт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 воображение.</w:t>
      </w:r>
    </w:p>
    <w:p w:rsidR="003A5BAF" w:rsidRDefault="003A5BAF">
      <w:pPr>
        <w:pStyle w:val="a3"/>
        <w:spacing w:before="9"/>
        <w:ind w:left="0" w:firstLine="0"/>
        <w:jc w:val="left"/>
        <w:rPr>
          <w:sz w:val="36"/>
        </w:rPr>
      </w:pPr>
    </w:p>
    <w:p w:rsidR="003A5BAF" w:rsidRDefault="003A5BAF">
      <w:pPr>
        <w:pStyle w:val="3"/>
        <w:spacing w:before="0"/>
        <w:jc w:val="left"/>
      </w:pPr>
      <w:r>
        <w:rPr>
          <w:color w:val="000009"/>
        </w:rPr>
        <w:t>Ознакомление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литературой</w:t>
      </w:r>
    </w:p>
    <w:p w:rsidR="003A5BAF" w:rsidRDefault="003A5BAF">
      <w:pPr>
        <w:pStyle w:val="a3"/>
        <w:spacing w:before="132" w:line="360" w:lineRule="auto"/>
        <w:ind w:right="684"/>
        <w:jc w:val="left"/>
      </w:pPr>
      <w:r>
        <w:rPr>
          <w:color w:val="000009"/>
        </w:rPr>
        <w:t>Основная задача в соответствии с ФГОС ДО – знакомство с книжной культурой, детской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детской литературы.</w:t>
      </w:r>
    </w:p>
    <w:p w:rsidR="003A5BAF" w:rsidRDefault="003A5BAF">
      <w:pPr>
        <w:pStyle w:val="2"/>
        <w:spacing w:before="7"/>
        <w:jc w:val="lef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127" w:line="352" w:lineRule="auto"/>
        <w:ind w:right="649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произведений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обобщения представлений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7" w:line="34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речи: </w:t>
      </w:r>
      <w:r>
        <w:rPr>
          <w:color w:val="000009"/>
          <w:sz w:val="24"/>
        </w:rPr>
        <w:t>развитие художественного восприятия, понимания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текстов;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26" w:line="355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способностей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ознакомление с книжной культурой и детской литературой, формирование умений 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словесного,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творчества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ознакомления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литературой.</w:t>
      </w:r>
    </w:p>
    <w:p w:rsidR="003A5BAF" w:rsidRDefault="003A5BAF">
      <w:pPr>
        <w:pStyle w:val="2"/>
        <w:spacing w:before="11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118" w:line="345" w:lineRule="auto"/>
        <w:ind w:right="653" w:firstLine="708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трансляции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способов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самовыражения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понимания.</w:t>
      </w:r>
    </w:p>
    <w:p w:rsidR="003A5BAF" w:rsidRDefault="003A5BAF">
      <w:pPr>
        <w:spacing w:line="345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45"/>
        </w:numPr>
        <w:tabs>
          <w:tab w:val="left" w:pos="1556"/>
        </w:tabs>
        <w:spacing w:before="132"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произведений.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Вступает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поводу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припомнить случаи из своего опыта. Понимает, что значит «читать книги» и как это нужно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делать, знаком с содержанием читательского уголка. Проявляет интерес к процессу чтения,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книгой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проявления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уважения 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ней.</w:t>
      </w:r>
    </w:p>
    <w:p w:rsidR="003A5BAF" w:rsidRDefault="003A5BAF">
      <w:pPr>
        <w:pStyle w:val="a7"/>
        <w:numPr>
          <w:ilvl w:val="0"/>
          <w:numId w:val="45"/>
        </w:numPr>
        <w:tabs>
          <w:tab w:val="left" w:pos="1626"/>
        </w:tabs>
        <w:spacing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дифференцированно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 речи. В основном, делает это в игровой форме.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 продолжить начало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потешек,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произведений. Живо откликается на прочитанное, рассказывает о нем, проявляя разную степень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выражения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эмоций.</w:t>
      </w:r>
    </w:p>
    <w:p w:rsidR="003A5BAF" w:rsidRDefault="003A5BAF">
      <w:pPr>
        <w:pStyle w:val="a7"/>
        <w:numPr>
          <w:ilvl w:val="0"/>
          <w:numId w:val="45"/>
        </w:numPr>
        <w:tabs>
          <w:tab w:val="left" w:pos="1573"/>
        </w:tabs>
        <w:spacing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искусству;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восприятия,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pacing w:val="-1"/>
          <w:sz w:val="24"/>
        </w:rPr>
        <w:t>эстетического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вкуса.</w:t>
      </w:r>
      <w:r>
        <w:rPr>
          <w:i/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помощью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тематически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произведения.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Запоминает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прочитанное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недолгое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удерживает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содержании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памяти. Публично читает стихотворения наизусть, стремясь не забыть и точно воспроизвести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мимикой.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драматизациях. 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художественное произведение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устойчивым интересом (3-5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мин). Запоминает прочитанное содержание произведения.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Получает удовольствие от ритма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стихотворений,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повторов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сказках. 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любимые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книжки.</w:t>
      </w:r>
    </w:p>
    <w:p w:rsidR="003A5BAF" w:rsidRDefault="003A5BAF">
      <w:pPr>
        <w:pStyle w:val="3"/>
        <w:spacing w:before="10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46"/>
        </w:numPr>
        <w:tabs>
          <w:tab w:val="left" w:pos="1556"/>
        </w:tabs>
        <w:spacing w:before="130"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литературных произведений. </w:t>
      </w:r>
      <w:r>
        <w:rPr>
          <w:color w:val="000009"/>
          <w:sz w:val="24"/>
        </w:rPr>
        <w:t>Понимает, что значит «читать книги» и как это нужно делать,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 с содержанием читательского уголка. Проявляет интерес к процессу чтения, героям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причинам их поступков, ситуациям, как соотносимым с личным опытом, так и выходящим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пределы непосредственного восприятия. Соотносит их с ценностными ориентациями (добро,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красота, правда и др.). Способен к пониманию литературного текста в единстве его 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формы, смыслового и эмоционального подтекста. Вступает в диалог со взрослыми и 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 по поводу прочитанного (не только отвечает на вопросы, но и сам задает их по тексту: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Почему?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Зачем?).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Пытается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рассуждать 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героях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(их облике,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поступках,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отношениях).</w:t>
      </w:r>
    </w:p>
    <w:p w:rsidR="003A5BAF" w:rsidRDefault="003A5BAF">
      <w:pPr>
        <w:pStyle w:val="a7"/>
        <w:numPr>
          <w:ilvl w:val="0"/>
          <w:numId w:val="46"/>
        </w:numPr>
        <w:tabs>
          <w:tab w:val="left" w:pos="1525"/>
        </w:tabs>
        <w:spacing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способностей.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степень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выражения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используя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7" w:firstLine="0"/>
      </w:pPr>
      <w:r>
        <w:rPr>
          <w:color w:val="000009"/>
        </w:rPr>
        <w:lastRenderedPageBreak/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придумывать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(грустные,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радостные,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загадочные)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эмоциональными запросами, создавать словесные картинки. Чутко прислушивается к стихам.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 любимые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стихи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сказки.</w:t>
      </w:r>
    </w:p>
    <w:p w:rsidR="003A5BAF" w:rsidRDefault="003A5BAF">
      <w:pPr>
        <w:pStyle w:val="a7"/>
        <w:numPr>
          <w:ilvl w:val="0"/>
          <w:numId w:val="46"/>
        </w:numPr>
        <w:tabs>
          <w:tab w:val="left" w:pos="1544"/>
        </w:tabs>
        <w:spacing w:before="2" w:line="360" w:lineRule="auto"/>
        <w:ind w:right="656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эстетического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вкуса.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классифицировать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темам: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маме»,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природе»,</w:t>
      </w:r>
    </w:p>
    <w:p w:rsidR="003A5BAF" w:rsidRDefault="003A5BAF">
      <w:pPr>
        <w:pStyle w:val="a3"/>
        <w:spacing w:line="360" w:lineRule="auto"/>
        <w:ind w:right="645" w:firstLine="0"/>
      </w:pPr>
      <w:r>
        <w:rPr>
          <w:color w:val="000009"/>
        </w:rPr>
        <w:t>«о животных», «о детях» и т. п. Умеет слушать художественное произведение с устойчивым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(не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мин).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Запоминает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прочитанное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писателе,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произведения)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может рассказать о нем другим. Публично читает стихотворения наизусть, стремясь передать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переживания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голосом,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мимикой.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Выражает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инсценировке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произведений.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читательский опыт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3"/>
        <w:spacing w:before="9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7"/>
        <w:numPr>
          <w:ilvl w:val="0"/>
          <w:numId w:val="47"/>
        </w:numPr>
        <w:tabs>
          <w:tab w:val="left" w:pos="1556"/>
        </w:tabs>
        <w:spacing w:before="130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литературных произведений. </w:t>
      </w:r>
      <w:r>
        <w:rPr>
          <w:color w:val="000009"/>
          <w:sz w:val="24"/>
        </w:rPr>
        <w:t>Соотносит содержание прочитанного взрослым произведения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иллюстрациями,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жизненным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опытом.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Интересуется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человеческими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отношениями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в книгах, может рассуждать и приводить примеры, связанные с первичными ценностными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запоминать,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наизусть.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соответствующий возрасту, читательский опыт, который проявляется в знаниях широкого круга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фольклорных и авторских произведений разных родов и жанров, многообразных по тематике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проблематике. Различает сказку, рассказ, стихотворение, загадку, считалку. Может 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ориентации героев.</w:t>
      </w:r>
    </w:p>
    <w:p w:rsidR="003A5BAF" w:rsidRDefault="003A5BAF">
      <w:pPr>
        <w:pStyle w:val="a7"/>
        <w:numPr>
          <w:ilvl w:val="0"/>
          <w:numId w:val="47"/>
        </w:numPr>
        <w:tabs>
          <w:tab w:val="left" w:pos="1482"/>
        </w:tabs>
        <w:spacing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 и творческих способностей. </w:t>
      </w:r>
      <w:r>
        <w:rPr>
          <w:color w:val="000009"/>
          <w:sz w:val="24"/>
        </w:rPr>
        <w:t>Использует в своей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весело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торжественно. Иногда включает в речь строчки из стихов или сказок. Способен регулировать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громкость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голоса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темп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(громко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празднике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тихо делиться своими секретами и т. п.). Использует в речи слова, передающие эмоциональные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 литературных героев. Выразительно отражает образы прочитанного в литературной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речи.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Чутко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реагирует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pacing w:val="-1"/>
          <w:sz w:val="24"/>
        </w:rPr>
        <w:t>на ритм</w:t>
      </w:r>
      <w:r>
        <w:rPr>
          <w:color w:val="000009"/>
          <w:sz w:val="24"/>
        </w:rPr>
        <w:t xml:space="preserve"> и рифму. Может подбирать несложные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рифмы.</w:t>
      </w:r>
    </w:p>
    <w:p w:rsidR="003A5BAF" w:rsidRDefault="003A5BAF">
      <w:pPr>
        <w:pStyle w:val="a7"/>
        <w:numPr>
          <w:ilvl w:val="0"/>
          <w:numId w:val="47"/>
        </w:numPr>
        <w:tabs>
          <w:tab w:val="left" w:pos="1544"/>
        </w:tabs>
        <w:spacing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эстетического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вкуса.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 художественное произведение в коллективе сверстников, не отвлекаясь (в течение 10-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мин). Описывает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героя,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настроение,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событию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4" w:firstLine="0"/>
      </w:pPr>
      <w:r>
        <w:rPr>
          <w:color w:val="000009"/>
        </w:rPr>
        <w:lastRenderedPageBreak/>
        <w:t>описательном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повествовательном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монологе.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Творчески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прочитанное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(образ,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сюжет,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строчки)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самообслуживании, общении со взрослым). Знает и соблюдает правила культурного обращения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книгой,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библиотеке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(книжном уголке),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коллективного чтения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книг.</w:t>
      </w:r>
    </w:p>
    <w:p w:rsidR="003A5BAF" w:rsidRDefault="003A5BAF">
      <w:pPr>
        <w:pStyle w:val="3"/>
      </w:pPr>
      <w:r>
        <w:rPr>
          <w:color w:val="000009"/>
        </w:rPr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жизни)</w:t>
      </w:r>
    </w:p>
    <w:p w:rsidR="003A5BAF" w:rsidRDefault="003A5BAF">
      <w:pPr>
        <w:pStyle w:val="a7"/>
        <w:numPr>
          <w:ilvl w:val="0"/>
          <w:numId w:val="48"/>
        </w:numPr>
        <w:tabs>
          <w:tab w:val="left" w:pos="1556"/>
        </w:tabs>
        <w:spacing w:before="129"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посредством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слушания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литературных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произведений.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(например, фрагментам детских энциклопедий). Соотносит содержание прочитанного взрослым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произведения с иллюстрациями, своим жизненным опытом. Проявляет интерес к рассказам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 произведений. Интересуется человеческими отношениями в жизни и в книгах,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рассуждать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рукотворным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приводя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 произведений: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сказка,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рассказ,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стихотворение,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загадка,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считалка.</w:t>
      </w:r>
    </w:p>
    <w:p w:rsidR="003A5BAF" w:rsidRDefault="003A5BAF">
      <w:pPr>
        <w:pStyle w:val="a7"/>
        <w:numPr>
          <w:ilvl w:val="0"/>
          <w:numId w:val="48"/>
        </w:numPr>
        <w:tabs>
          <w:tab w:val="left" w:pos="1482"/>
        </w:tabs>
        <w:spacing w:before="1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 xml:space="preserve">Развитие литературной речи и творческих способностей. </w:t>
      </w:r>
      <w:r>
        <w:rPr>
          <w:color w:val="000009"/>
          <w:sz w:val="24"/>
        </w:rPr>
        <w:t>Использует в своей 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весело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торжественно. Способен регулировать громкость голоса и темп речи в зависимости от ситуации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(громко читать стихи на празднике или тихо делиться своими секретами и т. п.). Использует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героев.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отражает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образы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прочитанного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литературной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сочинять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рассказов: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тему,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предложенную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воспитателем,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моделировать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окончания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выслушивать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прочитанное (образ, сюжет, отдельные строчки) в других видах детской деятельности (игровой,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самообслуживании, общении со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взрослым).</w:t>
      </w:r>
    </w:p>
    <w:p w:rsidR="003A5BAF" w:rsidRDefault="003A5BAF">
      <w:pPr>
        <w:pStyle w:val="a7"/>
        <w:numPr>
          <w:ilvl w:val="0"/>
          <w:numId w:val="48"/>
        </w:numPr>
        <w:tabs>
          <w:tab w:val="left" w:pos="1544"/>
        </w:tabs>
        <w:spacing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словесному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художественного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эстетического вкуса. </w:t>
      </w:r>
      <w:r>
        <w:rPr>
          <w:color w:val="000009"/>
          <w:sz w:val="24"/>
        </w:rPr>
        <w:t>Доступно понимание образности и выразительности языка 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произведений. Способен воспринимать классические и современные поэтические произведений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(лирические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юмористические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стихи,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поэтические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басни)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прозаические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сказки-повести,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многообразным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произведениям.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книги.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Описывает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повествовательном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монологе.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numPr>
          <w:ilvl w:val="3"/>
          <w:numId w:val="13"/>
        </w:numPr>
        <w:tabs>
          <w:tab w:val="left" w:pos="1986"/>
        </w:tabs>
        <w:spacing w:before="60"/>
        <w:ind w:hanging="781"/>
        <w:jc w:val="left"/>
      </w:pPr>
      <w:bookmarkStart w:id="20" w:name="_bookmark19"/>
      <w:bookmarkEnd w:id="20"/>
      <w:r>
        <w:rPr>
          <w:color w:val="000009"/>
        </w:rPr>
        <w:lastRenderedPageBreak/>
        <w:t>Художественно-эстетическое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развитие</w:t>
      </w:r>
    </w:p>
    <w:p w:rsidR="003A5BAF" w:rsidRDefault="003A5BAF">
      <w:pPr>
        <w:pStyle w:val="a3"/>
        <w:spacing w:before="130"/>
        <w:ind w:left="1205" w:firstLine="0"/>
        <w:jc w:val="left"/>
      </w:pPr>
      <w:r>
        <w:rPr>
          <w:color w:val="000009"/>
        </w:rPr>
        <w:t>Область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«Художественно-эстетическое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на: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630"/>
          <w:tab w:val="left" w:pos="2880"/>
          <w:tab w:val="left" w:pos="4577"/>
          <w:tab w:val="left" w:pos="7295"/>
          <w:tab w:val="left" w:pos="8812"/>
          <w:tab w:val="left" w:pos="9289"/>
        </w:tabs>
        <w:spacing w:before="139" w:line="360" w:lineRule="auto"/>
        <w:ind w:right="670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предпосылок</w:t>
      </w:r>
      <w:r>
        <w:rPr>
          <w:color w:val="000009"/>
          <w:sz w:val="24"/>
        </w:rPr>
        <w:tab/>
        <w:t>ценностно-смыслового</w:t>
      </w:r>
      <w:r>
        <w:rPr>
          <w:color w:val="000009"/>
          <w:sz w:val="24"/>
        </w:rPr>
        <w:tab/>
        <w:t>восприятия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понимания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произведений искусства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(словесного,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музыкального,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изобразительного),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природы;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630"/>
        </w:tabs>
        <w:spacing w:line="274" w:lineRule="exact"/>
        <w:ind w:left="1630"/>
        <w:jc w:val="left"/>
        <w:rPr>
          <w:color w:val="000009"/>
          <w:sz w:val="24"/>
        </w:rPr>
      </w:pPr>
      <w:r>
        <w:rPr>
          <w:color w:val="000009"/>
          <w:sz w:val="24"/>
        </w:rPr>
        <w:t>становление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миру;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630"/>
        </w:tabs>
        <w:spacing w:before="142"/>
        <w:ind w:left="163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630"/>
        </w:tabs>
        <w:spacing w:before="134"/>
        <w:ind w:left="1630"/>
        <w:jc w:val="left"/>
        <w:rPr>
          <w:color w:val="000009"/>
          <w:sz w:val="24"/>
        </w:rPr>
      </w:pPr>
      <w:r>
        <w:rPr>
          <w:color w:val="000009"/>
          <w:sz w:val="24"/>
        </w:rPr>
        <w:t>восприятие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музыки,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фольклора;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633"/>
        </w:tabs>
        <w:spacing w:before="142"/>
        <w:ind w:left="1632" w:hanging="428"/>
        <w:rPr>
          <w:color w:val="000009"/>
          <w:sz w:val="24"/>
        </w:rPr>
      </w:pPr>
      <w:r>
        <w:rPr>
          <w:color w:val="000009"/>
          <w:sz w:val="24"/>
        </w:rPr>
        <w:t>стимулирование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персонажам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633"/>
        </w:tabs>
        <w:spacing w:before="136" w:line="360" w:lineRule="auto"/>
        <w:ind w:right="644" w:firstLine="708"/>
        <w:rPr>
          <w:color w:val="000009"/>
          <w:sz w:val="24"/>
        </w:rPr>
      </w:pPr>
      <w:r>
        <w:rPr>
          <w:color w:val="000009"/>
          <w:sz w:val="24"/>
        </w:rPr>
        <w:t>реализацию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(изобразительной,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конструктивно-модельной,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музыкальной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3A5BAF" w:rsidRDefault="003A5BAF">
      <w:pPr>
        <w:pStyle w:val="a3"/>
        <w:spacing w:before="1"/>
        <w:ind w:left="1205" w:firstLine="0"/>
      </w:pPr>
      <w:r>
        <w:rPr>
          <w:color w:val="000009"/>
        </w:rPr>
        <w:t>Связанные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целевыми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ориентирами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задачи</w:t>
      </w:r>
      <w:r>
        <w:rPr>
          <w:color w:val="000009"/>
        </w:rPr>
        <w:t>: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460"/>
        </w:tabs>
        <w:spacing w:before="139"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искусства;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 художественно-творческой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513"/>
        </w:tabs>
        <w:spacing w:before="2"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воображения,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художественно-творческих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518"/>
        </w:tabs>
        <w:spacing w:line="360" w:lineRule="auto"/>
        <w:ind w:right="648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потребности 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самовыражении.</w:t>
      </w:r>
    </w:p>
    <w:p w:rsidR="003A5BAF" w:rsidRDefault="003A5BAF">
      <w:pPr>
        <w:pStyle w:val="a3"/>
        <w:spacing w:line="360" w:lineRule="auto"/>
        <w:ind w:right="652"/>
      </w:pP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художественно-эстетического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направлениям:</w:t>
      </w:r>
    </w:p>
    <w:p w:rsidR="003A5BAF" w:rsidRDefault="003A5BAF" w:rsidP="003D5A86">
      <w:pPr>
        <w:pStyle w:val="a7"/>
        <w:numPr>
          <w:ilvl w:val="0"/>
          <w:numId w:val="176"/>
        </w:numPr>
        <w:tabs>
          <w:tab w:val="clear" w:pos="1924"/>
          <w:tab w:val="num" w:pos="1210"/>
          <w:tab w:val="left" w:pos="1540"/>
        </w:tabs>
        <w:spacing w:line="271" w:lineRule="exact"/>
        <w:ind w:left="1540" w:hanging="330"/>
        <w:rPr>
          <w:sz w:val="24"/>
        </w:rPr>
      </w:pPr>
      <w:r>
        <w:rPr>
          <w:color w:val="000009"/>
          <w:sz w:val="24"/>
        </w:rPr>
        <w:t>«Художественное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творчество»;</w:t>
      </w:r>
    </w:p>
    <w:p w:rsidR="003A5BAF" w:rsidRDefault="003A5BAF" w:rsidP="003D5A86">
      <w:pPr>
        <w:pStyle w:val="a7"/>
        <w:numPr>
          <w:ilvl w:val="0"/>
          <w:numId w:val="176"/>
        </w:numPr>
        <w:tabs>
          <w:tab w:val="clear" w:pos="1924"/>
          <w:tab w:val="num" w:pos="1210"/>
          <w:tab w:val="left" w:pos="1540"/>
        </w:tabs>
        <w:spacing w:before="139"/>
        <w:ind w:left="1540" w:hanging="330"/>
        <w:rPr>
          <w:sz w:val="24"/>
        </w:rPr>
      </w:pPr>
      <w:r>
        <w:rPr>
          <w:color w:val="000009"/>
          <w:sz w:val="24"/>
        </w:rPr>
        <w:t>«Музыкальная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деятельность»;</w:t>
      </w:r>
    </w:p>
    <w:p w:rsidR="003A5BAF" w:rsidRDefault="003A5BAF" w:rsidP="003D5A86">
      <w:pPr>
        <w:pStyle w:val="a7"/>
        <w:numPr>
          <w:ilvl w:val="0"/>
          <w:numId w:val="176"/>
        </w:numPr>
        <w:tabs>
          <w:tab w:val="clear" w:pos="1924"/>
          <w:tab w:val="num" w:pos="1210"/>
          <w:tab w:val="left" w:pos="1540"/>
        </w:tabs>
        <w:spacing w:before="140"/>
        <w:ind w:left="1540" w:hanging="330"/>
        <w:rPr>
          <w:sz w:val="24"/>
        </w:rPr>
      </w:pPr>
      <w:r>
        <w:rPr>
          <w:color w:val="000009"/>
          <w:sz w:val="24"/>
        </w:rPr>
        <w:t>«Конструктивно-модельная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деятельность».</w:t>
      </w: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3A5BAF">
      <w:pPr>
        <w:pStyle w:val="a3"/>
        <w:spacing w:before="9"/>
        <w:ind w:left="0" w:firstLine="0"/>
        <w:jc w:val="left"/>
        <w:rPr>
          <w:sz w:val="22"/>
        </w:rPr>
      </w:pPr>
    </w:p>
    <w:p w:rsidR="003A5BAF" w:rsidRDefault="003A5BAF">
      <w:pPr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Художественное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творчество</w:t>
      </w:r>
    </w:p>
    <w:p w:rsidR="003A5BAF" w:rsidRDefault="003A5BAF">
      <w:pPr>
        <w:pStyle w:val="2"/>
        <w:spacing w:before="139"/>
        <w:jc w:val="lef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spacing w:before="128"/>
        <w:ind w:left="1205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детей:</w:t>
      </w:r>
    </w:p>
    <w:p w:rsidR="003A5BAF" w:rsidRDefault="003A5BAF">
      <w:pPr>
        <w:pStyle w:val="a7"/>
        <w:numPr>
          <w:ilvl w:val="1"/>
          <w:numId w:val="39"/>
        </w:numPr>
        <w:tabs>
          <w:tab w:val="left" w:pos="1453"/>
        </w:tabs>
        <w:spacing w:before="137" w:line="360" w:lineRule="auto"/>
        <w:ind w:right="1397" w:firstLine="708"/>
        <w:jc w:val="left"/>
        <w:rPr>
          <w:sz w:val="24"/>
        </w:rPr>
      </w:pPr>
      <w:r>
        <w:rPr>
          <w:color w:val="000009"/>
          <w:sz w:val="24"/>
        </w:rPr>
        <w:t>развитие изобразительных видов деятельности (лепка, рисование, аппликация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конструирование).</w:t>
      </w:r>
    </w:p>
    <w:p w:rsidR="003A5BAF" w:rsidRDefault="003A5BAF">
      <w:pPr>
        <w:ind w:left="1205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детского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творчества:</w:t>
      </w:r>
    </w:p>
    <w:p w:rsidR="003A5BAF" w:rsidRDefault="003A5BAF">
      <w:pPr>
        <w:pStyle w:val="a3"/>
        <w:spacing w:before="142" w:line="360" w:lineRule="auto"/>
        <w:ind w:right="681"/>
        <w:jc w:val="left"/>
      </w:pPr>
      <w:r>
        <w:rPr>
          <w:i/>
          <w:color w:val="000009"/>
        </w:rPr>
        <w:t xml:space="preserve">- </w:t>
      </w:r>
      <w:r>
        <w:rPr>
          <w:color w:val="000009"/>
        </w:rPr>
        <w:t>поддержка инициативы и самостоятельности детей в различных видах изобразительной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конструирования.</w:t>
      </w:r>
    </w:p>
    <w:p w:rsidR="003A5BAF" w:rsidRDefault="003A5BAF">
      <w:pPr>
        <w:spacing w:line="274" w:lineRule="exact"/>
        <w:ind w:left="1205"/>
        <w:rPr>
          <w:i/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искусству:</w:t>
      </w:r>
    </w:p>
    <w:p w:rsidR="003A5BAF" w:rsidRDefault="003A5BAF" w:rsidP="003D5A86">
      <w:pPr>
        <w:pStyle w:val="a7"/>
        <w:numPr>
          <w:ilvl w:val="0"/>
          <w:numId w:val="50"/>
        </w:numPr>
        <w:tabs>
          <w:tab w:val="left" w:pos="1374"/>
        </w:tabs>
        <w:spacing w:before="139"/>
        <w:ind w:left="1373" w:hanging="169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основе</w:t>
      </w:r>
    </w:p>
    <w:p w:rsidR="003A5BAF" w:rsidRDefault="003A5BAF">
      <w:pPr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firstLine="0"/>
        <w:jc w:val="left"/>
      </w:pPr>
      <w:r>
        <w:rPr>
          <w:color w:val="000009"/>
        </w:rPr>
        <w:lastRenderedPageBreak/>
        <w:t>знакомства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произведениями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искусства.</w:t>
      </w:r>
    </w:p>
    <w:p w:rsidR="003A5BAF" w:rsidRDefault="003A5BAF">
      <w:pPr>
        <w:pStyle w:val="2"/>
        <w:spacing w:before="149"/>
        <w:jc w:val="left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1"/>
        </w:tabs>
        <w:spacing w:before="130" w:line="360" w:lineRule="auto"/>
        <w:ind w:right="1019" w:firstLine="708"/>
        <w:jc w:val="left"/>
        <w:rPr>
          <w:sz w:val="24"/>
        </w:rPr>
      </w:pPr>
      <w:r>
        <w:rPr>
          <w:color w:val="000009"/>
          <w:sz w:val="24"/>
        </w:rPr>
        <w:t>формирование познавательных интересов и действий, наблюдательности ребенка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конструктивной видах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551"/>
          <w:tab w:val="left" w:pos="2808"/>
          <w:tab w:val="left" w:pos="4719"/>
          <w:tab w:val="left" w:pos="6418"/>
          <w:tab w:val="left" w:pos="7110"/>
          <w:tab w:val="left" w:pos="8219"/>
          <w:tab w:val="left" w:pos="8922"/>
        </w:tabs>
        <w:spacing w:line="360" w:lineRule="auto"/>
        <w:ind w:right="675" w:firstLine="708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сенсомоторной</w:t>
      </w:r>
      <w:r>
        <w:rPr>
          <w:color w:val="000009"/>
          <w:sz w:val="24"/>
        </w:rPr>
        <w:tab/>
        <w:t>координации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основы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формирования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изобразительных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навыков;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овладения разными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техниками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1"/>
        </w:tabs>
        <w:spacing w:line="274" w:lineRule="exact"/>
        <w:ind w:left="1490" w:hanging="286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вкуса.</w:t>
      </w:r>
    </w:p>
    <w:p w:rsidR="003A5BAF" w:rsidRDefault="003A5BAF">
      <w:pPr>
        <w:spacing w:before="142"/>
        <w:ind w:left="1205"/>
        <w:jc w:val="both"/>
        <w:rPr>
          <w:i/>
          <w:sz w:val="24"/>
        </w:rPr>
      </w:pPr>
      <w:r>
        <w:rPr>
          <w:i/>
          <w:color w:val="000009"/>
          <w:sz w:val="24"/>
        </w:rPr>
        <w:t>Художественное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1"/>
        </w:tabs>
        <w:spacing w:before="134"/>
        <w:ind w:left="1490" w:hanging="286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конструктивной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4"/>
        </w:tabs>
        <w:spacing w:before="142" w:line="362" w:lineRule="auto"/>
        <w:ind w:right="653" w:firstLine="708"/>
        <w:rPr>
          <w:sz w:val="24"/>
        </w:rPr>
      </w:pPr>
      <w:r>
        <w:rPr>
          <w:color w:val="000009"/>
          <w:sz w:val="24"/>
        </w:rPr>
        <w:t>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4"/>
        </w:tabs>
        <w:spacing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развитие предпосылок ценностно-смыслового восприятия и понимания 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4"/>
        </w:tabs>
        <w:spacing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художественно-эстетической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 изобразительном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искусстве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жанрах;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4"/>
        </w:tabs>
        <w:spacing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3A5BAF" w:rsidRDefault="003A5BAF">
      <w:pPr>
        <w:pStyle w:val="a7"/>
        <w:numPr>
          <w:ilvl w:val="0"/>
          <w:numId w:val="49"/>
        </w:numPr>
        <w:tabs>
          <w:tab w:val="left" w:pos="1494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формирование представлений о художественной культуре малой родины и Отечества,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3A5BAF" w:rsidRDefault="003A5BAF">
      <w:pPr>
        <w:pStyle w:val="a3"/>
        <w:spacing w:line="360" w:lineRule="auto"/>
        <w:ind w:right="659"/>
      </w:pPr>
      <w:r>
        <w:rPr>
          <w:color w:val="000009"/>
        </w:rPr>
        <w:t>В зависимости от возрастных и индивидуальных особенностей, особых потребностей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дифференцируется.</w:t>
      </w:r>
    </w:p>
    <w:p w:rsidR="003A5BAF" w:rsidRDefault="003A5BAF">
      <w:pPr>
        <w:pStyle w:val="3"/>
        <w:spacing w:before="4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1"/>
        </w:numPr>
        <w:tabs>
          <w:tab w:val="left" w:pos="1544"/>
        </w:tabs>
        <w:spacing w:before="130" w:line="360" w:lineRule="auto"/>
        <w:ind w:right="647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 жизни и проявляет положительный эмоциональный отклик. Замечает отдельные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средства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кратко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рассказать,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эстетические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оценки.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интерес и воспроизводит отдельные элементы декоративного рисования, лепки и аппликации,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технике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мастеров.</w:t>
      </w:r>
    </w:p>
    <w:p w:rsidR="003A5BAF" w:rsidRDefault="003A5BAF" w:rsidP="003D5A86">
      <w:pPr>
        <w:pStyle w:val="a7"/>
        <w:numPr>
          <w:ilvl w:val="0"/>
          <w:numId w:val="51"/>
        </w:numPr>
        <w:tabs>
          <w:tab w:val="left" w:pos="1606"/>
        </w:tabs>
        <w:spacing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"/>
          <w:sz w:val="24"/>
        </w:rPr>
        <w:t>художественный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1"/>
          <w:sz w:val="24"/>
        </w:rPr>
        <w:t>труд).</w:t>
      </w:r>
      <w:r>
        <w:rPr>
          <w:i/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рисовании,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аппликации,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лепке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изображает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изобразительном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плане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дерево),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несложные декоративные изображения, сохраняя ритм, подбирает цвет. Выполняет предметное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центре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детализации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предметов, 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это 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получается.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Компенсирует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трудности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7" w:firstLine="0"/>
      </w:pPr>
      <w:r>
        <w:rPr>
          <w:color w:val="000009"/>
        </w:rPr>
        <w:lastRenderedPageBreak/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игровыми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речью. Обращает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 на 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соотносит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изображаемым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предметом.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(кистью,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карандашом)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(гуашью,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фломастерами, цветными карандашами). Демонстрирует умение ритмично наносить штрихи,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мазки, линии, пятна. На бумаге разной формы создает композиции из готовых 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 и природных материалов. При создании рисунка, лепной поделки, аппликации передает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 признаки предмета: очертания формы, цвет, величину, ориентируясь на реакцию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Соблюдает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лепки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аппликации.</w:t>
      </w:r>
    </w:p>
    <w:p w:rsidR="003A5BAF" w:rsidRDefault="003A5BAF" w:rsidP="003D5A86">
      <w:pPr>
        <w:pStyle w:val="a7"/>
        <w:numPr>
          <w:ilvl w:val="0"/>
          <w:numId w:val="51"/>
        </w:numPr>
        <w:tabs>
          <w:tab w:val="left" w:pos="1534"/>
        </w:tabs>
        <w:spacing w:before="2"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изобразительными, пластическими и конструктивными материалами. Обращает внимание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красоту окружающих предметов, ориентируясь на реакцию взрослого, в результате – отражает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 окружающего мира (овощи, фрукты, деревья, игрушки и др.), явления природы (дождь,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снегопад,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листопад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заинтересовывающем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быта.</w:t>
      </w:r>
    </w:p>
    <w:p w:rsidR="003A5BAF" w:rsidRDefault="003A5BAF">
      <w:pPr>
        <w:pStyle w:val="3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2"/>
        </w:numPr>
        <w:tabs>
          <w:tab w:val="left" w:pos="1508"/>
        </w:tabs>
        <w:spacing w:before="127"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 xml:space="preserve">Приобщение к изобразительному искусству. </w:t>
      </w:r>
      <w:r>
        <w:rPr>
          <w:color w:val="000009"/>
          <w:sz w:val="24"/>
        </w:rPr>
        <w:t>Испытывает интерес к 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народного, декоративно-прикладного и изобразительного искусства с понятным для 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содержанием, задает вопросы. Различает виды искусства: картина, скульптура. Может выделять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называть средства выразительности (цвет, форма) и создавать свои художественные образы.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 интерес к истории народных промыслов. Испытывает чувство уважения к труду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мастеров.</w:t>
      </w:r>
    </w:p>
    <w:p w:rsidR="003A5BAF" w:rsidRDefault="003A5BAF" w:rsidP="003D5A86">
      <w:pPr>
        <w:pStyle w:val="a7"/>
        <w:numPr>
          <w:ilvl w:val="0"/>
          <w:numId w:val="52"/>
        </w:numPr>
        <w:tabs>
          <w:tab w:val="left" w:pos="1606"/>
        </w:tabs>
        <w:spacing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художественный труд). </w:t>
      </w:r>
      <w:r>
        <w:rPr>
          <w:color w:val="000009"/>
          <w:sz w:val="24"/>
        </w:rPr>
        <w:t>Стремится понятно для окружающих изображать то, что вызывает 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 интерес: отдельные предметы, сюжетные композиции. Умеет пользоваться инструментами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неполадки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рабочего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создании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рисунка,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лепной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поделки,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правилу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образцу,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(очертания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отбирает выразительные средства в соответствии с создаваемым образом, использует не 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цвета,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оттенки.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штрихах,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мазках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пластической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улавливать образ, может рассказывать о нем. Умеет соединять части в целое с помощью 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выразительного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изображения.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оценить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9" w:firstLine="0"/>
      </w:pPr>
      <w:r>
        <w:rPr>
          <w:color w:val="000009"/>
        </w:rPr>
        <w:lastRenderedPageBreak/>
        <w:t>результат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допущенных ошибок. Способен согласовывать содержание совместной работы со сверстниками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соответствии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намеченным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планом.</w:t>
      </w:r>
    </w:p>
    <w:p w:rsidR="003A5BAF" w:rsidRDefault="003A5BAF" w:rsidP="003D5A86">
      <w:pPr>
        <w:pStyle w:val="a7"/>
        <w:numPr>
          <w:ilvl w:val="0"/>
          <w:numId w:val="52"/>
        </w:numPr>
        <w:tabs>
          <w:tab w:val="left" w:pos="1604"/>
        </w:tabs>
        <w:spacing w:before="2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изображать то, что интересно (для себя, своих друзей, родных и близких), отражая при этом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 деятельности образы окружающего мира, явления природы (дождь, снегопад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 образы по следам восприятия художественной литературы. Самостоятельно находит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 простые сюжеты в окружающей жизни, художественной литературе и природе.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ставить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несколько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простых,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взаимосвязанных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(нарисовать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закрасить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созданное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изображение)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 Создает и реализует замыслы, изображает разнообразные объекты, сюжетные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декоративные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композиции.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пространственному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изменению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образца,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изъятию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лишнего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или дополнению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целого.</w:t>
      </w:r>
    </w:p>
    <w:p w:rsidR="003A5BAF" w:rsidRDefault="003A5BAF">
      <w:pPr>
        <w:pStyle w:val="3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3"/>
        </w:numPr>
        <w:tabs>
          <w:tab w:val="left" w:pos="1570"/>
        </w:tabs>
        <w:spacing w:before="127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 народного искусства. Различает и называет все виды декоративно-прикладного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искусства, знает и умеет выполнить все основные элементы декоративной росписи; анализирует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образцы.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чувство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уважения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труду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народных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гордится их</w:t>
      </w:r>
      <w:r>
        <w:rPr>
          <w:color w:val="000009"/>
          <w:spacing w:val="-29"/>
          <w:sz w:val="24"/>
        </w:rPr>
        <w:t xml:space="preserve"> </w:t>
      </w:r>
      <w:r>
        <w:rPr>
          <w:color w:val="000009"/>
          <w:sz w:val="24"/>
        </w:rPr>
        <w:t>мастерством.</w:t>
      </w:r>
    </w:p>
    <w:p w:rsidR="003A5BAF" w:rsidRDefault="003A5BAF" w:rsidP="003D5A86">
      <w:pPr>
        <w:pStyle w:val="a7"/>
        <w:numPr>
          <w:ilvl w:val="0"/>
          <w:numId w:val="53"/>
        </w:numPr>
        <w:tabs>
          <w:tab w:val="left" w:pos="1606"/>
        </w:tabs>
        <w:spacing w:before="4"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художественный труд). </w:t>
      </w:r>
      <w:r>
        <w:rPr>
          <w:color w:val="000009"/>
          <w:sz w:val="24"/>
        </w:rPr>
        <w:t>Ориентируется в пространстве листа бумаги самостоятельно; освоил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технические навыки и приемы. При создании рисунка, лепки, аппликации умеет работать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аналогии и по собственному замыслу. Передает в изображении отличие предметов по цвету,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 изображения. Может определить причины допущенных ошибок, наметить пути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исправления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добиться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3A5BAF" w:rsidRDefault="003A5BAF" w:rsidP="003D5A86">
      <w:pPr>
        <w:pStyle w:val="a7"/>
        <w:numPr>
          <w:ilvl w:val="0"/>
          <w:numId w:val="53"/>
        </w:numPr>
        <w:tabs>
          <w:tab w:val="left" w:pos="1503"/>
        </w:tabs>
        <w:spacing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>Создает замысел до начала выполнения работы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характерную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пропорции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объектов,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композицию.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разнообразными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изобразительными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изобразительных техник. Ярко проявляет творчество, развернуто комментирует полученный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рассматривает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firstLine="0"/>
        <w:jc w:val="left"/>
      </w:pPr>
      <w:r>
        <w:rPr>
          <w:color w:val="000009"/>
        </w:rPr>
        <w:lastRenderedPageBreak/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сверстников.</w:t>
      </w:r>
    </w:p>
    <w:p w:rsidR="003A5BAF" w:rsidRDefault="003A5BAF">
      <w:pPr>
        <w:pStyle w:val="3"/>
        <w:spacing w:before="149"/>
      </w:pPr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4"/>
        </w:numPr>
        <w:tabs>
          <w:tab w:val="left" w:pos="1606"/>
        </w:tabs>
        <w:spacing w:before="130"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(рисование,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лепка,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аппликация,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художественный труд). </w:t>
      </w:r>
      <w:r>
        <w:rPr>
          <w:color w:val="000009"/>
          <w:sz w:val="24"/>
        </w:rPr>
        <w:t>Ориентируется в пространстве листа бумаги самостоятельно; освоил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рабочее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рисунка,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представлению, передавая характерные особенности знакомых предметов, пропорции частей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определить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допущенных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ошибок,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наметить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исправления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добиться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3A5BAF" w:rsidRDefault="003A5BAF" w:rsidP="003D5A86">
      <w:pPr>
        <w:pStyle w:val="a7"/>
        <w:numPr>
          <w:ilvl w:val="0"/>
          <w:numId w:val="54"/>
        </w:numPr>
        <w:tabs>
          <w:tab w:val="left" w:pos="1503"/>
        </w:tabs>
        <w:spacing w:before="3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 xml:space="preserve">Развитие детского творчества. </w:t>
      </w:r>
      <w:r>
        <w:rPr>
          <w:color w:val="000009"/>
          <w:sz w:val="24"/>
        </w:rPr>
        <w:t>Создает замысел до начала выполнения работы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пропорции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нетрадиционными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комментирует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радуется результатам. Композиции рисунков и поделок более совершенны. Ориентируется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симметрии.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сверстников.</w:t>
      </w:r>
    </w:p>
    <w:p w:rsidR="003A5BAF" w:rsidRDefault="003A5BAF" w:rsidP="003D5A86">
      <w:pPr>
        <w:pStyle w:val="a7"/>
        <w:numPr>
          <w:ilvl w:val="0"/>
          <w:numId w:val="54"/>
        </w:numPr>
        <w:tabs>
          <w:tab w:val="left" w:pos="1570"/>
        </w:tabs>
        <w:spacing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 народного искусства. Различает и называет все виды декоративно-прикладного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искусства, знает и умеет выполнить все основные элементы декоративной росписи; анализирует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образцы.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чувство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уважения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труду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народных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гордится их</w:t>
      </w:r>
      <w:r>
        <w:rPr>
          <w:color w:val="000009"/>
          <w:spacing w:val="-29"/>
          <w:sz w:val="24"/>
        </w:rPr>
        <w:t xml:space="preserve"> </w:t>
      </w:r>
      <w:r>
        <w:rPr>
          <w:color w:val="000009"/>
          <w:sz w:val="24"/>
        </w:rPr>
        <w:t>мастерством.</w:t>
      </w:r>
    </w:p>
    <w:p w:rsidR="003A5BAF" w:rsidRDefault="003A5BAF">
      <w:pPr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Конструктивно-модельная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деятельность</w:t>
      </w:r>
    </w:p>
    <w:p w:rsidR="003A5BAF" w:rsidRDefault="003A5BAF">
      <w:pPr>
        <w:spacing w:before="139"/>
        <w:ind w:left="120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задачи:</w:t>
      </w:r>
    </w:p>
    <w:p w:rsidR="003A5BAF" w:rsidRDefault="003A5BAF" w:rsidP="003D5A86">
      <w:pPr>
        <w:pStyle w:val="a7"/>
        <w:numPr>
          <w:ilvl w:val="0"/>
          <w:numId w:val="50"/>
        </w:numPr>
        <w:tabs>
          <w:tab w:val="left" w:pos="1436"/>
        </w:tabs>
        <w:spacing w:before="130" w:line="362" w:lineRule="auto"/>
        <w:ind w:right="1376" w:firstLine="708"/>
        <w:jc w:val="left"/>
        <w:rPr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2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деталями;</w:t>
      </w:r>
    </w:p>
    <w:p w:rsidR="003A5BAF" w:rsidRDefault="003A5BAF">
      <w:pPr>
        <w:pStyle w:val="a3"/>
        <w:spacing w:line="269" w:lineRule="exact"/>
        <w:ind w:left="1205" w:firstLine="0"/>
        <w:jc w:val="left"/>
      </w:pPr>
      <w:r>
        <w:rPr>
          <w:b/>
          <w:color w:val="000009"/>
        </w:rPr>
        <w:t>-</w:t>
      </w:r>
      <w:r>
        <w:rPr>
          <w:b/>
          <w:color w:val="000009"/>
          <w:spacing w:val="-4"/>
        </w:rPr>
        <w:t xml:space="preserve"> </w:t>
      </w:r>
      <w:r>
        <w:rPr>
          <w:color w:val="000009"/>
        </w:rPr>
        <w:t>приобщать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конструированию;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59"/>
        </w:tabs>
        <w:spacing w:before="139"/>
        <w:ind w:left="1358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92"/>
          <w:sz w:val="24"/>
        </w:rPr>
        <w:t xml:space="preserve"> </w:t>
      </w:r>
      <w:r>
        <w:rPr>
          <w:sz w:val="24"/>
        </w:rPr>
        <w:t>построек;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59"/>
        </w:tabs>
        <w:spacing w:before="139"/>
        <w:ind w:left="135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06"/>
          <w:sz w:val="24"/>
        </w:rPr>
        <w:t xml:space="preserve"> </w:t>
      </w:r>
      <w:r>
        <w:rPr>
          <w:sz w:val="24"/>
        </w:rPr>
        <w:t>замыслу;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62"/>
        </w:tabs>
        <w:spacing w:before="137"/>
        <w:ind w:left="1361" w:hanging="157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77"/>
          <w:sz w:val="24"/>
        </w:rPr>
        <w:t xml:space="preserve"> </w:t>
      </w:r>
      <w:r>
        <w:rPr>
          <w:sz w:val="24"/>
        </w:rPr>
        <w:t>постройки;</w:t>
      </w:r>
    </w:p>
    <w:p w:rsidR="003A5BAF" w:rsidRDefault="003A5BAF">
      <w:pPr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522"/>
        </w:tabs>
        <w:spacing w:before="72" w:line="360" w:lineRule="auto"/>
        <w:ind w:right="638" w:firstLine="708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6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общим замыслом и сюжетом, договариваться, кто какую </w:t>
      </w:r>
      <w:r>
        <w:rPr>
          <w:color w:val="000009"/>
          <w:sz w:val="24"/>
        </w:rPr>
        <w:t>часть работы будет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выполнять.</w:t>
      </w:r>
    </w:p>
    <w:p w:rsidR="003A5BAF" w:rsidRDefault="003A5BAF">
      <w:pPr>
        <w:pStyle w:val="3"/>
        <w:spacing w:before="9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3"/>
        <w:spacing w:before="130" w:line="360" w:lineRule="auto"/>
        <w:ind w:right="641"/>
      </w:pPr>
      <w:r>
        <w:rPr>
          <w:i/>
          <w:color w:val="000009"/>
        </w:rPr>
        <w:t>1.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Самостоятельная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творческая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Различает,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 строительные материалы. Выполняет конструкцию из строительного материала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собственному плану и плану, предложенному взрослым, используя полученные ранее 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(накладывание, приставление, прикладывание). Изменяет конструкции, заменяя детали другими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 надстраивая их в высоту, длину. В постройках использует детали разной формы и 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обыгрывает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постройки,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испытывая яркие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эмоции.</w:t>
      </w:r>
    </w:p>
    <w:p w:rsidR="003A5BAF" w:rsidRDefault="003A5BAF">
      <w:pPr>
        <w:pStyle w:val="3"/>
        <w:spacing w:before="10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3"/>
        <w:spacing w:before="130" w:line="360" w:lineRule="auto"/>
        <w:ind w:right="642"/>
      </w:pPr>
      <w:r>
        <w:rPr>
          <w:i/>
          <w:color w:val="000009"/>
        </w:rPr>
        <w:t>1.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Самостоятельная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творческая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(устойчивость,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Обращает внимание на архитектуру различных зданий и сооружения, способен 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ассоциативные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похожими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сооружениями,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картинке, макете. Способен к элементарному анализу постройки: выделяет ее основные 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 и соотносит их по величине и форме, устанавливает пространственное 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 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перекрытие,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крыша;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автомобиле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кабина,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кузов,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колеса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д.).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конструкцию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строительного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 замыслу, образцу, по заданным условиям. Выполняет элементарные конструкции из бумаги: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сгибает прямоугольный лист бумаги пополам, совмещая стороны и углы (открытки, флажки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 Изготавливает простые поделки из природного материала, соединяя части с помощью клея,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пластилина.</w:t>
      </w:r>
    </w:p>
    <w:p w:rsidR="003A5BAF" w:rsidRDefault="003A5BAF">
      <w:pPr>
        <w:pStyle w:val="3"/>
        <w:spacing w:before="8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3"/>
        <w:spacing w:before="132" w:line="360" w:lineRule="auto"/>
        <w:ind w:right="638"/>
      </w:pPr>
      <w:r>
        <w:rPr>
          <w:i/>
          <w:color w:val="000009"/>
        </w:rPr>
        <w:t xml:space="preserve">1. Самостоятельная творческая деятельность. </w:t>
      </w:r>
      <w:r>
        <w:rPr>
          <w:color w:val="000009"/>
        </w:rPr>
        <w:t>Способен устанавливать связь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создаваемыми постройками и тем, что видит в окружающей жизни, макетах,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иллюстрациях.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познания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конструктивно-модельной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создавая наглядные модели. Конструирует из строительного материала по условиям и замыслу,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 xml:space="preserve">для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фиксирования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результатов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анализа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объединяя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поделки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замыслом,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договариваясь,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какую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работы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1" w:firstLine="0"/>
      </w:pPr>
      <w:r>
        <w:rPr>
          <w:color w:val="000009"/>
        </w:rPr>
        <w:lastRenderedPageBreak/>
        <w:t>будет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выполнять.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Комментирует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стремится продолжить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работу.</w:t>
      </w:r>
    </w:p>
    <w:p w:rsidR="003A5BAF" w:rsidRDefault="003A5BAF">
      <w:pPr>
        <w:pStyle w:val="3"/>
        <w:spacing w:before="3"/>
      </w:pPr>
      <w:r>
        <w:rPr>
          <w:color w:val="000009"/>
        </w:rPr>
        <w:t>Подготовительная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лет)</w:t>
      </w:r>
    </w:p>
    <w:p w:rsidR="003A5BAF" w:rsidRDefault="003A5BAF">
      <w:pPr>
        <w:pStyle w:val="a3"/>
        <w:spacing w:before="132" w:line="360" w:lineRule="auto"/>
        <w:ind w:right="640"/>
      </w:pPr>
      <w:r>
        <w:rPr>
          <w:i/>
          <w:color w:val="000009"/>
        </w:rPr>
        <w:t xml:space="preserve">1. Самостоятельная творческая деятельность. </w:t>
      </w:r>
      <w:r>
        <w:rPr>
          <w:color w:val="000009"/>
        </w:rPr>
        <w:t>Передает в постройках конструктивные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макетов.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 модели объекта в соответствии с его назначением (мост для пешеходов, мост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подбирая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целесообразно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подходящие детали. Конструирует постройки и макеты, объединенные общей темой (город, лес,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существующих сооружений. Создает модели из разнообразных пластмассовых, деревянных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металлических конструкторов по рисунку, по условиям и по собственному замыслу. Использует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конструктивно-модельной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Способен успешно работать в коллективе сверстников, распределяя обязанности и планируя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мотивирован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продолжение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прерванной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spacing w:before="1"/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Музыкальная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деятельность</w:t>
      </w:r>
    </w:p>
    <w:p w:rsidR="003A5BAF" w:rsidRDefault="003A5BAF">
      <w:pPr>
        <w:pStyle w:val="2"/>
        <w:spacing w:before="139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>
      <w:pPr>
        <w:spacing w:before="129"/>
        <w:ind w:left="1205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музыкально-художественной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color w:val="000009"/>
          <w:sz w:val="24"/>
        </w:rPr>
        <w:t>: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45"/>
        </w:tabs>
        <w:spacing w:before="140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музыки,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инструментах;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45"/>
        </w:tabs>
        <w:spacing w:before="139"/>
        <w:ind w:left="1344" w:hanging="14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пению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певческих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умений;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45"/>
        </w:tabs>
        <w:spacing w:before="137"/>
        <w:ind w:left="1344" w:hanging="140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музыкально-ритмических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способностей.</w:t>
      </w:r>
    </w:p>
    <w:p w:rsidR="003A5BAF" w:rsidRDefault="003A5BAF">
      <w:pPr>
        <w:spacing w:before="139"/>
        <w:ind w:left="1205"/>
        <w:jc w:val="both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музыкальному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искусству</w:t>
      </w:r>
      <w:r>
        <w:rPr>
          <w:color w:val="000009"/>
          <w:sz w:val="24"/>
        </w:rPr>
        <w:t>: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510"/>
        </w:tabs>
        <w:spacing w:before="137" w:line="360" w:lineRule="auto"/>
        <w:ind w:right="651" w:firstLine="708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жанрах;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78"/>
        </w:tabs>
        <w:spacing w:line="360" w:lineRule="auto"/>
        <w:ind w:right="652" w:firstLine="708"/>
        <w:rPr>
          <w:color w:val="000009"/>
          <w:sz w:val="24"/>
        </w:rPr>
      </w:pPr>
      <w:r>
        <w:rPr>
          <w:color w:val="000009"/>
          <w:sz w:val="24"/>
        </w:rPr>
        <w:t>развитие предпосылок ценностно-смыслового восприятия и понимания 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414"/>
        </w:tabs>
        <w:spacing w:line="360" w:lineRule="auto"/>
        <w:ind w:right="656" w:firstLine="708"/>
        <w:rPr>
          <w:color w:val="000009"/>
          <w:sz w:val="24"/>
        </w:rPr>
      </w:pP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музыкальной деятельности;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50"/>
        </w:tabs>
        <w:spacing w:before="1" w:line="360" w:lineRule="auto"/>
        <w:ind w:right="585" w:firstLine="708"/>
        <w:rPr>
          <w:color w:val="000009"/>
          <w:sz w:val="24"/>
        </w:rPr>
      </w:pPr>
      <w:r>
        <w:rPr>
          <w:color w:val="000009"/>
          <w:sz w:val="24"/>
        </w:rPr>
        <w:t>формирование представлений о музыкальной сокровищнице малой родины и Отечества,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единстве и многообразии способов выражения музыкальной культуры разных стран и 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2"/>
        <w:spacing w:before="60"/>
      </w:pPr>
      <w:r>
        <w:rPr>
          <w:color w:val="000009"/>
        </w:rPr>
        <w:lastRenderedPageBreak/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578"/>
        </w:tabs>
        <w:spacing w:before="132" w:line="360" w:lineRule="auto"/>
        <w:ind w:right="645" w:firstLine="708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музыкально-ритмических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98"/>
        </w:tabs>
        <w:spacing w:line="360" w:lineRule="auto"/>
        <w:ind w:right="645" w:firstLine="708"/>
        <w:rPr>
          <w:color w:val="000009"/>
          <w:sz w:val="24"/>
        </w:rPr>
      </w:pPr>
      <w:r>
        <w:rPr>
          <w:color w:val="000009"/>
          <w:sz w:val="24"/>
        </w:rPr>
        <w:t>формирование эстетических чувств и музыкальности, эмоциональной отзывчивости;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произведениях;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45"/>
        </w:tabs>
        <w:spacing w:before="1"/>
        <w:ind w:left="1344" w:hanging="140"/>
        <w:rPr>
          <w:color w:val="000009"/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слухового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сосредоточения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звуко-высотного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восприятия;</w:t>
      </w:r>
    </w:p>
    <w:p w:rsidR="003A5BAF" w:rsidRDefault="003A5BAF" w:rsidP="003D5A86">
      <w:pPr>
        <w:pStyle w:val="a7"/>
        <w:numPr>
          <w:ilvl w:val="0"/>
          <w:numId w:val="55"/>
        </w:numPr>
        <w:tabs>
          <w:tab w:val="left" w:pos="1345"/>
        </w:tabs>
        <w:spacing w:before="135"/>
        <w:ind w:left="1344" w:hanging="140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интонационных,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тембровых,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силовых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характеристик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голоса.</w:t>
      </w:r>
    </w:p>
    <w:p w:rsidR="003A5BAF" w:rsidRDefault="003A5BAF">
      <w:pPr>
        <w:pStyle w:val="a3"/>
        <w:spacing w:before="139" w:line="360" w:lineRule="auto"/>
        <w:ind w:right="660"/>
      </w:pPr>
      <w:r>
        <w:rPr>
          <w:color w:val="000009"/>
        </w:rPr>
        <w:t>В зависимости от возрастных и индивидуальных особенностей, особых образовательных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дифференцируется.</w:t>
      </w:r>
    </w:p>
    <w:p w:rsidR="003A5BAF" w:rsidRDefault="003A5BAF">
      <w:pPr>
        <w:pStyle w:val="3"/>
        <w:spacing w:before="10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6"/>
        </w:numPr>
        <w:tabs>
          <w:tab w:val="left" w:pos="1450"/>
        </w:tabs>
        <w:spacing w:before="130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>Проявляет устойчивый интерес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характеры музыкальных образов. Доступно различение некоторых свойств музыкального звука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(высоко – низко, громко – тихо). Понимание простейших связей музыкального образа и 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 (медведь – низкий регистр). Различение того, что музыка бывает разная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(веселая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грустная).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звучанию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манипулирования, звукоизвлечения. Вербальное и невербальное выражение просьбы послушать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музыку.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(направление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 сила, окраска и протяженность звуков). Интонирует несложные фразы, попевки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имитационно-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(зайки,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мышки,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птички)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танцевальных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(ходьба,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бег,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хлопки,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притопы,</w:t>
      </w:r>
    </w:p>
    <w:p w:rsidR="003A5BAF" w:rsidRDefault="003A5BAF">
      <w:pPr>
        <w:pStyle w:val="a3"/>
        <w:spacing w:line="360" w:lineRule="auto"/>
        <w:ind w:right="641" w:firstLine="0"/>
      </w:pPr>
      <w:r>
        <w:rPr>
          <w:color w:val="000009"/>
        </w:rPr>
        <w:t>«пружинки»).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тембровые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образными характеристиками. Согласует свои действия с действиями других детей, радуясь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деятельности.</w:t>
      </w:r>
    </w:p>
    <w:p w:rsidR="003A5BAF" w:rsidRDefault="003A5BAF" w:rsidP="003D5A86">
      <w:pPr>
        <w:pStyle w:val="a7"/>
        <w:numPr>
          <w:ilvl w:val="0"/>
          <w:numId w:val="56"/>
        </w:numPr>
        <w:tabs>
          <w:tab w:val="left" w:pos="1479"/>
        </w:tabs>
        <w:spacing w:before="1"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 xml:space="preserve">Приобщение к музыкальному искусству. </w:t>
      </w:r>
      <w:r>
        <w:rPr>
          <w:color w:val="000009"/>
          <w:sz w:val="24"/>
        </w:rPr>
        <w:t>Имеет первичные представления о том, 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выражает эмоции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настроение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человека. Эмоционально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отзывается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на</w:t>
      </w:r>
    </w:p>
    <w:p w:rsidR="003A5BAF" w:rsidRDefault="003A5BAF">
      <w:pPr>
        <w:pStyle w:val="a3"/>
        <w:spacing w:line="360" w:lineRule="auto"/>
        <w:ind w:right="645" w:firstLine="0"/>
      </w:pPr>
      <w:r>
        <w:rPr>
          <w:color w:val="000009"/>
        </w:rPr>
        <w:t>«изобразительные»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образов, выразительные средства музыки. Имеет представления о том, что музыка выражает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музыковедческие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«значение»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лошадка и др.). Знает и может назвать простейшие танцы, узнать и воспроизвести элементарные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партии для детских музыкальных инструментов. Знает о том, что можно пользоваться 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(голосом,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телом,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приемами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инструментах)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для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2" w:firstLine="0"/>
      </w:pPr>
      <w:r>
        <w:rPr>
          <w:color w:val="000009"/>
        </w:rPr>
        <w:lastRenderedPageBreak/>
        <w:t>создания собственных музыкальных образов, характеров, настроений и может участвовать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беседе со взрослым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тему.</w:t>
      </w:r>
    </w:p>
    <w:p w:rsidR="003A5BAF" w:rsidRDefault="003A5BAF">
      <w:pPr>
        <w:pStyle w:val="3"/>
        <w:spacing w:before="3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7"/>
        </w:numPr>
        <w:tabs>
          <w:tab w:val="left" w:pos="1470"/>
        </w:tabs>
        <w:spacing w:before="132"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>Обладает координацией слуха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голоса, достаточно четкой дикцией, навыками ансамблевого пения (одновременно с 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заканчивает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фразы).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брать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дыхание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короткими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фразами,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передавать посредством собственных движений разнохарактерные, динамические и темповые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бегает,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подпрыгивает,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притопывает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выставляет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ногу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пятку,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предметами.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двигается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парами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пару.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звукоизвлечения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(ложках,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бубне,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треугольнике,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металлофоне),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подыгрывает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 музыкальные образы, используя исполнительские навыки пения, движения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музицирования.</w:t>
      </w:r>
    </w:p>
    <w:p w:rsidR="003A5BAF" w:rsidRDefault="003A5BAF" w:rsidP="003D5A86">
      <w:pPr>
        <w:pStyle w:val="a7"/>
        <w:numPr>
          <w:ilvl w:val="0"/>
          <w:numId w:val="57"/>
        </w:numPr>
        <w:tabs>
          <w:tab w:val="left" w:pos="1592"/>
        </w:tabs>
        <w:spacing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 в общении с музыкой в процессе всех видов музыкальной деятельности. 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(шум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дождя,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птиц,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вздохи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куклы),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(радость,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нежность,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печаль).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Сочетает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поиском соответствующих слов и выбором символов – цвета, картинок. Дает (себе и другим)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наслаждение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pStyle w:val="3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58"/>
        </w:numPr>
        <w:tabs>
          <w:tab w:val="left" w:pos="1448"/>
        </w:tabs>
        <w:spacing w:before="127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музыкально-художественной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исполнительской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деятельности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практические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действия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подкрепляет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знаниями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музыке.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интонировать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мелодии с сопровождением и без него, петь в ансамбле, владеет певческим дыханием, 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артикуляцией.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останавливать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фразами,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перестраиваться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большой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маленький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круги,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исполнять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«дробный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шаг»,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«пружинки»,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ритмичные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хлопки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притопы,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чередование этих движений. Владеет разными приемами игры на инструментах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выразительного исполнения музыки.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 импровизирует в музыкально-художественной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деятельности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исполнительских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навыков.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развитии (в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персонажа).</w:t>
      </w:r>
    </w:p>
    <w:p w:rsidR="003A5BAF" w:rsidRDefault="003A5BAF" w:rsidP="003D5A86">
      <w:pPr>
        <w:pStyle w:val="a7"/>
        <w:numPr>
          <w:ilvl w:val="0"/>
          <w:numId w:val="58"/>
        </w:numPr>
        <w:tabs>
          <w:tab w:val="left" w:pos="1482"/>
        </w:tabs>
        <w:spacing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 xml:space="preserve">Приобщение к музыкальному искусству. </w:t>
      </w:r>
      <w:r>
        <w:rPr>
          <w:color w:val="000009"/>
          <w:sz w:val="24"/>
        </w:rPr>
        <w:t>Испытывает устойчивый интерес к музыке,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наслаждение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всех видов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9" w:firstLine="0"/>
      </w:pPr>
      <w:r>
        <w:rPr>
          <w:color w:val="000009"/>
        </w:rPr>
        <w:lastRenderedPageBreak/>
        <w:t>Умеет воспринимать музыку как выражение мира чувств, эмоций и настроений. Осознанно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осмысленно воспринимает различные музыкальные образы, умеет отметить их смену, чувствует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оттенки настроений. Реагирует на разность исполнительских трактовок, связывая их со сменой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используя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знания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многих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средствах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ее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выразительности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(темп,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тембр,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регистр,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жанр).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Испытывает удовольствие от сольной и коллективной музыкальной деятельности, гармонично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сочетая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в процессе создания</w:t>
      </w:r>
      <w:r>
        <w:rPr>
          <w:color w:val="000009"/>
        </w:rPr>
        <w:t xml:space="preserve"> 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образов.</w:t>
      </w:r>
    </w:p>
    <w:p w:rsidR="003A5BAF" w:rsidRDefault="003A5BAF">
      <w:pPr>
        <w:pStyle w:val="3"/>
        <w:spacing w:before="9"/>
      </w:pPr>
      <w:r>
        <w:rPr>
          <w:color w:val="000009"/>
        </w:rPr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жизни)</w:t>
      </w:r>
    </w:p>
    <w:p w:rsidR="003A5BAF" w:rsidRDefault="003A5BAF" w:rsidP="003D5A86">
      <w:pPr>
        <w:pStyle w:val="a7"/>
        <w:numPr>
          <w:ilvl w:val="0"/>
          <w:numId w:val="59"/>
        </w:numPr>
        <w:tabs>
          <w:tab w:val="left" w:pos="1467"/>
        </w:tabs>
        <w:spacing w:before="130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 xml:space="preserve">Развитие музыкально-художественной деятельности. </w:t>
      </w:r>
      <w:r>
        <w:rPr>
          <w:color w:val="000009"/>
          <w:sz w:val="24"/>
        </w:rPr>
        <w:t>Чисто интонирует знакомые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малознакомые мелодии (с сопровождением и без него). Подбирает по слуху знакомые фразы,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попевки,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хлопках,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притопах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рисунок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музицировании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эмоциональную окраску музыки с малоконтрастными частями. Умеет двигаться 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танцевальными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шагами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(«шаг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польки»,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«шаг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галопа»,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«шаг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вальса»,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«переменный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шаг»),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инсценировать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ансамблевого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музицирования. Обладает навыками выразительного исполнения и продуктивного творчества.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 динамически развивать художественные образы музыкальных произведений (в 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колористические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импровизирует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придумывать композицию игры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танца.</w:t>
      </w:r>
    </w:p>
    <w:p w:rsidR="003A5BAF" w:rsidRDefault="003A5BAF" w:rsidP="003D5A86">
      <w:pPr>
        <w:pStyle w:val="a7"/>
        <w:numPr>
          <w:ilvl w:val="0"/>
          <w:numId w:val="59"/>
        </w:numPr>
        <w:tabs>
          <w:tab w:val="left" w:pos="1558"/>
        </w:tabs>
        <w:spacing w:before="2"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>Приобщение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искусству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 к музыке и потребность в общении с ней в процессе различных видов 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 Обладает прочувствованным и осмысленным опытом восприятия музыки. 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тонкие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настроений,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связывая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выразительности.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сравнительным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анализом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трактовок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образов.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(литературой,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живописью,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скульптурой,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дизайном,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модой).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вкусом,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подкрепляет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исполнительскую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наслаждение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раскрывая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богатство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внутреннего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numPr>
          <w:ilvl w:val="3"/>
          <w:numId w:val="13"/>
        </w:numPr>
        <w:tabs>
          <w:tab w:val="left" w:pos="1986"/>
        </w:tabs>
        <w:spacing w:before="60"/>
        <w:ind w:hanging="781"/>
      </w:pPr>
      <w:bookmarkStart w:id="21" w:name="_bookmark20"/>
      <w:bookmarkEnd w:id="21"/>
      <w:r>
        <w:rPr>
          <w:color w:val="000009"/>
        </w:rPr>
        <w:lastRenderedPageBreak/>
        <w:t>Физическое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развитие</w:t>
      </w:r>
    </w:p>
    <w:p w:rsidR="003A5BAF" w:rsidRDefault="003A5BAF">
      <w:pPr>
        <w:pStyle w:val="a3"/>
        <w:spacing w:before="132" w:line="360" w:lineRule="auto"/>
        <w:ind w:right="64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 деятельности, в том числе связанной с выполнением упражнений, 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качеств,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координация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гибкость;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правильному формированию опорно-двигательной системы организма, развитию равновесия,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 движения, крупной и мелкой моторики обеих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рук, а также с правильным,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наносящим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ущерба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(ходьбы,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мягких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прыжков,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поворотов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стороны).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сфере;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его элементарными нормами и правилами (в питании, двигательном режиме, закаливании,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привычек).</w:t>
      </w:r>
    </w:p>
    <w:p w:rsidR="003A5BAF" w:rsidRDefault="003A5BAF">
      <w:pPr>
        <w:spacing w:line="360" w:lineRule="auto"/>
        <w:ind w:left="497" w:right="651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Цели,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задачи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«Физическое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развитие»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условиях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представлены двумя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разделами:</w:t>
      </w:r>
    </w:p>
    <w:p w:rsidR="003A5BAF" w:rsidRDefault="003A5BAF">
      <w:pPr>
        <w:pStyle w:val="a7"/>
        <w:numPr>
          <w:ilvl w:val="0"/>
          <w:numId w:val="60"/>
        </w:numPr>
        <w:tabs>
          <w:tab w:val="left" w:pos="1633"/>
        </w:tabs>
        <w:spacing w:line="274" w:lineRule="exac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здоровом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3A5BAF" w:rsidRDefault="003A5BAF">
      <w:pPr>
        <w:pStyle w:val="a7"/>
        <w:numPr>
          <w:ilvl w:val="0"/>
          <w:numId w:val="60"/>
        </w:numPr>
        <w:tabs>
          <w:tab w:val="left" w:pos="1633"/>
        </w:tabs>
        <w:spacing w:before="141"/>
        <w:rPr>
          <w:sz w:val="24"/>
        </w:rPr>
      </w:pPr>
      <w:r>
        <w:rPr>
          <w:color w:val="000009"/>
          <w:sz w:val="24"/>
        </w:rPr>
        <w:t>Физическая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культура.</w:t>
      </w:r>
    </w:p>
    <w:p w:rsidR="003A5BAF" w:rsidRDefault="003A5BAF">
      <w:pPr>
        <w:pStyle w:val="a3"/>
        <w:spacing w:before="9"/>
        <w:ind w:left="0" w:firstLine="0"/>
        <w:jc w:val="left"/>
        <w:rPr>
          <w:sz w:val="22"/>
        </w:rPr>
      </w:pPr>
    </w:p>
    <w:p w:rsidR="003A5BAF" w:rsidRDefault="003A5BAF">
      <w:pPr>
        <w:ind w:left="1205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Формирование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начальных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представлений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о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здоровом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образе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жизни</w:t>
      </w:r>
    </w:p>
    <w:p w:rsidR="003A5BAF" w:rsidRDefault="003A5BAF">
      <w:pPr>
        <w:pStyle w:val="2"/>
        <w:spacing w:before="139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before="130" w:line="355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18"/>
          <w:sz w:val="24"/>
        </w:rPr>
        <w:t xml:space="preserve"> </w:t>
      </w:r>
      <w:r>
        <w:rPr>
          <w:i/>
          <w:color w:val="000009"/>
          <w:sz w:val="24"/>
        </w:rPr>
        <w:t xml:space="preserve">и  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 xml:space="preserve">укрепление  </w:t>
      </w:r>
      <w:r>
        <w:rPr>
          <w:i/>
          <w:color w:val="000009"/>
          <w:spacing w:val="58"/>
          <w:sz w:val="24"/>
        </w:rPr>
        <w:t xml:space="preserve"> </w:t>
      </w:r>
      <w:r>
        <w:rPr>
          <w:i/>
          <w:color w:val="000009"/>
          <w:sz w:val="24"/>
        </w:rPr>
        <w:t xml:space="preserve">физического  </w:t>
      </w:r>
      <w:r>
        <w:rPr>
          <w:i/>
          <w:color w:val="000009"/>
          <w:spacing w:val="56"/>
          <w:sz w:val="24"/>
        </w:rPr>
        <w:t xml:space="preserve"> </w:t>
      </w:r>
      <w:r>
        <w:rPr>
          <w:i/>
          <w:color w:val="000009"/>
          <w:sz w:val="24"/>
        </w:rPr>
        <w:t xml:space="preserve">и  </w:t>
      </w:r>
      <w:r>
        <w:rPr>
          <w:i/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 xml:space="preserve">психического  </w:t>
      </w:r>
      <w:r>
        <w:rPr>
          <w:i/>
          <w:color w:val="000009"/>
          <w:spacing w:val="58"/>
          <w:sz w:val="24"/>
        </w:rPr>
        <w:t xml:space="preserve"> </w:t>
      </w:r>
      <w:r>
        <w:rPr>
          <w:i/>
          <w:color w:val="000009"/>
          <w:sz w:val="24"/>
        </w:rPr>
        <w:t xml:space="preserve">здоровья  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color w:val="000009"/>
          <w:sz w:val="24"/>
        </w:rPr>
        <w:t xml:space="preserve">:  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благополучия;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работоспособности,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предупреждение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опорно-двигательной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организма;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line="352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навыков</w:t>
      </w:r>
      <w:r>
        <w:rPr>
          <w:color w:val="000009"/>
          <w:sz w:val="24"/>
        </w:rPr>
        <w:t>: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культурно-гигиенических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полезных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привычек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before="2" w:line="352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относящихся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элементарными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нормами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питания,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закаливания.</w:t>
      </w:r>
    </w:p>
    <w:p w:rsidR="003A5BAF" w:rsidRDefault="003A5BAF">
      <w:pPr>
        <w:pStyle w:val="2"/>
        <w:spacing w:before="18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before="126" w:line="352" w:lineRule="auto"/>
        <w:ind w:right="646" w:firstLine="708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здоровья);</w:t>
      </w:r>
    </w:p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before="90" w:line="343" w:lineRule="auto"/>
        <w:ind w:right="658" w:firstLine="708"/>
        <w:rPr>
          <w:sz w:val="24"/>
        </w:rPr>
      </w:pPr>
      <w:r>
        <w:rPr>
          <w:color w:val="000009"/>
          <w:sz w:val="24"/>
        </w:rPr>
        <w:lastRenderedPageBreak/>
        <w:t>оказание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психического здоровья 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3A5BAF" w:rsidRDefault="003A5BAF">
      <w:pPr>
        <w:pStyle w:val="3"/>
        <w:spacing w:before="30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62"/>
        </w:numPr>
        <w:tabs>
          <w:tab w:val="left" w:pos="1522"/>
        </w:tabs>
        <w:spacing w:before="130" w:line="360" w:lineRule="auto"/>
        <w:ind w:right="640" w:firstLine="708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укреплением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следуя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демонстрации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инструкциям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взрослого.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интересом осваивает приемы здоровьесбережения. Различает, что значит быть здоровым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нездоровым.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недомогании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заболеваемости.</w:t>
      </w:r>
    </w:p>
    <w:p w:rsidR="003A5BAF" w:rsidRDefault="003A5BAF" w:rsidP="003D5A86">
      <w:pPr>
        <w:pStyle w:val="a7"/>
        <w:numPr>
          <w:ilvl w:val="0"/>
          <w:numId w:val="62"/>
        </w:numPr>
        <w:tabs>
          <w:tab w:val="left" w:pos="1662"/>
        </w:tabs>
        <w:spacing w:before="1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опрятности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туалет,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 правильно выполняет процессы умывания, мытья рук; замечает непорядок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одежде,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устраняет его с небольшой помощью взрослого. Старается правильно пользоваться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приборами,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салфеткой.</w:t>
      </w:r>
    </w:p>
    <w:p w:rsidR="003A5BAF" w:rsidRDefault="003A5BAF" w:rsidP="003D5A86">
      <w:pPr>
        <w:pStyle w:val="a7"/>
        <w:numPr>
          <w:ilvl w:val="0"/>
          <w:numId w:val="62"/>
        </w:numPr>
        <w:tabs>
          <w:tab w:val="left" w:pos="1609"/>
        </w:tabs>
        <w:spacing w:line="360" w:lineRule="auto"/>
        <w:ind w:right="634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утренняя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зарядка,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прогулки,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восстанавливаются силы. Имеет представления о полезной и вредной пище. Умеет различать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 органы чувств (глаза, рот, нос, уши). Имеет представления о том, как их беречь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ухаживать за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ними.</w:t>
      </w:r>
    </w:p>
    <w:p w:rsidR="003A5BAF" w:rsidRDefault="003A5BAF">
      <w:pPr>
        <w:pStyle w:val="3"/>
        <w:spacing w:before="10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63"/>
        </w:numPr>
        <w:tabs>
          <w:tab w:val="left" w:pos="1522"/>
        </w:tabs>
        <w:spacing w:before="130"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разучиваемые движения, их элементы как на основе демонстрации, так и на основе словесной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заболевании,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травме. Отсутствуют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признаки частой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заболеваемости.</w:t>
      </w:r>
    </w:p>
    <w:p w:rsidR="003A5BAF" w:rsidRDefault="003A5BAF" w:rsidP="003D5A86">
      <w:pPr>
        <w:pStyle w:val="a7"/>
        <w:numPr>
          <w:ilvl w:val="0"/>
          <w:numId w:val="63"/>
        </w:numPr>
        <w:tabs>
          <w:tab w:val="left" w:pos="1570"/>
        </w:tabs>
        <w:spacing w:line="360" w:lineRule="auto"/>
        <w:ind w:right="646" w:firstLine="708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умывания, мытья рук с мылом. Пользуется расческой, носовым платком, пользуется столовыми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приборами, салфеткой, хорошо пережевывает пищу, ест бесшумно. Действия могут требовать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напоминания 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3A5BAF" w:rsidRDefault="003A5BAF" w:rsidP="003D5A86">
      <w:pPr>
        <w:pStyle w:val="a7"/>
        <w:numPr>
          <w:ilvl w:val="0"/>
          <w:numId w:val="63"/>
        </w:numPr>
        <w:tabs>
          <w:tab w:val="left" w:pos="1558"/>
        </w:tabs>
        <w:spacing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«здоровье»,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«болезнь».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ЗОЖ: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закаливании, необходимости соблюдения гигиенических процедур. Знает о частях тела и 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органах чувств человека, о пользе утренней зарядки и физических упражнений, прогулок,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витаминах,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 оказании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элементарной помощи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ушибах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травме.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4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</w:pPr>
      <w:r>
        <w:rPr>
          <w:color w:val="000009"/>
        </w:rPr>
        <w:lastRenderedPageBreak/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64"/>
        </w:numPr>
        <w:tabs>
          <w:tab w:val="left" w:pos="1573"/>
        </w:tabs>
        <w:spacing w:before="132"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выполняет и осваивает технику разучиваемых движений, их элементов. Отсутствуют 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частой заболеваемости. Может привлечь внимание взрослого в случае плохого самочувствия,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недомогания.</w:t>
      </w:r>
    </w:p>
    <w:p w:rsidR="003A5BAF" w:rsidRDefault="003A5BAF" w:rsidP="003D5A86">
      <w:pPr>
        <w:pStyle w:val="a7"/>
        <w:numPr>
          <w:ilvl w:val="0"/>
          <w:numId w:val="64"/>
        </w:numPr>
        <w:tabs>
          <w:tab w:val="left" w:pos="1623"/>
        </w:tabs>
        <w:spacing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умывания,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мытья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взрослому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питания.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одевается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раздевается,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3A5BAF" w:rsidRDefault="003A5BAF" w:rsidP="003D5A86">
      <w:pPr>
        <w:pStyle w:val="a7"/>
        <w:numPr>
          <w:ilvl w:val="0"/>
          <w:numId w:val="64"/>
        </w:numPr>
        <w:tabs>
          <w:tab w:val="left" w:pos="1558"/>
        </w:tabs>
        <w:spacing w:before="1" w:line="360" w:lineRule="auto"/>
        <w:ind w:right="635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«здоровье»,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«болезнь»,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толкование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объеме.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составляющих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ЗОЖ: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правильном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питании,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пользе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закаливания,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соблюдения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гигиены.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пользе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утренней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гимнастики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упражнений.</w:t>
      </w:r>
    </w:p>
    <w:p w:rsidR="003A5BAF" w:rsidRDefault="003A5BAF">
      <w:pPr>
        <w:pStyle w:val="3"/>
        <w:spacing w:before="9"/>
      </w:pPr>
      <w:r>
        <w:rPr>
          <w:color w:val="000009"/>
        </w:rPr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жизни)</w:t>
      </w:r>
    </w:p>
    <w:p w:rsidR="003A5BAF" w:rsidRDefault="003A5BAF" w:rsidP="003D5A86">
      <w:pPr>
        <w:pStyle w:val="a7"/>
        <w:numPr>
          <w:ilvl w:val="0"/>
          <w:numId w:val="65"/>
        </w:numPr>
        <w:tabs>
          <w:tab w:val="left" w:pos="1534"/>
        </w:tabs>
        <w:spacing w:before="129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физические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качества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проявляются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 выполнению физических упражнений, позволяющих демонстрировать физические качества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соответствии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 полом</w:t>
      </w:r>
      <w:r>
        <w:rPr>
          <w:color w:val="000009"/>
          <w:sz w:val="24"/>
        </w:rPr>
        <w:t xml:space="preserve"> (быстроту, силу, ловкость, гибкость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красоту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исполнения).</w:t>
      </w:r>
    </w:p>
    <w:p w:rsidR="003A5BAF" w:rsidRDefault="003A5BAF" w:rsidP="003D5A86">
      <w:pPr>
        <w:pStyle w:val="a7"/>
        <w:numPr>
          <w:ilvl w:val="0"/>
          <w:numId w:val="65"/>
        </w:numPr>
        <w:tabs>
          <w:tab w:val="left" w:pos="1462"/>
        </w:tabs>
        <w:spacing w:before="1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 xml:space="preserve">Воспитание культурно-гигиенических навыков. </w:t>
      </w:r>
      <w:r>
        <w:rPr>
          <w:color w:val="000009"/>
          <w:sz w:val="24"/>
        </w:rPr>
        <w:t>Самостоятельно правильно 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 умывания, мытья рук, помогает в осуществлении этих процессов сверстникам. Следит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 своим внешним видом и внешним видом других детей. Помогает взрослому в 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одевается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3A5BAF" w:rsidRDefault="003A5BAF" w:rsidP="003D5A86">
      <w:pPr>
        <w:pStyle w:val="a7"/>
        <w:numPr>
          <w:ilvl w:val="0"/>
          <w:numId w:val="65"/>
        </w:numPr>
        <w:tabs>
          <w:tab w:val="left" w:pos="1558"/>
        </w:tabs>
        <w:spacing w:before="1" w:line="360" w:lineRule="auto"/>
        <w:ind w:right="636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понятиями «здоровье», «болезнь», может их трактовать. Имеет представление о составляющих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ЗОЖ: правильном питании, пользе закаливания, необходимости соблюдения правил гигиены,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 дня, регламента просмотра телепередач, компьютерных игр. Знает о пользе утренней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упражнений.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факторах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пользы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здоровья.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2"/>
        <w:spacing w:before="62" w:line="362" w:lineRule="auto"/>
        <w:ind w:right="7468"/>
        <w:jc w:val="left"/>
      </w:pPr>
      <w:r>
        <w:rPr>
          <w:color w:val="000009"/>
        </w:rPr>
        <w:lastRenderedPageBreak/>
        <w:t>Физическая культура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0"/>
        </w:tabs>
        <w:spacing w:line="350" w:lineRule="auto"/>
        <w:ind w:right="647" w:firstLine="708"/>
        <w:jc w:val="left"/>
        <w:rPr>
          <w:sz w:val="24"/>
        </w:rPr>
      </w:pPr>
      <w:r>
        <w:rPr>
          <w:i/>
          <w:color w:val="000009"/>
          <w:sz w:val="24"/>
        </w:rPr>
        <w:t>развитие двигательных качеств (быстроты, силы, выносливости, координации):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 видов деятельности, способствующих гармоничному физическому развитию детей;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поддержание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инициативы детей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line="352" w:lineRule="auto"/>
        <w:ind w:right="650" w:firstLine="708"/>
        <w:rPr>
          <w:sz w:val="24"/>
        </w:rPr>
      </w:pPr>
      <w:r>
        <w:rPr>
          <w:i/>
          <w:color w:val="000009"/>
          <w:sz w:val="24"/>
        </w:rPr>
        <w:t>совершенствование умений и навыков в основных видах движений и 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осанки;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грациозности,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3A5BAF" w:rsidRDefault="003A5BAF" w:rsidP="003D5A86">
      <w:pPr>
        <w:pStyle w:val="a7"/>
        <w:numPr>
          <w:ilvl w:val="0"/>
          <w:numId w:val="61"/>
        </w:numPr>
        <w:tabs>
          <w:tab w:val="left" w:pos="1633"/>
        </w:tabs>
        <w:spacing w:before="5" w:line="355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совершенствовании: </w:t>
      </w:r>
      <w:r>
        <w:rPr>
          <w:color w:val="000009"/>
          <w:sz w:val="24"/>
        </w:rPr>
        <w:t>формирование готовности и интереса к участию в подвижных играх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мотивационно-потребностного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культуры.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условий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для</w:t>
      </w:r>
      <w:r>
        <w:rPr>
          <w:color w:val="000009"/>
          <w:sz w:val="24"/>
        </w:rPr>
        <w:t xml:space="preserve"> обеспечения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3A5BAF" w:rsidRDefault="003A5BAF">
      <w:pPr>
        <w:pStyle w:val="2"/>
        <w:spacing w:before="8"/>
      </w:pPr>
      <w:r>
        <w:rPr>
          <w:color w:val="000009"/>
        </w:rPr>
        <w:t>Задачи,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129"/>
        <w:ind w:left="1632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136" w:line="343" w:lineRule="auto"/>
        <w:ind w:right="574" w:firstLine="708"/>
        <w:rPr>
          <w:sz w:val="24"/>
        </w:rPr>
      </w:pPr>
      <w:r>
        <w:rPr>
          <w:color w:val="000009"/>
          <w:sz w:val="24"/>
        </w:rPr>
        <w:t>развитие произвольности (самостоятельности, целенаправленности и саморегуляции)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двигательной активности и 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3A5BAF" w:rsidRDefault="003A5BAF">
      <w:pPr>
        <w:pStyle w:val="a7"/>
        <w:numPr>
          <w:ilvl w:val="0"/>
          <w:numId w:val="44"/>
        </w:numPr>
        <w:tabs>
          <w:tab w:val="left" w:pos="1633"/>
        </w:tabs>
        <w:spacing w:before="20" w:line="352" w:lineRule="auto"/>
        <w:ind w:right="652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скоростных,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выносливостью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продолжительностью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способностей.</w:t>
      </w:r>
    </w:p>
    <w:p w:rsidR="003A5BAF" w:rsidRDefault="003A5BAF">
      <w:pPr>
        <w:pStyle w:val="3"/>
        <w:spacing w:before="17"/>
      </w:pPr>
      <w:r>
        <w:rPr>
          <w:color w:val="000009"/>
        </w:rPr>
        <w:t>Вторая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66"/>
        </w:numPr>
        <w:tabs>
          <w:tab w:val="left" w:pos="1525"/>
        </w:tabs>
        <w:spacing w:before="130" w:line="360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координации). </w:t>
      </w:r>
      <w:r>
        <w:rPr>
          <w:color w:val="000009"/>
          <w:sz w:val="24"/>
        </w:rPr>
        <w:t>Двигательные качества соответствуют возрастным нормативам, характеризуются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хорошими показателями. Может самостоятельно регулировать свою двигательную активность,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тонуса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мускулатуры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контрастных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ощущений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(«сосулька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зимой»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мышцы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напряжены,</w:t>
      </w:r>
    </w:p>
    <w:p w:rsidR="003A5BAF" w:rsidRDefault="003A5BAF">
      <w:pPr>
        <w:pStyle w:val="a3"/>
        <w:spacing w:line="275" w:lineRule="exact"/>
        <w:ind w:firstLine="0"/>
      </w:pPr>
      <w:r>
        <w:rPr>
          <w:color w:val="000009"/>
        </w:rPr>
        <w:t>«сосулька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весной»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расслабляются).</w:t>
      </w:r>
    </w:p>
    <w:p w:rsidR="003A5BAF" w:rsidRDefault="003A5BAF" w:rsidP="003D5A86">
      <w:pPr>
        <w:pStyle w:val="a7"/>
        <w:numPr>
          <w:ilvl w:val="0"/>
          <w:numId w:val="66"/>
        </w:numPr>
        <w:tabs>
          <w:tab w:val="left" w:pos="1568"/>
        </w:tabs>
        <w:spacing w:before="137" w:line="360" w:lineRule="auto"/>
        <w:ind w:right="637" w:firstLine="708"/>
        <w:rPr>
          <w:sz w:val="24"/>
        </w:rPr>
      </w:pPr>
      <w:r>
        <w:rPr>
          <w:i/>
          <w:color w:val="000009"/>
          <w:sz w:val="24"/>
        </w:rPr>
        <w:t>Накопление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движениями).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ходьбы,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ползания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лазанья,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прыжков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двухчастные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общеразвивающие упражнения с четким сохранением разных исходных положений в разном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темпе (медленном,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напряжением,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 с одновременными и поочередными движениями рук и ног, махами, вращениями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рук;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наклоны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вперед,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сгибая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ноги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коленях,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наклоны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(вправо,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влево).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может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2" w:firstLine="0"/>
      </w:pPr>
      <w:r>
        <w:rPr>
          <w:color w:val="000009"/>
        </w:rPr>
        <w:lastRenderedPageBreak/>
        <w:t>сохранять правильную осанку в различных положениях по напоминанию взрослого, удерживает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непродолжительно.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демонстрирует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достаточную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суставах,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Уверенно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построениях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играх.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Может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выполнять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двигательные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коллективе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сверстников.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Умеет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строиться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шеренгу,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положениях (сидя, стоя и в движении). Проявляет инициативность, с большим удовольствием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участвует в подвижных играх. Соблюдает элементарные и более сложные правила в играх,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ориентируется в пространстве. Ходит и бегает свободно, не шаркая ногами, не опуская голову,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координацию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желанием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катается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трехколесном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велосипеде.</w:t>
      </w:r>
    </w:p>
    <w:p w:rsidR="003A5BAF" w:rsidRDefault="003A5BAF" w:rsidP="003D5A86">
      <w:pPr>
        <w:pStyle w:val="a7"/>
        <w:numPr>
          <w:ilvl w:val="0"/>
          <w:numId w:val="66"/>
        </w:numPr>
        <w:tabs>
          <w:tab w:val="left" w:pos="1674"/>
        </w:tabs>
        <w:spacing w:before="1" w:line="360" w:lineRule="auto"/>
        <w:ind w:right="649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совершенствовании. </w:t>
      </w:r>
      <w:r>
        <w:rPr>
          <w:color w:val="000009"/>
          <w:sz w:val="24"/>
        </w:rPr>
        <w:t>Двигается активно, естественно, не напряженно. Участвует в 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 двигательных упражнений, старательно их повторяет. Пользуется физкультурным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(ДА)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нормам.</w:t>
      </w:r>
    </w:p>
    <w:p w:rsidR="003A5BAF" w:rsidRDefault="003A5BAF">
      <w:pPr>
        <w:pStyle w:val="3"/>
      </w:pP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67"/>
        </w:numPr>
        <w:tabs>
          <w:tab w:val="left" w:pos="1532"/>
        </w:tabs>
        <w:spacing w:before="130" w:line="360" w:lineRule="auto"/>
        <w:ind w:right="652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координированы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энергичны;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красиво.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тестирования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показывают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высокий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качеств.</w:t>
      </w:r>
    </w:p>
    <w:p w:rsidR="003A5BAF" w:rsidRDefault="003A5BAF" w:rsidP="003D5A86">
      <w:pPr>
        <w:pStyle w:val="a7"/>
        <w:numPr>
          <w:ilvl w:val="0"/>
          <w:numId w:val="67"/>
        </w:numPr>
        <w:tabs>
          <w:tab w:val="left" w:pos="1568"/>
        </w:tabs>
        <w:spacing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Накопление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движениями).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четырех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исходных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(медленном,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быстром), выполнение упражнений с напряжением, с разными предметами с одновременными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поочередными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ног,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махами,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вращениями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наклоны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вперед,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сгибая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ноги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в коленях,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наклоны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(вправо,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влево).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Доступно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главных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 техники: в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беге</w:t>
      </w:r>
    </w:p>
    <w:p w:rsidR="003A5BAF" w:rsidRDefault="003A5BAF" w:rsidP="003D5A86">
      <w:pPr>
        <w:pStyle w:val="a7"/>
        <w:numPr>
          <w:ilvl w:val="0"/>
          <w:numId w:val="68"/>
        </w:numPr>
        <w:tabs>
          <w:tab w:val="left" w:pos="714"/>
        </w:tabs>
        <w:spacing w:before="2"/>
        <w:ind w:left="713" w:hanging="217"/>
        <w:rPr>
          <w:sz w:val="24"/>
        </w:rPr>
      </w:pPr>
      <w:r>
        <w:rPr>
          <w:color w:val="000009"/>
          <w:sz w:val="24"/>
        </w:rPr>
        <w:t>активного толчка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выноса маховой ноги; в прыжках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– энергичного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толчка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махаруками</w:t>
      </w:r>
    </w:p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7" w:firstLine="0"/>
      </w:pPr>
      <w:r>
        <w:rPr>
          <w:color w:val="000009"/>
        </w:rPr>
        <w:lastRenderedPageBreak/>
        <w:t>вперед-вверх; в метании – исходного положения, замаха; в лазании – чередующегося шага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подъеме на гимнастическую стенку одноименным способом. Ловля мяча с расстояния 1,5 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отбивание его об пол не менее 5 раз подряд. Правильные исходные положения при метании.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пролезание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рейками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лестницы,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боком;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ладони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лестнице,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скату;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гимнастической стенке, подъем чередующимся шагом, не пропуская реек, перелезание с 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пролета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лестницы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вправо,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влево,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пропуская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реек.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ногах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поворотами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кругом,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сменой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ног;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вместе-ноги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врозь;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хлопками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головой,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спиной;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прыжки с продвижением вперед, вперед-назад, с поворотами, боком (вправо, влево); прыжки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глубину (спрыгивание с высоты 25 см); прыжки через предметы высотой 5- 10 см; прыжки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длину с места; вверх с места на высоту 15-20 см). Сохраняет равновесие после вращений или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заданных положениях: стоя на одной ноге, на приподнятой поверхности. Соблюдает правила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подвижных играх. Соблюдает правила, согласовывает движения, ориентируется в пространстве.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Развито умение ходить и бегать разными видами бега свободно, не шаркая ногами, не опуская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голову, сохраняя координацию движений рук и ног. Сформировано умение строиться в колонну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 одному, шеренгу, круг, находить свое место при построениях. Сохраняет правильную осанку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равновесии. Новые движения осваивает быстро. Соблюдает технику выполнения ходьбы, бега,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лазанья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ползанья.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хват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перекладины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лазанья.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отталкивает мяч при катании и бросании; ловит мяч двумя руками одновременно. Энергично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отталкивается двумя ногами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 приземляется в прыжках с высоты, на месте 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продвижением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вперед;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поочередно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исходное положение в прыжках в длину и высоту с места; в метании мешочков с песком, мячей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диаметром 15–20 см. В играх выполняет сложные правила, меняет движения. 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 доступных спортивных упражнений: катание на санках (подъем с санками на горку,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скатывание с горки, торможение при спуске; катание на санках друг друга). Катание на двух-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трехколесном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велосипедах: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прямой,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 кругу,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«змейкой», 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поворотами.</w:t>
      </w:r>
    </w:p>
    <w:p w:rsidR="003A5BAF" w:rsidRDefault="003A5BAF" w:rsidP="003D5A86">
      <w:pPr>
        <w:pStyle w:val="a7"/>
        <w:numPr>
          <w:ilvl w:val="0"/>
          <w:numId w:val="67"/>
        </w:numPr>
        <w:tabs>
          <w:tab w:val="left" w:pos="1674"/>
        </w:tabs>
        <w:spacing w:before="5" w:line="360" w:lineRule="auto"/>
        <w:ind w:right="649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совершенствовании.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 в подвижных играх, реагирует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сигналы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команды. Развит интерес,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творчество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переживает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эмоции.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физкультурным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инвентарем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9" w:firstLine="0"/>
      </w:pPr>
      <w:r>
        <w:rPr>
          <w:color w:val="000009"/>
        </w:rPr>
        <w:lastRenderedPageBreak/>
        <w:t>оборудованием в свободное время. Сформировано желание овладевать навыками 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нормам.</w:t>
      </w:r>
    </w:p>
    <w:p w:rsidR="003A5BAF" w:rsidRDefault="003A5BAF">
      <w:pPr>
        <w:pStyle w:val="3"/>
        <w:spacing w:before="3"/>
      </w:pP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лет)</w:t>
      </w:r>
    </w:p>
    <w:p w:rsidR="003A5BAF" w:rsidRDefault="003A5BAF" w:rsidP="003D5A86">
      <w:pPr>
        <w:pStyle w:val="a7"/>
        <w:numPr>
          <w:ilvl w:val="0"/>
          <w:numId w:val="69"/>
        </w:numPr>
        <w:tabs>
          <w:tab w:val="left" w:pos="1532"/>
        </w:tabs>
        <w:spacing w:before="132" w:line="360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координации). </w:t>
      </w:r>
      <w:r>
        <w:rPr>
          <w:color w:val="000009"/>
          <w:sz w:val="24"/>
        </w:rPr>
        <w:t>Развитые физические качества проявляются в разнообразных видах двигательной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(быстроту,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гибкость и красоту исполнения). Проявляется соотношение некоторых физических упражнений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полоролевым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(силовые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мальчиков,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гибкость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девочек).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тестирования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качеств.</w:t>
      </w:r>
    </w:p>
    <w:p w:rsidR="003A5BAF" w:rsidRDefault="003A5BAF" w:rsidP="003D5A86">
      <w:pPr>
        <w:pStyle w:val="a7"/>
        <w:numPr>
          <w:ilvl w:val="0"/>
          <w:numId w:val="69"/>
        </w:numPr>
        <w:tabs>
          <w:tab w:val="left" w:pos="1566"/>
        </w:tabs>
        <w:spacing w:line="360" w:lineRule="auto"/>
        <w:ind w:right="585" w:firstLine="708"/>
        <w:rPr>
          <w:sz w:val="24"/>
        </w:rPr>
      </w:pPr>
      <w:r>
        <w:rPr>
          <w:i/>
          <w:color w:val="000009"/>
          <w:sz w:val="24"/>
        </w:rPr>
        <w:t>Накопление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движениями).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технично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правильное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тела.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четырехчастные, шестичастные традиционные общеразвивающие упражнения с одновременным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последовательным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одноименной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разноименной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координацией. Способен выполнить общеразвивающие упражнения с различными 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тренажерами. Доступны энергичная ходьба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сохранением правильной осанки и равновесия при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передвижении по ограниченной площади опоры. Бег на носках, с высоким подниманием колен,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 предметы и между ними, со сменой темпа. Выполняет разные виды прыжков: в длину,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ширину, высоту, глубину, соблюдая возрастные нормативы. Прыгает через длинную скакалку,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неподвижную и качающуюся, через короткую скакалку, вращая ее вперед и назад. 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прокатывание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исходных положений между предметами, бросание мяча вверх, о землю и ловля двумя руками,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отбивание мяча не менее 10 раз подряд на месте и в движении (не менее 5-6 м). Перебрасывание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мяча друг другу и ловля его стоя, сидя, разными способами (снизу, от груди, из-за головы,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отбивкой о землю). Метание вдаль (5-9 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горизонтальную и вертикальную цели (3,5-4 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 прямой рукой сверху,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прямой рукой снизу, прямой рукой сбоку, из-за спины 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плечо. Ползание на четвереньках, толкая головой мяч по скамейке. Подтягивание на скамейке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передвижение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сидя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бревне.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перелезание через предметы (скамейки, бревна). Подлезание под дуги, веревки (высотой 40-50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см). Лазание по гимнастической стенке чередующимся шагом с разноименной координацией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 рук и ног, лазание ритмичное, с изменением темпа. Участвует в подвижных играх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бегом,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прыжками,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ползанием,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лазанием,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8" w:firstLine="0"/>
      </w:pPr>
      <w:r>
        <w:rPr>
          <w:color w:val="000009"/>
        </w:rPr>
        <w:lastRenderedPageBreak/>
        <w:t>метанием,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играх-эстафетах.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баскетболе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упрощенным правилам. В футболе доступно отбивание мяча правой и левой ногой в заданном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переносит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игр,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интегрирует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детской деятельности.</w:t>
      </w:r>
    </w:p>
    <w:p w:rsidR="003A5BAF" w:rsidRDefault="003A5BAF" w:rsidP="003D5A86">
      <w:pPr>
        <w:pStyle w:val="a7"/>
        <w:numPr>
          <w:ilvl w:val="0"/>
          <w:numId w:val="69"/>
        </w:numPr>
        <w:tabs>
          <w:tab w:val="left" w:pos="1674"/>
        </w:tabs>
        <w:spacing w:before="1" w:line="360" w:lineRule="auto"/>
        <w:ind w:right="642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совершенствовании.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игр.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развиты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самостоятельность,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выразительность и грациозность движений. Умеет самостоятельно организовывать знакомые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подвижные игры и разнообразные упражнения. Испытывает радость в процессе 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 активен в освоении новых упражнений; замечает успехи и ошибки в технике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 упражнений; может анализировать выполнение отдельных правил в подвижных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сочувствует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поражениям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победам.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 движения, интегрирует разнообразие движений с разными видами и формами детской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деятельности,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действует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соревнованиях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готовить и убирать физкультурный инвентарь. Проявляет интерес к различным видам спорта,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волевые качества в совместной двигательной деятельности. Объем двигательной активности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уровне.</w:t>
      </w:r>
    </w:p>
    <w:p w:rsidR="003A5BAF" w:rsidRDefault="003A5BAF">
      <w:pPr>
        <w:pStyle w:val="3"/>
      </w:pPr>
      <w:r>
        <w:rPr>
          <w:color w:val="000009"/>
        </w:rPr>
        <w:t>Подготовительная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(седьмой-восьмой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жизни)</w:t>
      </w:r>
    </w:p>
    <w:p w:rsidR="003A5BAF" w:rsidRDefault="003A5BAF" w:rsidP="003D5A86">
      <w:pPr>
        <w:pStyle w:val="a7"/>
        <w:numPr>
          <w:ilvl w:val="0"/>
          <w:numId w:val="70"/>
        </w:numPr>
        <w:tabs>
          <w:tab w:val="left" w:pos="1532"/>
        </w:tabs>
        <w:spacing w:before="132"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(скоростных,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силовых,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гибкости,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координации).</w:t>
      </w:r>
      <w:r>
        <w:rPr>
          <w:i/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развиты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сила,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быстрота,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выносливость,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ловкость,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гибкость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возрастом.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координированы.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качества при выполнении движений, в том числе в подвижных играх. Высокие результаты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тестовых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заданий.</w:t>
      </w:r>
    </w:p>
    <w:p w:rsidR="003A5BAF" w:rsidRDefault="003A5BAF" w:rsidP="003D5A86">
      <w:pPr>
        <w:pStyle w:val="a7"/>
        <w:numPr>
          <w:ilvl w:val="0"/>
          <w:numId w:val="70"/>
        </w:numPr>
        <w:tabs>
          <w:tab w:val="left" w:pos="1568"/>
        </w:tabs>
        <w:spacing w:line="360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>Накопление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обогащение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опыта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движениями). </w:t>
      </w:r>
      <w:r>
        <w:rPr>
          <w:color w:val="000009"/>
          <w:sz w:val="24"/>
        </w:rPr>
        <w:t>Самостоятельно, быстро и организованно выполняет построение и перестроение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 время движения. Доступны: четырехчастные, шестичастные, восьмичастные 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одноименными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разноименными,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разнонаправленными,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поочередными движениями рук и ног; упражнения в парах и подгруппах. Выполняет их точно,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напряжением,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исходных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выполнению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элементов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техники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бега,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прыжков,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лазания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лестнице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канату: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беге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68"/>
        </w:numPr>
        <w:tabs>
          <w:tab w:val="left" w:pos="747"/>
        </w:tabs>
        <w:spacing w:before="66" w:line="360" w:lineRule="auto"/>
        <w:ind w:right="636" w:firstLine="0"/>
        <w:rPr>
          <w:sz w:val="24"/>
        </w:rPr>
      </w:pPr>
      <w:r>
        <w:rPr>
          <w:color w:val="000009"/>
          <w:sz w:val="24"/>
        </w:rPr>
        <w:lastRenderedPageBreak/>
        <w:t>энергичная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прыжках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группировка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полете,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равновесие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приземлении; в метании – энергичный толчок кистью, уверенные разнообразные действия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мячом,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лазании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ритмичность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подъеме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спуске.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ходьбы: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обычная, гимнастическая, скрестным шагом; выпадами, в приседе, спиной вперед, приставными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шагами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вперед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назад,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закрытыми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глазами.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Сохраняет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динамическое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статическое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равновесия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сложных условиях: в ходьбе по гимнастической скамейке боком приставным шагом; неся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мешочек с песком на спине; приседая на одной ноге, а другую махом перенося вперед сбоку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скамейки;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поднимая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прямую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ногу вперед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хлопок;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перешагивая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выполняя повороты кругом, перепрыгивание ленты, подпрыгивая. Может: стоять на носках;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стоять на одной ноге, закрыв по сигналу глаза; то же, стоя на кубе, гимнастической скамейке;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поворачиваться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взмахивая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вверх;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кружиться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закрытыми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глазами,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останавливаться, сделать фигуру. В беге сохраняет скорость и заданный темп, направление,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равновесие.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Доступен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бег: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препятствия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высотой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10-15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см,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спиной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вперед,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скакалкой,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мячом, по доске, по бревну, из разных стартовых положений (сидя, сидя по-турецки, лежа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спине, на животе, сидя спиной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направлению движения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 п.). Сочетает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бег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ходьбой,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прыжками,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подлезанием;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препятствий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прыжки,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мягко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приземляться,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равновесие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приземления.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Доступны: подпрыгивание на двух ногах на месте с поворотом кругом, смещая ноги вправо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влево,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сериями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продвижением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вперед,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перепрыгиванием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линии,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веревки,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продвижением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боком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др. Выполняет прыжки в длину с места (не менее 100 см); в длину с разбега (не менее 170-180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см); в высоту с разбега (не менее 50 см); прыжки через короткую скакалку разными способами: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ногах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промежуточными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прыжками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них,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ноги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ногу;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бег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скакалкой;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прыжки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через длинную скакалку: пробегание под вращающейся скакалкой, перепрыгивание через нее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вбегание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вращающуюся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скакалку,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перепрыгивание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пробегание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вращающейся скакалкой парами; прыжки через большой обруч как через скакалку. 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метания,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отбивать,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передавать,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подбрасывать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мячи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размера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способами: метание вдаль и в цель (горизонтальную, вертикальную, кольцеброс и др.) 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способами.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лазании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освоено: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энергичное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подтягивание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скамейке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способами: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животе и на спине, подтягиваясь руками и отталкиваясь ногами; по бревну; проползание 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гимнастической скамейкой, под несколькими пособиями подряд; быстрое и ритмичное лазание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наклонной и вертикальной лестницам; по канату (шесту) способом «в три приема».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знакомые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подгруппой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игры-эстафеты,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игры: городки: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полукона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наименьшем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бит;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баскетбол: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3" w:firstLine="0"/>
      </w:pPr>
      <w:r>
        <w:rPr>
          <w:color w:val="000009"/>
        </w:rPr>
        <w:lastRenderedPageBreak/>
        <w:t>забрасывать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баскетбольное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вбрасывать мяч в игру двумя руками из-за головы; футбол: знает способы передачи и 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 в разных видах спортивных игр; настольный теннис, бадминтон: умеет правильно держать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ракетку,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ударять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волану,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перебрасывать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партнера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сетки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нее;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вводить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мяч в игру, отбивать его после отскока от стола; хоккей: ведение шайбы клюшкой, 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забивать в ворота. Может контролировать свои действия в соответствии с правилами. В ходьбе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лыжах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осваивает: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скользящий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попеременный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двухшаговый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лыжах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палками,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подъемы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спуски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низкой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высокой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стойках. Может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кататься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коньках: сохранять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равновесие,</w:t>
      </w:r>
    </w:p>
    <w:p w:rsidR="003A5BAF" w:rsidRDefault="003A5BAF">
      <w:pPr>
        <w:pStyle w:val="a3"/>
        <w:spacing w:before="1" w:line="360" w:lineRule="auto"/>
        <w:ind w:right="645" w:firstLine="0"/>
      </w:pPr>
      <w:r>
        <w:rPr>
          <w:color w:val="000009"/>
        </w:rPr>
        <w:t>«стойку конькобежца» во время движения, выполнять скольжение и повороты. Умеет кататься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самокате: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отталкиваться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ногой;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плавать: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скользить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воде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груди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спине,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погружаться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воду; кататься на велосипеде: по прямой, по кругу, «змейкой», умение тормозить; кататься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санках;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скользить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ледяным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дорожкам: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разбега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поворотами.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Управляет движениями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осознанно.</w:t>
      </w:r>
    </w:p>
    <w:p w:rsidR="003A5BAF" w:rsidRDefault="003A5BAF" w:rsidP="003D5A86">
      <w:pPr>
        <w:pStyle w:val="a7"/>
        <w:numPr>
          <w:ilvl w:val="0"/>
          <w:numId w:val="70"/>
        </w:numPr>
        <w:tabs>
          <w:tab w:val="left" w:pos="1674"/>
        </w:tabs>
        <w:spacing w:before="2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совершенствовании.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 и может двигаться самостоятельно и с другими детьми, придумывает варианты игр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комбинирует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подвижных играх, в том числе спортивных, показывая высокие результаты. Активно 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спортивные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упражнения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результативно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участвует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соревнованиях.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Объективно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совершенствования. Сопереживает спортивные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успехи и поражения. Может 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 видам спорта и событиям спортивной жизни страны. Проявляет 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нравственные и морально-волевые качества в совместной двигательной деятельности. Объем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высоком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уровне.</w:t>
      </w:r>
    </w:p>
    <w:p w:rsidR="003A5BAF" w:rsidRDefault="003A5BAF">
      <w:pPr>
        <w:pStyle w:val="2"/>
        <w:numPr>
          <w:ilvl w:val="1"/>
          <w:numId w:val="13"/>
        </w:numPr>
        <w:tabs>
          <w:tab w:val="left" w:pos="1626"/>
        </w:tabs>
        <w:spacing w:before="2"/>
        <w:ind w:hanging="421"/>
      </w:pPr>
      <w:bookmarkStart w:id="22" w:name="_bookmark21"/>
      <w:bookmarkEnd w:id="22"/>
      <w:r>
        <w:rPr>
          <w:color w:val="000009"/>
          <w:u w:val="thick" w:color="000009"/>
        </w:rPr>
        <w:t>Взаимодействие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взрослых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с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детьми</w:t>
      </w:r>
    </w:p>
    <w:p w:rsidR="003A5BAF" w:rsidRDefault="003A5BAF">
      <w:pPr>
        <w:pStyle w:val="a3"/>
        <w:spacing w:before="162" w:line="360" w:lineRule="auto"/>
        <w:ind w:right="653"/>
      </w:pPr>
      <w:r>
        <w:rPr>
          <w:color w:val="000009"/>
        </w:rPr>
        <w:t>Взаимодействие взрослых с детьми является важнейшим фактором развития ребенка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пронизывает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 деятельности ребенок учится познавать окружающий мир, играть, рисовать,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окружающими.</w:t>
      </w:r>
    </w:p>
    <w:p w:rsidR="003A5BAF" w:rsidRDefault="003A5BAF">
      <w:pPr>
        <w:pStyle w:val="a3"/>
        <w:spacing w:line="360" w:lineRule="auto"/>
        <w:ind w:right="650"/>
      </w:pPr>
      <w:r>
        <w:rPr>
          <w:color w:val="000009"/>
        </w:rPr>
        <w:t>Процесс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приобретения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полноте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возможен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 взрослый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выступает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партнера,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5" w:firstLine="0"/>
      </w:pPr>
      <w:r>
        <w:rPr>
          <w:color w:val="000009"/>
        </w:rPr>
        <w:lastRenderedPageBreak/>
        <w:t>развивая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личностно-порождающего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таким, какой 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вера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способности.</w:t>
      </w:r>
    </w:p>
    <w:p w:rsidR="003A5BAF" w:rsidRDefault="003A5BAF">
      <w:pPr>
        <w:pStyle w:val="a3"/>
        <w:spacing w:line="360" w:lineRule="auto"/>
        <w:ind w:right="640"/>
      </w:pP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эмоционально-личностного,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ситуативно-делового,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внеситуативно-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внеситуативно-личностного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подгоняет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какой-то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«стандарт»,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ориентацией на достоинства и индивидуальные особенности ребенка, его характер, привычки,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интересы,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предпочтения.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Он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сопереживает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радости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огорчениях,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оказывает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поддержку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 затруднениях, участвует в его играх и занятиях. Взрослый старается избегать запретов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наказаний, предупреждает возникновение у ребенка эмоционального дискомфорта, исключая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крик,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громкую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резкие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Ограничения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порицания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крайней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необходимости, не унижая достоинство ребенка. Такой стиль воспитания обеспечивает 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защищенности,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взаимоотношений 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взрослыми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другими детьми.</w:t>
      </w:r>
    </w:p>
    <w:p w:rsidR="003A5BAF" w:rsidRDefault="003A5BAF">
      <w:pPr>
        <w:pStyle w:val="a3"/>
        <w:spacing w:before="1" w:line="360" w:lineRule="auto"/>
        <w:ind w:right="642"/>
      </w:pPr>
      <w:r>
        <w:rPr>
          <w:color w:val="000009"/>
        </w:rPr>
        <w:t>Важно развивать нравственно-этическую сферу детей в когнитивном, эмоциональном,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взрослыми, так и с другими детьми. Ребенок учится уважать себя и других, так как 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 людям всегда 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 отношения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нему 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взрослых. Он приобретает чувство уверенности в себе, не боится ошибок. При этом взрослый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старается развивать у ребенка адекватную самооценку. При положительном эмоциональном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принятии себя, ребенку с ЗПР важно научиться оценивать свое поведение, поступки, действия,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продукты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деятельности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определенным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параметрам,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стремиться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исправить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улучшить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результаты. Когда взрослые предоставляют ребенку самостоятельность, оказывают поддержку,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вселяют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веру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силы,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он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пасует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трудностями,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настойчиво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ищет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преодоления.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Детская инициатива проявляется в свободной самостоятельной деятельности детей по выбору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интересам. Возможность играть, рисовать, конструировать, сочинять и пр.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благополучия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в детском саду. Самостоятельная деятельность детей протекает преимущественно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утренний отрезок времени и во второй половине дня. Взрослый постоянно создает ситуации,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побуждающие детей активно применять свои знания и умения, ставит перед ними все 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 задачи, развивает волю, поддерживает желание преодолевать трудности, оказывает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дозированную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помощь.</w:t>
      </w:r>
    </w:p>
    <w:p w:rsidR="003A5BAF" w:rsidRDefault="003A5BAF">
      <w:pPr>
        <w:pStyle w:val="a3"/>
        <w:spacing w:line="360" w:lineRule="auto"/>
        <w:ind w:right="650"/>
      </w:pPr>
      <w:r>
        <w:rPr>
          <w:color w:val="000009"/>
        </w:rPr>
        <w:t>Когда взрослые поддерживают индивидуальность ребенка, принимают его таким, каков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избегают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неоправданных ограничений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наказаний,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боится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самим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tabs>
          <w:tab w:val="left" w:pos="1673"/>
          <w:tab w:val="left" w:pos="3221"/>
          <w:tab w:val="left" w:pos="5034"/>
          <w:tab w:val="left" w:pos="5384"/>
          <w:tab w:val="left" w:pos="6073"/>
          <w:tab w:val="left" w:pos="7052"/>
          <w:tab w:val="left" w:pos="8327"/>
          <w:tab w:val="left" w:pos="9345"/>
        </w:tabs>
        <w:spacing w:before="72" w:line="360" w:lineRule="auto"/>
        <w:ind w:right="579" w:firstLine="0"/>
        <w:jc w:val="left"/>
      </w:pPr>
      <w:r>
        <w:rPr>
          <w:color w:val="000009"/>
        </w:rPr>
        <w:lastRenderedPageBreak/>
        <w:t>собой,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признавать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ошибки.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Взаимное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доверие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истинному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принятию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норм,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взрослый,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возможно,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предоставляет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ребенку право выбора того или иного действия. Ребенок учится брать на себя ответственность 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поступки.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Помогая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осознать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переживания,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выразить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словами,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взрослые</w:t>
      </w:r>
      <w:r>
        <w:rPr>
          <w:color w:val="000009"/>
        </w:rPr>
        <w:tab/>
        <w:t>содействуют</w:t>
      </w:r>
      <w:r>
        <w:rPr>
          <w:color w:val="000009"/>
        </w:rPr>
        <w:tab/>
        <w:t>формированию</w:t>
      </w:r>
      <w:r>
        <w:rPr>
          <w:color w:val="000009"/>
        </w:rPr>
        <w:tab/>
        <w:t>у</w:t>
      </w:r>
      <w:r>
        <w:rPr>
          <w:color w:val="000009"/>
        </w:rPr>
        <w:tab/>
        <w:t>него</w:t>
      </w:r>
      <w:r>
        <w:rPr>
          <w:color w:val="000009"/>
        </w:rPr>
        <w:tab/>
        <w:t>умения</w:t>
      </w:r>
      <w:r>
        <w:rPr>
          <w:color w:val="000009"/>
        </w:rPr>
        <w:tab/>
        <w:t>проявлять</w:t>
      </w:r>
      <w:r>
        <w:rPr>
          <w:color w:val="000009"/>
        </w:rPr>
        <w:tab/>
        <w:t>чувства</w:t>
      </w:r>
      <w:r>
        <w:rPr>
          <w:color w:val="000009"/>
        </w:rPr>
        <w:tab/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приемлемыми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способами.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учится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сочувствовать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им,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взрослыми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переносит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людей.</w:t>
      </w:r>
    </w:p>
    <w:p w:rsidR="003A5BAF" w:rsidRDefault="003A5BAF">
      <w:pPr>
        <w:pStyle w:val="a3"/>
        <w:spacing w:before="2" w:line="360" w:lineRule="auto"/>
        <w:ind w:right="646"/>
      </w:pPr>
      <w:r>
        <w:rPr>
          <w:color w:val="000009"/>
        </w:rPr>
        <w:t>При 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«Программы» учитывается,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 приобретение дошкольниками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деятельности, возникающей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 инициативе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ребенка.</w:t>
      </w:r>
    </w:p>
    <w:p w:rsidR="003A5BAF" w:rsidRDefault="003A5BAF">
      <w:pPr>
        <w:spacing w:before="1" w:line="360" w:lineRule="auto"/>
        <w:ind w:left="497" w:right="638" w:firstLine="708"/>
        <w:jc w:val="both"/>
        <w:rPr>
          <w:sz w:val="24"/>
        </w:rPr>
      </w:pPr>
      <w:r>
        <w:rPr>
          <w:color w:val="000009"/>
          <w:sz w:val="24"/>
        </w:rPr>
        <w:t>Несмотря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уделяется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инициативной деятельности детей, однако возможности детей с ЗПР в познании таким 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ограничены, поэтому приоритетным является первый путь. Опора делается на положение о том,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процесс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обучения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–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это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искусственно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организованная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познавательная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деятельность,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способствующая индивидуальному развитию и познанию предметов и явлений окружающего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мира, их закономерных связей. Эта деятельность протекает в специально созданных условиях,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в определенном месте, в определенное время, в конкретных формах и т. п., в частности в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специальных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групповых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и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индивидуальных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коррекционных</w:t>
      </w:r>
      <w:r w:rsidRPr="00AC40A3">
        <w:rPr>
          <w:color w:val="000009"/>
          <w:spacing w:val="1"/>
          <w:sz w:val="24"/>
        </w:rPr>
        <w:t xml:space="preserve"> </w:t>
      </w:r>
      <w:r w:rsidRPr="00AC40A3">
        <w:rPr>
          <w:color w:val="000009"/>
          <w:sz w:val="24"/>
        </w:rPr>
        <w:t>занятиях.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 деятельности и эмоционально-личностной сферы ребенка с ЗПР, все большее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приобретает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 все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условия.</w:t>
      </w:r>
    </w:p>
    <w:p w:rsidR="003A5BAF" w:rsidRDefault="003A5BAF">
      <w:pPr>
        <w:pStyle w:val="a3"/>
        <w:spacing w:line="360" w:lineRule="auto"/>
        <w:ind w:right="643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необходимости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индивидуального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дифференцированного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подхода,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сниженного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структурной простоты содержания знаний и умений, наглядности, возврата к уже изученному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материалу.</w:t>
      </w:r>
    </w:p>
    <w:p w:rsidR="003A5BAF" w:rsidRDefault="003A5BAF">
      <w:pPr>
        <w:pStyle w:val="a3"/>
        <w:spacing w:line="362" w:lineRule="auto"/>
        <w:ind w:right="660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специалистам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требования: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486"/>
        </w:tabs>
        <w:spacing w:line="360" w:lineRule="auto"/>
        <w:ind w:right="657" w:firstLine="708"/>
        <w:rPr>
          <w:sz w:val="24"/>
        </w:rPr>
      </w:pPr>
      <w:r>
        <w:rPr>
          <w:color w:val="000009"/>
          <w:sz w:val="24"/>
        </w:rPr>
        <w:t>Исходя из «Конвенции о правах ребенка», стремиться к реализации права детей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направленное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личности, умственных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способностей.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513"/>
        </w:tabs>
        <w:spacing w:line="360" w:lineRule="auto"/>
        <w:ind w:right="656" w:firstLine="708"/>
        <w:rPr>
          <w:sz w:val="24"/>
        </w:rPr>
      </w:pPr>
      <w:r>
        <w:rPr>
          <w:color w:val="000009"/>
          <w:sz w:val="24"/>
        </w:rPr>
        <w:t>Любое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проводить,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получив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письменное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согласие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(или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лиц,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заменяющих) 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сопровождение.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520"/>
        </w:tabs>
        <w:spacing w:before="72" w:line="360" w:lineRule="auto"/>
        <w:ind w:right="644" w:firstLine="708"/>
        <w:rPr>
          <w:sz w:val="24"/>
        </w:rPr>
      </w:pPr>
      <w:r>
        <w:rPr>
          <w:color w:val="000009"/>
          <w:sz w:val="24"/>
        </w:rPr>
        <w:lastRenderedPageBreak/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 его ресурс с достижениями других детей, а с его собственными достижениями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предыдущем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этапе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455"/>
        </w:tabs>
        <w:spacing w:before="2"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Корректно и гуманно оценивая динамику продвижения ребенка, реально представлять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социальной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адаптации.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446"/>
        </w:tabs>
        <w:spacing w:line="274" w:lineRule="exact"/>
        <w:ind w:left="1445" w:hanging="241"/>
        <w:rPr>
          <w:sz w:val="24"/>
        </w:rPr>
      </w:pPr>
      <w:r>
        <w:rPr>
          <w:color w:val="000009"/>
          <w:sz w:val="24"/>
        </w:rPr>
        <w:t>Весь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персонал,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работающий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ребенком,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должен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профессиональную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этику.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582"/>
        </w:tabs>
        <w:spacing w:before="139"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Педагогический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прогноз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углубленного анализа результатов комплексного обследования, с педагогическим оптимизмом,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стремясь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опереться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работе.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590"/>
        </w:tabs>
        <w:spacing w:before="2"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психологической безопасности, стремиться к принятию ребенка с пониманием специфики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 и проблем развития. Ко всем детям и особенно физически ослабленным, легко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возбудимым,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неуравновешенным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относиться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спокойно, ровно,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доброжелательно.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462"/>
        </w:tabs>
        <w:spacing w:line="360" w:lineRule="auto"/>
        <w:ind w:right="636" w:firstLine="708"/>
        <w:rPr>
          <w:sz w:val="24"/>
        </w:rPr>
      </w:pPr>
      <w:r>
        <w:rPr>
          <w:color w:val="000009"/>
          <w:sz w:val="24"/>
        </w:rPr>
        <w:t>Разрабатывать динамичную индивидуальную коррекционно-развивающую программу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адекватную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потребностям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возможностям.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532"/>
        </w:tabs>
        <w:spacing w:before="1" w:line="362" w:lineRule="auto"/>
        <w:ind w:right="658" w:firstLine="708"/>
        <w:rPr>
          <w:sz w:val="24"/>
        </w:rPr>
      </w:pPr>
      <w:r>
        <w:rPr>
          <w:color w:val="000009"/>
          <w:sz w:val="24"/>
        </w:rPr>
        <w:t>Стимулировать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радости,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спокойствия.</w:t>
      </w:r>
    </w:p>
    <w:p w:rsidR="003A5BAF" w:rsidRDefault="003A5BAF" w:rsidP="003D5A86">
      <w:pPr>
        <w:pStyle w:val="a7"/>
        <w:numPr>
          <w:ilvl w:val="0"/>
          <w:numId w:val="71"/>
        </w:numPr>
        <w:tabs>
          <w:tab w:val="left" w:pos="1582"/>
        </w:tabs>
        <w:spacing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Терпеливо обучать ребенка осуществлять перенос сложившегося способа действия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условия,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переключаться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способа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другой,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задания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стимулировать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познавательную</w:t>
      </w:r>
      <w:r>
        <w:rPr>
          <w:color w:val="000009"/>
          <w:sz w:val="24"/>
        </w:rPr>
        <w:t xml:space="preserve"> активность, творчество и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изобретательность.</w:t>
      </w:r>
    </w:p>
    <w:p w:rsidR="003A5BAF" w:rsidRDefault="003A5BAF">
      <w:pPr>
        <w:pStyle w:val="a3"/>
        <w:spacing w:before="5"/>
        <w:ind w:left="0" w:firstLine="0"/>
        <w:jc w:val="left"/>
        <w:rPr>
          <w:sz w:val="38"/>
        </w:rPr>
      </w:pPr>
    </w:p>
    <w:p w:rsidR="003A5BAF" w:rsidRDefault="003A5BAF">
      <w:pPr>
        <w:pStyle w:val="2"/>
        <w:numPr>
          <w:ilvl w:val="1"/>
          <w:numId w:val="13"/>
        </w:numPr>
        <w:tabs>
          <w:tab w:val="left" w:pos="1743"/>
        </w:tabs>
        <w:spacing w:line="362" w:lineRule="auto"/>
        <w:ind w:left="497" w:right="1321" w:firstLine="708"/>
      </w:pPr>
      <w:bookmarkStart w:id="23" w:name="_bookmark22"/>
      <w:bookmarkEnd w:id="23"/>
      <w:r>
        <w:rPr>
          <w:color w:val="000009"/>
          <w:u w:val="thick" w:color="000009"/>
        </w:rPr>
        <w:t>Взаимодействие педагогического коллектива с семьями дошкольников с</w:t>
      </w:r>
      <w:r>
        <w:rPr>
          <w:color w:val="000009"/>
          <w:spacing w:val="-57"/>
        </w:rPr>
        <w:t xml:space="preserve"> </w:t>
      </w:r>
      <w:r>
        <w:rPr>
          <w:color w:val="000009"/>
          <w:u w:val="thick" w:color="000009"/>
        </w:rPr>
        <w:t>задержкой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психического развития</w:t>
      </w:r>
    </w:p>
    <w:p w:rsidR="003A5BAF" w:rsidRDefault="003A5BAF">
      <w:pPr>
        <w:pStyle w:val="a3"/>
        <w:spacing w:before="13" w:line="360" w:lineRule="auto"/>
        <w:ind w:right="640"/>
      </w:pPr>
      <w:r>
        <w:rPr>
          <w:color w:val="000009"/>
        </w:rPr>
        <w:t>В условиях работы с детьми с ЗПР перед педагогическим коллективом встают 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 по взаимодействию с семьями воспитанников, т. к. их родители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 нуждаются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 психолого-педагогической поддержке. Это связано с тем, что многие родители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знают закономерностей психического развития детей и часто дезориентированы в состоянии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и психическим заболеванием. Среди родителей детей с ЗПР довольно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 родителей с пониженной социальной ответственностью. Поэтому одной из 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 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просветительско-консультативная работа с семьей, привлечение родителей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сотрудничеству,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 совместной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 детского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2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1690" w:firstLine="0"/>
        <w:jc w:val="left"/>
      </w:pPr>
      <w:r>
        <w:rPr>
          <w:color w:val="000009"/>
        </w:rPr>
        <w:lastRenderedPageBreak/>
        <w:t>семьи удается максимально помочь ребенку в преодолении имеющихся недостатков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трудностей.</w:t>
      </w:r>
    </w:p>
    <w:p w:rsidR="003A5BAF" w:rsidRDefault="00DC1EE7">
      <w:pPr>
        <w:pStyle w:val="a3"/>
        <w:tabs>
          <w:tab w:val="left" w:pos="1869"/>
          <w:tab w:val="left" w:pos="3279"/>
          <w:tab w:val="left" w:pos="4068"/>
          <w:tab w:val="left" w:pos="7158"/>
          <w:tab w:val="left" w:pos="7986"/>
          <w:tab w:val="left" w:pos="9225"/>
        </w:tabs>
        <w:spacing w:line="360" w:lineRule="auto"/>
        <w:ind w:right="676"/>
        <w:jc w:val="left"/>
      </w:pPr>
      <w:r>
        <w:rPr>
          <w:noProof/>
          <w:lang w:eastAsia="ru-RU"/>
        </w:rPr>
        <w:pict>
          <v:shape id="_x0000_s1033" style="position:absolute;left:0;text-align:left;margin-left:123.4pt;margin-top:79pt;width:6pt;height:28.85pt;z-index:1;mso-position-horizontal-relative:page" coordorigin="2469,1581" coordsize="120,577" o:spt="100" adj="0,,0" path="m2519,2038r-50,l2529,2158r45,-90l2523,2068r-4,-4l2519,2038xm2535,1581r-12,l2519,1585r,479l2523,2068r12,l2539,2064r,-479l2535,1581xm2589,2038r-50,l2539,2064r-4,4l2574,2068r15,-30xe" fillcolor="black" stroked="f">
            <v:stroke joinstyle="round"/>
            <v:formulas/>
            <v:path arrowok="t" o:connecttype="segments" textboxrect="3163,3163,18437,18437"/>
            <w10:wrap anchorx="page"/>
          </v:shape>
        </w:pict>
      </w:r>
      <w:r>
        <w:rPr>
          <w:noProof/>
          <w:lang w:eastAsia="ru-RU"/>
        </w:rPr>
        <w:pict>
          <v:shape id="_x0000_s1034" style="position:absolute;left:0;text-align:left;margin-left:483.45pt;margin-top:79pt;width:6pt;height:28.85pt;z-index:2;mso-position-horizontal-relative:page" coordorigin="9669,1581" coordsize="120,577" o:spt="100" adj="0,,0" path="m9719,2038r-50,l9729,2158r45,-90l9723,2068r-4,-4l9719,2038xm9735,1581r-12,l9719,1585r,479l9723,2068r12,l9739,2064r,-479l9735,1581xm9789,2038r-50,l9739,2064r-4,4l9774,2068r15,-30xe" fillcolor="black" stroked="f">
            <v:stroke joinstyle="round"/>
            <v:formulas/>
            <v:path arrowok="t" o:connecttype="segments" textboxrect="3163,3163,18437,18437"/>
            <w10:wrap anchorx="page"/>
          </v:shape>
        </w:pict>
      </w:r>
      <w:r>
        <w:rPr>
          <w:noProof/>
          <w:lang w:eastAsia="ru-RU"/>
        </w:rPr>
        <w:pict>
          <v:shape id="_x0000_s1035" style="position:absolute;left:0;text-align:left;margin-left:353.85pt;margin-top:79pt;width:6pt;height:28.85pt;z-index:3;mso-position-horizontal-relative:page" coordorigin="7077,1581" coordsize="120,577" o:spt="100" adj="0,,0" path="m7127,2038r-50,l7137,2158r45,-90l7131,2068r-4,-4l7127,2038xm7143,1581r-12,l7127,1585r,479l7131,2068r12,l7147,2064r,-479l7143,1581xm7197,2038r-50,l7147,2064r-4,4l7182,2068r15,-30xe" fillcolor="black" stroked="f">
            <v:stroke joinstyle="round"/>
            <v:formulas/>
            <v:path arrowok="t" o:connecttype="segments" textboxrect="3163,3163,18437,18437"/>
            <w10:wrap anchorx="page"/>
          </v:shape>
        </w:pict>
      </w:r>
      <w:r>
        <w:rPr>
          <w:noProof/>
          <w:lang w:eastAsia="ru-RU"/>
        </w:rPr>
        <w:pict>
          <v:shape id="_x0000_s1036" style="position:absolute;left:0;text-align:left;margin-left:238.6pt;margin-top:79pt;width:6pt;height:28.85pt;z-index:4;mso-position-horizontal-relative:page" coordorigin="4773,1581" coordsize="120,577" o:spt="100" adj="0,,0" path="m4823,2038r-50,l4833,2158r45,-90l4827,2068r-4,-4l4823,2038xm4839,1581r-12,l4823,1585r,479l4827,2068r12,l4843,2064r,-479l4839,1581xm4893,2038r-50,l4843,2064r-4,4l4878,2068r15,-30xe" fillcolor="black" stroked="f">
            <v:stroke joinstyle="round"/>
            <v:formulas/>
            <v:path arrowok="t" o:connecttype="segments" textboxrect="3163,3163,18437,18437"/>
            <w10:wrap anchorx="page"/>
          </v:shape>
        </w:pict>
      </w:r>
      <w:r w:rsidR="003A5BAF">
        <w:rPr>
          <w:color w:val="000009"/>
        </w:rPr>
        <w:t>При</w:t>
      </w:r>
      <w:r w:rsidR="003A5BAF">
        <w:rPr>
          <w:color w:val="000009"/>
        </w:rPr>
        <w:tab/>
        <w:t>реализации</w:t>
      </w:r>
      <w:r w:rsidR="003A5BAF">
        <w:rPr>
          <w:color w:val="000009"/>
        </w:rPr>
        <w:tab/>
        <w:t>задач</w:t>
      </w:r>
      <w:r w:rsidR="003A5BAF">
        <w:rPr>
          <w:color w:val="000009"/>
        </w:rPr>
        <w:tab/>
        <w:t>социально-педагогического</w:t>
      </w:r>
      <w:r w:rsidR="003A5BAF">
        <w:rPr>
          <w:color w:val="000009"/>
        </w:rPr>
        <w:tab/>
        <w:t>блока</w:t>
      </w:r>
      <w:r w:rsidR="003A5BAF">
        <w:rPr>
          <w:color w:val="000009"/>
        </w:rPr>
        <w:tab/>
        <w:t>требуется</w:t>
      </w:r>
      <w:r w:rsidR="003A5BAF">
        <w:rPr>
          <w:color w:val="000009"/>
        </w:rPr>
        <w:tab/>
      </w:r>
      <w:r w:rsidR="003A5BAF">
        <w:rPr>
          <w:color w:val="000009"/>
          <w:spacing w:val="-3"/>
        </w:rPr>
        <w:t>тщательное</w:t>
      </w:r>
      <w:r w:rsidR="003A5BAF">
        <w:rPr>
          <w:color w:val="000009"/>
          <w:spacing w:val="-57"/>
        </w:rPr>
        <w:t xml:space="preserve"> </w:t>
      </w:r>
      <w:r w:rsidR="003A5BAF">
        <w:rPr>
          <w:color w:val="000009"/>
        </w:rPr>
        <w:t>планирование</w:t>
      </w:r>
      <w:r w:rsidR="003A5BAF">
        <w:rPr>
          <w:color w:val="000009"/>
          <w:spacing w:val="-2"/>
        </w:rPr>
        <w:t xml:space="preserve"> </w:t>
      </w:r>
      <w:r w:rsidR="003A5BAF">
        <w:rPr>
          <w:color w:val="000009"/>
        </w:rPr>
        <w:t>действий</w:t>
      </w:r>
      <w:r w:rsidR="003A5BAF">
        <w:rPr>
          <w:color w:val="000009"/>
          <w:spacing w:val="-3"/>
        </w:rPr>
        <w:t xml:space="preserve"> </w:t>
      </w:r>
      <w:r w:rsidR="003A5BAF">
        <w:rPr>
          <w:color w:val="000009"/>
        </w:rPr>
        <w:t>педагогов</w:t>
      </w:r>
      <w:r w:rsidR="003A5BAF">
        <w:rPr>
          <w:color w:val="000009"/>
          <w:spacing w:val="-2"/>
        </w:rPr>
        <w:t xml:space="preserve"> </w:t>
      </w:r>
      <w:r w:rsidR="003A5BAF">
        <w:rPr>
          <w:color w:val="000009"/>
        </w:rPr>
        <w:t>и крайняя</w:t>
      </w:r>
      <w:r w:rsidR="003A5BAF">
        <w:rPr>
          <w:color w:val="000009"/>
          <w:spacing w:val="-1"/>
        </w:rPr>
        <w:t xml:space="preserve"> </w:t>
      </w:r>
      <w:r w:rsidR="003A5BAF">
        <w:rPr>
          <w:color w:val="000009"/>
        </w:rPr>
        <w:t>корректность</w:t>
      </w:r>
      <w:r w:rsidR="003A5BAF">
        <w:rPr>
          <w:color w:val="000009"/>
          <w:spacing w:val="-2"/>
        </w:rPr>
        <w:t xml:space="preserve"> </w:t>
      </w:r>
      <w:r w:rsidR="003A5BAF">
        <w:rPr>
          <w:color w:val="000009"/>
        </w:rPr>
        <w:t>при</w:t>
      </w:r>
      <w:r w:rsidR="003A5BAF">
        <w:rPr>
          <w:color w:val="000009"/>
          <w:spacing w:val="-1"/>
        </w:rPr>
        <w:t xml:space="preserve"> </w:t>
      </w:r>
      <w:r w:rsidR="003A5BAF">
        <w:rPr>
          <w:color w:val="000009"/>
        </w:rPr>
        <w:t>общении</w:t>
      </w:r>
      <w:r w:rsidR="003A5BAF">
        <w:rPr>
          <w:color w:val="000009"/>
          <w:spacing w:val="-1"/>
        </w:rPr>
        <w:t xml:space="preserve"> </w:t>
      </w:r>
      <w:r w:rsidR="003A5BAF">
        <w:rPr>
          <w:color w:val="000009"/>
        </w:rPr>
        <w:t>с</w:t>
      </w:r>
      <w:r w:rsidR="003A5BAF">
        <w:rPr>
          <w:color w:val="000009"/>
          <w:spacing w:val="-10"/>
        </w:rPr>
        <w:t xml:space="preserve"> </w:t>
      </w:r>
      <w:r w:rsidR="003A5BAF">
        <w:rPr>
          <w:color w:val="000009"/>
        </w:rPr>
        <w:t>семьей.</w:t>
      </w:r>
    </w:p>
    <w:p w:rsidR="003A5BAF" w:rsidRDefault="00DC1EE7">
      <w:pPr>
        <w:pStyle w:val="a3"/>
        <w:spacing w:before="3"/>
        <w:ind w:left="0" w:firstLine="0"/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14.05pt;margin-top:16.3pt;width:410.4pt;height:21.6pt;z-index:-9;mso-position-horizontal-relative:page" filled="f">
            <v:textbox inset="0,0,0,0">
              <w:txbxContent>
                <w:p w:rsidR="00B6612A" w:rsidRDefault="00B6612A">
                  <w:pPr>
                    <w:spacing w:before="77"/>
                    <w:ind w:left="2319"/>
                    <w:rPr>
                      <w:b/>
                      <w:sz w:val="24"/>
                    </w:rPr>
                  </w:pPr>
                  <w:r>
                    <w:rPr>
                      <w:b/>
                      <w:color w:val="000009"/>
                    </w:rPr>
                    <w:t>Направления</w:t>
                  </w:r>
                  <w:r>
                    <w:rPr>
                      <w:b/>
                      <w:color w:val="000009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взаимодействия</w:t>
                  </w:r>
                  <w:r>
                    <w:rPr>
                      <w:b/>
                      <w:color w:val="000009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с</w:t>
                  </w:r>
                  <w:r>
                    <w:rPr>
                      <w:b/>
                      <w:color w:val="000009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семьей</w:t>
                  </w:r>
                </w:p>
              </w:txbxContent>
            </v:textbox>
            <w10:wrap type="topAndBottom" anchorx="page"/>
          </v:shape>
        </w:pict>
      </w: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DC1EE7">
      <w:pPr>
        <w:pStyle w:val="a3"/>
        <w:spacing w:before="7"/>
        <w:ind w:left="0" w:firstLine="0"/>
        <w:jc w:val="left"/>
        <w:rPr>
          <w:sz w:val="12"/>
        </w:rPr>
      </w:pPr>
      <w:r>
        <w:rPr>
          <w:noProof/>
          <w:lang w:eastAsia="ru-RU"/>
        </w:rPr>
        <w:pict>
          <v:shape id="_x0000_s1038" style="position:absolute;margin-left:63.8pt;margin-top:9.3pt;width:1.25pt;height:11.25pt;z-index:-8;mso-position-horizontal-relative:page" coordorigin="1277,186" coordsize="25,225" o:spt="100" adj="0,,0" path="m1277,411r25,l1302,186r-25,l1277,411xm1277,411r25,l1302,186r-25,l1277,411xm1277,411r25,l1302,186r-25,l1277,411xe" filled="f" strokeweight=".14pt">
            <v:stroke joinstyle="round"/>
            <v:formulas/>
            <v:path arrowok="t" o:connecttype="segments" textboxrect="3163,3163,18437,18437"/>
            <w10:wrap type="topAndBottom" anchorx="page"/>
          </v:shape>
        </w:pict>
      </w:r>
      <w:r>
        <w:rPr>
          <w:noProof/>
          <w:lang w:eastAsia="ru-RU"/>
        </w:rPr>
        <w:pict>
          <v:shape id="_x0000_s1039" type="#_x0000_t202" style="position:absolute;margin-left:76.65pt;margin-top:13.15pt;width:93.6pt;height:71.65pt;z-index:-7;mso-position-horizontal-relative:page" filled="f">
            <v:textbox inset="0,0,0,0">
              <w:txbxContent>
                <w:p w:rsidR="00B6612A" w:rsidRDefault="00B6612A">
                  <w:pPr>
                    <w:spacing w:before="57"/>
                    <w:ind w:left="29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Оказание</w:t>
                  </w:r>
                </w:p>
                <w:p w:rsidR="00B6612A" w:rsidRDefault="00B6612A">
                  <w:pPr>
                    <w:spacing w:before="3" w:line="244" w:lineRule="auto"/>
                    <w:ind w:left="29" w:right="27"/>
                    <w:jc w:val="both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социально-правовой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поддержки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семьям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воспитанников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shape id="_x0000_s1040" type="#_x0000_t202" style="position:absolute;margin-left:194.05pt;margin-top:13.15pt;width:108.3pt;height:71.65pt;z-index:-6;mso-position-horizontal-relative:page" filled="f">
            <v:textbox inset="0,0,0,0">
              <w:txbxContent>
                <w:p w:rsidR="00B6612A" w:rsidRDefault="00B6612A">
                  <w:pPr>
                    <w:spacing w:before="57"/>
                    <w:ind w:left="29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Просветительско-</w:t>
                  </w:r>
                </w:p>
                <w:p w:rsidR="00B6612A" w:rsidRDefault="00B6612A">
                  <w:pPr>
                    <w:spacing w:before="3" w:line="244" w:lineRule="auto"/>
                    <w:ind w:left="29" w:right="70"/>
                    <w:jc w:val="both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разъяснительная работа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с родителями до начала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посещения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ребенком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группы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shape id="_x0000_s1041" type="#_x0000_t202" style="position:absolute;margin-left:320.25pt;margin-top:13.15pt;width:101.1pt;height:71.65pt;z-index:-5;mso-position-horizontal-relative:page" filled="f">
            <v:textbox inset="0,0,0,0">
              <w:txbxContent>
                <w:p w:rsidR="00B6612A" w:rsidRDefault="00B6612A">
                  <w:pPr>
                    <w:spacing w:before="2" w:line="242" w:lineRule="auto"/>
                    <w:ind w:left="32" w:right="152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Оказание психолого-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педагогической</w:t>
                  </w:r>
                </w:p>
                <w:p w:rsidR="00B6612A" w:rsidRDefault="00B6612A">
                  <w:pPr>
                    <w:tabs>
                      <w:tab w:val="left" w:pos="1364"/>
                    </w:tabs>
                    <w:spacing w:line="249" w:lineRule="auto"/>
                    <w:ind w:left="32" w:right="27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поддержки</w:t>
                  </w:r>
                  <w:r>
                    <w:rPr>
                      <w:color w:val="000009"/>
                      <w:sz w:val="20"/>
                    </w:rPr>
                    <w:tab/>
                  </w:r>
                  <w:r>
                    <w:rPr>
                      <w:color w:val="000009"/>
                      <w:spacing w:val="-1"/>
                      <w:sz w:val="20"/>
                    </w:rPr>
                    <w:t>семьям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детей</w:t>
                  </w:r>
                  <w:r>
                    <w:rPr>
                      <w:color w:val="000009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с</w:t>
                  </w:r>
                  <w:r>
                    <w:rPr>
                      <w:color w:val="000009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ЗПР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shape id="_x0000_s1042" type="#_x0000_t202" style="position:absolute;margin-left:429.95pt;margin-top:13.15pt;width:109.65pt;height:74.4pt;z-index:-4;mso-position-horizontal-relative:page" filled="f">
            <v:textbox inset="0,0,0,0">
              <w:txbxContent>
                <w:p w:rsidR="00B6612A" w:rsidRDefault="00B6612A">
                  <w:pPr>
                    <w:spacing w:before="57"/>
                    <w:ind w:left="33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Психолого-</w:t>
                  </w:r>
                </w:p>
                <w:p w:rsidR="00B6612A" w:rsidRDefault="00B6612A">
                  <w:pPr>
                    <w:spacing w:before="1"/>
                    <w:ind w:left="33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профилактическая</w:t>
                  </w:r>
                </w:p>
                <w:p w:rsidR="00B6612A" w:rsidRDefault="00B6612A">
                  <w:pPr>
                    <w:tabs>
                      <w:tab w:val="left" w:pos="973"/>
                      <w:tab w:val="left" w:pos="1434"/>
                    </w:tabs>
                    <w:ind w:left="33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работа</w:t>
                  </w:r>
                  <w:r>
                    <w:rPr>
                      <w:color w:val="000009"/>
                      <w:sz w:val="20"/>
                    </w:rPr>
                    <w:tab/>
                    <w:t>с</w:t>
                  </w:r>
                  <w:r>
                    <w:rPr>
                      <w:color w:val="000009"/>
                      <w:sz w:val="20"/>
                    </w:rPr>
                    <w:tab/>
                    <w:t>семьями</w:t>
                  </w:r>
                </w:p>
                <w:p w:rsidR="00B6612A" w:rsidRDefault="00B6612A">
                  <w:pPr>
                    <w:spacing w:before="15"/>
                    <w:ind w:left="33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«группы</w:t>
                  </w:r>
                  <w:r>
                    <w:rPr>
                      <w:color w:val="000009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риска»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shape id="_x0000_s1043" style="position:absolute;margin-left:63.8pt;margin-top:112.8pt;width:1.25pt;height:11.25pt;z-index:-3;mso-position-horizontal-relative:page" coordorigin="1277,2256" coordsize="25,225" o:spt="100" adj="0,,0" path="m1277,2481r25,l1302,2256r-25,l1277,2481xm1277,2481r25,l1302,2256r-25,l1277,2481xe" filled="f" strokeweight=".14pt">
            <v:stroke joinstyle="round"/>
            <v:formulas/>
            <v:path arrowok="t" o:connecttype="segments" textboxrect="3163,3163,18437,18437"/>
            <w10:wrap type="topAndBottom" anchorx="page"/>
          </v:shape>
        </w:pict>
      </w:r>
      <w:r>
        <w:rPr>
          <w:noProof/>
          <w:lang w:eastAsia="ru-RU"/>
        </w:rPr>
        <w:pict>
          <v:shape id="_x0000_s1044" style="position:absolute;margin-left:246.25pt;margin-top:97.3pt;width:74pt;height:16.05pt;z-index:-2;mso-position-horizontal-relative:page" coordorigin="4925,1946" coordsize="1480,321" o:spt="100" adj="0,,0" path="m6285,1995l4929,2247r-4,5l4927,2263r5,4l6289,2015r-4,-20xm6395,1990r-85,l6316,1994r2,11l6314,2010r-25,5l6298,2064r97,-74xm6310,1990r-25,5l6289,2015r25,-5l6318,2005r-2,-11l6310,1990xm6276,1946r9,49l6310,1990r85,l6405,1983r-129,-37xe" fillcolor="black" stroked="f">
            <v:stroke joinstyle="round"/>
            <v:formulas/>
            <v:path arrowok="t" o:connecttype="segments" textboxrect="3163,3163,18437,18437"/>
            <w10:wrap type="topAndBottom" anchorx="page"/>
          </v:shape>
        </w:pict>
      </w:r>
      <w:r>
        <w:rPr>
          <w:noProof/>
          <w:lang w:eastAsia="ru-RU"/>
        </w:rPr>
        <w:pict>
          <v:shape id="_x0000_s1045" style="position:absolute;margin-left:371.25pt;margin-top:95.4pt;width:31.2pt;height:17.4pt;z-index:-1;mso-position-horizontal-relative:page" coordorigin="7425,1908" coordsize="624,348" o:spt="100" adj="0,,0" path="m7939,2207r-24,44l8049,2256r-25,-37l7961,2219r-22,-12xm7949,2189r-10,18l7961,2219r6,-2l7970,2213r3,-5l7971,2202r-5,-3l7949,2189xm7973,2146r-24,43l7966,2199r5,3l7973,2208r-3,5l7967,2217r-6,2l8024,2219r-51,-73xm7436,1908r-6,1l7425,1919r1,6l7939,2207r10,-18l7436,1908xe" fillcolor="black" stroked="f">
            <v:stroke joinstyle="round"/>
            <v:formulas/>
            <v:path arrowok="t" o:connecttype="segments" textboxrect="3163,3163,18437,18437"/>
            <w10:wrap type="topAndBottom" anchorx="page"/>
          </v:shape>
        </w:pict>
      </w:r>
    </w:p>
    <w:p w:rsidR="003A5BAF" w:rsidRDefault="003A5BAF">
      <w:pPr>
        <w:pStyle w:val="a3"/>
        <w:ind w:left="0" w:firstLine="0"/>
        <w:jc w:val="left"/>
        <w:rPr>
          <w:sz w:val="7"/>
        </w:rPr>
      </w:pP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3A5BAF">
      <w:pPr>
        <w:pStyle w:val="a3"/>
        <w:ind w:left="0" w:firstLine="0"/>
        <w:jc w:val="left"/>
        <w:rPr>
          <w:sz w:val="26"/>
        </w:rPr>
      </w:pPr>
    </w:p>
    <w:p w:rsidR="003A5BAF" w:rsidRDefault="00DC1EE7">
      <w:pPr>
        <w:pStyle w:val="2"/>
        <w:spacing w:before="171"/>
        <w:ind w:left="2038"/>
        <w:jc w:val="left"/>
      </w:pPr>
      <w:r>
        <w:rPr>
          <w:noProof/>
          <w:lang w:eastAsia="ru-RU"/>
        </w:rPr>
        <w:pict>
          <v:shape id="_x0000_s1046" type="#_x0000_t202" style="position:absolute;left:0;text-align:left;margin-left:325pt;margin-top:-70.75pt;width:222.6pt;height:56.75pt;z-index:5;mso-position-horizontal-relative:page" filled="f">
            <v:textbox inset="0,0,0,0">
              <w:txbxContent>
                <w:p w:rsidR="00B6612A" w:rsidRDefault="00B6612A" w:rsidP="003D5A86">
                  <w:pPr>
                    <w:numPr>
                      <w:ilvl w:val="0"/>
                      <w:numId w:val="72"/>
                    </w:numPr>
                    <w:tabs>
                      <w:tab w:val="left" w:pos="231"/>
                    </w:tabs>
                    <w:spacing w:before="60"/>
                    <w:ind w:right="715" w:firstLine="0"/>
                    <w:rPr>
                      <w:sz w:val="20"/>
                    </w:rPr>
                  </w:pPr>
                  <w:r>
                    <w:rPr>
                      <w:color w:val="000009"/>
                      <w:spacing w:val="-1"/>
                      <w:sz w:val="20"/>
                    </w:rPr>
                    <w:t xml:space="preserve">Пропаганда психолого-педагогических </w:t>
                  </w:r>
                  <w:r>
                    <w:rPr>
                      <w:color w:val="000009"/>
                      <w:sz w:val="20"/>
                    </w:rPr>
                    <w:t>и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специальных</w:t>
                  </w:r>
                  <w:r>
                    <w:rPr>
                      <w:color w:val="000009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знаний.</w:t>
                  </w:r>
                </w:p>
                <w:p w:rsidR="00B6612A" w:rsidRDefault="00B6612A" w:rsidP="003D5A86">
                  <w:pPr>
                    <w:numPr>
                      <w:ilvl w:val="0"/>
                      <w:numId w:val="72"/>
                    </w:numPr>
                    <w:tabs>
                      <w:tab w:val="left" w:pos="231"/>
                    </w:tabs>
                    <w:spacing w:before="1" w:line="244" w:lineRule="auto"/>
                    <w:ind w:right="284" w:firstLine="0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Обучение элементарным методам и приемам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pacing w:val="-1"/>
                      <w:sz w:val="20"/>
                    </w:rPr>
                    <w:t>коррекционной</w:t>
                  </w:r>
                  <w:r>
                    <w:rPr>
                      <w:color w:val="000009"/>
                      <w:sz w:val="20"/>
                    </w:rPr>
                    <w:t xml:space="preserve"> </w:t>
                  </w:r>
                  <w:r>
                    <w:rPr>
                      <w:color w:val="000009"/>
                      <w:spacing w:val="-1"/>
                      <w:sz w:val="20"/>
                    </w:rPr>
                    <w:t xml:space="preserve">помощи </w:t>
                  </w:r>
                  <w:r>
                    <w:rPr>
                      <w:color w:val="000009"/>
                      <w:sz w:val="20"/>
                    </w:rPr>
                    <w:t>детям в</w:t>
                  </w:r>
                  <w:r>
                    <w:rPr>
                      <w:color w:val="000009"/>
                      <w:spacing w:val="2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условиях</w:t>
                  </w:r>
                  <w:r>
                    <w:rPr>
                      <w:color w:val="000009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семьи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97.15pt;margin-top:-70.75pt;width:199.05pt;height:56.75pt;z-index:6;mso-position-horizontal-relative:page" filled="f">
            <v:textbox inset="0,0,0,0">
              <w:txbxContent>
                <w:p w:rsidR="00B6612A" w:rsidRDefault="00B6612A" w:rsidP="003D5A86">
                  <w:pPr>
                    <w:numPr>
                      <w:ilvl w:val="0"/>
                      <w:numId w:val="73"/>
                    </w:numPr>
                    <w:tabs>
                      <w:tab w:val="left" w:pos="231"/>
                    </w:tabs>
                    <w:spacing w:before="60"/>
                    <w:ind w:right="436" w:firstLine="0"/>
                    <w:rPr>
                      <w:sz w:val="20"/>
                    </w:rPr>
                  </w:pPr>
                  <w:r>
                    <w:rPr>
                      <w:color w:val="000009"/>
                      <w:sz w:val="20"/>
                    </w:rPr>
                    <w:t>Психолого-педагогическое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pacing w:val="-1"/>
                      <w:sz w:val="20"/>
                    </w:rPr>
                    <w:t>консультирование</w:t>
                  </w:r>
                  <w:r>
                    <w:rPr>
                      <w:color w:val="000009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9"/>
                      <w:spacing w:val="-1"/>
                      <w:sz w:val="20"/>
                    </w:rPr>
                    <w:t>по</w:t>
                  </w:r>
                  <w:r>
                    <w:rPr>
                      <w:color w:val="000009"/>
                      <w:spacing w:val="2"/>
                      <w:sz w:val="20"/>
                    </w:rPr>
                    <w:t xml:space="preserve"> </w:t>
                  </w:r>
                  <w:r>
                    <w:rPr>
                      <w:color w:val="000009"/>
                      <w:spacing w:val="-1"/>
                      <w:sz w:val="20"/>
                    </w:rPr>
                    <w:t>заявкам</w:t>
                  </w:r>
                  <w:r>
                    <w:rPr>
                      <w:color w:val="000009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родителей.</w:t>
                  </w:r>
                </w:p>
                <w:p w:rsidR="00B6612A" w:rsidRDefault="00B6612A" w:rsidP="003D5A86">
                  <w:pPr>
                    <w:numPr>
                      <w:ilvl w:val="0"/>
                      <w:numId w:val="73"/>
                    </w:numPr>
                    <w:tabs>
                      <w:tab w:val="left" w:pos="231"/>
                    </w:tabs>
                    <w:spacing w:before="1" w:line="244" w:lineRule="auto"/>
                    <w:ind w:right="41" w:firstLine="0"/>
                    <w:rPr>
                      <w:sz w:val="20"/>
                    </w:rPr>
                  </w:pPr>
                  <w:r>
                    <w:rPr>
                      <w:color w:val="000009"/>
                      <w:spacing w:val="-1"/>
                      <w:sz w:val="20"/>
                    </w:rPr>
                    <w:t xml:space="preserve">Психокоррекционная работа </w:t>
                  </w:r>
                  <w:r>
                    <w:rPr>
                      <w:color w:val="000009"/>
                      <w:sz w:val="20"/>
                    </w:rPr>
                    <w:t>в проблемных</w:t>
                  </w:r>
                  <w:r>
                    <w:rPr>
                      <w:color w:val="000009"/>
                      <w:spacing w:val="-47"/>
                      <w:sz w:val="20"/>
                    </w:rPr>
                    <w:t xml:space="preserve"> </w:t>
                  </w:r>
                  <w:r>
                    <w:rPr>
                      <w:color w:val="000009"/>
                      <w:sz w:val="20"/>
                    </w:rPr>
                    <w:t>ситуациях</w:t>
                  </w:r>
                </w:p>
              </w:txbxContent>
            </v:textbox>
            <w10:wrap anchorx="page"/>
          </v:shape>
        </w:pict>
      </w:r>
      <w:r w:rsidR="003A5BAF">
        <w:rPr>
          <w:color w:val="000009"/>
          <w:spacing w:val="-1"/>
        </w:rPr>
        <w:t xml:space="preserve">Формы организации </w:t>
      </w:r>
      <w:r w:rsidR="003A5BAF">
        <w:rPr>
          <w:color w:val="000009"/>
        </w:rPr>
        <w:t>психолого-педагогической помощи</w:t>
      </w:r>
      <w:r w:rsidR="003A5BAF">
        <w:rPr>
          <w:color w:val="000009"/>
          <w:spacing w:val="-14"/>
        </w:rPr>
        <w:t xml:space="preserve"> </w:t>
      </w:r>
      <w:r w:rsidR="003A5BAF">
        <w:rPr>
          <w:color w:val="000009"/>
        </w:rPr>
        <w:t>семье</w:t>
      </w:r>
    </w:p>
    <w:p w:rsidR="003A5BAF" w:rsidRDefault="003A5BAF" w:rsidP="003D5A86">
      <w:pPr>
        <w:pStyle w:val="a7"/>
        <w:numPr>
          <w:ilvl w:val="0"/>
          <w:numId w:val="74"/>
        </w:numPr>
        <w:tabs>
          <w:tab w:val="left" w:pos="1446"/>
        </w:tabs>
        <w:spacing w:before="137"/>
        <w:ind w:hanging="241"/>
        <w:jc w:val="left"/>
        <w:rPr>
          <w:b/>
          <w:sz w:val="24"/>
        </w:rPr>
      </w:pPr>
      <w:r>
        <w:rPr>
          <w:b/>
          <w:color w:val="000009"/>
          <w:sz w:val="24"/>
        </w:rPr>
        <w:t>Коллективные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формы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взаимодействия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662"/>
        </w:tabs>
        <w:spacing w:before="130" w:line="360" w:lineRule="auto"/>
        <w:ind w:right="653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Общие</w:t>
      </w:r>
      <w:r>
        <w:rPr>
          <w:b/>
          <w:i/>
          <w:color w:val="000009"/>
          <w:spacing w:val="28"/>
          <w:sz w:val="24"/>
        </w:rPr>
        <w:t xml:space="preserve"> </w:t>
      </w:r>
      <w:r>
        <w:rPr>
          <w:b/>
          <w:i/>
          <w:color w:val="000009"/>
          <w:sz w:val="24"/>
        </w:rPr>
        <w:t>родительские</w:t>
      </w:r>
      <w:r>
        <w:rPr>
          <w:b/>
          <w:i/>
          <w:color w:val="000009"/>
          <w:spacing w:val="28"/>
          <w:sz w:val="24"/>
        </w:rPr>
        <w:t xml:space="preserve"> </w:t>
      </w:r>
      <w:r>
        <w:rPr>
          <w:b/>
          <w:i/>
          <w:color w:val="000009"/>
          <w:sz w:val="24"/>
        </w:rPr>
        <w:t>собрания.</w:t>
      </w:r>
      <w:r>
        <w:rPr>
          <w:b/>
          <w:i/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Проводятся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администрацией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раза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год,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начале,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середине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конце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года.</w:t>
      </w:r>
    </w:p>
    <w:p w:rsidR="003A5BAF" w:rsidRDefault="003A5BAF">
      <w:pPr>
        <w:pStyle w:val="2"/>
        <w:spacing w:before="12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414"/>
        </w:tabs>
        <w:spacing w:before="129" w:line="360" w:lineRule="auto"/>
        <w:ind w:right="1190" w:firstLine="708"/>
        <w:jc w:val="left"/>
        <w:rPr>
          <w:sz w:val="24"/>
        </w:rPr>
      </w:pPr>
      <w:r>
        <w:rPr>
          <w:color w:val="000009"/>
          <w:sz w:val="24"/>
        </w:rPr>
        <w:t>информирование и обсуждение с родителями задачи и содержание коррекционно-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образовательной работы;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3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решение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организационных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вопросов;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532"/>
          <w:tab w:val="left" w:pos="3538"/>
          <w:tab w:val="left" w:pos="4841"/>
          <w:tab w:val="left" w:pos="5338"/>
          <w:tab w:val="left" w:pos="6550"/>
          <w:tab w:val="left" w:pos="8435"/>
          <w:tab w:val="left" w:pos="9191"/>
          <w:tab w:val="left" w:pos="9547"/>
        </w:tabs>
        <w:spacing w:before="134" w:line="360" w:lineRule="auto"/>
        <w:ind w:right="671" w:firstLine="708"/>
        <w:jc w:val="left"/>
        <w:rPr>
          <w:sz w:val="24"/>
        </w:rPr>
      </w:pPr>
      <w:r>
        <w:rPr>
          <w:color w:val="000009"/>
          <w:sz w:val="24"/>
        </w:rPr>
        <w:t>информирование</w:t>
      </w:r>
      <w:r>
        <w:rPr>
          <w:color w:val="000009"/>
          <w:sz w:val="24"/>
        </w:rPr>
        <w:tab/>
        <w:t>родителей</w:t>
      </w:r>
      <w:r>
        <w:rPr>
          <w:color w:val="000009"/>
          <w:sz w:val="24"/>
        </w:rPr>
        <w:tab/>
        <w:t>по</w:t>
      </w:r>
      <w:r>
        <w:rPr>
          <w:color w:val="000009"/>
          <w:sz w:val="24"/>
        </w:rPr>
        <w:tab/>
        <w:t>вопросам</w:t>
      </w:r>
      <w:r>
        <w:rPr>
          <w:color w:val="000009"/>
          <w:sz w:val="24"/>
        </w:rPr>
        <w:tab/>
        <w:t>взаимодействия</w:t>
      </w:r>
      <w:r>
        <w:rPr>
          <w:color w:val="000009"/>
          <w:sz w:val="24"/>
        </w:rPr>
        <w:tab/>
        <w:t>ДОО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другими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организациями,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том 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социальными службами.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678"/>
        </w:tabs>
        <w:spacing w:line="360" w:lineRule="auto"/>
        <w:ind w:right="648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Групповые</w:t>
      </w:r>
      <w:r>
        <w:rPr>
          <w:b/>
          <w:i/>
          <w:color w:val="000009"/>
          <w:spacing w:val="47"/>
          <w:sz w:val="24"/>
        </w:rPr>
        <w:t xml:space="preserve"> </w:t>
      </w:r>
      <w:r>
        <w:rPr>
          <w:b/>
          <w:i/>
          <w:color w:val="000009"/>
          <w:sz w:val="24"/>
        </w:rPr>
        <w:t>родительские</w:t>
      </w:r>
      <w:r>
        <w:rPr>
          <w:b/>
          <w:i/>
          <w:color w:val="000009"/>
          <w:spacing w:val="47"/>
          <w:sz w:val="24"/>
        </w:rPr>
        <w:t xml:space="preserve"> </w:t>
      </w:r>
      <w:r>
        <w:rPr>
          <w:b/>
          <w:i/>
          <w:color w:val="000009"/>
          <w:sz w:val="24"/>
        </w:rPr>
        <w:t>собрания.</w:t>
      </w:r>
      <w:r>
        <w:rPr>
          <w:b/>
          <w:i/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Проводятся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специалистами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воспитателями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групп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реже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3-х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 мере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необходимости.</w:t>
      </w:r>
    </w:p>
    <w:p w:rsidR="003A5BAF" w:rsidRDefault="003A5BAF">
      <w:pPr>
        <w:pStyle w:val="2"/>
        <w:spacing w:before="11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25"/>
        <w:ind w:left="1344" w:hanging="140"/>
        <w:jc w:val="left"/>
        <w:rPr>
          <w:sz w:val="24"/>
        </w:rPr>
      </w:pPr>
      <w:r>
        <w:rPr>
          <w:color w:val="000009"/>
          <w:spacing w:val="-1"/>
          <w:sz w:val="24"/>
        </w:rPr>
        <w:t>обсуждение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родителями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задач,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39"/>
        <w:ind w:left="1344" w:hanging="140"/>
        <w:jc w:val="left"/>
        <w:rPr>
          <w:sz w:val="24"/>
        </w:rPr>
      </w:pPr>
      <w:r>
        <w:rPr>
          <w:color w:val="000009"/>
          <w:spacing w:val="-1"/>
          <w:sz w:val="24"/>
        </w:rPr>
        <w:t>сообщение о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формах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детьми в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семье;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39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решение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текущих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вопросов.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46"/>
        </w:tabs>
        <w:spacing w:before="139" w:line="360" w:lineRule="auto"/>
        <w:ind w:right="650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«День</w:t>
      </w:r>
      <w:r>
        <w:rPr>
          <w:b/>
          <w:i/>
          <w:color w:val="000009"/>
          <w:spacing w:val="53"/>
          <w:sz w:val="24"/>
        </w:rPr>
        <w:t xml:space="preserve"> </w:t>
      </w:r>
      <w:r>
        <w:rPr>
          <w:b/>
          <w:i/>
          <w:color w:val="000009"/>
          <w:sz w:val="24"/>
        </w:rPr>
        <w:t>открытых</w:t>
      </w:r>
      <w:r>
        <w:rPr>
          <w:b/>
          <w:i/>
          <w:color w:val="000009"/>
          <w:spacing w:val="52"/>
          <w:sz w:val="24"/>
        </w:rPr>
        <w:t xml:space="preserve"> </w:t>
      </w:r>
      <w:r>
        <w:rPr>
          <w:b/>
          <w:i/>
          <w:color w:val="000009"/>
          <w:sz w:val="24"/>
        </w:rPr>
        <w:t>дверей».</w:t>
      </w:r>
      <w:r>
        <w:rPr>
          <w:b/>
          <w:i/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Проводится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администрацией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апреле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детей, поступающих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следующем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году.</w:t>
      </w:r>
    </w:p>
    <w:p w:rsidR="003A5BAF" w:rsidRDefault="003A5BAF">
      <w:pPr>
        <w:spacing w:line="360" w:lineRule="auto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0"/>
        <w:ind w:left="1205" w:firstLine="0"/>
      </w:pPr>
      <w:r>
        <w:rPr>
          <w:b/>
          <w:color w:val="000009"/>
        </w:rPr>
        <w:lastRenderedPageBreak/>
        <w:t>Задача:</w:t>
      </w:r>
      <w:r>
        <w:rPr>
          <w:b/>
          <w:color w:val="000009"/>
          <w:spacing w:val="-4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65"/>
        </w:tabs>
        <w:spacing w:before="142" w:line="360" w:lineRule="auto"/>
        <w:ind w:right="642" w:firstLine="708"/>
        <w:rPr>
          <w:sz w:val="24"/>
        </w:rPr>
      </w:pPr>
      <w:r>
        <w:rPr>
          <w:b/>
          <w:i/>
          <w:color w:val="000009"/>
          <w:sz w:val="24"/>
        </w:rPr>
        <w:t>Тематические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занятия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«Семейного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клуба».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клуба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основании запросов и анкетирования родителей. Занятия клуба проводятся специалистами ДОО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один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месяца.</w:t>
      </w:r>
    </w:p>
    <w:p w:rsidR="003A5BAF" w:rsidRDefault="003A5BAF">
      <w:pPr>
        <w:spacing w:line="275" w:lineRule="exact"/>
        <w:ind w:left="1205"/>
        <w:jc w:val="both"/>
        <w:rPr>
          <w:sz w:val="24"/>
        </w:rPr>
      </w:pPr>
      <w:r>
        <w:rPr>
          <w:i/>
          <w:color w:val="000009"/>
          <w:sz w:val="24"/>
        </w:rPr>
        <w:t>Формы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проведения: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тематические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доклады;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плановые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консультации;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семинары;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тренинги;</w:t>
      </w:r>
    </w:p>
    <w:p w:rsidR="003A5BAF" w:rsidRDefault="003A5BAF">
      <w:pPr>
        <w:pStyle w:val="a3"/>
        <w:spacing w:before="139"/>
        <w:ind w:firstLine="0"/>
        <w:jc w:val="left"/>
      </w:pPr>
      <w:r>
        <w:rPr>
          <w:color w:val="000009"/>
        </w:rPr>
        <w:t>«Круглые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столы»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</w:t>
      </w:r>
    </w:p>
    <w:p w:rsidR="003A5BAF" w:rsidRDefault="003A5BAF">
      <w:pPr>
        <w:pStyle w:val="2"/>
        <w:spacing w:before="144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54"/>
        </w:tabs>
        <w:spacing w:before="132" w:line="360" w:lineRule="auto"/>
        <w:ind w:right="691" w:firstLine="708"/>
        <w:jc w:val="left"/>
        <w:rPr>
          <w:sz w:val="24"/>
        </w:rPr>
      </w:pPr>
      <w:r>
        <w:rPr>
          <w:color w:val="000009"/>
          <w:sz w:val="24"/>
        </w:rPr>
        <w:t>знакомство и обучение родителей формам оказания психолого-педагогической помощи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стороны семьи детям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проблемами 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line="274" w:lineRule="exact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школе.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53"/>
        </w:tabs>
        <w:spacing w:before="140" w:line="360" w:lineRule="auto"/>
        <w:ind w:right="640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Проведение</w:t>
      </w:r>
      <w:r>
        <w:rPr>
          <w:b/>
          <w:i/>
          <w:color w:val="000009"/>
          <w:spacing w:val="60"/>
          <w:sz w:val="24"/>
        </w:rPr>
        <w:t xml:space="preserve"> </w:t>
      </w:r>
      <w:r>
        <w:rPr>
          <w:b/>
          <w:i/>
          <w:color w:val="000009"/>
          <w:sz w:val="24"/>
        </w:rPr>
        <w:t>детских</w:t>
      </w:r>
      <w:r>
        <w:rPr>
          <w:b/>
          <w:i/>
          <w:color w:val="000009"/>
          <w:spacing w:val="60"/>
          <w:sz w:val="24"/>
        </w:rPr>
        <w:t xml:space="preserve"> </w:t>
      </w:r>
      <w:r>
        <w:rPr>
          <w:b/>
          <w:i/>
          <w:color w:val="000009"/>
          <w:sz w:val="24"/>
        </w:rPr>
        <w:t>праздников</w:t>
      </w:r>
      <w:r>
        <w:rPr>
          <w:b/>
          <w:i/>
          <w:color w:val="000009"/>
          <w:spacing w:val="2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2"/>
          <w:sz w:val="24"/>
        </w:rPr>
        <w:t xml:space="preserve"> </w:t>
      </w:r>
      <w:r>
        <w:rPr>
          <w:b/>
          <w:i/>
          <w:color w:val="000009"/>
          <w:sz w:val="24"/>
        </w:rPr>
        <w:t>«Досугов».</w:t>
      </w:r>
      <w:r>
        <w:rPr>
          <w:b/>
          <w:i/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Подготовкой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проведением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праздников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занимаются специалисты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привлечением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3A5BAF" w:rsidRDefault="003A5BAF">
      <w:pPr>
        <w:pStyle w:val="a3"/>
        <w:spacing w:line="360" w:lineRule="auto"/>
        <w:ind w:right="1236"/>
        <w:jc w:val="left"/>
      </w:pPr>
      <w:r>
        <w:rPr>
          <w:b/>
          <w:color w:val="000009"/>
        </w:rPr>
        <w:t xml:space="preserve">Задача: </w:t>
      </w:r>
      <w:r>
        <w:rPr>
          <w:color w:val="000009"/>
        </w:rPr>
        <w:t>поддержание благоприятного психологического микроклимата в группах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семью.</w:t>
      </w:r>
    </w:p>
    <w:p w:rsidR="003A5BAF" w:rsidRDefault="003A5BAF" w:rsidP="003D5A86">
      <w:pPr>
        <w:pStyle w:val="2"/>
        <w:numPr>
          <w:ilvl w:val="0"/>
          <w:numId w:val="74"/>
        </w:numPr>
        <w:tabs>
          <w:tab w:val="left" w:pos="1446"/>
        </w:tabs>
        <w:spacing w:before="10"/>
        <w:ind w:hanging="241"/>
        <w:jc w:val="left"/>
      </w:pPr>
      <w:r>
        <w:rPr>
          <w:color w:val="000009"/>
        </w:rPr>
        <w:t>Индивидуальные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683"/>
        </w:tabs>
        <w:spacing w:before="130" w:line="360" w:lineRule="auto"/>
        <w:ind w:right="644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Анкетирование</w:t>
      </w:r>
      <w:r>
        <w:rPr>
          <w:b/>
          <w:i/>
          <w:color w:val="000009"/>
          <w:spacing w:val="48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51"/>
          <w:sz w:val="24"/>
        </w:rPr>
        <w:t xml:space="preserve"> </w:t>
      </w:r>
      <w:r>
        <w:rPr>
          <w:b/>
          <w:i/>
          <w:color w:val="000009"/>
          <w:sz w:val="24"/>
        </w:rPr>
        <w:t>опросы.</w:t>
      </w:r>
      <w:r>
        <w:rPr>
          <w:b/>
          <w:i/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Проводятся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планам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администрации,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дефектологов,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психолога,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воспитателей и по мере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необходимости.</w:t>
      </w:r>
    </w:p>
    <w:p w:rsidR="003A5BAF" w:rsidRDefault="003A5BAF">
      <w:pPr>
        <w:pStyle w:val="2"/>
        <w:spacing w:before="7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30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сбор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необходимой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семье;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39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запросов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дополнительном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37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эффективности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воспитателей;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39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ДОО.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674"/>
        </w:tabs>
        <w:spacing w:before="137" w:line="360" w:lineRule="auto"/>
        <w:ind w:right="645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Беседы</w:t>
      </w:r>
      <w:r>
        <w:rPr>
          <w:b/>
          <w:i/>
          <w:color w:val="000009"/>
          <w:spacing w:val="4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43"/>
          <w:sz w:val="24"/>
        </w:rPr>
        <w:t xml:space="preserve"> </w:t>
      </w:r>
      <w:r>
        <w:rPr>
          <w:b/>
          <w:i/>
          <w:color w:val="000009"/>
          <w:sz w:val="24"/>
        </w:rPr>
        <w:t>консультации</w:t>
      </w:r>
      <w:r>
        <w:rPr>
          <w:b/>
          <w:i/>
          <w:color w:val="000009"/>
          <w:spacing w:val="44"/>
          <w:sz w:val="24"/>
        </w:rPr>
        <w:t xml:space="preserve"> </w:t>
      </w:r>
      <w:r>
        <w:rPr>
          <w:b/>
          <w:i/>
          <w:color w:val="000009"/>
          <w:sz w:val="24"/>
        </w:rPr>
        <w:t>специалистов.</w:t>
      </w:r>
      <w:r>
        <w:rPr>
          <w:b/>
          <w:i/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Проводятся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запросам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плану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 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3A5BAF" w:rsidRDefault="003A5BAF">
      <w:pPr>
        <w:pStyle w:val="2"/>
        <w:spacing w:before="10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78"/>
        </w:tabs>
        <w:spacing w:before="129" w:line="360" w:lineRule="auto"/>
        <w:ind w:right="919" w:firstLine="708"/>
        <w:jc w:val="left"/>
        <w:rPr>
          <w:sz w:val="24"/>
        </w:rPr>
      </w:pPr>
      <w:r>
        <w:rPr>
          <w:color w:val="000009"/>
          <w:sz w:val="24"/>
        </w:rPr>
        <w:t>оказание индивидуальной помощи родителям по вопросам коррекции, образования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45"/>
        </w:tabs>
        <w:spacing w:before="1"/>
        <w:ind w:left="1344" w:hanging="140"/>
        <w:jc w:val="left"/>
        <w:rPr>
          <w:sz w:val="24"/>
        </w:rPr>
      </w:pPr>
      <w:r>
        <w:rPr>
          <w:color w:val="000009"/>
          <w:sz w:val="24"/>
        </w:rPr>
        <w:t>оказание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домашних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заданий.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22"/>
        </w:tabs>
        <w:spacing w:before="139" w:line="360" w:lineRule="auto"/>
        <w:ind w:right="646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«Служба</w:t>
      </w:r>
      <w:r>
        <w:rPr>
          <w:b/>
          <w:i/>
          <w:color w:val="000009"/>
          <w:spacing w:val="31"/>
          <w:sz w:val="24"/>
        </w:rPr>
        <w:t xml:space="preserve"> </w:t>
      </w:r>
      <w:r>
        <w:rPr>
          <w:b/>
          <w:i/>
          <w:color w:val="000009"/>
          <w:sz w:val="24"/>
        </w:rPr>
        <w:t>доверия».</w:t>
      </w:r>
      <w:r>
        <w:rPr>
          <w:b/>
          <w:i/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службы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обеспечивают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администрация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психолог.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Служба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персональными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анонимными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обращениями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пожеланиями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3A5BAF" w:rsidRDefault="003A5BAF">
      <w:pPr>
        <w:pStyle w:val="a3"/>
        <w:spacing w:line="360" w:lineRule="auto"/>
        <w:ind w:right="1384"/>
        <w:jc w:val="left"/>
      </w:pPr>
      <w:r>
        <w:rPr>
          <w:b/>
          <w:color w:val="000009"/>
        </w:rPr>
        <w:t xml:space="preserve">Задача: </w:t>
      </w:r>
      <w:r>
        <w:rPr>
          <w:color w:val="000009"/>
        </w:rPr>
        <w:t>оперативное реагирование администрации ДОО на различные ситуации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предложения.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635"/>
        </w:tabs>
        <w:spacing w:line="360" w:lineRule="auto"/>
        <w:ind w:right="646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Родительский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час.</w:t>
      </w:r>
      <w:r>
        <w:rPr>
          <w:b/>
          <w:i/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Проводится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учителями-дефектологами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логопедами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групп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один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неделю 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половине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дня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17 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18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часов.</w:t>
      </w:r>
    </w:p>
    <w:p w:rsidR="003A5BAF" w:rsidRDefault="003A5BAF">
      <w:pPr>
        <w:spacing w:line="360" w:lineRule="auto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9"/>
      </w:pPr>
      <w:r>
        <w:rPr>
          <w:b/>
          <w:color w:val="000009"/>
        </w:rPr>
        <w:lastRenderedPageBreak/>
        <w:t>Задача: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информирование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разъяснение способов и методов взаимодействия с ним при закреплении материала в домашних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условиях, помощь в подборе дидактических игр и игрушек, детской литературы, тетрадей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раскрасок,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эффективных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ребенка.</w:t>
      </w:r>
    </w:p>
    <w:p w:rsidR="003A5BAF" w:rsidRDefault="003A5BAF" w:rsidP="003D5A86">
      <w:pPr>
        <w:pStyle w:val="2"/>
        <w:numPr>
          <w:ilvl w:val="0"/>
          <w:numId w:val="74"/>
        </w:numPr>
        <w:tabs>
          <w:tab w:val="left" w:pos="1446"/>
        </w:tabs>
        <w:spacing w:before="11"/>
        <w:ind w:hanging="241"/>
      </w:pPr>
      <w:r>
        <w:rPr>
          <w:color w:val="000009"/>
        </w:rPr>
        <w:t>Формы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обеспечения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98"/>
        </w:tabs>
        <w:spacing w:before="129" w:line="360" w:lineRule="auto"/>
        <w:ind w:right="644" w:firstLine="708"/>
        <w:rPr>
          <w:sz w:val="24"/>
        </w:rPr>
      </w:pPr>
      <w:r>
        <w:rPr>
          <w:b/>
          <w:i/>
          <w:color w:val="000009"/>
          <w:sz w:val="24"/>
        </w:rPr>
        <w:t>Информационные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стенды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тематические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выставки.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Стационарные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передвижные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стенды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выставки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размещаются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удобных 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местах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(например,</w:t>
      </w:r>
    </w:p>
    <w:p w:rsidR="003A5BAF" w:rsidRDefault="003A5BAF">
      <w:pPr>
        <w:pStyle w:val="a3"/>
        <w:spacing w:line="360" w:lineRule="auto"/>
        <w:ind w:right="649" w:firstLine="0"/>
      </w:pPr>
      <w:r>
        <w:rPr>
          <w:color w:val="000009"/>
        </w:rPr>
        <w:t>«Готовимся к школе», «Развиваем руку, а значит и речь», «Игра в развитии ребенка», 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выбрать игрушку»,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«Какие книги прочитать ребенку»,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«Как развивать способности 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дома»).</w:t>
      </w:r>
    </w:p>
    <w:p w:rsidR="003A5BAF" w:rsidRDefault="003A5BAF">
      <w:pPr>
        <w:pStyle w:val="2"/>
        <w:spacing w:before="9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68"/>
        </w:numPr>
        <w:tabs>
          <w:tab w:val="left" w:pos="1383"/>
        </w:tabs>
        <w:spacing w:before="128"/>
        <w:ind w:left="1382" w:hanging="178"/>
        <w:jc w:val="left"/>
        <w:rPr>
          <w:sz w:val="24"/>
        </w:rPr>
      </w:pPr>
      <w:r>
        <w:rPr>
          <w:color w:val="000009"/>
          <w:sz w:val="24"/>
        </w:rPr>
        <w:t>информирование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коррекционно-образовательной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3A5BAF" w:rsidRDefault="003A5BAF">
      <w:pPr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139"/>
        <w:ind w:firstLine="0"/>
        <w:jc w:val="left"/>
      </w:pPr>
      <w:r>
        <w:rPr>
          <w:color w:val="000009"/>
          <w:spacing w:val="-1"/>
        </w:rPr>
        <w:lastRenderedPageBreak/>
        <w:t>ДОО;</w:t>
      </w:r>
    </w:p>
    <w:p w:rsidR="003A5BAF" w:rsidRDefault="003A5BAF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A5BAF" w:rsidRDefault="003A5BAF">
      <w:pPr>
        <w:pStyle w:val="a3"/>
        <w:spacing w:before="11"/>
        <w:ind w:left="0" w:firstLine="0"/>
        <w:jc w:val="left"/>
        <w:rPr>
          <w:sz w:val="21"/>
        </w:rPr>
      </w:pPr>
    </w:p>
    <w:p w:rsidR="003A5BAF" w:rsidRDefault="003A5BAF">
      <w:pPr>
        <w:pStyle w:val="a7"/>
        <w:numPr>
          <w:ilvl w:val="0"/>
          <w:numId w:val="75"/>
        </w:numPr>
        <w:tabs>
          <w:tab w:val="left" w:pos="235"/>
        </w:tabs>
        <w:jc w:val="left"/>
        <w:rPr>
          <w:sz w:val="24"/>
        </w:rPr>
      </w:pPr>
      <w:r>
        <w:rPr>
          <w:color w:val="000009"/>
          <w:sz w:val="24"/>
        </w:rPr>
        <w:t>информация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графиках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администрации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566"/>
        </w:tabs>
        <w:spacing w:before="139"/>
        <w:ind w:left="565" w:hanging="473"/>
        <w:jc w:val="left"/>
        <w:rPr>
          <w:sz w:val="24"/>
        </w:rPr>
      </w:pPr>
      <w:r>
        <w:rPr>
          <w:b/>
          <w:i/>
          <w:color w:val="000009"/>
          <w:sz w:val="24"/>
        </w:rPr>
        <w:t>Выставки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детских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работ. </w:t>
      </w:r>
      <w:r>
        <w:rPr>
          <w:color w:val="000009"/>
          <w:sz w:val="24"/>
        </w:rPr>
        <w:t>Проводятся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плану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воспитательно-образовательной</w:t>
      </w:r>
    </w:p>
    <w:p w:rsidR="003A5BAF" w:rsidRDefault="003A5BAF">
      <w:pPr>
        <w:rPr>
          <w:sz w:val="24"/>
        </w:rPr>
        <w:sectPr w:rsidR="003A5BAF" w:rsidSect="00851D84">
          <w:type w:val="continuous"/>
          <w:pgSz w:w="11920" w:h="16850"/>
          <w:pgMar w:top="1520" w:right="60" w:bottom="280" w:left="780" w:header="720" w:footer="720" w:gutter="0"/>
          <w:cols w:num="2" w:space="720" w:equalWidth="0">
            <w:col w:w="1073" w:space="40"/>
            <w:col w:w="9967"/>
          </w:cols>
        </w:sectPr>
      </w:pPr>
    </w:p>
    <w:p w:rsidR="003A5BAF" w:rsidRDefault="003A5BAF">
      <w:pPr>
        <w:pStyle w:val="a3"/>
        <w:spacing w:before="140"/>
        <w:ind w:firstLine="0"/>
        <w:jc w:val="left"/>
      </w:pPr>
      <w:r>
        <w:rPr>
          <w:color w:val="000009"/>
        </w:rPr>
        <w:lastRenderedPageBreak/>
        <w:t>работы.</w:t>
      </w:r>
    </w:p>
    <w:p w:rsidR="003A5BAF" w:rsidRDefault="003A5BAF">
      <w:pPr>
        <w:pStyle w:val="2"/>
        <w:spacing w:before="144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before="132"/>
        <w:ind w:left="1344"/>
        <w:jc w:val="left"/>
        <w:rPr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83"/>
        </w:tabs>
        <w:spacing w:before="137" w:line="360" w:lineRule="auto"/>
        <w:ind w:right="944" w:firstLine="708"/>
        <w:jc w:val="left"/>
        <w:rPr>
          <w:sz w:val="24"/>
        </w:rPr>
      </w:pPr>
      <w:r>
        <w:rPr>
          <w:color w:val="000009"/>
          <w:sz w:val="24"/>
        </w:rPr>
        <w:t>привлечение и активизация интереса родителей к продуктивной деятельности своего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678"/>
        </w:tabs>
        <w:spacing w:line="360" w:lineRule="auto"/>
        <w:ind w:right="645" w:firstLine="708"/>
        <w:jc w:val="left"/>
        <w:rPr>
          <w:sz w:val="24"/>
        </w:rPr>
      </w:pPr>
      <w:r>
        <w:rPr>
          <w:b/>
          <w:i/>
          <w:color w:val="000009"/>
          <w:sz w:val="24"/>
        </w:rPr>
        <w:t>Открытые</w:t>
      </w:r>
      <w:r>
        <w:rPr>
          <w:b/>
          <w:i/>
          <w:color w:val="000009"/>
          <w:spacing w:val="46"/>
          <w:sz w:val="24"/>
        </w:rPr>
        <w:t xml:space="preserve"> </w:t>
      </w:r>
      <w:r>
        <w:rPr>
          <w:b/>
          <w:i/>
          <w:color w:val="000009"/>
          <w:sz w:val="24"/>
        </w:rPr>
        <w:t>занятия</w:t>
      </w:r>
      <w:r>
        <w:rPr>
          <w:b/>
          <w:i/>
          <w:color w:val="000009"/>
          <w:spacing w:val="45"/>
          <w:sz w:val="24"/>
        </w:rPr>
        <w:t xml:space="preserve"> </w:t>
      </w:r>
      <w:r>
        <w:rPr>
          <w:b/>
          <w:i/>
          <w:color w:val="000009"/>
          <w:sz w:val="24"/>
        </w:rPr>
        <w:t>специалистов</w:t>
      </w:r>
      <w:r>
        <w:rPr>
          <w:b/>
          <w:i/>
          <w:color w:val="000009"/>
          <w:spacing w:val="47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48"/>
          <w:sz w:val="24"/>
        </w:rPr>
        <w:t xml:space="preserve"> </w:t>
      </w:r>
      <w:r>
        <w:rPr>
          <w:b/>
          <w:i/>
          <w:color w:val="000009"/>
          <w:sz w:val="24"/>
        </w:rPr>
        <w:t>воспитателей.</w:t>
      </w:r>
      <w:r>
        <w:rPr>
          <w:b/>
          <w:i/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подбираются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 форме,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доступной</w:t>
      </w:r>
      <w:r>
        <w:rPr>
          <w:color w:val="000009"/>
          <w:sz w:val="24"/>
        </w:rPr>
        <w:t xml:space="preserve">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 родителями. Проводятся 2-3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год.</w:t>
      </w:r>
    </w:p>
    <w:p w:rsidR="003A5BAF" w:rsidRDefault="003A5BAF">
      <w:pPr>
        <w:pStyle w:val="2"/>
        <w:spacing w:before="10"/>
        <w:jc w:val="left"/>
      </w:pPr>
      <w:r>
        <w:rPr>
          <w:color w:val="000009"/>
        </w:rPr>
        <w:t>Задачи: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93"/>
        </w:tabs>
        <w:spacing w:before="127"/>
        <w:ind w:left="1392" w:hanging="188"/>
        <w:jc w:val="left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объективной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успехов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своих</w:t>
      </w:r>
    </w:p>
    <w:p w:rsidR="003A5BAF" w:rsidRDefault="003A5BAF">
      <w:pPr>
        <w:pStyle w:val="a3"/>
        <w:spacing w:before="139"/>
        <w:ind w:firstLine="0"/>
        <w:jc w:val="left"/>
      </w:pPr>
      <w:r>
        <w:rPr>
          <w:color w:val="000009"/>
        </w:rPr>
        <w:t>детей;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69"/>
        </w:tabs>
        <w:spacing w:before="137"/>
        <w:ind w:left="1368" w:hanging="164"/>
        <w:jc w:val="left"/>
        <w:rPr>
          <w:sz w:val="24"/>
        </w:rPr>
      </w:pPr>
      <w:r>
        <w:rPr>
          <w:color w:val="000009"/>
          <w:sz w:val="24"/>
        </w:rPr>
        <w:t>наглядное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методам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формам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дополнительной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3A5BAF" w:rsidRDefault="003A5BAF">
      <w:pPr>
        <w:pStyle w:val="a3"/>
        <w:spacing w:before="139"/>
        <w:ind w:firstLine="0"/>
      </w:pPr>
      <w:r>
        <w:rPr>
          <w:color w:val="000009"/>
        </w:rPr>
        <w:t>домашних условиях.</w:t>
      </w:r>
    </w:p>
    <w:p w:rsidR="003A5BAF" w:rsidRDefault="003A5BAF">
      <w:pPr>
        <w:pStyle w:val="a3"/>
        <w:spacing w:before="138" w:line="360" w:lineRule="auto"/>
        <w:ind w:right="641"/>
      </w:pPr>
      <w:r>
        <w:rPr>
          <w:color w:val="000009"/>
        </w:rPr>
        <w:t>В реализации 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 все 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 специального детского сада. Сфера их компетентности определена должностными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инструкциями.</w:t>
      </w:r>
    </w:p>
    <w:p w:rsidR="003A5BAF" w:rsidRDefault="003A5BAF" w:rsidP="003D5A86">
      <w:pPr>
        <w:pStyle w:val="2"/>
        <w:numPr>
          <w:ilvl w:val="0"/>
          <w:numId w:val="74"/>
        </w:numPr>
        <w:tabs>
          <w:tab w:val="left" w:pos="1446"/>
        </w:tabs>
        <w:spacing w:before="10"/>
        <w:ind w:hanging="241"/>
      </w:pPr>
      <w:r>
        <w:rPr>
          <w:color w:val="000009"/>
          <w:spacing w:val="-1"/>
        </w:rPr>
        <w:t>Новые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(внедряемые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ОО)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формы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79"/>
        </w:tabs>
        <w:spacing w:before="130" w:line="360" w:lineRule="auto"/>
        <w:ind w:right="636" w:firstLine="708"/>
        <w:rPr>
          <w:sz w:val="24"/>
        </w:rPr>
      </w:pPr>
      <w:r>
        <w:rPr>
          <w:b/>
          <w:i/>
          <w:color w:val="000009"/>
          <w:sz w:val="24"/>
        </w:rPr>
        <w:t>Совместные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семейные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проекты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различной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направленности.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 детско-родительских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(несколько проектов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год).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type w:val="continuous"/>
          <w:pgSz w:w="11920" w:h="16850"/>
          <w:pgMar w:top="1520" w:right="60" w:bottom="280" w:left="780" w:header="720" w:footer="720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42"/>
      </w:pPr>
      <w:r>
        <w:rPr>
          <w:b/>
          <w:color w:val="000009"/>
        </w:rPr>
        <w:lastRenderedPageBreak/>
        <w:t>Задачи: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активная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экспериментально-исследовательская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3A5BAF" w:rsidRDefault="003A5BAF" w:rsidP="003D5A86">
      <w:pPr>
        <w:pStyle w:val="a7"/>
        <w:numPr>
          <w:ilvl w:val="1"/>
          <w:numId w:val="74"/>
        </w:numPr>
        <w:tabs>
          <w:tab w:val="left" w:pos="1762"/>
        </w:tabs>
        <w:spacing w:line="360" w:lineRule="auto"/>
        <w:ind w:right="643" w:firstLine="708"/>
        <w:rPr>
          <w:sz w:val="24"/>
        </w:rPr>
      </w:pPr>
      <w:r>
        <w:rPr>
          <w:b/>
          <w:i/>
          <w:color w:val="000009"/>
          <w:sz w:val="24"/>
        </w:rPr>
        <w:t>Опосредованное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интернет-общение.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интернет-пространства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почты для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3A5BAF" w:rsidRDefault="003A5BAF">
      <w:pPr>
        <w:pStyle w:val="a3"/>
        <w:spacing w:line="360" w:lineRule="auto"/>
        <w:ind w:right="646"/>
      </w:pPr>
      <w:r>
        <w:rPr>
          <w:b/>
          <w:color w:val="000009"/>
        </w:rPr>
        <w:t xml:space="preserve">Задачи: </w:t>
      </w:r>
      <w:r>
        <w:rPr>
          <w:color w:val="000009"/>
        </w:rPr>
        <w:t>позволяет родителям быть в курсе содержания деятельности группы, даже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 по разным причинам не посещает детский сад. Родители могут своевременно и быстро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получить различную информацию: презентации, методическую литературу, задания, получить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интересующим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вопросам.</w:t>
      </w:r>
    </w:p>
    <w:p w:rsidR="003A5BAF" w:rsidRDefault="003A5BAF">
      <w:pPr>
        <w:pStyle w:val="a3"/>
        <w:spacing w:line="360" w:lineRule="auto"/>
        <w:ind w:right="646"/>
      </w:pPr>
      <w:r>
        <w:rPr>
          <w:color w:val="000009"/>
        </w:rPr>
        <w:t>При этом активная позиция в этой системе принадлежит педагогу-психологу, 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анализирует психологические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семье.</w:t>
      </w:r>
    </w:p>
    <w:p w:rsidR="003A5BAF" w:rsidRDefault="003A5BAF" w:rsidP="00AC40A3">
      <w:pPr>
        <w:pStyle w:val="2"/>
        <w:tabs>
          <w:tab w:val="left" w:pos="1783"/>
          <w:tab w:val="left" w:pos="3252"/>
          <w:tab w:val="left" w:pos="6608"/>
          <w:tab w:val="left" w:pos="7629"/>
          <w:tab w:val="left" w:pos="7953"/>
          <w:tab w:val="left" w:pos="8946"/>
          <w:tab w:val="left" w:pos="9273"/>
        </w:tabs>
        <w:spacing w:before="3" w:line="360" w:lineRule="auto"/>
        <w:ind w:left="497" w:right="649" w:firstLine="708"/>
      </w:pPr>
      <w:bookmarkStart w:id="24" w:name="_bookmark23"/>
      <w:bookmarkEnd w:id="24"/>
      <w:r>
        <w:rPr>
          <w:color w:val="000009"/>
          <w:u w:val="thick" w:color="000009"/>
        </w:rPr>
        <w:t>2.5.</w:t>
      </w:r>
      <w:r>
        <w:rPr>
          <w:color w:val="000009"/>
          <w:u w:val="thick" w:color="000009"/>
        </w:rPr>
        <w:tab/>
        <w:t>Программа</w:t>
      </w:r>
      <w:r>
        <w:rPr>
          <w:color w:val="000009"/>
          <w:u w:val="thick" w:color="000009"/>
        </w:rPr>
        <w:tab/>
        <w:t>коррекционно-развивающей</w:t>
      </w:r>
      <w:r>
        <w:rPr>
          <w:color w:val="000009"/>
          <w:u w:val="thick" w:color="000009"/>
        </w:rPr>
        <w:tab/>
        <w:t>работы</w:t>
      </w:r>
      <w:r>
        <w:rPr>
          <w:color w:val="000009"/>
          <w:u w:val="thick" w:color="000009"/>
        </w:rPr>
        <w:tab/>
        <w:t>с</w:t>
      </w:r>
      <w:r>
        <w:rPr>
          <w:color w:val="000009"/>
          <w:u w:val="thick" w:color="000009"/>
        </w:rPr>
        <w:tab/>
        <w:t>детьми</w:t>
      </w:r>
      <w:r>
        <w:rPr>
          <w:color w:val="000009"/>
          <w:u w:val="thick" w:color="000009"/>
        </w:rPr>
        <w:tab/>
        <w:t>с</w:t>
      </w:r>
      <w:r>
        <w:rPr>
          <w:color w:val="000009"/>
          <w:u w:val="thick" w:color="000009"/>
        </w:rPr>
        <w:tab/>
      </w:r>
      <w:r>
        <w:rPr>
          <w:color w:val="000009"/>
          <w:spacing w:val="-1"/>
          <w:u w:val="thick" w:color="000009"/>
        </w:rPr>
        <w:t>задержкой</w:t>
      </w:r>
      <w:r>
        <w:rPr>
          <w:color w:val="000009"/>
          <w:spacing w:val="-57"/>
        </w:rPr>
        <w:t xml:space="preserve"> </w:t>
      </w:r>
      <w:r>
        <w:rPr>
          <w:color w:val="000009"/>
          <w:u w:val="thick" w:color="000009"/>
        </w:rPr>
        <w:t>психического развития</w:t>
      </w:r>
      <w:r>
        <w:rPr>
          <w:color w:val="000009"/>
        </w:rPr>
        <w:t xml:space="preserve"> (описание образовательной деятельности по 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нарушений развития детей)</w:t>
      </w:r>
    </w:p>
    <w:p w:rsidR="003A5BAF" w:rsidRPr="00AC40A3" w:rsidRDefault="003A5BAF">
      <w:pPr>
        <w:pStyle w:val="3"/>
        <w:spacing w:before="2" w:line="360" w:lineRule="auto"/>
        <w:ind w:left="497" w:firstLine="708"/>
        <w:jc w:val="left"/>
        <w:rPr>
          <w:i w:val="0"/>
        </w:rPr>
      </w:pPr>
      <w:r w:rsidRPr="00AC40A3">
        <w:rPr>
          <w:i w:val="0"/>
          <w:color w:val="000009"/>
        </w:rPr>
        <w:t>Цели,</w:t>
      </w:r>
      <w:r w:rsidRPr="00AC40A3">
        <w:rPr>
          <w:i w:val="0"/>
          <w:color w:val="000009"/>
          <w:spacing w:val="-7"/>
        </w:rPr>
        <w:t xml:space="preserve"> </w:t>
      </w:r>
      <w:r w:rsidRPr="00AC40A3">
        <w:rPr>
          <w:i w:val="0"/>
          <w:color w:val="000009"/>
        </w:rPr>
        <w:t>задачи,</w:t>
      </w:r>
      <w:r w:rsidRPr="00AC40A3">
        <w:rPr>
          <w:i w:val="0"/>
          <w:color w:val="000009"/>
          <w:spacing w:val="-7"/>
        </w:rPr>
        <w:t xml:space="preserve"> </w:t>
      </w:r>
      <w:r w:rsidRPr="00AC40A3">
        <w:rPr>
          <w:i w:val="0"/>
          <w:color w:val="000009"/>
        </w:rPr>
        <w:t>алгоритм</w:t>
      </w:r>
      <w:r w:rsidRPr="00AC40A3">
        <w:rPr>
          <w:i w:val="0"/>
          <w:color w:val="000009"/>
          <w:spacing w:val="-4"/>
        </w:rPr>
        <w:t xml:space="preserve"> </w:t>
      </w:r>
      <w:r w:rsidRPr="00AC40A3">
        <w:rPr>
          <w:i w:val="0"/>
          <w:color w:val="000009"/>
        </w:rPr>
        <w:t>формирования</w:t>
      </w:r>
      <w:r w:rsidRPr="00AC40A3">
        <w:rPr>
          <w:i w:val="0"/>
          <w:color w:val="000009"/>
          <w:spacing w:val="-8"/>
        </w:rPr>
        <w:t xml:space="preserve"> </w:t>
      </w:r>
      <w:r w:rsidRPr="00AC40A3">
        <w:rPr>
          <w:i w:val="0"/>
          <w:color w:val="000009"/>
        </w:rPr>
        <w:t>и</w:t>
      </w:r>
      <w:r w:rsidRPr="00AC40A3">
        <w:rPr>
          <w:i w:val="0"/>
          <w:color w:val="000009"/>
          <w:spacing w:val="-5"/>
        </w:rPr>
        <w:t xml:space="preserve"> </w:t>
      </w:r>
      <w:r w:rsidRPr="00AC40A3">
        <w:rPr>
          <w:i w:val="0"/>
          <w:color w:val="000009"/>
        </w:rPr>
        <w:t>структурные</w:t>
      </w:r>
      <w:r w:rsidRPr="00AC40A3">
        <w:rPr>
          <w:i w:val="0"/>
          <w:color w:val="000009"/>
          <w:spacing w:val="-8"/>
        </w:rPr>
        <w:t xml:space="preserve"> </w:t>
      </w:r>
      <w:r w:rsidRPr="00AC40A3">
        <w:rPr>
          <w:i w:val="0"/>
          <w:color w:val="000009"/>
        </w:rPr>
        <w:t>компоненты</w:t>
      </w:r>
      <w:r w:rsidRPr="00AC40A3">
        <w:rPr>
          <w:i w:val="0"/>
          <w:color w:val="000009"/>
          <w:spacing w:val="-6"/>
        </w:rPr>
        <w:t xml:space="preserve"> </w:t>
      </w:r>
      <w:r w:rsidRPr="00AC40A3">
        <w:rPr>
          <w:i w:val="0"/>
          <w:color w:val="000009"/>
        </w:rPr>
        <w:t>образовательной</w:t>
      </w:r>
      <w:r w:rsidRPr="00AC40A3">
        <w:rPr>
          <w:i w:val="0"/>
          <w:color w:val="000009"/>
          <w:spacing w:val="-57"/>
        </w:rPr>
        <w:t xml:space="preserve"> </w:t>
      </w:r>
      <w:r w:rsidRPr="00AC40A3">
        <w:rPr>
          <w:i w:val="0"/>
          <w:color w:val="000009"/>
        </w:rPr>
        <w:t>деятельности</w:t>
      </w:r>
      <w:r w:rsidRPr="00AC40A3">
        <w:rPr>
          <w:i w:val="0"/>
          <w:color w:val="000009"/>
          <w:spacing w:val="-1"/>
        </w:rPr>
        <w:t xml:space="preserve"> </w:t>
      </w:r>
      <w:r w:rsidRPr="00AC40A3">
        <w:rPr>
          <w:i w:val="0"/>
          <w:color w:val="000009"/>
        </w:rPr>
        <w:t>по</w:t>
      </w:r>
      <w:r w:rsidRPr="00AC40A3">
        <w:rPr>
          <w:i w:val="0"/>
          <w:color w:val="000009"/>
          <w:spacing w:val="-4"/>
        </w:rPr>
        <w:t xml:space="preserve"> </w:t>
      </w:r>
      <w:r w:rsidRPr="00AC40A3">
        <w:rPr>
          <w:i w:val="0"/>
          <w:color w:val="000009"/>
        </w:rPr>
        <w:t>профессиональной</w:t>
      </w:r>
      <w:r w:rsidRPr="00AC40A3">
        <w:rPr>
          <w:i w:val="0"/>
          <w:color w:val="000009"/>
          <w:spacing w:val="-1"/>
        </w:rPr>
        <w:t xml:space="preserve"> </w:t>
      </w:r>
      <w:r w:rsidRPr="00AC40A3">
        <w:rPr>
          <w:i w:val="0"/>
          <w:color w:val="000009"/>
        </w:rPr>
        <w:t>коррекции</w:t>
      </w:r>
      <w:r w:rsidRPr="00AC40A3">
        <w:rPr>
          <w:i w:val="0"/>
          <w:color w:val="000009"/>
          <w:spacing w:val="-3"/>
        </w:rPr>
        <w:t xml:space="preserve"> </w:t>
      </w:r>
      <w:r w:rsidRPr="00AC40A3">
        <w:rPr>
          <w:i w:val="0"/>
          <w:color w:val="000009"/>
        </w:rPr>
        <w:t>нарушений развития</w:t>
      </w:r>
      <w:r w:rsidRPr="00AC40A3">
        <w:rPr>
          <w:i w:val="0"/>
          <w:color w:val="000009"/>
          <w:spacing w:val="-1"/>
        </w:rPr>
        <w:t xml:space="preserve"> </w:t>
      </w:r>
      <w:r w:rsidRPr="00AC40A3">
        <w:rPr>
          <w:i w:val="0"/>
          <w:color w:val="000009"/>
        </w:rPr>
        <w:t>детей</w:t>
      </w:r>
      <w:r w:rsidRPr="00AC40A3">
        <w:rPr>
          <w:i w:val="0"/>
          <w:color w:val="000009"/>
          <w:spacing w:val="-1"/>
        </w:rPr>
        <w:t xml:space="preserve"> </w:t>
      </w:r>
      <w:r w:rsidRPr="00AC40A3">
        <w:rPr>
          <w:i w:val="0"/>
          <w:color w:val="000009"/>
        </w:rPr>
        <w:t>с</w:t>
      </w:r>
      <w:r w:rsidRPr="00AC40A3">
        <w:rPr>
          <w:i w:val="0"/>
          <w:color w:val="000009"/>
          <w:spacing w:val="1"/>
        </w:rPr>
        <w:t xml:space="preserve"> </w:t>
      </w:r>
      <w:r w:rsidRPr="00AC40A3">
        <w:rPr>
          <w:i w:val="0"/>
          <w:color w:val="000009"/>
        </w:rPr>
        <w:t>ЗПР</w:t>
      </w:r>
    </w:p>
    <w:p w:rsidR="003A5BAF" w:rsidRDefault="003A5BAF">
      <w:pPr>
        <w:pStyle w:val="a3"/>
        <w:spacing w:line="360" w:lineRule="auto"/>
        <w:ind w:right="638"/>
      </w:pPr>
      <w:r>
        <w:rPr>
          <w:color w:val="000009"/>
        </w:rPr>
        <w:t>Главной идеей ПрАООП является реализация общеобразовательных задач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эмоционально-личностного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 в каждой образовательной области адаптируется на основе ПрООП, принятой в 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каждая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эмоционально-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личностного,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речевого,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развития.</w:t>
      </w:r>
    </w:p>
    <w:p w:rsidR="003A5BAF" w:rsidRDefault="003A5BAF">
      <w:pPr>
        <w:pStyle w:val="a3"/>
        <w:spacing w:line="360" w:lineRule="auto"/>
        <w:ind w:right="642"/>
      </w:pPr>
      <w:r>
        <w:rPr>
          <w:color w:val="000009"/>
        </w:rPr>
        <w:t>Общая цель коррекционной работы, как указано в ФГОС ДО – обеспечение 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и разностороннего развития с учетом возрастных и индивидуальных 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ОВЗ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 оказание им квалифицированной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 в освоении Программы; создание условий для социальной адаптации. Таким 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 целью программы коррекционной работы выступает создание специальных 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 и воспитания, позволяющих учитывать особые образовательные потребности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индивидуализации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дифференциации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2"/>
        <w:spacing w:before="62" w:line="362" w:lineRule="auto"/>
        <w:ind w:left="468" w:right="656" w:firstLine="712"/>
      </w:pPr>
      <w:r>
        <w:rPr>
          <w:color w:val="000009"/>
        </w:rPr>
        <w:lastRenderedPageBreak/>
        <w:t>Задачи образовательной деятельности по профессиональной коррекции 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ЗПР: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line="350" w:lineRule="auto"/>
        <w:ind w:right="641" w:firstLine="708"/>
        <w:rPr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недостатками в их физическом и (или) психическом развитии, индивидуально-типологических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сфер;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line="345" w:lineRule="auto"/>
        <w:ind w:right="642" w:firstLine="708"/>
        <w:rPr>
          <w:sz w:val="24"/>
        </w:rPr>
      </w:pPr>
      <w:r>
        <w:rPr>
          <w:color w:val="000009"/>
          <w:sz w:val="24"/>
        </w:rPr>
        <w:t>проектирование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особыми образовательными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10" w:line="352" w:lineRule="auto"/>
        <w:ind w:right="641" w:firstLine="708"/>
        <w:rPr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 программ, создание психолого-педагогических условий для более успешного 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освоения.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10" w:line="350" w:lineRule="auto"/>
        <w:ind w:right="638" w:firstLine="708"/>
        <w:rPr>
          <w:sz w:val="24"/>
        </w:rPr>
      </w:pPr>
      <w:r>
        <w:rPr>
          <w:color w:val="000009"/>
          <w:sz w:val="24"/>
        </w:rPr>
        <w:t>формирование функционального базиса, обеспечивающего успешность когнитивной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совершенствования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сенсорно-перцептивной,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стимуляции познавательной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8" w:line="345" w:lineRule="auto"/>
        <w:ind w:right="658" w:firstLine="708"/>
        <w:rPr>
          <w:sz w:val="24"/>
        </w:rPr>
      </w:pPr>
      <w:r>
        <w:rPr>
          <w:color w:val="000009"/>
          <w:sz w:val="24"/>
        </w:rPr>
        <w:t>целенаправленное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17" w:line="355" w:lineRule="auto"/>
        <w:ind w:right="653" w:firstLine="708"/>
        <w:rPr>
          <w:sz w:val="24"/>
        </w:rPr>
      </w:pPr>
      <w:r>
        <w:rPr>
          <w:color w:val="000009"/>
          <w:sz w:val="24"/>
        </w:rPr>
        <w:t>целенаправленная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видами деятельности (предметной, игровой, продуктивной) и формирование их структурных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компонентов: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целевого,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ориентировочного,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операционального,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регуляционного, оценочного;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line="343" w:lineRule="auto"/>
        <w:ind w:right="659" w:firstLine="708"/>
        <w:rPr>
          <w:sz w:val="24"/>
        </w:rPr>
      </w:pPr>
      <w:r>
        <w:rPr>
          <w:color w:val="000009"/>
          <w:sz w:val="24"/>
        </w:rPr>
        <w:t>создание условий для достижения детьми целевых ориентиров ДО на завершающих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этапах;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20" w:line="352" w:lineRule="auto"/>
        <w:ind w:right="655" w:firstLine="708"/>
        <w:rPr>
          <w:sz w:val="24"/>
        </w:rPr>
      </w:pPr>
      <w:r>
        <w:rPr>
          <w:color w:val="000009"/>
          <w:sz w:val="24"/>
        </w:rPr>
        <w:t>выработка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маршрутов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5" w:line="355" w:lineRule="auto"/>
        <w:ind w:right="635" w:firstLine="708"/>
        <w:rPr>
          <w:sz w:val="24"/>
        </w:rPr>
      </w:pPr>
      <w:r>
        <w:rPr>
          <w:color w:val="000009"/>
          <w:sz w:val="24"/>
        </w:rPr>
        <w:t>осуществление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 возможностей детей в соответствии с рекомендациями ПМПК (комиссии)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ППк (консилиума).</w:t>
      </w:r>
    </w:p>
    <w:p w:rsidR="003A5BAF" w:rsidRDefault="003A5BAF">
      <w:pPr>
        <w:spacing w:line="355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0"/>
        <w:ind w:left="1878" w:right="1997"/>
        <w:jc w:val="center"/>
      </w:pPr>
      <w:r>
        <w:rPr>
          <w:color w:val="000009"/>
        </w:rPr>
        <w:lastRenderedPageBreak/>
        <w:t>Структурные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</w:p>
    <w:p w:rsidR="003A5BAF" w:rsidRDefault="003A5BAF">
      <w:pPr>
        <w:spacing w:before="142" w:line="360" w:lineRule="auto"/>
        <w:ind w:left="1881" w:right="1997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по профессиональной коррекции нарушений развития детей с ЗПР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алгоритм ее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разработки</w:t>
      </w:r>
    </w:p>
    <w:p w:rsidR="003A5BAF" w:rsidRDefault="003A5BAF" w:rsidP="003D5A86">
      <w:pPr>
        <w:pStyle w:val="a7"/>
        <w:numPr>
          <w:ilvl w:val="0"/>
          <w:numId w:val="77"/>
        </w:numPr>
        <w:tabs>
          <w:tab w:val="left" w:pos="1489"/>
        </w:tabs>
        <w:spacing w:line="360" w:lineRule="auto"/>
        <w:ind w:right="651" w:firstLine="708"/>
        <w:rPr>
          <w:sz w:val="24"/>
        </w:rPr>
      </w:pPr>
      <w:r>
        <w:rPr>
          <w:b/>
          <w:color w:val="000009"/>
          <w:sz w:val="24"/>
        </w:rPr>
        <w:t>Диагностический модуль</w:t>
      </w:r>
      <w:r>
        <w:rPr>
          <w:color w:val="000009"/>
          <w:sz w:val="24"/>
        </w:rPr>
        <w:t>. Работа в рамках этого модуля направлена на 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 w:rsidP="003D5A86">
      <w:pPr>
        <w:pStyle w:val="a7"/>
        <w:numPr>
          <w:ilvl w:val="0"/>
          <w:numId w:val="77"/>
        </w:numPr>
        <w:tabs>
          <w:tab w:val="left" w:pos="1446"/>
        </w:tabs>
        <w:spacing w:line="274" w:lineRule="exact"/>
        <w:ind w:left="1445" w:hanging="241"/>
        <w:rPr>
          <w:sz w:val="24"/>
        </w:rPr>
      </w:pPr>
      <w:r>
        <w:rPr>
          <w:b/>
          <w:color w:val="000009"/>
          <w:spacing w:val="-1"/>
          <w:sz w:val="24"/>
        </w:rPr>
        <w:t>Коррекционно-развивающий</w:t>
      </w:r>
      <w:r>
        <w:rPr>
          <w:b/>
          <w:color w:val="000009"/>
          <w:sz w:val="24"/>
        </w:rPr>
        <w:t xml:space="preserve"> модуль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 следующие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направления: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before="127"/>
        <w:ind w:left="1344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ипсихомоторики;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95"/>
        </w:tabs>
        <w:spacing w:before="142" w:line="362" w:lineRule="auto"/>
        <w:ind w:right="639" w:firstLine="708"/>
        <w:rPr>
          <w:sz w:val="24"/>
        </w:rPr>
      </w:pPr>
      <w:r>
        <w:rPr>
          <w:color w:val="000009"/>
          <w:sz w:val="24"/>
        </w:rPr>
        <w:t>предупреждение и преодоление недостатков в эмоционально-личностной, волевой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поведенческой сферах;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line="269" w:lineRule="exact"/>
        <w:ind w:left="1344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52"/>
        </w:tabs>
        <w:spacing w:before="139" w:line="360" w:lineRule="auto"/>
        <w:ind w:right="697" w:firstLine="708"/>
        <w:jc w:val="left"/>
        <w:rPr>
          <w:sz w:val="24"/>
        </w:rPr>
      </w:pPr>
      <w:r>
        <w:rPr>
          <w:color w:val="000009"/>
          <w:sz w:val="24"/>
        </w:rPr>
        <w:t>преодоление речевого недоразвития и формирование языковых средств и связной речи;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подготовка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грамоте,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предупреждение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нарушений чтения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письма;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424"/>
        </w:tabs>
        <w:spacing w:line="360" w:lineRule="auto"/>
        <w:ind w:right="1355" w:firstLine="708"/>
        <w:jc w:val="left"/>
        <w:rPr>
          <w:sz w:val="24"/>
        </w:rPr>
      </w:pPr>
      <w:r>
        <w:rPr>
          <w:color w:val="000009"/>
          <w:sz w:val="24"/>
        </w:rPr>
        <w:t>коррекция недостатков и развитие сенсорных функций, всех видов восприятия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эталонных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line="274" w:lineRule="exact"/>
        <w:ind w:left="1344"/>
        <w:jc w:val="left"/>
        <w:rPr>
          <w:sz w:val="24"/>
        </w:rPr>
      </w:pPr>
      <w:r>
        <w:rPr>
          <w:color w:val="000009"/>
          <w:spacing w:val="-1"/>
          <w:sz w:val="24"/>
        </w:rPr>
        <w:t>коррекция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недостатков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развитие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всех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свойств внимания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регуляции;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before="141"/>
        <w:ind w:left="1344"/>
        <w:jc w:val="left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зрительной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слухоречевой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памяти;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95"/>
        </w:tabs>
        <w:spacing w:before="138" w:line="360" w:lineRule="auto"/>
        <w:ind w:right="1034" w:firstLine="708"/>
        <w:jc w:val="left"/>
        <w:rPr>
          <w:sz w:val="24"/>
        </w:rPr>
      </w:pPr>
      <w:r>
        <w:rPr>
          <w:color w:val="000009"/>
          <w:sz w:val="24"/>
        </w:rPr>
        <w:t>коррекция недостатков и развитие мыслительной деятельности на уровне наглядно-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действенного,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наглядно-образного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словесно-логического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мышления;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line="274" w:lineRule="exact"/>
        <w:ind w:left="1344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пространственных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временных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before="139"/>
        <w:ind w:left="1344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before="139"/>
        <w:ind w:left="1344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структурных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компонентах;</w:t>
      </w:r>
    </w:p>
    <w:p w:rsidR="003A5BAF" w:rsidRDefault="003A5BAF" w:rsidP="003D5A86">
      <w:pPr>
        <w:pStyle w:val="a7"/>
        <w:numPr>
          <w:ilvl w:val="1"/>
          <w:numId w:val="75"/>
        </w:numPr>
        <w:tabs>
          <w:tab w:val="left" w:pos="1345"/>
        </w:tabs>
        <w:spacing w:before="137"/>
        <w:ind w:left="1344"/>
        <w:rPr>
          <w:sz w:val="24"/>
        </w:rPr>
      </w:pPr>
      <w:r>
        <w:rPr>
          <w:color w:val="000009"/>
          <w:sz w:val="24"/>
        </w:rPr>
        <w:t>стимуляция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3A5BAF" w:rsidRDefault="003A5BAF" w:rsidP="003D5A86">
      <w:pPr>
        <w:pStyle w:val="a7"/>
        <w:numPr>
          <w:ilvl w:val="0"/>
          <w:numId w:val="77"/>
        </w:numPr>
        <w:tabs>
          <w:tab w:val="left" w:pos="1566"/>
        </w:tabs>
        <w:spacing w:before="142" w:line="360" w:lineRule="auto"/>
        <w:ind w:right="643" w:firstLine="708"/>
        <w:rPr>
          <w:sz w:val="24"/>
        </w:rPr>
      </w:pPr>
      <w:r>
        <w:rPr>
          <w:b/>
          <w:color w:val="000009"/>
          <w:sz w:val="24"/>
        </w:rPr>
        <w:t>Социально-педагогический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модуль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вопросов преемственности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3A5BAF" w:rsidRDefault="003A5BAF" w:rsidP="003D5A86">
      <w:pPr>
        <w:pStyle w:val="a7"/>
        <w:numPr>
          <w:ilvl w:val="0"/>
          <w:numId w:val="77"/>
        </w:numPr>
        <w:tabs>
          <w:tab w:val="left" w:pos="1609"/>
        </w:tabs>
        <w:spacing w:line="360" w:lineRule="auto"/>
        <w:ind w:right="643" w:firstLine="708"/>
        <w:rPr>
          <w:sz w:val="24"/>
        </w:rPr>
      </w:pPr>
      <w:r>
        <w:rPr>
          <w:b/>
          <w:color w:val="000009"/>
          <w:sz w:val="24"/>
        </w:rPr>
        <w:t>Консультативно-просветительский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модуль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профессиональной компетентности педагогов, повышение их квалификации в целях реализации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ПрАООП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 работе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детьми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>
      <w:pPr>
        <w:pStyle w:val="a3"/>
        <w:spacing w:line="360" w:lineRule="auto"/>
        <w:ind w:right="655"/>
      </w:pPr>
      <w:r>
        <w:rPr>
          <w:color w:val="000009"/>
        </w:rPr>
        <w:t>В специальной поддержке нуждаются не только воспитанники с ЗПР, но и их родители.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дезориентированы в состоянии развития своего ребенка. Они не видят разницы между 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и психическим заболеванием. К тому же, по статистическим данным,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 родителей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 довольно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пониженной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социальной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9" w:firstLine="0"/>
      </w:pPr>
      <w:r>
        <w:rPr>
          <w:color w:val="000009"/>
        </w:rPr>
        <w:lastRenderedPageBreak/>
        <w:t>ответственностью.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является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привлечение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активному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сотрудничеству,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удается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максимально помочь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ребенку.</w:t>
      </w:r>
    </w:p>
    <w:p w:rsidR="003A5BAF" w:rsidRDefault="003A5BAF">
      <w:pPr>
        <w:pStyle w:val="a3"/>
        <w:spacing w:before="2" w:line="362" w:lineRule="auto"/>
        <w:ind w:right="635"/>
        <w:rPr>
          <w:b/>
          <w:i/>
        </w:rPr>
      </w:pPr>
      <w:r>
        <w:rPr>
          <w:color w:val="000009"/>
        </w:rPr>
        <w:t>Предлагаемый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далее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алгоритм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 работы с учетом индивидуально-типологических особенностей детей с 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разделить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на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три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этапа.</w:t>
      </w:r>
    </w:p>
    <w:p w:rsidR="003A5BAF" w:rsidRDefault="003A5BAF">
      <w:pPr>
        <w:spacing w:line="360" w:lineRule="auto"/>
        <w:ind w:left="497" w:right="638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На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I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этапе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коррекционной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работы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основной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целью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является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функционального базиса для развития высших психических функций: </w:t>
      </w:r>
      <w:r>
        <w:rPr>
          <w:color w:val="000009"/>
          <w:sz w:val="24"/>
        </w:rPr>
        <w:t>зрительных, слуховых,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моторных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межсенсорных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связей;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стимуляция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когнитивных, речевых функций, необходимо создавать условия для становления ведущих видов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совершенствование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сферы,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навыков,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моторики,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межсенсорной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интеграции.</w:t>
      </w:r>
    </w:p>
    <w:p w:rsidR="003A5BAF" w:rsidRDefault="003A5BAF">
      <w:pPr>
        <w:pStyle w:val="a3"/>
        <w:spacing w:line="360" w:lineRule="auto"/>
        <w:ind w:right="638"/>
      </w:pPr>
      <w:r>
        <w:rPr>
          <w:color w:val="000009"/>
        </w:rPr>
        <w:t>Если дети с задержкой психомоторного и речевого развития поступают в детский сад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2,5-3 года, что оптимально, то целесообразно сразу начинать пропедевтическую работу I-ого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 возрасте, то пропедевтический период необходим, но на него отводится меньше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работа ведется более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интенсивно.</w:t>
      </w:r>
    </w:p>
    <w:p w:rsidR="003A5BAF" w:rsidRDefault="003A5BAF">
      <w:pPr>
        <w:pStyle w:val="a3"/>
        <w:spacing w:line="360" w:lineRule="auto"/>
        <w:ind w:right="650"/>
      </w:pPr>
      <w:r>
        <w:rPr>
          <w:color w:val="000009"/>
        </w:rPr>
        <w:t xml:space="preserve">Формирование </w:t>
      </w:r>
      <w:r>
        <w:rPr>
          <w:i/>
          <w:color w:val="000009"/>
        </w:rPr>
        <w:t xml:space="preserve">психологического базиса </w:t>
      </w:r>
      <w:r>
        <w:rPr>
          <w:color w:val="000009"/>
        </w:rPr>
        <w:t>для развития мышления и речи 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следующее. Включение ребенка в общение и в совместную деятельность с взрослыми и детьми,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невербальных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развития и оздоровление детского организма. Важно преодолевать недостатки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 сфере, стимулировать двигательную активность, развивать моторный праксис,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мелкую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моторику; чувство ритма,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координационные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способности.</w:t>
      </w:r>
    </w:p>
    <w:p w:rsidR="003A5BAF" w:rsidRDefault="003A5BAF">
      <w:pPr>
        <w:pStyle w:val="a3"/>
        <w:spacing w:line="360" w:lineRule="auto"/>
        <w:ind w:right="637"/>
      </w:pP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ориентировочно-исследовательской и познавательной активности, непроизвольного внимания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сенсорно-перцептивной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предметно-операциональной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начиная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телесном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пространстве.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52"/>
      </w:pPr>
      <w:r>
        <w:rPr>
          <w:color w:val="000009"/>
        </w:rPr>
        <w:lastRenderedPageBreak/>
        <w:t>На начальном этапе коррекции стоит задача развития понимания обращенной речи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невербальных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общения.</w:t>
      </w:r>
    </w:p>
    <w:p w:rsidR="003A5BAF" w:rsidRDefault="003A5BAF">
      <w:pPr>
        <w:spacing w:before="9" w:line="352" w:lineRule="auto"/>
        <w:ind w:left="497" w:right="658" w:firstLine="708"/>
        <w:jc w:val="both"/>
        <w:rPr>
          <w:i/>
          <w:sz w:val="24"/>
        </w:rPr>
      </w:pPr>
      <w:r>
        <w:rPr>
          <w:b/>
          <w:i/>
          <w:color w:val="000009"/>
          <w:sz w:val="24"/>
        </w:rPr>
        <w:t>На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II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этапе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планируется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целенаправленное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формирование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высших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психических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функций.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Необходимыми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компонентами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являются: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52"/>
        </w:tabs>
        <w:spacing w:before="10" w:line="360" w:lineRule="auto"/>
        <w:ind w:right="639" w:firstLine="708"/>
        <w:rPr>
          <w:sz w:val="24"/>
        </w:rPr>
      </w:pPr>
      <w:r>
        <w:rPr>
          <w:i/>
          <w:color w:val="000009"/>
          <w:sz w:val="24"/>
        </w:rPr>
        <w:t>развитие коммуникативной деятельности, создание условий для ситуативно-делового,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внеситуативно-познавательного общения</w:t>
      </w:r>
      <w:r>
        <w:rPr>
          <w:color w:val="000009"/>
          <w:sz w:val="24"/>
        </w:rPr>
        <w:t>. Совершенствование коммуникативной 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осуществляют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контакты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 со взрослыми и сверстниками. Важно помнить о формировании механизмов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межличностных связей;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45"/>
        </w:tabs>
        <w:spacing w:line="274" w:lineRule="exact"/>
        <w:ind w:left="1344" w:hanging="140"/>
        <w:rPr>
          <w:i/>
          <w:sz w:val="24"/>
        </w:rPr>
      </w:pPr>
      <w:r>
        <w:rPr>
          <w:i/>
          <w:color w:val="000009"/>
          <w:sz w:val="24"/>
        </w:rPr>
        <w:t>сенсорное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эталонных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представлений;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45"/>
        </w:tabs>
        <w:spacing w:before="139"/>
        <w:ind w:left="1344" w:hanging="140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зрительной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слухоречевой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памяти;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45"/>
        </w:tabs>
        <w:spacing w:before="139"/>
        <w:ind w:left="1344" w:hanging="140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свойств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внимания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произвольной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регуляции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74"/>
        </w:tabs>
        <w:spacing w:before="137" w:line="360" w:lineRule="auto"/>
        <w:ind w:right="638" w:firstLine="708"/>
        <w:rPr>
          <w:sz w:val="24"/>
        </w:rPr>
      </w:pPr>
      <w:r>
        <w:rPr>
          <w:i/>
          <w:color w:val="000009"/>
          <w:sz w:val="24"/>
        </w:rPr>
        <w:t>развитие мыслительной деятельности во взаимосвязи с развитием речи</w:t>
      </w:r>
      <w:r>
        <w:rPr>
          <w:color w:val="000009"/>
          <w:sz w:val="24"/>
        </w:rPr>
        <w:t>: стимуляция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мыслительной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мыслительных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операций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наглядного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конкретно-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понятийного,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элементарного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умозаключающего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мышления;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45"/>
        </w:tabs>
        <w:spacing w:line="275" w:lineRule="exact"/>
        <w:ind w:left="1344" w:hanging="140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сторон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речи: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ее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функций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языковых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средств: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546"/>
        </w:tabs>
        <w:spacing w:before="168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усвоение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лексико-грамматических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категорий,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предложно-падежных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устного высказывания, навыков лексического наполнения и грамматического конструирования,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диалогической и монологической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3A5BAF" w:rsidRDefault="003A5BAF" w:rsidP="003D5A86">
      <w:pPr>
        <w:pStyle w:val="a7"/>
        <w:numPr>
          <w:ilvl w:val="0"/>
          <w:numId w:val="78"/>
        </w:numPr>
        <w:tabs>
          <w:tab w:val="left" w:pos="1345"/>
        </w:tabs>
        <w:spacing w:before="25"/>
        <w:ind w:left="1344" w:hanging="140"/>
        <w:rPr>
          <w:i/>
          <w:sz w:val="24"/>
        </w:rPr>
      </w:pPr>
      <w:r>
        <w:rPr>
          <w:i/>
          <w:color w:val="000009"/>
          <w:sz w:val="24"/>
        </w:rPr>
        <w:t>целенаправленное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предметной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игровой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деятельностей.</w:t>
      </w:r>
    </w:p>
    <w:p w:rsidR="003A5BAF" w:rsidRDefault="003A5BAF">
      <w:pPr>
        <w:spacing w:before="141" w:line="360" w:lineRule="auto"/>
        <w:ind w:left="497" w:right="638" w:firstLine="708"/>
        <w:jc w:val="both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происходит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действиями замещения и наглядного моделирования </w:t>
      </w:r>
      <w:r>
        <w:rPr>
          <w:color w:val="000009"/>
          <w:sz w:val="24"/>
        </w:rPr>
        <w:t>в различных видах деятельности, поэтому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имеет особую важность.</w:t>
      </w:r>
    </w:p>
    <w:p w:rsidR="003A5BAF" w:rsidRDefault="003A5BAF">
      <w:pPr>
        <w:spacing w:before="2"/>
        <w:ind w:left="1205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забывать</w:t>
      </w:r>
      <w:r>
        <w:rPr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развитии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творческих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способностей</w:t>
      </w:r>
      <w:r>
        <w:rPr>
          <w:color w:val="000009"/>
          <w:sz w:val="24"/>
        </w:rPr>
        <w:t>.</w:t>
      </w:r>
    </w:p>
    <w:p w:rsidR="003A5BAF" w:rsidRDefault="003A5BAF">
      <w:pPr>
        <w:pStyle w:val="a3"/>
        <w:spacing w:before="137" w:line="360" w:lineRule="auto"/>
        <w:ind w:right="648"/>
      </w:pP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психомоторного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своевременно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полноценно,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i/>
          <w:color w:val="000009"/>
        </w:rPr>
        <w:t>предметно-практической и игровой деятельности</w:t>
      </w:r>
      <w:r>
        <w:rPr>
          <w:color w:val="000009"/>
        </w:rPr>
        <w:t>.</w:t>
      </w:r>
    </w:p>
    <w:p w:rsidR="003A5BAF" w:rsidRDefault="003A5BAF">
      <w:pPr>
        <w:spacing w:before="1" w:line="360" w:lineRule="auto"/>
        <w:ind w:left="497" w:right="642" w:firstLine="708"/>
        <w:jc w:val="both"/>
        <w:rPr>
          <w:i/>
          <w:sz w:val="24"/>
        </w:rPr>
      </w:pPr>
      <w:r>
        <w:rPr>
          <w:color w:val="000009"/>
          <w:sz w:val="24"/>
        </w:rPr>
        <w:t xml:space="preserve">Общая задача всех участников коррекционно-педагогического процесса -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ведущих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видов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ребенка,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мотивационных,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ориентировочно-операционных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регуляционных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компонентов.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6"/>
      </w:pPr>
      <w:r>
        <w:rPr>
          <w:i/>
          <w:color w:val="000009"/>
        </w:rPr>
        <w:lastRenderedPageBreak/>
        <w:t>Развитие саморегуляции</w:t>
      </w:r>
      <w:r>
        <w:rPr>
          <w:color w:val="000009"/>
        </w:rPr>
        <w:t>. Ребенка 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 слушать инструкцию, адекватно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действовать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соответствии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ней,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замечать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исправлять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ошибки,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школьного обучения.</w:t>
      </w:r>
    </w:p>
    <w:p w:rsidR="003A5BAF" w:rsidRDefault="003A5BAF">
      <w:pPr>
        <w:spacing w:before="1" w:line="360" w:lineRule="auto"/>
        <w:ind w:left="497" w:right="640" w:firstLine="708"/>
        <w:jc w:val="both"/>
        <w:rPr>
          <w:sz w:val="24"/>
        </w:rPr>
      </w:pPr>
      <w:r>
        <w:rPr>
          <w:i/>
          <w:color w:val="000009"/>
          <w:sz w:val="24"/>
        </w:rPr>
        <w:t>Важным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направлением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является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эмоционально-личностной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сферы,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психокоррекционная работа по преодолению эмоционально-волевой незрелости, негативных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формирующегося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поведенческих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отклонений.</w:t>
      </w:r>
    </w:p>
    <w:p w:rsidR="003A5BAF" w:rsidRDefault="003A5BAF">
      <w:pPr>
        <w:spacing w:before="1" w:line="360" w:lineRule="auto"/>
        <w:ind w:left="497" w:right="643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III этап </w:t>
      </w:r>
      <w:r>
        <w:rPr>
          <w:color w:val="000009"/>
          <w:sz w:val="24"/>
        </w:rPr>
        <w:t xml:space="preserve">- вся работа строится с ориентацией на </w:t>
      </w:r>
      <w:r>
        <w:rPr>
          <w:i/>
          <w:color w:val="000009"/>
          <w:sz w:val="24"/>
        </w:rPr>
        <w:t xml:space="preserve">развитие возможностей </w:t>
      </w:r>
      <w:r>
        <w:rPr>
          <w:color w:val="000009"/>
          <w:sz w:val="24"/>
        </w:rPr>
        <w:t>ребенка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достижению целевых ориентиров ДО и формирование школьно значимых навыков, 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готовности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 школьному обучению</w:t>
      </w:r>
      <w:r>
        <w:rPr>
          <w:color w:val="000009"/>
          <w:sz w:val="24"/>
        </w:rPr>
        <w:t>.</w:t>
      </w:r>
    </w:p>
    <w:p w:rsidR="003A5BAF" w:rsidRDefault="003A5BAF">
      <w:pPr>
        <w:pStyle w:val="a3"/>
        <w:spacing w:before="2" w:line="360" w:lineRule="auto"/>
        <w:ind w:right="637"/>
      </w:pPr>
      <w:r>
        <w:rPr>
          <w:color w:val="000009"/>
        </w:rPr>
        <w:t>Особое внимание уделяется развитию мыслительных операций, конкретно-понятийного,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умозаключающего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систематизации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 окружающем мире.</w:t>
      </w:r>
    </w:p>
    <w:p w:rsidR="003A5BAF" w:rsidRDefault="003A5BAF">
      <w:pPr>
        <w:pStyle w:val="a3"/>
        <w:spacing w:line="360" w:lineRule="auto"/>
        <w:ind w:right="643"/>
      </w:pPr>
      <w:r>
        <w:rPr>
          <w:color w:val="000009"/>
        </w:rPr>
        <w:t>Преодоление недостатков в речевом развитии – важнейшая задача в работе логопеда,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учителя-дефектолога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 фонетико-фонематических и лексико-грамматических средств языка, 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 речи, подготовке к обучению грамоте. У детей с задержкой психоречевого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страдают все функции речи, поэтому особое внимание уделяется как коммуникативной, так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механизмов, необходимых 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связной речью.</w:t>
      </w:r>
    </w:p>
    <w:p w:rsidR="003A5BAF" w:rsidRDefault="003A5BAF">
      <w:pPr>
        <w:spacing w:line="360" w:lineRule="auto"/>
        <w:ind w:left="497" w:right="638" w:firstLine="708"/>
        <w:jc w:val="both"/>
        <w:rPr>
          <w:i/>
          <w:sz w:val="24"/>
        </w:rPr>
      </w:pP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слоговому анализу и синтезу, формирование предпосылок для овладения навыками письма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чтения.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важная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задача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стимуляция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совершенствование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коммуникации: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создание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ситуативно-делового,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внеситуативно-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 внеситуативно-личностного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общения.</w:t>
      </w:r>
    </w:p>
    <w:p w:rsidR="003A5BAF" w:rsidRDefault="003A5BAF">
      <w:pPr>
        <w:pStyle w:val="a3"/>
        <w:spacing w:line="360" w:lineRule="auto"/>
        <w:ind w:right="651"/>
      </w:pPr>
      <w:r>
        <w:rPr>
          <w:i/>
          <w:color w:val="000009"/>
        </w:rPr>
        <w:t>Психологическая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коррекция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эмоционально-личностной,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сферах.</w:t>
      </w:r>
    </w:p>
    <w:p w:rsidR="003A5BAF" w:rsidRDefault="003A5BAF">
      <w:pPr>
        <w:pStyle w:val="a3"/>
        <w:spacing w:before="1" w:line="360" w:lineRule="auto"/>
        <w:ind w:right="647"/>
      </w:pPr>
      <w:r>
        <w:rPr>
          <w:color w:val="000009"/>
        </w:rPr>
        <w:t>Следует планировать и осуществлять работу по формированию способности к волевым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аффективных,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негативистских,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проявлений.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Одно из приоритетных направлений – развитие нравственно-этической сферы, 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эмоционально-личностного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воспитанников.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spacing w:before="72" w:line="360" w:lineRule="auto"/>
        <w:ind w:left="497" w:right="647" w:firstLine="708"/>
        <w:jc w:val="both"/>
        <w:rPr>
          <w:i/>
          <w:sz w:val="24"/>
        </w:rPr>
      </w:pPr>
      <w:r>
        <w:rPr>
          <w:i/>
          <w:color w:val="000009"/>
          <w:sz w:val="24"/>
        </w:rPr>
        <w:lastRenderedPageBreak/>
        <w:t>Такой подход соответствует обеспечению преемственности дошкольного и начального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общего образования за счет развития функционального базиса для формирования предпосылок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универсальных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учебных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действий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(УУД).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Именно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универсальные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учебные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действия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личностной,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коммуникативной,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регулятивной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сферах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ориентированы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стандарты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начального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общего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образования.</w:t>
      </w:r>
    </w:p>
    <w:p w:rsidR="003A5BAF" w:rsidRDefault="003A5BAF">
      <w:pPr>
        <w:pStyle w:val="a3"/>
        <w:spacing w:before="2" w:line="360" w:lineRule="auto"/>
        <w:ind w:right="652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самостоятельно.</w:t>
      </w:r>
    </w:p>
    <w:p w:rsidR="003A5BAF" w:rsidRDefault="003A5BAF">
      <w:pPr>
        <w:pStyle w:val="a3"/>
        <w:spacing w:line="360" w:lineRule="auto"/>
        <w:ind w:right="653"/>
      </w:pPr>
      <w:r>
        <w:rPr>
          <w:color w:val="000009"/>
        </w:rPr>
        <w:t>Эта часть Программы может быть представлена в виде ссылок на соответствующую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парциальные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методики,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 работы.</w:t>
      </w:r>
    </w:p>
    <w:p w:rsidR="003A5BAF" w:rsidRDefault="003A5BAF">
      <w:pPr>
        <w:pStyle w:val="a3"/>
        <w:spacing w:before="2" w:line="360" w:lineRule="auto"/>
        <w:ind w:right="640"/>
      </w:pPr>
      <w:r>
        <w:rPr>
          <w:color w:val="000009"/>
        </w:rPr>
        <w:t>Содержание коррекционной работы может быть реализовано в каждой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области, предусмотренной ФГОС ДО. При этом учитываются рекомендации психолого-медико-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диагностики.</w:t>
      </w:r>
    </w:p>
    <w:p w:rsidR="003A5BAF" w:rsidRDefault="003A5BAF">
      <w:pPr>
        <w:spacing w:line="360" w:lineRule="auto"/>
        <w:ind w:left="497" w:right="645" w:firstLine="708"/>
        <w:jc w:val="both"/>
        <w:rPr>
          <w:i/>
          <w:sz w:val="24"/>
        </w:rPr>
      </w:pPr>
      <w:r>
        <w:rPr>
          <w:color w:val="000009"/>
          <w:sz w:val="24"/>
        </w:rPr>
        <w:t>Задержка психического развития, в отличие от умственной отсталости, которая 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стойким,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необратимым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состоянием,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многих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случаях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компенсирована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условии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медикаментозная поддержка и временной фактор. </w:t>
      </w:r>
      <w:r>
        <w:rPr>
          <w:i/>
          <w:color w:val="000009"/>
          <w:sz w:val="24"/>
        </w:rPr>
        <w:t>В результате коррекционной работы могут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быть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значительно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повышены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возможности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освоения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общеобразовательной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программы 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интеграции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образовательную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среду.</w:t>
      </w:r>
    </w:p>
    <w:p w:rsidR="003A5BAF" w:rsidRDefault="003A5BAF">
      <w:pPr>
        <w:pStyle w:val="a3"/>
        <w:spacing w:line="360" w:lineRule="auto"/>
        <w:ind w:right="640"/>
      </w:pP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лежащей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 дальнейшего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планирования).</w:t>
      </w:r>
    </w:p>
    <w:p w:rsidR="003A5BAF" w:rsidRDefault="003A5BAF">
      <w:pPr>
        <w:pStyle w:val="a3"/>
        <w:spacing w:before="1"/>
        <w:ind w:left="1205" w:firstLine="0"/>
      </w:pPr>
      <w:r>
        <w:rPr>
          <w:color w:val="000009"/>
        </w:rPr>
        <w:t>Результаты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(мониторинга)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использоваться</w:t>
      </w:r>
    </w:p>
    <w:p w:rsidR="003A5BAF" w:rsidRDefault="003A5BAF">
      <w:pPr>
        <w:spacing w:before="135"/>
        <w:ind w:left="497"/>
        <w:jc w:val="both"/>
        <w:rPr>
          <w:sz w:val="24"/>
        </w:rPr>
      </w:pPr>
      <w:r>
        <w:rPr>
          <w:i/>
          <w:color w:val="000009"/>
          <w:sz w:val="24"/>
        </w:rPr>
        <w:t>исключительно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решения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следующих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образовательных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задач</w:t>
      </w:r>
      <w:r>
        <w:rPr>
          <w:color w:val="000009"/>
          <w:sz w:val="24"/>
        </w:rPr>
        <w:t>:</w:t>
      </w:r>
    </w:p>
    <w:p w:rsidR="003A5BAF" w:rsidRDefault="003A5BAF" w:rsidP="003D5A86">
      <w:pPr>
        <w:pStyle w:val="a7"/>
        <w:numPr>
          <w:ilvl w:val="0"/>
          <w:numId w:val="79"/>
        </w:numPr>
        <w:tabs>
          <w:tab w:val="left" w:pos="1534"/>
        </w:tabs>
        <w:spacing w:before="139" w:line="362" w:lineRule="auto"/>
        <w:ind w:right="650" w:firstLine="708"/>
        <w:rPr>
          <w:sz w:val="24"/>
        </w:rPr>
      </w:pPr>
      <w:r>
        <w:rPr>
          <w:color w:val="000009"/>
          <w:sz w:val="24"/>
        </w:rPr>
        <w:t>индивидуализации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траектории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профессиональной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развития);</w:t>
      </w:r>
    </w:p>
    <w:p w:rsidR="003A5BAF" w:rsidRDefault="003A5BAF" w:rsidP="003D5A86">
      <w:pPr>
        <w:pStyle w:val="a7"/>
        <w:numPr>
          <w:ilvl w:val="0"/>
          <w:numId w:val="79"/>
        </w:numPr>
        <w:tabs>
          <w:tab w:val="left" w:pos="1465"/>
        </w:tabs>
        <w:spacing w:line="271" w:lineRule="exact"/>
        <w:ind w:left="1464" w:hanging="260"/>
        <w:rPr>
          <w:sz w:val="24"/>
        </w:rPr>
      </w:pPr>
      <w:r>
        <w:rPr>
          <w:color w:val="000009"/>
          <w:sz w:val="24"/>
        </w:rPr>
        <w:t>оптимизации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группой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3A5BAF" w:rsidRDefault="003A5BAF">
      <w:pPr>
        <w:pStyle w:val="a3"/>
        <w:spacing w:before="133" w:line="360" w:lineRule="auto"/>
        <w:ind w:right="645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(выявление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изучение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индивидуально-психологических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детей),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которую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проводят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квалифицированные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(педагоги-психологи,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в психологической диагностике допускается только с согласия его родителей (законных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представителей).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35"/>
      </w:pPr>
      <w:r>
        <w:rPr>
          <w:color w:val="000009"/>
          <w:spacing w:val="-1"/>
        </w:rPr>
        <w:lastRenderedPageBreak/>
        <w:t>Диагностическая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занимает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коррекционно-педагогическом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процессе,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индикатора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воспитательно-образовательных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 достижения детьми целевых ориентиров ДО. Основная задача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 выявить пробелы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предыдущих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этапах,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before="33" w:line="360" w:lineRule="auto"/>
        <w:ind w:right="656"/>
      </w:pP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4"/>
        </w:rPr>
        <w:t xml:space="preserve"> </w:t>
      </w:r>
      <w:r>
        <w:rPr>
          <w:b/>
          <w:i/>
          <w:color w:val="000009"/>
        </w:rPr>
        <w:t>задач</w:t>
      </w:r>
      <w:r>
        <w:rPr>
          <w:b/>
          <w:i/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диагностической работы:</w:t>
      </w:r>
    </w:p>
    <w:p w:rsidR="003A5BAF" w:rsidRDefault="003A5BAF" w:rsidP="003D5A86">
      <w:pPr>
        <w:pStyle w:val="a7"/>
        <w:numPr>
          <w:ilvl w:val="0"/>
          <w:numId w:val="80"/>
        </w:numPr>
        <w:tabs>
          <w:tab w:val="left" w:pos="1369"/>
        </w:tabs>
        <w:spacing w:before="24" w:line="360" w:lineRule="auto"/>
        <w:ind w:right="635" w:firstLine="708"/>
        <w:rPr>
          <w:sz w:val="24"/>
        </w:rPr>
      </w:pPr>
      <w:r>
        <w:rPr>
          <w:color w:val="000009"/>
          <w:sz w:val="24"/>
        </w:rPr>
        <w:t>изучение и анализ данных и рекомендаций, представленных в заключении 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медико-педагогической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комиссии;</w:t>
      </w:r>
    </w:p>
    <w:p w:rsidR="003A5BAF" w:rsidRDefault="003A5BAF" w:rsidP="003D5A86">
      <w:pPr>
        <w:pStyle w:val="a7"/>
        <w:numPr>
          <w:ilvl w:val="0"/>
          <w:numId w:val="80"/>
        </w:numPr>
        <w:tabs>
          <w:tab w:val="left" w:pos="1472"/>
        </w:tabs>
        <w:spacing w:line="360" w:lineRule="auto"/>
        <w:ind w:right="641" w:firstLine="708"/>
        <w:rPr>
          <w:sz w:val="24"/>
        </w:rPr>
      </w:pPr>
      <w:r>
        <w:rPr>
          <w:color w:val="000009"/>
          <w:sz w:val="24"/>
        </w:rPr>
        <w:t>глубокое,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всестороннее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особенностей и уровня развития познавательной деятельности, эмоционально-волевой сферы,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речи,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запаса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знаний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присущих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детям данного возраста;</w:t>
      </w:r>
    </w:p>
    <w:p w:rsidR="003A5BAF" w:rsidRDefault="003A5BAF" w:rsidP="003D5A86">
      <w:pPr>
        <w:pStyle w:val="a7"/>
        <w:numPr>
          <w:ilvl w:val="0"/>
          <w:numId w:val="80"/>
        </w:numPr>
        <w:tabs>
          <w:tab w:val="left" w:pos="1494"/>
        </w:tabs>
        <w:spacing w:before="1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адаптация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разработка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3A5BAF" w:rsidRDefault="003A5BAF" w:rsidP="003D5A86">
      <w:pPr>
        <w:pStyle w:val="a7"/>
        <w:numPr>
          <w:ilvl w:val="0"/>
          <w:numId w:val="80"/>
        </w:numPr>
        <w:tabs>
          <w:tab w:val="left" w:pos="1345"/>
        </w:tabs>
        <w:spacing w:before="1"/>
        <w:ind w:left="1344" w:hanging="140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Default="003A5BAF" w:rsidP="003D5A86">
      <w:pPr>
        <w:pStyle w:val="a7"/>
        <w:numPr>
          <w:ilvl w:val="0"/>
          <w:numId w:val="80"/>
        </w:numPr>
        <w:tabs>
          <w:tab w:val="left" w:pos="1489"/>
        </w:tabs>
        <w:spacing w:before="137" w:line="360" w:lineRule="auto"/>
        <w:ind w:right="642" w:firstLine="708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образовательного маршрута;</w:t>
      </w:r>
    </w:p>
    <w:p w:rsidR="003A5BAF" w:rsidRDefault="003A5BAF" w:rsidP="003D5A86">
      <w:pPr>
        <w:pStyle w:val="a7"/>
        <w:numPr>
          <w:ilvl w:val="0"/>
          <w:numId w:val="80"/>
        </w:numPr>
        <w:tabs>
          <w:tab w:val="left" w:pos="1362"/>
        </w:tabs>
        <w:spacing w:before="29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в период подготовки ребенка к школьному обучению перед специалистами встает еще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параметров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эффективной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формы школьного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обучения.</w:t>
      </w:r>
    </w:p>
    <w:p w:rsidR="003A5BAF" w:rsidRDefault="003A5BAF">
      <w:pPr>
        <w:pStyle w:val="a3"/>
        <w:spacing w:before="30" w:line="360" w:lineRule="auto"/>
        <w:ind w:right="650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коррекционно-педагогическом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изучения 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оказания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психолого-педагогической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помощи.</w:t>
      </w:r>
    </w:p>
    <w:p w:rsidR="003A5BAF" w:rsidRDefault="003A5BAF">
      <w:pPr>
        <w:pStyle w:val="a3"/>
        <w:spacing w:before="27" w:line="360" w:lineRule="auto"/>
        <w:ind w:right="636"/>
        <w:rPr>
          <w:i/>
        </w:rPr>
      </w:pPr>
      <w:r>
        <w:rPr>
          <w:color w:val="000009"/>
        </w:rPr>
        <w:t>Решение этой проблемы тесно связано с отслеживанием результатов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деятельности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оценки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степени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эффективности.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диагностико-мониторинговой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деятельности: </w:t>
      </w:r>
      <w:r>
        <w:rPr>
          <w:i/>
          <w:color w:val="000009"/>
        </w:rPr>
        <w:t>диагностическое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контрольно-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мониторинговое.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1"/>
      </w:pPr>
      <w:r>
        <w:rPr>
          <w:color w:val="000009"/>
        </w:rPr>
        <w:lastRenderedPageBreak/>
        <w:t>Диагностическая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психолого-диагностические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принципы, признанные отечественной специальной психологией и коррекционной педагогикой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раскрытые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Л.С.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Выготского,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Лурии,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Лубовского,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Эльконина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др.:</w:t>
      </w:r>
    </w:p>
    <w:p w:rsidR="003A5BAF" w:rsidRDefault="003A5BAF" w:rsidP="003D5A86">
      <w:pPr>
        <w:pStyle w:val="a7"/>
        <w:numPr>
          <w:ilvl w:val="0"/>
          <w:numId w:val="81"/>
        </w:numPr>
        <w:tabs>
          <w:tab w:val="left" w:pos="1395"/>
        </w:tabs>
        <w:spacing w:before="29"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 xml:space="preserve">Принцип комплексного подхода - </w:t>
      </w:r>
      <w:r>
        <w:rPr>
          <w:color w:val="000009"/>
          <w:sz w:val="24"/>
        </w:rPr>
        <w:t>взаимодействие врачей, психологов, педагогов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определении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причин,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механизмов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психологической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сущности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нарушения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3A5BAF" w:rsidRDefault="003A5BAF" w:rsidP="003D5A86">
      <w:pPr>
        <w:pStyle w:val="a7"/>
        <w:numPr>
          <w:ilvl w:val="0"/>
          <w:numId w:val="81"/>
        </w:numPr>
        <w:tabs>
          <w:tab w:val="left" w:pos="1395"/>
        </w:tabs>
        <w:spacing w:before="27" w:line="360" w:lineRule="auto"/>
        <w:ind w:right="648" w:firstLine="708"/>
        <w:rPr>
          <w:sz w:val="24"/>
        </w:rPr>
      </w:pPr>
      <w:r>
        <w:rPr>
          <w:i/>
          <w:color w:val="000009"/>
          <w:sz w:val="24"/>
        </w:rPr>
        <w:t xml:space="preserve">Принцип системного подхода - анализ </w:t>
      </w:r>
      <w:r>
        <w:rPr>
          <w:color w:val="000009"/>
          <w:sz w:val="24"/>
        </w:rPr>
        <w:t>структуры дефекта и иерархии нарушений, 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компенсаторных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возможностей;</w:t>
      </w:r>
    </w:p>
    <w:p w:rsidR="003A5BAF" w:rsidRDefault="003A5BAF" w:rsidP="003D5A86">
      <w:pPr>
        <w:pStyle w:val="a7"/>
        <w:numPr>
          <w:ilvl w:val="0"/>
          <w:numId w:val="81"/>
        </w:numPr>
        <w:tabs>
          <w:tab w:val="left" w:pos="1544"/>
        </w:tabs>
        <w:spacing w:before="29" w:line="360" w:lineRule="auto"/>
        <w:ind w:right="582" w:firstLine="708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единства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количественного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анализа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обследования: </w:t>
      </w:r>
      <w:r>
        <w:rPr>
          <w:color w:val="000009"/>
          <w:sz w:val="24"/>
        </w:rPr>
        <w:t>анализ процесса деятельности, учет особенностей мотивации, программирования,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регуляции,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«зоны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обучаемости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обучаемость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дифференциально-диагностический критерий при разграничении сходных состояний; б) 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стиля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характера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взаимодействия педагога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28" w:line="355" w:lineRule="auto"/>
        <w:ind w:right="645" w:firstLine="708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структурно-динамического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подхода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 развития ребенка с точки зрения соответствия с закономерностями онтогенеза.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ребенка, так как она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может отражать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отставания;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633"/>
        </w:tabs>
        <w:spacing w:before="32" w:line="360" w:lineRule="auto"/>
        <w:ind w:right="641" w:firstLine="708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подхода.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ведущей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перспектив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новообразований.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обследовании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ребенка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дошкольного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должен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определен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сформированности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предметной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особенно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структурных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(перенос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подчинения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открытому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(наглядно-образное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смыслового поля, использование символических средств, развитие общих представлений).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менее важным является анализ субъективной активности в самостоятельной 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продуктивной деятельности;</w:t>
      </w:r>
    </w:p>
    <w:p w:rsidR="003A5BAF" w:rsidRDefault="003A5BAF" w:rsidP="003D5A86">
      <w:pPr>
        <w:pStyle w:val="a7"/>
        <w:numPr>
          <w:ilvl w:val="0"/>
          <w:numId w:val="81"/>
        </w:numPr>
        <w:tabs>
          <w:tab w:val="left" w:pos="1400"/>
        </w:tabs>
        <w:spacing w:before="9" w:line="360" w:lineRule="auto"/>
        <w:ind w:right="644" w:firstLine="708"/>
        <w:rPr>
          <w:sz w:val="24"/>
        </w:rPr>
      </w:pPr>
      <w:r>
        <w:rPr>
          <w:i/>
          <w:color w:val="000009"/>
          <w:sz w:val="24"/>
        </w:rPr>
        <w:t xml:space="preserve">Принцип единства диагностики и коррекции. </w:t>
      </w:r>
      <w:r>
        <w:rPr>
          <w:color w:val="000009"/>
          <w:sz w:val="24"/>
        </w:rPr>
        <w:t>Реализация этого принципа позволяет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коррекционно-развивающих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программ;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81"/>
        </w:numPr>
        <w:tabs>
          <w:tab w:val="left" w:pos="1364"/>
        </w:tabs>
        <w:spacing w:before="72" w:line="360" w:lineRule="auto"/>
        <w:ind w:right="643" w:firstLine="708"/>
        <w:rPr>
          <w:sz w:val="24"/>
        </w:rPr>
      </w:pPr>
      <w:r>
        <w:rPr>
          <w:i/>
          <w:color w:val="000009"/>
          <w:sz w:val="24"/>
        </w:rPr>
        <w:lastRenderedPageBreak/>
        <w:t xml:space="preserve">Принцип ранней диагностики отклонений в развитии. </w:t>
      </w:r>
      <w:r>
        <w:rPr>
          <w:color w:val="000009"/>
          <w:sz w:val="24"/>
        </w:rPr>
        <w:t>Раннее выявление отклонений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раннем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сензитивность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максимально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 развивающегося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мозга.</w:t>
      </w:r>
    </w:p>
    <w:p w:rsidR="003A5BAF" w:rsidRDefault="003A5BAF">
      <w:pPr>
        <w:pStyle w:val="a3"/>
        <w:spacing w:before="30" w:line="360" w:lineRule="auto"/>
        <w:ind w:right="644"/>
      </w:pPr>
      <w:r>
        <w:rPr>
          <w:color w:val="000009"/>
        </w:rPr>
        <w:t>Воспитатели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анализируют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возникают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процессе освоения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диагностики.</w:t>
      </w:r>
    </w:p>
    <w:p w:rsidR="003A5BAF" w:rsidRDefault="003A5BAF">
      <w:pPr>
        <w:spacing w:before="27" w:line="360" w:lineRule="auto"/>
        <w:ind w:left="497" w:right="642" w:firstLine="708"/>
        <w:jc w:val="both"/>
        <w:rPr>
          <w:i/>
          <w:sz w:val="24"/>
        </w:rPr>
      </w:pPr>
      <w:r>
        <w:rPr>
          <w:i/>
          <w:color w:val="000009"/>
          <w:sz w:val="24"/>
        </w:rPr>
        <w:t>Учитель-логопед,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педагог-психолог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используют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различные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методы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психолого-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педагогической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диагностики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рамках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своей профессиональной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компетентности.</w:t>
      </w:r>
    </w:p>
    <w:p w:rsidR="003A5BAF" w:rsidRDefault="003A5BAF">
      <w:pPr>
        <w:pStyle w:val="a3"/>
        <w:spacing w:before="28" w:line="360" w:lineRule="auto"/>
        <w:ind w:right="652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апробированных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диагностических методик. Это широко известные специалистам методики и диагностические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комплексы Л.А. Венгера, С.Д. Забрамной, И.Ю. Левченко, Е.А. Стребелевой, У.В. Ульенковой,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О.Н.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Усановой, Л.С.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Цветковой, Г.В. Чиркиной,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Т.Б. Филичевой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</w:t>
      </w:r>
    </w:p>
    <w:p w:rsidR="003A5BAF" w:rsidRDefault="003A5BAF">
      <w:pPr>
        <w:pStyle w:val="a3"/>
        <w:spacing w:before="31" w:line="360" w:lineRule="auto"/>
        <w:ind w:right="646"/>
      </w:pPr>
      <w:r>
        <w:rPr>
          <w:color w:val="000009"/>
        </w:rPr>
        <w:t>Главным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мотивации,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программирования,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результатов.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взрослого,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переносу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новых способов действий в измененные условия позволяет выявить особенности обучаемости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воспитанника,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 индивидуальных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коррекционно-образовательной работы, выбора стиля и характера взаимодействия педагогов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</w:p>
    <w:p w:rsidR="003A5BAF" w:rsidRDefault="003A5BAF">
      <w:pPr>
        <w:pStyle w:val="a3"/>
        <w:spacing w:before="28" w:line="360" w:lineRule="auto"/>
        <w:ind w:right="657"/>
      </w:pPr>
      <w:r>
        <w:rPr>
          <w:color w:val="000009"/>
        </w:rPr>
        <w:t>Диагностическая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3A5BAF" w:rsidRDefault="003A5BAF">
      <w:pPr>
        <w:pStyle w:val="a3"/>
        <w:spacing w:before="28" w:line="360" w:lineRule="auto"/>
        <w:ind w:right="644"/>
      </w:pP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вышесказанного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обследовании.</w:t>
      </w:r>
    </w:p>
    <w:p w:rsidR="003A5BAF" w:rsidRDefault="003A5BAF">
      <w:pPr>
        <w:pStyle w:val="a3"/>
        <w:spacing w:before="29" w:line="360" w:lineRule="auto"/>
        <w:ind w:right="652"/>
      </w:pPr>
      <w:r>
        <w:rPr>
          <w:color w:val="000009"/>
        </w:rPr>
        <w:t>Результаты психолого-педагогической диагностики могут использоваться для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 психологического сопровождения и проведения квалифицированной коррекции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 а также позволят определить содержание образовательной работы с ребенком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выявленных образовательных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трудностей.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3"/>
        <w:spacing w:before="62" w:line="362" w:lineRule="auto"/>
        <w:ind w:left="497" w:right="654" w:firstLine="708"/>
      </w:pPr>
      <w:r>
        <w:rPr>
          <w:color w:val="000009"/>
        </w:rPr>
        <w:lastRenderedPageBreak/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развитии 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</w:p>
    <w:p w:rsidR="003A5BAF" w:rsidRDefault="003A5BAF">
      <w:pPr>
        <w:pStyle w:val="a3"/>
        <w:spacing w:line="360" w:lineRule="auto"/>
        <w:ind w:right="647"/>
      </w:pPr>
      <w:r>
        <w:rPr>
          <w:color w:val="000009"/>
        </w:rPr>
        <w:t>Согласно ФГОС ДО, п. 2.11.2. коррекционно-образовательная работа осуществляется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 компенсирующей и комбинированной направленности, что предполагает 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всего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ОВЗ.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заключается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том,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что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коррекционно-развивающая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профилактическая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58"/>
        </w:rPr>
        <w:t xml:space="preserve"> </w:t>
      </w:r>
      <w:r>
        <w:rPr>
          <w:b/>
          <w:i/>
          <w:color w:val="000009"/>
        </w:rPr>
        <w:t>пронизывает</w:t>
      </w:r>
      <w:r>
        <w:rPr>
          <w:b/>
          <w:i/>
          <w:color w:val="000009"/>
          <w:spacing w:val="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области, предусмотренные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ДО.</w:t>
      </w:r>
    </w:p>
    <w:p w:rsidR="003A5BAF" w:rsidRDefault="003A5BAF">
      <w:pPr>
        <w:pStyle w:val="a3"/>
        <w:spacing w:line="360" w:lineRule="auto"/>
        <w:ind w:right="640"/>
      </w:pPr>
      <w:r>
        <w:rPr>
          <w:color w:val="000009"/>
        </w:rPr>
        <w:t>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коррекционно-развивающей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всего)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развитии.</w:t>
      </w:r>
    </w:p>
    <w:p w:rsidR="003A5BAF" w:rsidRDefault="003A5BAF">
      <w:pPr>
        <w:pStyle w:val="a3"/>
        <w:spacing w:line="360" w:lineRule="auto"/>
        <w:ind w:right="593"/>
      </w:pPr>
      <w:r>
        <w:rPr>
          <w:color w:val="000009"/>
        </w:rPr>
        <w:t>Специфика образовательной деятельности с детьми с ЗПР в рамках данного 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быть описана в образовательной программе ДОО через комплекс методических пособий,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(может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таблицы).</w:t>
      </w:r>
    </w:p>
    <w:p w:rsidR="003A5BAF" w:rsidRDefault="003A5BAF">
      <w:pPr>
        <w:pStyle w:val="2"/>
        <w:ind w:left="1953"/>
      </w:pPr>
      <w:r>
        <w:rPr>
          <w:color w:val="000009"/>
        </w:rPr>
        <w:t>Коррекционно-развивающая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</w:p>
    <w:p w:rsidR="003A5BAF" w:rsidRDefault="003A5BAF">
      <w:pPr>
        <w:spacing w:before="138"/>
        <w:ind w:left="1825" w:right="1997"/>
        <w:jc w:val="center"/>
        <w:rPr>
          <w:b/>
          <w:sz w:val="24"/>
        </w:rPr>
      </w:pPr>
      <w:r>
        <w:rPr>
          <w:b/>
          <w:color w:val="000009"/>
          <w:sz w:val="24"/>
        </w:rPr>
        <w:t>«Социально-коммуникативное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развитие»</w:t>
      </w:r>
    </w:p>
    <w:p w:rsidR="003A5BAF" w:rsidRDefault="003A5BAF">
      <w:pPr>
        <w:pStyle w:val="a3"/>
        <w:spacing w:before="1"/>
        <w:ind w:left="0" w:firstLine="0"/>
        <w:jc w:val="left"/>
        <w:rPr>
          <w:b/>
          <w:sz w:val="20"/>
        </w:r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1"/>
        </w:trPr>
        <w:tc>
          <w:tcPr>
            <w:tcW w:w="1843" w:type="dxa"/>
            <w:shd w:val="clear" w:color="auto" w:fill="F0F0F0"/>
          </w:tcPr>
          <w:p w:rsidR="003A5BAF" w:rsidRPr="004D60D3" w:rsidRDefault="003A5BAF">
            <w:pPr>
              <w:pStyle w:val="TableParagraph"/>
              <w:spacing w:line="270" w:lineRule="exact"/>
              <w:ind w:left="465"/>
              <w:rPr>
                <w:b/>
                <w:sz w:val="24"/>
              </w:rPr>
            </w:pPr>
            <w:r w:rsidRPr="004D60D3"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Pr="004D60D3" w:rsidRDefault="003A5BAF">
            <w:pPr>
              <w:pStyle w:val="TableParagraph"/>
              <w:spacing w:line="276" w:lineRule="exact"/>
              <w:ind w:left="2760" w:right="874" w:hanging="1873"/>
              <w:rPr>
                <w:b/>
                <w:sz w:val="24"/>
              </w:rPr>
            </w:pPr>
            <w:r w:rsidRPr="004D60D3">
              <w:rPr>
                <w:b/>
                <w:color w:val="000009"/>
                <w:sz w:val="24"/>
              </w:rPr>
              <w:t>Задачи</w:t>
            </w:r>
            <w:r w:rsidRPr="004D60D3">
              <w:rPr>
                <w:b/>
                <w:color w:val="000009"/>
                <w:spacing w:val="-4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и</w:t>
            </w:r>
            <w:r w:rsidRPr="004D60D3">
              <w:rPr>
                <w:b/>
                <w:color w:val="000009"/>
                <w:spacing w:val="-2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педагогические</w:t>
            </w:r>
            <w:r w:rsidRPr="004D60D3">
              <w:rPr>
                <w:b/>
                <w:color w:val="000009"/>
                <w:spacing w:val="-4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условия</w:t>
            </w:r>
            <w:r w:rsidRPr="004D60D3">
              <w:rPr>
                <w:b/>
                <w:color w:val="000009"/>
                <w:spacing w:val="-4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реализации</w:t>
            </w:r>
            <w:r w:rsidRPr="004D60D3">
              <w:rPr>
                <w:b/>
                <w:color w:val="000009"/>
                <w:spacing w:val="-3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программы</w:t>
            </w:r>
            <w:r w:rsidRPr="004D60D3">
              <w:rPr>
                <w:b/>
                <w:color w:val="000009"/>
                <w:spacing w:val="-57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коррекционной</w:t>
            </w:r>
            <w:r w:rsidRPr="004D60D3">
              <w:rPr>
                <w:b/>
                <w:color w:val="000009"/>
                <w:spacing w:val="-1"/>
                <w:sz w:val="24"/>
              </w:rPr>
              <w:t xml:space="preserve"> </w:t>
            </w:r>
            <w:r w:rsidRPr="004D60D3"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5866"/>
        </w:trPr>
        <w:tc>
          <w:tcPr>
            <w:tcW w:w="1843" w:type="dxa"/>
          </w:tcPr>
          <w:p w:rsidR="003A5BAF" w:rsidRDefault="003A5BAF">
            <w:pPr>
              <w:pStyle w:val="TableParagraph"/>
              <w:tabs>
                <w:tab w:val="left" w:pos="522"/>
                <w:tab w:val="left" w:pos="1646"/>
              </w:tabs>
              <w:spacing w:line="360" w:lineRule="auto"/>
              <w:ind w:right="71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рамках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социализации,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нравственного,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патриотическо-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воспитания.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Ребенок в семье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сообществе</w:t>
            </w: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6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для эмоционального и ситуативно-делового общения с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взрослыми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 сверстниками: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2"/>
              </w:numPr>
              <w:tabs>
                <w:tab w:val="left" w:pos="407"/>
              </w:tabs>
              <w:spacing w:line="345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устанавливать эмоциональный контакт, пробуждать чувство доверия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 взрослым;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2"/>
              </w:numPr>
              <w:tabs>
                <w:tab w:val="left" w:pos="407"/>
              </w:tabs>
              <w:spacing w:line="352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ситуативно-делового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другими детьми, раскрывая способы совместных действий с предметами,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поощряя стремление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2"/>
              </w:numPr>
              <w:tabs>
                <w:tab w:val="left" w:pos="407"/>
              </w:tabs>
              <w:spacing w:before="3" w:line="345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инициативу детей к совместной деятельности и к играм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рядом,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вместе;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2"/>
              </w:numPr>
              <w:tabs>
                <w:tab w:val="left" w:pos="407"/>
              </w:tabs>
              <w:spacing w:before="15"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межличностного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 их использовать речевые и неречевые средства коммуникации;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пользоваться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(задавать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вопросы,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строить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простейшие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сообщения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</w:tbl>
    <w:p w:rsidR="003A5BAF" w:rsidRDefault="003A5BAF">
      <w:pPr>
        <w:spacing w:line="355" w:lineRule="auto"/>
        <w:jc w:val="both"/>
        <w:rPr>
          <w:sz w:val="24"/>
        </w:rPr>
        <w:sectPr w:rsidR="003A5BAF" w:rsidSect="00851D84">
          <w:pgSz w:w="11920" w:h="16850"/>
          <w:pgMar w:top="1280" w:right="60" w:bottom="144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40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побуждения);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407"/>
              </w:tabs>
              <w:spacing w:before="129" w:line="355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возможностей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внеситуативно-познавательному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общению,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поддерживать инициативу в познании окружающего, создавать проблемные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побуждающие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407"/>
              </w:tabs>
              <w:spacing w:line="355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завершающих этапах дошкольного образования создавать условия 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перехода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уровень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внеситуативно-личностного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привлекая его внимания к особенностям поведения, действиям, характеру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взрослых;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готовить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контекстному</w:t>
            </w:r>
            <w:r>
              <w:rPr>
                <w:color w:val="000009"/>
                <w:spacing w:val="-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общению,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предполагающему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соблюдение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коммуникации.</w:t>
            </w:r>
          </w:p>
          <w:p w:rsidR="003A5BAF" w:rsidRDefault="003A5BAF">
            <w:pPr>
              <w:pStyle w:val="TableParagraph"/>
              <w:spacing w:before="20" w:line="360" w:lineRule="auto"/>
              <w:ind w:right="7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формирования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ребенка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первоначальных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 себе: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</w:tabs>
              <w:spacing w:line="35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привлекать внимание к его зеркальному отражению, гладить по головке,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показывая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отражение,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имени,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соотнося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жестом:</w:t>
            </w:r>
          </w:p>
          <w:p w:rsidR="003A5BAF" w:rsidRDefault="003A5BAF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«Кто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там?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Васенька!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тут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Васенька!»;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407"/>
              </w:tabs>
              <w:spacing w:before="141" w:line="35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 с детьми фотографии, побуждать находить себя, других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членов семьи, радоваться вместе с ними, указывать друг на друга, называть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имени,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одного, 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мамой, среди друзей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407"/>
              </w:tabs>
              <w:spacing w:before="14" w:line="352" w:lineRule="auto"/>
              <w:ind w:right="74" w:firstLine="0"/>
              <w:jc w:val="both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заинтересованность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усилий,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сотрудничеству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результата</w:t>
            </w:r>
            <w:r>
              <w:rPr>
                <w:b/>
                <w:color w:val="000009"/>
                <w:sz w:val="24"/>
              </w:rPr>
              <w:t>.</w:t>
            </w:r>
          </w:p>
          <w:p w:rsidR="003A5BAF" w:rsidRDefault="003A5BAF">
            <w:pPr>
              <w:pStyle w:val="TableParagraph"/>
              <w:spacing w:before="17" w:line="360" w:lineRule="auto"/>
              <w:ind w:right="7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привлечения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внимания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интереса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сверстникам,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взаимодействию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ними: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  <w:tab w:val="left" w:pos="1186"/>
                <w:tab w:val="left" w:pos="2460"/>
                <w:tab w:val="left" w:pos="4208"/>
                <w:tab w:val="left" w:pos="5106"/>
                <w:tab w:val="left" w:pos="6359"/>
              </w:tabs>
              <w:spacing w:line="345" w:lineRule="auto"/>
              <w:ind w:right="8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z w:val="24"/>
              </w:rPr>
              <w:tab/>
              <w:t>выражать</w:t>
            </w:r>
            <w:r>
              <w:rPr>
                <w:color w:val="000009"/>
                <w:sz w:val="24"/>
              </w:rPr>
              <w:tab/>
              <w:t>расположение</w:t>
            </w:r>
            <w:r>
              <w:rPr>
                <w:color w:val="000009"/>
                <w:sz w:val="24"/>
              </w:rPr>
              <w:tab/>
              <w:t>путем</w:t>
            </w:r>
            <w:r>
              <w:rPr>
                <w:color w:val="000009"/>
                <w:sz w:val="24"/>
              </w:rPr>
              <w:tab/>
              <w:t>ласковых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прикосновений,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поглаживания,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визуального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контакта;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</w:tabs>
              <w:spacing w:line="345" w:lineRule="auto"/>
              <w:ind w:right="113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положительной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причиняя друг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другу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вреда,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обмениваться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</w:tabs>
              <w:spacing w:before="12" w:line="345" w:lineRule="auto"/>
              <w:ind w:right="55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взрослых (игры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мячом, 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песком, 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 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3"/>
              </w:numPr>
              <w:tabs>
                <w:tab w:val="left" w:pos="315"/>
                <w:tab w:val="left" w:pos="1949"/>
                <w:tab w:val="left" w:pos="4426"/>
                <w:tab w:val="left" w:pos="5207"/>
                <w:tab w:val="left" w:pos="5607"/>
                <w:tab w:val="left" w:pos="6675"/>
                <w:tab w:val="left" w:pos="7302"/>
              </w:tabs>
              <w:spacing w:before="17" w:line="350" w:lineRule="auto"/>
              <w:ind w:right="74" w:hanging="3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z w:val="24"/>
              </w:rPr>
              <w:tab/>
              <w:t>психокоррекционные</w:t>
            </w:r>
            <w:r>
              <w:rPr>
                <w:color w:val="000009"/>
                <w:sz w:val="24"/>
              </w:rPr>
              <w:tab/>
              <w:t>игры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приемы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снятия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напряжения,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негативных поведенческих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реакций;</w:t>
            </w:r>
          </w:p>
        </w:tc>
      </w:tr>
    </w:tbl>
    <w:p w:rsidR="003A5BAF" w:rsidRDefault="003A5BAF">
      <w:pPr>
        <w:spacing w:line="350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388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line="350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положительный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отклик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(Новый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Рождество,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Пасха,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Масленица,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Выпускной праздник 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детском саду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</w:t>
            </w:r>
          </w:p>
          <w:p w:rsidR="003A5BAF" w:rsidRDefault="003A5BAF">
            <w:pPr>
              <w:pStyle w:val="TableParagraph"/>
              <w:spacing w:before="12" w:line="360" w:lineRule="auto"/>
              <w:ind w:right="6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и предпосылок для развития у детей представлений 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месте человека в окружающем мире, формирования социальных эмоций,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усвоения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моральных норм и правил: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line="352" w:lineRule="auto"/>
              <w:ind w:right="6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достоинства,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уважения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взрослому,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сверстнику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(взрослого)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драматизациях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 сменой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line="352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сюжетно-ролевых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71"/>
              </w:tabs>
              <w:spacing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эмпатию,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сочувственному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товарищам,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оказанию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уважительное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близким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окружающим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line="352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разрешать конфликтные ситуации, используя диалог,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монолог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идти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компромисс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бесконфликтного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возникшей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терпеливыми,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терпимыми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милосердными);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before="5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адекватную самооценку в совокупности эмоционального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когнитивного компонентов: принятие себя «я хороший» и умения критично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before="1" w:line="355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преодоления негативных качеств формирующегося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предупреждения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устранения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аффективных,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негативистских,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аутистических проявлений, отклонений в поведении, а также повышенной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тревожности,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страхов,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которые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испытывать некоторые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 с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spacing w:before="3" w:line="355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обогащения нравственно-этической сферы, как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эмоциональном, так и в когнитивном и поведенческом компонентах; важно,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чтобы ребенок не только знал о моральных нормах и правилах, нодавал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нравственную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поступкам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поступкам товарищей;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придерживался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повседневной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жизни,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достигая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моменту</w:t>
            </w:r>
          </w:p>
        </w:tc>
      </w:tr>
    </w:tbl>
    <w:p w:rsidR="003A5BAF" w:rsidRDefault="003A5BAF">
      <w:pPr>
        <w:spacing w:line="355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412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поступления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школу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«сплава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аффекта»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интеллекта»</w:t>
            </w:r>
          </w:p>
        </w:tc>
      </w:tr>
      <w:tr w:rsidR="003A5BAF">
        <w:trPr>
          <w:trHeight w:val="12992"/>
        </w:trPr>
        <w:tc>
          <w:tcPr>
            <w:tcW w:w="1843" w:type="dxa"/>
          </w:tcPr>
          <w:p w:rsidR="003A5BAF" w:rsidRDefault="003A5BAF">
            <w:pPr>
              <w:pStyle w:val="TableParagraph"/>
              <w:tabs>
                <w:tab w:val="left" w:pos="1192"/>
                <w:tab w:val="left" w:pos="1509"/>
              </w:tabs>
              <w:spacing w:line="360" w:lineRule="auto"/>
              <w:ind w:right="81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само-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обслуживания,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трудовому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воспитанию</w:t>
            </w: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6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умения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планировать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деятельность,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поэтапно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ее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осуществлять,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давать</w:t>
            </w:r>
            <w:r>
              <w:rPr>
                <w:b/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</w:t>
            </w:r>
            <w:r>
              <w:rPr>
                <w:b/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ней</w:t>
            </w:r>
            <w:r>
              <w:rPr>
                <w:b/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словесный</w:t>
            </w:r>
            <w:r>
              <w:rPr>
                <w:b/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отчет,</w:t>
            </w:r>
            <w:r>
              <w:rPr>
                <w:b/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саморегуляции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совместной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со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взрослым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самостоятельной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line="343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бережно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относиться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всем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проявлениям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8"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карточки-схемы,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 к поддержанию опрятного внешнего вида; содержать в порядке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собственную одежду;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3" w:line="355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закреплять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алгоритма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процессах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умывания,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одевания,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еды, уборки помещения, используя вербальные и невербальные средства: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которых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отражена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5" w:line="350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самообслуживанию, культурно-гигиенические навыки, навыки безопасного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 поведения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доме, 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10" w:line="345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важности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бережного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 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(предметам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быта, одежде,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15" w:line="352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к элементарному планированию, к произвольной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7" w:line="350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продолжая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зрительно-двигательную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подводя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самостоятельным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13" w:line="355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 у детей желание трудиться вместе со взрослыми на участке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площадке;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подбирать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разнообразные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предметы-орудия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хозяйственно-бытовых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поручений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before="5"/>
              <w:ind w:left="370" w:hanging="28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5020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бумаги,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бросового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ткани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ниток,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 на совершенствование приемов работы, на 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действий, привлекать к анализу результатов труда; развивать умение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line="355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планирующую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регулирующую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изготовления различных поделок и хозяйственно-бытового труда, заранее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распределяя предстоящую работу по этапам, подбирая необходимые орудия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line="343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сервировать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предварительному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(вместе со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before="10" w:line="350" w:lineRule="auto"/>
              <w:ind w:right="86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словарь детей и совершенствовать связную речь при обучении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самообслуживания</w:t>
            </w:r>
          </w:p>
        </w:tc>
      </w:tr>
      <w:tr w:rsidR="003A5BAF">
        <w:trPr>
          <w:trHeight w:val="8383"/>
        </w:trPr>
        <w:tc>
          <w:tcPr>
            <w:tcW w:w="1843" w:type="dxa"/>
          </w:tcPr>
          <w:p w:rsidR="003A5BAF" w:rsidRDefault="003A5BAF">
            <w:pPr>
              <w:pStyle w:val="TableParagraph"/>
              <w:spacing w:line="360" w:lineRule="auto"/>
              <w:ind w:right="193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</w:t>
            </w:r>
          </w:p>
          <w:p w:rsidR="003A5BAF" w:rsidRDefault="003A5BAF">
            <w:pPr>
              <w:pStyle w:val="TableParagraph"/>
              <w:tabs>
                <w:tab w:val="left" w:pos="1646"/>
              </w:tabs>
              <w:spacing w:line="360" w:lineRule="auto"/>
              <w:ind w:right="71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быту, социуме,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</w:t>
            </w: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8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осмысленного отношения к факторам опасности для человека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безопасного поведения: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line="350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с условиями быта человека одновременно с формированием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 различной знаковой, бытовой, световой и другой окружающей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before="2" w:line="352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разъяснять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устройств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(от видов транспорта до бытовых приборов) и обучать элементарному 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использованию,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учитывая</w:t>
            </w:r>
            <w:r>
              <w:rPr>
                <w:color w:val="000009"/>
                <w:sz w:val="24"/>
              </w:rPr>
              <w:t xml:space="preserve"> правила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техники</w:t>
            </w:r>
            <w:r>
              <w:rPr>
                <w:color w:val="000009"/>
                <w:spacing w:val="-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before="4" w:line="348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значимые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профилактики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травматизма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тактильные,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вестибулярные,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ощущения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before="11" w:line="350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психомоторики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 с ними проводить профилактику умственного и физического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переутомления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моменты;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before="14" w:line="343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соблюдать гигиенический режим жизнедеятельности детей, обеспечивать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здоровьесберегающий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щадящий режимы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нагрузок;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spacing w:before="20" w:line="355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использовать в реальных ситуациях и играх знания об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основных правилах безопасного поведения в стандартных и чрезвычайных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литературой,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картинным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материалом,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историческими</w:t>
            </w:r>
          </w:p>
        </w:tc>
      </w:tr>
    </w:tbl>
    <w:p w:rsidR="003A5BAF" w:rsidRDefault="003A5BAF">
      <w:pPr>
        <w:spacing w:line="355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388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сведениями,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мультфильмами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431"/>
              </w:tabs>
              <w:spacing w:before="129" w:line="348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осознанию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опасности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иных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мультфильмы,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иллюстрации,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before="16" w:line="355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расширяющими и уточняющими их представления о способах поведения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чрезвычайных ситуациях и в ситуациях, потенциально опасных для жизни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 детей и взрослых, учить детей наполнять знакомую игру новым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содержанием;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before="5" w:line="355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стандартно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опасных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чрезвычайных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МЧС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(спасатель,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пожарный),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милиции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ГИБДД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(регулировщик,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милиционер),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водители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отражать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полученные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 в</w:t>
            </w:r>
            <w:r>
              <w:rPr>
                <w:color w:val="000009"/>
                <w:spacing w:val="-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before="7" w:line="350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называть и набирать специальные номера телефонов, четко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возрастными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интеллектуальными особенностями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before="13" w:line="355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информационной среде: о необходимости согласовывать свои действия 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допустимой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продолжительности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телевизионной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before="3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закреплять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кооперативные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умения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образовательных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партнерства,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взаимопомощи,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проигрывания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жизнедеятельности;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(существительные),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предикативного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(глаголы)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адъективного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(прилагательные)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импрессивной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экспрессивной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называния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8"/>
              </w:numPr>
              <w:tabs>
                <w:tab w:val="left" w:pos="371"/>
              </w:tabs>
              <w:spacing w:before="1" w:line="352" w:lineRule="auto"/>
              <w:ind w:right="75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семантику слов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безопасностью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(пассажир,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пешеход,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водитель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транспортного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сотрудник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МЧС,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ГИБДД,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движения,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информационные,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6264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запрещающие,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предупреждающие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9"/>
              </w:numPr>
              <w:tabs>
                <w:tab w:val="left" w:pos="371"/>
              </w:tabs>
              <w:spacing w:before="129" w:line="34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поощрять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осмотрительности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осторожности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нестандартных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потенциально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опасных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9"/>
              </w:numPr>
              <w:tabs>
                <w:tab w:val="left" w:pos="371"/>
              </w:tabs>
              <w:spacing w:before="17" w:line="360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систематизировать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некоторых источниках опасности для окружающего природного мира: дети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должны понимать последствия своих действий, уметь объяснить, почему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нельзя: ходить по клумбам, газонам, рвать растения, листья и ветки деревьев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кустарников, распугивать птиц, засорять водоемы, оставлять мусор в лесу,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парке; почему нужно разводить огонь только в присутствии взрослого и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 оборудованном месте, перед уходом тщательно заливать место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костра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89"/>
              </w:numPr>
              <w:tabs>
                <w:tab w:val="left" w:pos="431"/>
              </w:tabs>
              <w:spacing w:line="350" w:lineRule="auto"/>
              <w:ind w:right="7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детьми,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склонными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повышенной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тревожности,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страхам,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психопрофилактическую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работу: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должны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знания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 информация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должна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провоцировать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возникновение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тревожно-фобических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состояний</w:t>
            </w:r>
          </w:p>
        </w:tc>
      </w:tr>
    </w:tbl>
    <w:p w:rsidR="003A5BAF" w:rsidRDefault="003A5BAF">
      <w:pPr>
        <w:pStyle w:val="a3"/>
        <w:ind w:left="0" w:firstLine="0"/>
        <w:jc w:val="left"/>
        <w:rPr>
          <w:b/>
          <w:sz w:val="28"/>
        </w:rPr>
      </w:pPr>
    </w:p>
    <w:p w:rsidR="003A5BAF" w:rsidRDefault="003A5BAF">
      <w:pPr>
        <w:pStyle w:val="3"/>
        <w:spacing w:before="90"/>
        <w:ind w:left="1853" w:right="1997"/>
        <w:jc w:val="center"/>
      </w:pPr>
      <w:r>
        <w:rPr>
          <w:color w:val="000009"/>
        </w:rPr>
        <w:t>Коррекционно-развивающая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</w:p>
    <w:p w:rsidR="003A5BAF" w:rsidRDefault="003A5BAF">
      <w:pPr>
        <w:spacing w:before="140"/>
        <w:ind w:left="1856" w:right="1997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«Познавательное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</w:t>
      </w:r>
    </w:p>
    <w:p w:rsidR="003A5BAF" w:rsidRDefault="003A5BAF">
      <w:pPr>
        <w:pStyle w:val="a3"/>
        <w:spacing w:before="1"/>
        <w:ind w:left="0" w:firstLine="0"/>
        <w:jc w:val="left"/>
        <w:rPr>
          <w:b/>
          <w:i/>
          <w:sz w:val="20"/>
        </w:r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1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5" w:line="228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340"/>
        </w:trPr>
        <w:tc>
          <w:tcPr>
            <w:tcW w:w="1841" w:type="dxa"/>
            <w:tcBorders>
              <w:bottom w:val="nil"/>
            </w:tcBorders>
          </w:tcPr>
          <w:p w:rsidR="003A5BAF" w:rsidRDefault="003A5BA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</w:p>
        </w:tc>
        <w:tc>
          <w:tcPr>
            <w:tcW w:w="8085" w:type="dxa"/>
            <w:tcBorders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1456"/>
                <w:tab w:val="left" w:pos="2911"/>
                <w:tab w:val="left" w:pos="4747"/>
                <w:tab w:val="left" w:pos="5194"/>
              </w:tabs>
              <w:spacing w:line="270" w:lineRule="exact"/>
              <w:ind w:left="85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z w:val="24"/>
              </w:rPr>
              <w:tab/>
              <w:t>сенсорных</w:t>
            </w:r>
            <w:r>
              <w:rPr>
                <w:b/>
                <w:i/>
                <w:color w:val="000009"/>
                <w:sz w:val="24"/>
              </w:rPr>
              <w:tab/>
              <w:t>способностей</w:t>
            </w:r>
            <w:r>
              <w:rPr>
                <w:b/>
                <w:i/>
                <w:color w:val="000009"/>
                <w:sz w:val="24"/>
              </w:rPr>
              <w:tab/>
              <w:t>в</w:t>
            </w:r>
            <w:r>
              <w:rPr>
                <w:b/>
                <w:i/>
                <w:color w:val="000009"/>
                <w:sz w:val="24"/>
              </w:rPr>
              <w:tab/>
              <w:t>предметно-практической</w:t>
            </w:r>
          </w:p>
        </w:tc>
      </w:tr>
      <w:tr w:rsidR="003A5BAF">
        <w:trPr>
          <w:trHeight w:val="833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направленность</w:t>
            </w:r>
          </w:p>
          <w:p w:rsidR="003A5BAF" w:rsidRDefault="003A5BAF">
            <w:pPr>
              <w:pStyle w:val="TableParagraph"/>
              <w:tabs>
                <w:tab w:val="left" w:pos="1509"/>
              </w:tabs>
              <w:spacing w:before="140"/>
              <w:rPr>
                <w:sz w:val="24"/>
              </w:rPr>
            </w:pP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  <w:t>по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69"/>
              <w:ind w:left="85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деятельности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0"/>
              </w:numPr>
              <w:tabs>
                <w:tab w:val="left" w:pos="433"/>
                <w:tab w:val="left" w:pos="1977"/>
                <w:tab w:val="left" w:pos="4462"/>
                <w:tab w:val="left" w:pos="6641"/>
              </w:tabs>
              <w:spacing w:before="129"/>
              <w:ind w:hanging="35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любознательность,</w:t>
            </w:r>
            <w:r>
              <w:rPr>
                <w:color w:val="000009"/>
                <w:sz w:val="24"/>
              </w:rPr>
              <w:tab/>
              <w:t>познавательные</w:t>
            </w:r>
            <w:r>
              <w:rPr>
                <w:color w:val="000009"/>
                <w:sz w:val="24"/>
              </w:rPr>
              <w:tab/>
              <w:t>способности,</w:t>
            </w:r>
          </w:p>
        </w:tc>
      </w:tr>
      <w:tr w:rsidR="003A5BAF">
        <w:trPr>
          <w:trHeight w:val="413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4"/>
              <w:rPr>
                <w:sz w:val="24"/>
              </w:rPr>
            </w:pPr>
            <w:r>
              <w:rPr>
                <w:color w:val="000009"/>
                <w:sz w:val="24"/>
              </w:rPr>
              <w:t>сенсорному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1956"/>
                <w:tab w:val="left" w:pos="3958"/>
                <w:tab w:val="left" w:pos="5434"/>
                <w:tab w:val="left" w:pos="7071"/>
              </w:tabs>
              <w:spacing w:before="73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z w:val="24"/>
              </w:rPr>
              <w:tab/>
              <w:t>познавательную</w:t>
            </w:r>
            <w:r>
              <w:rPr>
                <w:color w:val="000009"/>
                <w:sz w:val="24"/>
              </w:rPr>
              <w:tab/>
              <w:t>активность</w:t>
            </w:r>
            <w:r>
              <w:rPr>
                <w:color w:val="000009"/>
                <w:sz w:val="24"/>
              </w:rPr>
              <w:tab/>
              <w:t>посредством</w:t>
            </w:r>
            <w:r>
              <w:rPr>
                <w:color w:val="000009"/>
                <w:sz w:val="24"/>
              </w:rPr>
              <w:tab/>
              <w:t>создания</w:t>
            </w:r>
          </w:p>
        </w:tc>
      </w:tr>
      <w:tr w:rsidR="003A5BAF">
        <w:trPr>
          <w:trHeight w:val="853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3"/>
              <w:rPr>
                <w:sz w:val="24"/>
              </w:rPr>
            </w:pPr>
            <w:r>
              <w:rPr>
                <w:color w:val="000009"/>
                <w:sz w:val="24"/>
              </w:rPr>
              <w:t>развитию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70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насыщенной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предметно-пространственной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1"/>
              </w:numPr>
              <w:tabs>
                <w:tab w:val="left" w:pos="493"/>
              </w:tabs>
              <w:spacing w:before="139"/>
              <w:ind w:hanging="41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восприятия: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зрительного,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тактильно-двигательного,</w:t>
            </w:r>
          </w:p>
        </w:tc>
      </w:tr>
      <w:tr w:rsidR="003A5BAF">
        <w:trPr>
          <w:trHeight w:val="413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1500"/>
                <w:tab w:val="left" w:pos="2906"/>
                <w:tab w:val="left" w:pos="4801"/>
                <w:tab w:val="left" w:pos="6625"/>
              </w:tabs>
              <w:spacing w:before="6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слухового,</w:t>
            </w:r>
            <w:r>
              <w:rPr>
                <w:color w:val="000009"/>
                <w:sz w:val="24"/>
              </w:rPr>
              <w:tab/>
              <w:t>вкусового,</w:t>
            </w:r>
            <w:r>
              <w:rPr>
                <w:color w:val="000009"/>
                <w:sz w:val="24"/>
              </w:rPr>
              <w:tab/>
              <w:t>обонятельного,</w:t>
            </w:r>
            <w:r>
              <w:rPr>
                <w:color w:val="000009"/>
                <w:sz w:val="24"/>
              </w:rPr>
              <w:tab/>
              <w:t>стереогнозиса,</w:t>
            </w:r>
            <w:r>
              <w:rPr>
                <w:color w:val="000009"/>
                <w:sz w:val="24"/>
              </w:rPr>
              <w:tab/>
              <w:t>обеспечивать</w:t>
            </w:r>
          </w:p>
        </w:tc>
      </w:tr>
      <w:tr w:rsidR="003A5BAF">
        <w:trPr>
          <w:trHeight w:val="845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полисенсорную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2"/>
              </w:numPr>
              <w:tabs>
                <w:tab w:val="left" w:pos="399"/>
                <w:tab w:val="left" w:pos="1648"/>
                <w:tab w:val="left" w:pos="4382"/>
                <w:tab w:val="left" w:pos="5929"/>
                <w:tab w:val="left" w:pos="6812"/>
                <w:tab w:val="left" w:pos="7770"/>
              </w:tabs>
              <w:spacing w:before="139"/>
              <w:ind w:hanging="316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сенсорно-перцептивные</w:t>
            </w:r>
            <w:r>
              <w:rPr>
                <w:color w:val="000009"/>
                <w:sz w:val="24"/>
              </w:rPr>
              <w:tab/>
              <w:t>способности</w:t>
            </w:r>
            <w:r>
              <w:rPr>
                <w:color w:val="000009"/>
                <w:sz w:val="24"/>
              </w:rPr>
              <w:tab/>
              <w:t>детей,</w:t>
            </w:r>
            <w:r>
              <w:rPr>
                <w:color w:val="000009"/>
                <w:sz w:val="24"/>
              </w:rPr>
              <w:tab/>
              <w:t>исходя</w:t>
            </w:r>
            <w:r>
              <w:rPr>
                <w:color w:val="000009"/>
                <w:sz w:val="24"/>
              </w:rPr>
              <w:tab/>
              <w:t>из</w:t>
            </w:r>
          </w:p>
        </w:tc>
      </w:tr>
      <w:tr w:rsidR="003A5BAF">
        <w:trPr>
          <w:trHeight w:val="412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принципа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целесообразности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знакомых</w:t>
            </w:r>
          </w:p>
        </w:tc>
      </w:tr>
      <w:tr w:rsidR="003A5BAF">
        <w:trPr>
          <w:trHeight w:val="491"/>
        </w:trPr>
        <w:tc>
          <w:tcPr>
            <w:tcW w:w="1841" w:type="dxa"/>
            <w:tcBorders>
              <w:top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</w:tcBorders>
          </w:tcPr>
          <w:p w:rsidR="003A5BAF" w:rsidRDefault="003A5BAF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объектов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звучанию,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ощупь,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запаху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вкус;</w:t>
            </w:r>
          </w:p>
        </w:tc>
      </w:tr>
    </w:tbl>
    <w:p w:rsidR="003A5BAF" w:rsidRDefault="003A5BAF">
      <w:pPr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421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line="350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практические исследовательские действия с различными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веществами,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снижая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повышая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уровень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самостоятельности ребенка;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line="355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приемам обследования - практического соотнесения с образцом-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эталоном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прикладывания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накладывания,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зрительно-моторную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двигательное восприятие (обведение контуров пальчиком, примеривание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наложения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образцу-эталону);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before="7" w:line="352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анализирующее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 словесного обозначения признаков и свойств, умению выделять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before="7"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полноценные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эталонные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величине, закреплять их в слове: переводить ребенка с уровня 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инструкции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«Дай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такой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же»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 уровню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«Покажи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синий,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красный,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треугольник,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квадрат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д.»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далее 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обозначению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фактуры материалов;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before="9" w:line="350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комплексный алгоритм обследования объектов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тактильно-двигательного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максимального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признаков;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16"/>
              </w:tabs>
              <w:spacing w:before="11" w:line="343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 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реальными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16"/>
              </w:tabs>
              <w:spacing w:before="20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собирать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складывать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увеличивая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конфигурацию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before="2" w:line="34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стереогноз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ощупь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фактуру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называть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93"/>
              </w:tabs>
              <w:spacing w:before="17" w:line="35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глазомерные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сериационном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параметрам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употребляя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степени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3"/>
              </w:numPr>
              <w:tabs>
                <w:tab w:val="left" w:pos="433"/>
              </w:tabs>
              <w:spacing w:line="292" w:lineRule="exact"/>
              <w:ind w:left="432" w:hanging="35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воспринимаемыми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признаками</w:t>
            </w:r>
          </w:p>
        </w:tc>
      </w:tr>
    </w:tbl>
    <w:p w:rsidR="003A5BAF" w:rsidRDefault="003A5BAF">
      <w:pPr>
        <w:spacing w:line="292" w:lineRule="exact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64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4176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360" w:lineRule="auto"/>
              <w:ind w:left="85" w:right="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группировке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исключении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лишнего,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обосновывать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принципа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4"/>
              </w:numPr>
              <w:tabs>
                <w:tab w:val="left" w:pos="315"/>
              </w:tabs>
              <w:spacing w:line="355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(геометрических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постоянным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относительными);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идентификации,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группировке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нескольким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образцам, классификации;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4"/>
              </w:numPr>
              <w:tabs>
                <w:tab w:val="left" w:pos="315"/>
              </w:tabs>
              <w:spacing w:line="355" w:lineRule="auto"/>
              <w:ind w:right="78" w:hanging="3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мыслительные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синтеза,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обобщения,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конкретизации,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абстрагирования,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классификации,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сериации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 наглядно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воспринимаемых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</w:t>
            </w:r>
          </w:p>
        </w:tc>
      </w:tr>
      <w:tr w:rsidR="003A5BAF">
        <w:trPr>
          <w:trHeight w:val="9228"/>
        </w:trPr>
        <w:tc>
          <w:tcPr>
            <w:tcW w:w="1841" w:type="dxa"/>
          </w:tcPr>
          <w:p w:rsidR="003A5BAF" w:rsidRDefault="003A5BAF">
            <w:pPr>
              <w:pStyle w:val="TableParagraph"/>
              <w:tabs>
                <w:tab w:val="left" w:pos="513"/>
                <w:tab w:val="left" w:pos="1504"/>
              </w:tabs>
              <w:spacing w:line="360" w:lineRule="auto"/>
              <w:ind w:right="8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360" w:lineRule="auto"/>
              <w:ind w:left="85" w:right="7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конструктивного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праксиса,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наглядно-образного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мышления,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способности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 моделированию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315"/>
              </w:tabs>
              <w:spacing w:line="35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использованию: демонстрация продуктов конструирования (строительство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загонов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домиков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зверей,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мебели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куклы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 с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375"/>
              </w:tabs>
              <w:spacing w:line="352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интерес к конструированию и побуждать к «опредмечиванию»,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ассоциированию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нагромождений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поощряя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стремление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называть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«узнанную»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постройку;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315"/>
              </w:tabs>
              <w:spacing w:before="4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желание подражать действиям взрослого; побуждать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обязательном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осуществляемых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315"/>
              </w:tabs>
              <w:spacing w:before="7" w:line="355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видеть целостную конструкцию и анализировать ее основные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вспомогательные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функциональное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определяя соответствие форм, размеров, местоположения в зависимости от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плана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416"/>
              </w:tabs>
              <w:spacing w:before="3" w:line="355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(используют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накладывания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контур,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заполнения имеющихся пустот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 развитию речи,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предваряющей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воссоздания целого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315"/>
              </w:tabs>
              <w:spacing w:line="343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действовать двумя руками под контролем зрения в 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5"/>
              </w:numPr>
              <w:tabs>
                <w:tab w:val="left" w:pos="315"/>
              </w:tabs>
              <w:spacing w:before="18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операционально-технические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421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270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разнообразный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129" w:line="355" w:lineRule="auto"/>
              <w:ind w:right="6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кинестетическую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кинетическую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 рук в процессе занятий с конструктивным материалом, требующим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 способов сочленения и расстановки элементов (крепление по типу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пазлов, деталей с втулками, установка детали на деталь, сборно-разборные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крепления 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 гаек, замков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9" w:line="350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замечать и исправлять ошибки; для привлечения внимания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соотносящие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11" w:line="343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обыгрыванию построек;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23" w:line="352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старших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сборно-разборными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разрезными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картинками-пазлами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4" w:line="35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положительно принимать и оценивать продукты детской деятельности,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радуясь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вместе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ошибки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стремиться их исправить;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16" w:line="350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архитектуре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строительстве 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труде по созданию 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людям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жизни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8" w:line="345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19" w:line="350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умение сравнивать элементы детских строительных наборов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употребляя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обозначая словом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14" w:line="350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способность к анализу и воспроизведению конструкций 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чертежу,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силуэтному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изображению;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рисунки и зарисовки построек;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6"/>
              </w:numPr>
              <w:tabs>
                <w:tab w:val="left" w:pos="416"/>
                <w:tab w:val="left" w:pos="954"/>
                <w:tab w:val="left" w:pos="1369"/>
                <w:tab w:val="left" w:pos="2215"/>
                <w:tab w:val="left" w:pos="2429"/>
                <w:tab w:val="left" w:pos="3156"/>
                <w:tab w:val="left" w:pos="4079"/>
                <w:tab w:val="left" w:pos="4510"/>
                <w:tab w:val="left" w:pos="4763"/>
                <w:tab w:val="left" w:pos="5979"/>
                <w:tab w:val="left" w:pos="6452"/>
                <w:tab w:val="left" w:pos="7873"/>
              </w:tabs>
              <w:spacing w:before="15" w:line="352" w:lineRule="auto"/>
              <w:ind w:right="77" w:firstLine="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учить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детей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использовать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процессе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регуляции: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отчет,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планирование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упражнять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умении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рассказывать</w:t>
            </w:r>
            <w:r>
              <w:rPr>
                <w:color w:val="000009"/>
                <w:sz w:val="24"/>
              </w:rPr>
              <w:tab/>
              <w:t>о</w:t>
            </w:r>
            <w:r>
              <w:rPr>
                <w:color w:val="000009"/>
                <w:sz w:val="24"/>
              </w:rPr>
              <w:tab/>
              <w:t>последовательности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z w:val="24"/>
              </w:rPr>
              <w:tab/>
              <w:t>после</w:t>
            </w:r>
            <w:r>
              <w:rPr>
                <w:color w:val="000009"/>
                <w:sz w:val="24"/>
              </w:rPr>
              <w:tab/>
              <w:t>выполнения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задания,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сравнении</w:t>
            </w:r>
            <w:r>
              <w:rPr>
                <w:color w:val="000009"/>
                <w:sz w:val="24"/>
              </w:rPr>
              <w:tab/>
              <w:t>с</w:t>
            </w:r>
          </w:p>
        </w:tc>
      </w:tr>
    </w:tbl>
    <w:p w:rsidR="003A5BAF" w:rsidRDefault="003A5BAF">
      <w:pPr>
        <w:spacing w:line="352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3345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270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предварительным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планом;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7"/>
              </w:numPr>
              <w:tabs>
                <w:tab w:val="left" w:pos="315"/>
              </w:tabs>
              <w:spacing w:before="129" w:line="355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воображение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приобретенные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развертывания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продолжения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строительно-конструктивных,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ролевых,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театрализованных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подвижных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7"/>
              </w:numPr>
              <w:tabs>
                <w:tab w:val="left" w:pos="315"/>
                <w:tab w:val="left" w:pos="1889"/>
                <w:tab w:val="left" w:pos="3129"/>
                <w:tab w:val="left" w:pos="3692"/>
                <w:tab w:val="left" w:pos="5901"/>
                <w:tab w:val="left" w:pos="7861"/>
              </w:tabs>
              <w:spacing w:line="355" w:lineRule="auto"/>
              <w:ind w:right="82" w:hanging="3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сюжетные конструкции по заданному началу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собственному</w:t>
            </w:r>
            <w:r>
              <w:rPr>
                <w:color w:val="000009"/>
                <w:sz w:val="24"/>
              </w:rPr>
              <w:tab/>
              <w:t>замыслу</w:t>
            </w:r>
            <w:r>
              <w:rPr>
                <w:color w:val="000009"/>
                <w:sz w:val="24"/>
              </w:rPr>
              <w:tab/>
              <w:t>(с</w:t>
            </w:r>
            <w:r>
              <w:rPr>
                <w:color w:val="000009"/>
                <w:sz w:val="24"/>
              </w:rPr>
              <w:tab/>
              <w:t>предварительным</w:t>
            </w:r>
            <w:r>
              <w:rPr>
                <w:color w:val="000009"/>
                <w:sz w:val="24"/>
              </w:rPr>
              <w:tab/>
              <w:t>планированием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заключительным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отчетом)</w:t>
            </w:r>
          </w:p>
        </w:tc>
      </w:tr>
      <w:tr w:rsidR="003A5BAF">
        <w:trPr>
          <w:trHeight w:val="343"/>
        </w:trPr>
        <w:tc>
          <w:tcPr>
            <w:tcW w:w="1841" w:type="dxa"/>
            <w:tcBorders>
              <w:bottom w:val="nil"/>
            </w:tcBorders>
          </w:tcPr>
          <w:p w:rsidR="003A5BAF" w:rsidRDefault="003A5BAF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</w:p>
        </w:tc>
        <w:tc>
          <w:tcPr>
            <w:tcW w:w="8085" w:type="dxa"/>
            <w:tcBorders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1468"/>
                <w:tab w:val="left" w:pos="2532"/>
                <w:tab w:val="left" w:pos="2911"/>
                <w:tab w:val="left" w:pos="4538"/>
                <w:tab w:val="left" w:pos="5149"/>
                <w:tab w:val="left" w:pos="6411"/>
              </w:tabs>
              <w:spacing w:line="273" w:lineRule="exact"/>
              <w:ind w:left="85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Создавать</w:t>
            </w:r>
            <w:r>
              <w:rPr>
                <w:b/>
                <w:i/>
                <w:color w:val="000009"/>
                <w:sz w:val="24"/>
              </w:rPr>
              <w:tab/>
              <w:t>условия</w:t>
            </w:r>
            <w:r>
              <w:rPr>
                <w:b/>
                <w:i/>
                <w:color w:val="000009"/>
                <w:sz w:val="24"/>
              </w:rPr>
              <w:tab/>
              <w:t>и</w:t>
            </w:r>
            <w:r>
              <w:rPr>
                <w:b/>
                <w:i/>
                <w:color w:val="000009"/>
                <w:sz w:val="24"/>
              </w:rPr>
              <w:tab/>
              <w:t>предпосылки</w:t>
            </w:r>
            <w:r>
              <w:rPr>
                <w:b/>
                <w:i/>
                <w:color w:val="000009"/>
                <w:sz w:val="24"/>
              </w:rPr>
              <w:tab/>
              <w:t>для</w:t>
            </w:r>
            <w:r>
              <w:rPr>
                <w:b/>
                <w:i/>
                <w:color w:val="000009"/>
                <w:sz w:val="24"/>
              </w:rPr>
              <w:tab/>
              <w:t>развития</w:t>
            </w:r>
            <w:r>
              <w:rPr>
                <w:b/>
                <w:i/>
                <w:color w:val="000009"/>
                <w:sz w:val="24"/>
              </w:rPr>
              <w:tab/>
              <w:t>элементарных</w:t>
            </w:r>
          </w:p>
        </w:tc>
      </w:tr>
      <w:tr w:rsidR="003A5BAF">
        <w:trPr>
          <w:trHeight w:val="830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направленность</w:t>
            </w:r>
          </w:p>
          <w:p w:rsidR="003A5BAF" w:rsidRDefault="003A5BAF">
            <w:pPr>
              <w:pStyle w:val="TableParagraph"/>
              <w:tabs>
                <w:tab w:val="left" w:pos="1509"/>
              </w:tabs>
              <w:spacing w:before="140"/>
              <w:rPr>
                <w:sz w:val="24"/>
              </w:rPr>
            </w:pP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  <w:t>по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9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математических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дочисловой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период: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before="127"/>
              <w:ind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объединять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3A5BAF">
        <w:trPr>
          <w:trHeight w:val="414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4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формированию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7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(формы,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расположения),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составлять</w:t>
            </w:r>
          </w:p>
        </w:tc>
      </w:tr>
      <w:tr w:rsidR="003A5BAF">
        <w:trPr>
          <w:trHeight w:val="836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5"/>
              <w:rPr>
                <w:sz w:val="24"/>
              </w:rPr>
            </w:pPr>
            <w:r>
              <w:rPr>
                <w:color w:val="000009"/>
                <w:sz w:val="24"/>
              </w:rPr>
              <w:t>элементарных</w:t>
            </w:r>
          </w:p>
          <w:p w:rsidR="003A5BAF" w:rsidRDefault="003A5BAF">
            <w:pPr>
              <w:pStyle w:val="TableParagraph"/>
              <w:spacing w:before="134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математических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71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ряды-серии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размеру,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расположению);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99"/>
              </w:numPr>
              <w:tabs>
                <w:tab w:val="left" w:pos="315"/>
              </w:tabs>
              <w:spacing w:before="139"/>
              <w:ind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способов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проверки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(приемы</w:t>
            </w:r>
          </w:p>
        </w:tc>
      </w:tr>
      <w:tr w:rsidR="003A5BAF">
        <w:trPr>
          <w:trHeight w:val="427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46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представлений</w:t>
            </w: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77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наложения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приложения)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</w:p>
        </w:tc>
      </w:tr>
      <w:tr w:rsidR="003A5BAF">
        <w:trPr>
          <w:trHeight w:val="846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4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плоскостных моделей;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  <w:tab w:val="left" w:pos="1579"/>
                <w:tab w:val="left" w:pos="2676"/>
                <w:tab w:val="left" w:pos="3312"/>
                <w:tab w:val="left" w:pos="4997"/>
                <w:tab w:val="left" w:pos="6217"/>
                <w:tab w:val="left" w:pos="6603"/>
              </w:tabs>
              <w:spacing w:before="139"/>
              <w:ind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z w:val="24"/>
              </w:rPr>
              <w:tab/>
              <w:t>условия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  <w:t>практических</w:t>
            </w:r>
            <w:r>
              <w:rPr>
                <w:color w:val="000009"/>
                <w:sz w:val="24"/>
              </w:rPr>
              <w:tab/>
              <w:t>действий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дочисловыми</w:t>
            </w:r>
          </w:p>
        </w:tc>
      </w:tr>
      <w:tr w:rsidR="003A5BAF">
        <w:trPr>
          <w:trHeight w:val="412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множествами,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способам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</w:p>
        </w:tc>
      </w:tr>
      <w:tr w:rsidR="003A5BAF">
        <w:trPr>
          <w:trHeight w:val="846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наложения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1"/>
              </w:numPr>
              <w:tabs>
                <w:tab w:val="left" w:pos="315"/>
              </w:tabs>
              <w:spacing w:before="139"/>
              <w:ind w:hanging="232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уделять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особое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осознанности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-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3A5BAF">
        <w:trPr>
          <w:trHeight w:val="413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4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взаимно</w:t>
            </w:r>
          </w:p>
        </w:tc>
      </w:tr>
      <w:tr w:rsidR="003A5BAF">
        <w:trPr>
          <w:trHeight w:val="417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однозначного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(приложения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одному).</w:t>
            </w:r>
          </w:p>
        </w:tc>
      </w:tr>
      <w:tr w:rsidR="003A5BAF">
        <w:trPr>
          <w:trHeight w:val="418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8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Развивать</w:t>
            </w:r>
            <w:r>
              <w:rPr>
                <w:b/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понимание</w:t>
            </w:r>
            <w:r>
              <w:rPr>
                <w:b/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количественных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отношений,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количественной</w:t>
            </w:r>
          </w:p>
        </w:tc>
      </w:tr>
      <w:tr w:rsidR="003A5BAF">
        <w:trPr>
          <w:trHeight w:val="837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4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характеристики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чисел: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2"/>
              </w:numPr>
              <w:tabs>
                <w:tab w:val="left" w:pos="315"/>
              </w:tabs>
              <w:spacing w:before="129"/>
              <w:ind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пересчитывать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«Посчитай»,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пользуясь</w:t>
            </w:r>
          </w:p>
        </w:tc>
      </w:tr>
      <w:tr w:rsidR="003A5BAF">
        <w:trPr>
          <w:trHeight w:val="412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перекладыванием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прикосновением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каждому</w:t>
            </w:r>
          </w:p>
        </w:tc>
      </w:tr>
      <w:tr w:rsidR="003A5BAF">
        <w:trPr>
          <w:trHeight w:val="412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элементу, указательным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основании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прослеживания</w:t>
            </w:r>
          </w:p>
        </w:tc>
      </w:tr>
      <w:tr w:rsidR="003A5BAF">
        <w:trPr>
          <w:trHeight w:val="845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глазами;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3"/>
              </w:numPr>
              <w:tabs>
                <w:tab w:val="left" w:pos="315"/>
              </w:tabs>
              <w:spacing w:before="139"/>
              <w:ind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множества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</w:tc>
      </w:tr>
      <w:tr w:rsidR="003A5BAF">
        <w:trPr>
          <w:trHeight w:val="412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tabs>
                <w:tab w:val="left" w:pos="2978"/>
                <w:tab w:val="left" w:pos="4973"/>
              </w:tabs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pacing w:val="1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образцу,</w:t>
            </w:r>
            <w:r>
              <w:rPr>
                <w:color w:val="000009"/>
                <w:sz w:val="24"/>
              </w:rPr>
              <w:tab/>
              <w:t xml:space="preserve">после  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пересчета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него,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</w:tc>
      </w:tr>
      <w:tr w:rsidR="003A5BAF">
        <w:trPr>
          <w:trHeight w:val="412"/>
        </w:trPr>
        <w:tc>
          <w:tcPr>
            <w:tcW w:w="1841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  <w:bottom w:val="nil"/>
            </w:tcBorders>
          </w:tcPr>
          <w:p w:rsidR="003A5BAF" w:rsidRDefault="003A5BAF" w:rsidP="004D60D3">
            <w:pPr>
              <w:pStyle w:val="TableParagraph"/>
              <w:tabs>
                <w:tab w:val="left" w:pos="2669"/>
                <w:tab w:val="left" w:pos="3686"/>
                <w:tab w:val="left" w:pos="4018"/>
                <w:tab w:val="left" w:pos="5026"/>
                <w:tab w:val="left" w:pos="6886"/>
              </w:tabs>
              <w:spacing w:before="63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количеством  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пальцев,</w:t>
            </w:r>
            <w:r>
              <w:rPr>
                <w:color w:val="000009"/>
                <w:sz w:val="24"/>
              </w:rPr>
              <w:tab/>
              <w:t>палочек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другого</w:t>
            </w:r>
            <w:r>
              <w:rPr>
                <w:color w:val="000009"/>
                <w:sz w:val="24"/>
              </w:rPr>
              <w:tab/>
              <w:t>символического</w:t>
            </w:r>
            <w:r>
              <w:rPr>
                <w:color w:val="000009"/>
                <w:sz w:val="24"/>
              </w:rPr>
              <w:tab/>
              <w:t>материала,</w:t>
            </w:r>
          </w:p>
        </w:tc>
      </w:tr>
      <w:tr w:rsidR="003A5BAF">
        <w:trPr>
          <w:trHeight w:val="488"/>
        </w:trPr>
        <w:tc>
          <w:tcPr>
            <w:tcW w:w="1841" w:type="dxa"/>
            <w:tcBorders>
              <w:top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  <w:tcBorders>
              <w:top w:val="nil"/>
            </w:tcBorders>
          </w:tcPr>
          <w:p w:rsidR="003A5BAF" w:rsidRDefault="003A5BAF"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показывать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пальцах,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счетных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палочках 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</w:tc>
      </w:tr>
    </w:tbl>
    <w:p w:rsidR="003A5BAF" w:rsidRDefault="003A5BAF">
      <w:pPr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25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line="343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 затруднениях в использовании математической символики уделять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внимание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 xml:space="preserve">практическим </w:t>
            </w:r>
            <w:r>
              <w:rPr>
                <w:color w:val="000009"/>
                <w:sz w:val="24"/>
              </w:rPr>
              <w:t>и активно-пассивным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рукой</w:t>
            </w:r>
            <w:r>
              <w:rPr>
                <w:color w:val="000009"/>
                <w:spacing w:val="-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6" w:line="340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 учить детей образовывать последующее число, добавляя один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объект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группе,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а 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предыдущее число,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 xml:space="preserve">удаляя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 из</w:t>
            </w:r>
            <w:r>
              <w:rPr>
                <w:color w:val="000009"/>
                <w:spacing w:val="-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26" w:line="343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счетные действия детей с множествами предметов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слухового, тактильного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20" w:line="35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количеством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пределах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пяти-десяти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(возможный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освоения детьми чисел определяется, исходя из уровня их математического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развития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 xml:space="preserve">на каждом </w:t>
            </w:r>
            <w:r>
              <w:rPr>
                <w:color w:val="000009"/>
                <w:sz w:val="24"/>
              </w:rPr>
              <w:t>этапе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образовательной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14" w:line="343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прорабатывать до полного осознания и понимания состав числа из единиц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раздаточном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20" w:line="352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цифровой гнозис: учить детей узнавать знакомые цифры 0, 1-9 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правильном и зеркальном (перевернутом) изображении, среди наложенных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 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7"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возможным способам изображения цифр: рисованию на бумаге,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(ниток, шнуров, мягкой цветной проволоки, палочек); лепке из глины, теста,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пластилина;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3"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умение называть числовой ряд, выкладывая цифры 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аналогичной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подбирать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соответствующую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цифру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количеству объектов, выделять цифровые знаки среди других изображений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(букв,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 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обобщающим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словом.</w:t>
            </w:r>
          </w:p>
          <w:p w:rsidR="003A5BAF" w:rsidRDefault="003A5BAF">
            <w:pPr>
              <w:pStyle w:val="TableParagraph"/>
              <w:spacing w:before="14" w:line="360" w:lineRule="auto"/>
              <w:ind w:left="85" w:right="7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Знакомство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детей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элементарными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арифметическими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задачами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опорой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наглядность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 практические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действия: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line="285" w:lineRule="exact"/>
              <w:ind w:left="314" w:hanging="232"/>
              <w:rPr>
                <w:sz w:val="24"/>
              </w:rPr>
            </w:pPr>
            <w:r>
              <w:rPr>
                <w:color w:val="000009"/>
                <w:sz w:val="24"/>
              </w:rPr>
              <w:t>приучать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выслушивать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</w:tabs>
              <w:spacing w:before="136" w:line="343" w:lineRule="auto"/>
              <w:ind w:right="10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диалога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(один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говорит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второй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другую,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третий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задает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4"/>
              </w:numPr>
              <w:tabs>
                <w:tab w:val="left" w:pos="315"/>
                <w:tab w:val="left" w:pos="1128"/>
                <w:tab w:val="left" w:pos="3094"/>
                <w:tab w:val="left" w:pos="4255"/>
                <w:tab w:val="left" w:pos="5727"/>
                <w:tab w:val="left" w:pos="7863"/>
              </w:tabs>
              <w:spacing w:before="18" w:line="350" w:lineRule="auto"/>
              <w:ind w:right="80" w:hanging="3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различными символическими обозначениями действий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задачи,</w:t>
            </w:r>
            <w:r>
              <w:rPr>
                <w:color w:val="000009"/>
                <w:sz w:val="24"/>
              </w:rPr>
              <w:tab/>
              <w:t>использованием</w:t>
            </w:r>
            <w:r>
              <w:rPr>
                <w:color w:val="000009"/>
                <w:sz w:val="24"/>
              </w:rPr>
              <w:tab/>
              <w:t>стрелок,</w:t>
            </w:r>
            <w:r>
              <w:rPr>
                <w:color w:val="000009"/>
                <w:sz w:val="24"/>
              </w:rPr>
              <w:tab/>
              <w:t>указателей,</w:t>
            </w:r>
            <w:r>
              <w:rPr>
                <w:color w:val="000009"/>
                <w:sz w:val="24"/>
              </w:rPr>
              <w:tab/>
              <w:t>объединительных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</w:p>
        </w:tc>
      </w:tr>
    </w:tbl>
    <w:p w:rsidR="003A5BAF" w:rsidRDefault="003A5BAF">
      <w:pPr>
        <w:spacing w:line="350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09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270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разъединительных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433"/>
              </w:tabs>
              <w:spacing w:before="129" w:line="345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придумывать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предложенной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затем по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представлению,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решать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пределах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усвоенного состава</w:t>
            </w:r>
            <w:r>
              <w:rPr>
                <w:color w:val="000009"/>
                <w:spacing w:val="-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433"/>
              </w:tabs>
              <w:spacing w:before="14" w:line="343" w:lineRule="auto"/>
              <w:ind w:right="9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замечать: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before="20"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 к решению задач с опорой на задачи-драматизации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задачи-иллюстрации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вычитание,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 и символические изображения (палочки, геометрические фигуры),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пяти-десяти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сформированные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предметно-практическую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игровую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</w:t>
            </w:r>
          </w:p>
          <w:p w:rsidR="003A5BAF" w:rsidRDefault="003A5BAF">
            <w:pPr>
              <w:pStyle w:val="TableParagraph"/>
              <w:spacing w:before="16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</w:t>
            </w:r>
            <w:r>
              <w:rPr>
                <w:b/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пространственных</w:t>
            </w:r>
            <w:r>
              <w:rPr>
                <w:b/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433"/>
              </w:tabs>
              <w:spacing w:before="131"/>
              <w:ind w:left="432" w:hanging="35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частях тела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этапах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433"/>
              </w:tabs>
              <w:spacing w:before="133" w:line="355" w:lineRule="auto"/>
              <w:ind w:right="71" w:firstLine="0"/>
              <w:jc w:val="both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телесном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осваивая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координаты: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вверху-внизу,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впереди-сзади,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правая-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левая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рука,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дальнейшем соотносить с правой и левой рукой правую и левую стороны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i/>
                <w:color w:val="000009"/>
                <w:sz w:val="24"/>
              </w:rPr>
              <w:t>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433"/>
              </w:tabs>
              <w:spacing w:before="1" w:line="343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ориентировку в пространстве «от себя» (</w:t>
            </w:r>
            <w:r>
              <w:rPr>
                <w:i/>
                <w:color w:val="000009"/>
                <w:sz w:val="24"/>
              </w:rPr>
              <w:t>вверху-внизу, впереди-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сзади,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справа-слева</w:t>
            </w:r>
            <w:r>
              <w:rPr>
                <w:color w:val="000009"/>
                <w:sz w:val="24"/>
              </w:rPr>
              <w:t>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before="18" w:line="345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подражанию,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before="14" w:line="343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употребление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предлогов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before="23" w:line="350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относительность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передвижениях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поворотах,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  <w:tab w:val="left" w:pos="966"/>
                <w:tab w:val="left" w:pos="1289"/>
                <w:tab w:val="left" w:pos="2493"/>
                <w:tab w:val="left" w:pos="3028"/>
                <w:tab w:val="left" w:pos="4454"/>
                <w:tab w:val="left" w:pos="4691"/>
                <w:tab w:val="left" w:pos="4921"/>
                <w:tab w:val="left" w:pos="6455"/>
                <w:tab w:val="left" w:pos="6905"/>
                <w:tab w:val="left" w:pos="7421"/>
              </w:tabs>
              <w:spacing w:before="11" w:line="357" w:lineRule="auto"/>
              <w:ind w:right="7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пространственных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z w:val="24"/>
              </w:rPr>
              <w:tab/>
              <w:t>обогащения</w:t>
            </w:r>
            <w:r>
              <w:rPr>
                <w:color w:val="000009"/>
                <w:sz w:val="24"/>
              </w:rPr>
              <w:tab/>
              <w:t>их</w:t>
            </w:r>
            <w:r>
              <w:rPr>
                <w:color w:val="000009"/>
                <w:sz w:val="24"/>
              </w:rPr>
              <w:tab/>
              <w:t>собственного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двигательного</w:t>
            </w:r>
            <w:r>
              <w:rPr>
                <w:color w:val="000009"/>
                <w:sz w:val="24"/>
              </w:rPr>
              <w:tab/>
              <w:t>опыта,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учить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перемещаться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указательному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жесту,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помощью</w:t>
            </w:r>
            <w:r>
              <w:rPr>
                <w:color w:val="000009"/>
                <w:sz w:val="24"/>
              </w:rPr>
              <w:tab/>
              <w:t>стрелки-вектора,</w:t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>схеме-маршруту;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выполнять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«Куда?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Откуда?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Где?»;</w:t>
            </w:r>
          </w:p>
        </w:tc>
      </w:tr>
    </w:tbl>
    <w:p w:rsidR="003A5BAF" w:rsidRDefault="003A5BAF">
      <w:pPr>
        <w:spacing w:line="357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25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line="35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обозначения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местонахождения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пользуясь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line="352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назови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соседей,</w:t>
            </w:r>
            <w:r>
              <w:rPr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какая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игрушка</w:t>
            </w:r>
            <w:r>
              <w:rPr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справа</w:t>
            </w:r>
            <w:r>
              <w:rPr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от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мишки,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а</w:t>
            </w:r>
            <w:r>
              <w:rPr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какая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слева,</w:t>
            </w:r>
            <w:r>
              <w:rPr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пересчитай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игрушки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прямом и в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обратном порядках</w:t>
            </w:r>
            <w:r>
              <w:rPr>
                <w:color w:val="000009"/>
                <w:sz w:val="24"/>
              </w:rPr>
              <w:t>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6" w:line="343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слуховых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диктантов;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21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стоящего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напротив;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135" w:line="352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перемещать различные предметы вперед, назад, вверх,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горизонтали,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вертикали,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кругу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5"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соотносить плоскостные и объемные формы в процессе игр и игровых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 геометрических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фигур: вершины,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углы,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6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ориентировку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138" w:line="355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внутренней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внешней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границах,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(рисовании,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конструировании);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1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«точка»,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«кривая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«ломаная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</w:p>
          <w:p w:rsidR="003A5BAF" w:rsidRDefault="003A5BAF">
            <w:pPr>
              <w:pStyle w:val="TableParagraph"/>
              <w:spacing w:before="136" w:line="360" w:lineRule="auto"/>
              <w:ind w:left="85"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«замкнутая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«незамкнутая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взаимоотношении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точек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моделируя линии из различных материалов (шнуров, ниток, мягкой цветной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проволоки,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лент, геометрических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фигур).</w:t>
            </w:r>
          </w:p>
          <w:p w:rsidR="003A5BAF" w:rsidRDefault="003A5BAF">
            <w:pPr>
              <w:pStyle w:val="TableParagraph"/>
              <w:spacing w:before="10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</w:t>
            </w:r>
            <w:r>
              <w:rPr>
                <w:b/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временных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130" w:line="35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уделять внимание как запоминанию названий дней недели, месяцев и т. д.,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 и пониманию последовательности и цикличности времен года, месяцев,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недели, времени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суток;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6"/>
              </w:numPr>
              <w:tabs>
                <w:tab w:val="left" w:pos="315"/>
              </w:tabs>
              <w:spacing w:before="10" w:line="352" w:lineRule="auto"/>
              <w:ind w:right="1184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наглядные модели при формировании временных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представлений;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3361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 w:rsidP="003D5A86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line="350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людьми;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 представление о возрастных периодах, о том, что взрослые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тоже были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маленькими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 д.;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line="352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причинно-следственных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зависимостей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i/>
                <w:color w:val="000009"/>
                <w:sz w:val="24"/>
              </w:rPr>
              <w:t>Что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сначала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-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что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потом?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 xml:space="preserve">Что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было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 чем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стало?);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before="6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песочных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</w:p>
        </w:tc>
      </w:tr>
      <w:tr w:rsidR="003A5BAF">
        <w:trPr>
          <w:trHeight w:val="10042"/>
        </w:trPr>
        <w:tc>
          <w:tcPr>
            <w:tcW w:w="1841" w:type="dxa"/>
          </w:tcPr>
          <w:p w:rsidR="003A5BAF" w:rsidRDefault="003A5BAF">
            <w:pPr>
              <w:pStyle w:val="TableParagraph"/>
              <w:tabs>
                <w:tab w:val="left" w:pos="1190"/>
                <w:tab w:val="left" w:pos="1509"/>
              </w:tabs>
              <w:spacing w:line="360" w:lineRule="auto"/>
              <w:ind w:right="79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мира,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кругозора</w:t>
            </w: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tabs>
                <w:tab w:val="left" w:pos="1718"/>
                <w:tab w:val="left" w:pos="3734"/>
                <w:tab w:val="left" w:pos="4750"/>
                <w:tab w:val="left" w:pos="6421"/>
              </w:tabs>
              <w:spacing w:before="2" w:line="360" w:lineRule="auto"/>
              <w:ind w:left="85" w:right="8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z w:val="24"/>
              </w:rPr>
              <w:tab/>
              <w:t>предпосылок</w:t>
            </w:r>
            <w:r>
              <w:rPr>
                <w:b/>
                <w:i/>
                <w:color w:val="000009"/>
                <w:sz w:val="24"/>
              </w:rPr>
              <w:tab/>
              <w:t>для</w:t>
            </w:r>
            <w:r>
              <w:rPr>
                <w:b/>
                <w:i/>
                <w:color w:val="000009"/>
                <w:sz w:val="24"/>
              </w:rPr>
              <w:tab/>
              <w:t>развития</w:t>
            </w:r>
            <w:r>
              <w:rPr>
                <w:b/>
                <w:i/>
                <w:color w:val="000009"/>
                <w:sz w:val="24"/>
              </w:rPr>
              <w:tab/>
            </w:r>
            <w:r>
              <w:rPr>
                <w:b/>
                <w:i/>
                <w:color w:val="000009"/>
                <w:spacing w:val="-2"/>
                <w:sz w:val="24"/>
              </w:rPr>
              <w:t>элементарных</w:t>
            </w:r>
            <w:r>
              <w:rPr>
                <w:b/>
                <w:i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естественнонаучных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line="352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комплексный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алгоритм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обследования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(зрительно-тактильно-слуховой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ориентировки)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максимального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line="355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наблюдения за различными состояниями природы и 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привлечением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(гром,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ветра,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шуршание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насекомых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световой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освещенности дня (во время грозы), к различению голосов животных и птиц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связи между образом объекта и обозначающим его словом,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правильное его понимание и использование (трещит, поскрипывает и пр.),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лексико-грамматическим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недоразвитием;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line="352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обучать детей на основе собственных знаний и представлений умению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составлять рассказы и описывать свои впечатления, используя вербальные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невербальные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 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before="4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оптические,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световые,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прочие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 и приспособления, усиливающие и повышающие эффективность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before="7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опытно-экспериментальную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логического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 (тает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тает,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тонет).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421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350" w:lineRule="auto"/>
              <w:ind w:left="85" w:right="77"/>
              <w:jc w:val="both"/>
              <w:rPr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формирования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предпосылки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экологической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культуры</w:t>
            </w:r>
            <w:r>
              <w:rPr>
                <w:i/>
                <w:color w:val="000009"/>
                <w:sz w:val="24"/>
              </w:rPr>
              <w:t>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8" w:line="352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причинно-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следственных связей природных явлений и жизнедеятельности человека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5"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наблюдения за природными объектами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явлениями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естественных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(неустойчивость,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сужение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объема)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(сужение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объема, замедленный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недостаточная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точность);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3" w:line="352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опосредование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воспринимаемой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информации, связанное с выделением наблюдаемых объектов и явлений,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 словарный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4" w:line="350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интерес, формировать и закреплять навыки самостоятельного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 действий, связанных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уходом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 растениями и животными,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уборкой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помещений, территории двора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13" w:line="340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и углублять представления детей о местах обитания, образе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способах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питания животных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27" w:line="355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причинно-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следственные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условиями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внешними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функциональными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человеческом,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растительном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экспериментирования;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 человеку (рабочая, повседневная и праздничная одежда; обувь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сезонов;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мебель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сада,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отдыха;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чайная,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столовая посуда; технические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1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и расширять представления о Родине: о городах России, 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столице, государственной символике, гимне страны; национальных героях;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событиях, обогащая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словарный запас;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7" w:line="350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макросоциальном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окружении (улица, места общественного питания, места отдыха, магазины,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 людей,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09"/>
              </w:numPr>
              <w:tabs>
                <w:tab w:val="left" w:pos="399"/>
              </w:tabs>
              <w:spacing w:before="10"/>
              <w:ind w:left="398" w:hanging="31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углублять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явлениях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природы,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3345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360" w:lineRule="auto"/>
              <w:ind w:left="85" w:right="84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сезонных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суточных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изменениях,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связывая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изменениями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людей,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животных, растений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климатических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0"/>
              </w:numPr>
              <w:tabs>
                <w:tab w:val="left" w:pos="399"/>
              </w:tabs>
              <w:spacing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праздниках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(Новый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 независимости, Рождество, Пасха, Масленица, Выпускной праздник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детском саду, День учителя, День защитника Отечества, День города, День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Победы,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0"/>
              </w:numPr>
              <w:tabs>
                <w:tab w:val="left" w:pos="399"/>
              </w:tabs>
              <w:spacing w:line="348" w:lineRule="auto"/>
              <w:ind w:right="97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словарный запас, связанный с содержанием эмоционального,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бытового,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предметного, социального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игрового опыта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</w:p>
        </w:tc>
      </w:tr>
      <w:tr w:rsidR="003A5BAF">
        <w:trPr>
          <w:trHeight w:val="10076"/>
        </w:trPr>
        <w:tc>
          <w:tcPr>
            <w:tcW w:w="1841" w:type="dxa"/>
          </w:tcPr>
          <w:p w:rsidR="003A5BAF" w:rsidRDefault="003A5BAF">
            <w:pPr>
              <w:pStyle w:val="TableParagraph"/>
              <w:tabs>
                <w:tab w:val="left" w:pos="513"/>
                <w:tab w:val="left" w:pos="1504"/>
              </w:tabs>
              <w:spacing w:line="360" w:lineRule="auto"/>
              <w:ind w:right="82" w:firstLine="55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высших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</w:t>
            </w: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273" w:lineRule="exact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мыслительных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операций: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131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опосредованные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наглядно-действенного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проблемные ситуации, требующие применения вспомогательных предметов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орудий;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1" w:line="340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мотивацию к достижению цели при решении наглядных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задач; учить способам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примеривания,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соотнесения;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25" w:line="355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цели,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осуществлению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вспомогательных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(достать недоступный руке предмет; выловить из банки разные предметы,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соответствующее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приспособление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1" w:line="350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разнообразием орудий и вспомогательных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предметами-орудиями: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ложкой,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совком,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щеткой,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веником, грабельками,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наборами 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песка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13" w:line="34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операции анализа, сравнения, синтеза на 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воспринимаемых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26" w:line="352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последовательности,</w:t>
            </w:r>
            <w:r>
              <w:rPr>
                <w:color w:val="000009"/>
                <w:sz w:val="24"/>
              </w:rPr>
              <w:t xml:space="preserve"> сначала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 взрослого, затем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7" w:line="350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проекциям,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рассматривать их с разных сторон с целью точного узнавания, 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деталей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конструкторов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1"/>
              </w:numPr>
              <w:tabs>
                <w:tab w:val="left" w:pos="416"/>
              </w:tabs>
              <w:spacing w:before="13" w:line="350" w:lineRule="auto"/>
              <w:ind w:right="732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антиципирующие способности в процессе складывания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сборно-разборных игрушек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(работу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связывают с</w:t>
            </w:r>
          </w:p>
        </w:tc>
      </w:tr>
    </w:tbl>
    <w:p w:rsidR="003A5BAF" w:rsidRDefault="003A5BAF">
      <w:pPr>
        <w:spacing w:line="35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25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360" w:lineRule="auto"/>
              <w:ind w:left="85" w:right="8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другими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сериационных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line="343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наглядно-образное мышление в заданиях по узнаванию целого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фрагментам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(чьи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лапы,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хвосты,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уши;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элементам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6" w:line="352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замещению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замещение,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кодирование,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(игры 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кукольной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комнатой);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5" w:line="343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сравнивать предметные и сюжетные изображения, выделяя 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сходные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23" w:line="340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зрительный гнозис, предлагая детям узнавать зашумленные,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наложенные,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перечеркнутые,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конфликтные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26" w:line="340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вероятностное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прогнозирование,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закономерности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расположения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линейном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</w:p>
          <w:p w:rsidR="003A5BAF" w:rsidRDefault="003A5BAF">
            <w:pPr>
              <w:pStyle w:val="TableParagraph"/>
              <w:spacing w:before="26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«Продолжи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ряд»,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«Закончи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ряд»);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134" w:line="352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скрытый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смыл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картинок-нелепиц,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простейшие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аналогии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7" w:line="355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делать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простейшие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умозаключения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индуктивно-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дедуктивного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характера: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сначала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природными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явлениями,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имеющихся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line="355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 внимание детей на существенные признаки предметов, 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конкретно-понятийного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сходства;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 малого объема;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1" w:line="343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обобщающие понятия, учить делать обобщения на 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существенных признаков,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классификацию;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20"/>
              <w:ind w:left="415" w:hanging="33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подводить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текстов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скрытой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моралью;</w:t>
            </w:r>
          </w:p>
          <w:p w:rsidR="003A5BAF" w:rsidRDefault="003A5BAF">
            <w:pPr>
              <w:pStyle w:val="TableParagraph"/>
              <w:spacing w:before="146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мнестической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2"/>
              </w:numPr>
              <w:tabs>
                <w:tab w:val="left" w:pos="416"/>
              </w:tabs>
              <w:spacing w:before="129" w:line="348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избирательный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подбор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дидактического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упражнений,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мнемотехнических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приемов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зрительной</w:t>
            </w:r>
          </w:p>
        </w:tc>
      </w:tr>
    </w:tbl>
    <w:p w:rsidR="003A5BAF" w:rsidRDefault="003A5BAF">
      <w:pPr>
        <w:spacing w:line="348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1"/>
        <w:gridCol w:w="8085"/>
      </w:tblGrid>
      <w:tr w:rsidR="003A5BAF">
        <w:trPr>
          <w:trHeight w:val="554"/>
        </w:trPr>
        <w:tc>
          <w:tcPr>
            <w:tcW w:w="1841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5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82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5057"/>
        </w:trPr>
        <w:tc>
          <w:tcPr>
            <w:tcW w:w="1841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5" w:type="dxa"/>
          </w:tcPr>
          <w:p w:rsidR="003A5BAF" w:rsidRDefault="003A5BAF">
            <w:pPr>
              <w:pStyle w:val="TableParagraph"/>
              <w:spacing w:line="270" w:lineRule="exact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слухо-речевой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3"/>
              </w:numPr>
              <w:tabs>
                <w:tab w:val="left" w:pos="416"/>
              </w:tabs>
              <w:spacing w:before="129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следующие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характеристики: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динамику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прочность запоминания, семантическую устойчивость, тормозимость следов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стабильность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контроля.</w:t>
            </w:r>
          </w:p>
          <w:p w:rsidR="003A5BAF" w:rsidRDefault="003A5BAF">
            <w:pPr>
              <w:pStyle w:val="TableParagraph"/>
              <w:spacing w:before="19"/>
              <w:ind w:lef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внимания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3"/>
              </w:numPr>
              <w:tabs>
                <w:tab w:val="left" w:pos="416"/>
              </w:tabs>
              <w:spacing w:before="125" w:line="345" w:lineRule="auto"/>
              <w:ind w:right="79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слуховое и зрительное сосредоточение на ранних этапах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3"/>
              </w:numPr>
              <w:tabs>
                <w:tab w:val="left" w:pos="416"/>
              </w:tabs>
              <w:spacing w:before="12" w:line="345" w:lineRule="auto"/>
              <w:ind w:right="36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устойчивость, концентрацию и объем внимания в 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посредством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подобранных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3"/>
              </w:numPr>
              <w:tabs>
                <w:tab w:val="left" w:pos="416"/>
              </w:tabs>
              <w:spacing w:before="19"/>
              <w:ind w:left="415" w:hanging="333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развивать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способность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 xml:space="preserve">переключению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распределению</w:t>
            </w:r>
            <w:r>
              <w:rPr>
                <w:color w:val="000009"/>
                <w:spacing w:val="-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3"/>
              </w:numPr>
              <w:tabs>
                <w:tab w:val="left" w:pos="416"/>
              </w:tabs>
              <w:spacing w:before="134" w:line="348" w:lineRule="auto"/>
              <w:ind w:right="51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произвольную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самоконтроль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бытовых,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трудовых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специальных упражнениях</w:t>
            </w:r>
          </w:p>
        </w:tc>
      </w:tr>
    </w:tbl>
    <w:p w:rsidR="003A5BAF" w:rsidRDefault="003A5BAF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3A5BAF" w:rsidRDefault="003A5BAF">
      <w:pPr>
        <w:pStyle w:val="3"/>
        <w:spacing w:before="90"/>
        <w:ind w:left="1848" w:right="1997"/>
        <w:jc w:val="center"/>
      </w:pPr>
      <w:r>
        <w:rPr>
          <w:color w:val="000009"/>
        </w:rPr>
        <w:t>Коррекционно-развивающая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</w:p>
    <w:p w:rsidR="003A5BAF" w:rsidRDefault="003A5BAF">
      <w:pPr>
        <w:spacing w:before="139"/>
        <w:ind w:left="1854" w:right="1997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«Речевое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</w:t>
      </w:r>
    </w:p>
    <w:p w:rsidR="003A5BAF" w:rsidRDefault="003A5BAF">
      <w:pPr>
        <w:pStyle w:val="a3"/>
        <w:spacing w:before="2"/>
        <w:ind w:left="0" w:firstLine="0"/>
        <w:jc w:val="left"/>
        <w:rPr>
          <w:b/>
          <w:i/>
          <w:sz w:val="12"/>
        </w:r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1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74" w:right="86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line="259" w:lineRule="exact"/>
              <w:ind w:left="872" w:right="86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6317"/>
        </w:trPr>
        <w:tc>
          <w:tcPr>
            <w:tcW w:w="1843" w:type="dxa"/>
          </w:tcPr>
          <w:p w:rsidR="003A5BAF" w:rsidRDefault="003A5BAF">
            <w:pPr>
              <w:pStyle w:val="TableParagraph"/>
              <w:tabs>
                <w:tab w:val="left" w:pos="1509"/>
              </w:tabs>
              <w:spacing w:line="360" w:lineRule="auto"/>
              <w:ind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>по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3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импрессивной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стороны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речи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4"/>
              </w:numPr>
              <w:tabs>
                <w:tab w:val="left" w:pos="380"/>
              </w:tabs>
              <w:spacing w:before="129" w:line="343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4"/>
              </w:numPr>
              <w:tabs>
                <w:tab w:val="left" w:pos="380"/>
              </w:tabs>
              <w:spacing w:before="22" w:line="350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зависимости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контекста;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сообщений,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побуждений,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связанных 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4"/>
              </w:numPr>
              <w:tabs>
                <w:tab w:val="left" w:pos="380"/>
              </w:tabs>
              <w:spacing w:before="13" w:line="340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подражания 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куклы-помощника;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4"/>
              </w:numPr>
              <w:tabs>
                <w:tab w:val="left" w:pos="380"/>
              </w:tabs>
              <w:spacing w:before="26" w:line="340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процессе работы над лексикой проводить разъяснение семантических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высказываний;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4"/>
              </w:numPr>
              <w:tabs>
                <w:tab w:val="left" w:pos="315"/>
              </w:tabs>
              <w:spacing w:before="26" w:line="352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процессе работы над грамматическим строем речи привлекать внимание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грамматических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(приставок,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суффиксов,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окончаний);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4"/>
              </w:numPr>
              <w:tabs>
                <w:tab w:val="left" w:pos="375"/>
              </w:tabs>
              <w:spacing w:before="5" w:line="350" w:lineRule="auto"/>
              <w:ind w:right="904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 специальные речевые игры и упражнения на 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суффиксально-префиксальных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отношений,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сочетать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</w:tc>
      </w:tr>
    </w:tbl>
    <w:p w:rsidR="003A5BAF" w:rsidRDefault="003A5BAF">
      <w:pPr>
        <w:spacing w:line="35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40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демонстрацией действий (пришел, ушел, вышел, зашел и т. п.), а на этапе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подготовке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школе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предлагать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схемы-модели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15"/>
              </w:tabs>
              <w:spacing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процессе работы над фонематическим восприятием обращать 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на смыслоразличительную функцию фонемы (как меняется слово 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твердых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свистящих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шипящих,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звонких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глухих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согласных: </w:t>
            </w:r>
            <w:r>
              <w:rPr>
                <w:i/>
                <w:color w:val="000009"/>
                <w:sz w:val="24"/>
              </w:rPr>
              <w:t>мал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-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мял; миска -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мишка;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дочка -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точка</w:t>
            </w:r>
            <w:r>
              <w:rPr>
                <w:color w:val="000009"/>
                <w:sz w:val="24"/>
              </w:rPr>
              <w:t>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80"/>
              </w:tabs>
              <w:spacing w:line="292" w:lineRule="exact"/>
              <w:ind w:left="379" w:hanging="2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многозначности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15"/>
              </w:tabs>
              <w:spacing w:before="124" w:line="343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разъяснять смысловое значение пословиц, метафор, крылатых выражений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15"/>
              </w:tabs>
              <w:spacing w:before="21" w:line="355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речемыслительными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категориями,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фольклорных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(метафор,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сравнений, эпитетов, пословиц, образных выражений, поговорок, загадок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15"/>
                <w:tab w:val="left" w:pos="2321"/>
                <w:tab w:val="left" w:pos="4533"/>
                <w:tab w:val="left" w:pos="5465"/>
                <w:tab w:val="left" w:pos="7259"/>
                <w:tab w:val="left" w:pos="7861"/>
              </w:tabs>
              <w:spacing w:before="3" w:line="357" w:lineRule="auto"/>
              <w:ind w:right="77" w:firstLine="0"/>
              <w:rPr>
                <w:b/>
                <w:i/>
                <w:sz w:val="24"/>
              </w:rPr>
            </w:pPr>
            <w:r>
              <w:rPr>
                <w:color w:val="000009"/>
                <w:sz w:val="24"/>
              </w:rPr>
              <w:t>привлекать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интонациям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(повествовательным,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восклицательным,</w:t>
            </w:r>
            <w:r>
              <w:rPr>
                <w:color w:val="000009"/>
                <w:sz w:val="24"/>
              </w:rPr>
              <w:tab/>
              <w:t>вопросительным),</w:t>
            </w:r>
            <w:r>
              <w:rPr>
                <w:color w:val="000009"/>
                <w:sz w:val="24"/>
              </w:rPr>
              <w:tab/>
              <w:t>учить</w:t>
            </w:r>
            <w:r>
              <w:rPr>
                <w:color w:val="000009"/>
                <w:sz w:val="24"/>
              </w:rPr>
              <w:tab/>
              <w:t>воспринимать</w:t>
            </w:r>
            <w:r>
              <w:rPr>
                <w:color w:val="000009"/>
                <w:sz w:val="24"/>
              </w:rPr>
              <w:tab/>
              <w:t>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воспроизводить; понимать смыслоразличительную функцию интонации.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Стимуляция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речевого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общения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80"/>
              </w:tabs>
              <w:spacing w:line="350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выслушиванию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фиксирование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80"/>
              </w:tabs>
              <w:spacing w:before="4" w:line="348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мотивации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сверстнику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объекту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80"/>
              </w:tabs>
              <w:spacing w:before="16" w:line="352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сверстнику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сообщениями,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коммуникативных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5"/>
              </w:numPr>
              <w:tabs>
                <w:tab w:val="left" w:pos="380"/>
              </w:tabs>
              <w:spacing w:before="5" w:line="343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обучение детей умению отстаивать свое мнение, доказывать, убеждать,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разрешать конфликтные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речи.</w:t>
            </w:r>
          </w:p>
          <w:p w:rsidR="003A5BAF" w:rsidRDefault="003A5BAF">
            <w:pPr>
              <w:pStyle w:val="TableParagraph"/>
              <w:tabs>
                <w:tab w:val="left" w:pos="3060"/>
                <w:tab w:val="left" w:pos="5811"/>
                <w:tab w:val="left" w:pos="7506"/>
              </w:tabs>
              <w:spacing w:before="28" w:line="360" w:lineRule="auto"/>
              <w:ind w:right="64" w:firstLine="5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Совершенствование</w:t>
            </w:r>
            <w:r>
              <w:rPr>
                <w:b/>
                <w:i/>
                <w:color w:val="000009"/>
                <w:sz w:val="24"/>
              </w:rPr>
              <w:tab/>
              <w:t>произносительной</w:t>
            </w:r>
            <w:r>
              <w:rPr>
                <w:b/>
                <w:i/>
                <w:color w:val="000009"/>
                <w:sz w:val="24"/>
              </w:rPr>
              <w:tab/>
              <w:t>стороны</w:t>
            </w:r>
            <w:r>
              <w:rPr>
                <w:b/>
                <w:i/>
                <w:color w:val="000009"/>
                <w:sz w:val="24"/>
              </w:rPr>
              <w:tab/>
              <w:t>речи</w:t>
            </w:r>
            <w:r>
              <w:rPr>
                <w:b/>
                <w:i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(звукопроизношения, просодики, звуко-слоговой структуры), соблюдение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гигиены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голосовых нагрузок</w:t>
            </w:r>
          </w:p>
        </w:tc>
      </w:tr>
    </w:tbl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9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line="343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и автоматизировать правильное произнесение всех звуков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слогах,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словах,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фразах,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спонтанной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заданиям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учителя-логопеда;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6" w:line="355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к моделированию правильного речевого темпа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произнесения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разговорной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отрывков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литературных произведений, сказок, стихотворных форм, пословиц, загадок,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скороговорок,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чистоговорок и т.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1" w:line="345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умение воспринимать и воспроизводить темпо-ритмические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интонационные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предлагаемых речевых образцов;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12" w:line="34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воспринимать и символически обозначать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(зарисовывать) ритмические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(ритм повтора,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 чередования,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симметрии);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15" w:line="343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звуко-слоговую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преодолевать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структуры 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звуконаполняемости;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17" w:line="345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интонационную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посредством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использования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малых фольклорных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стихов,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игр-драматизаций;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12" w:line="345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соблюдать голосовой режим, разговаривая и проводя занятия голосом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разговорной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громкости,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допуская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форсирования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голоса,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крика;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80"/>
              </w:tabs>
              <w:spacing w:before="17"/>
              <w:ind w:left="379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следить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голосовым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режимом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допускать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голосовых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перегрузок;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15"/>
              </w:tabs>
              <w:spacing w:before="138" w:line="343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мягкую атаку голоса при произнесении звуков; работать над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плавностью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15"/>
              </w:tabs>
              <w:spacing w:before="21"/>
              <w:ind w:left="314" w:hanging="232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развивать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умение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изменять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силу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голоса: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говорить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громко,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тихо,</w:t>
            </w:r>
            <w:r>
              <w:rPr>
                <w:color w:val="000009"/>
                <w:spacing w:val="-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шепотом;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15"/>
              </w:tabs>
              <w:spacing w:before="138"/>
              <w:ind w:left="314" w:hanging="232"/>
              <w:rPr>
                <w:sz w:val="24"/>
              </w:rPr>
            </w:pPr>
            <w:r>
              <w:rPr>
                <w:color w:val="000009"/>
                <w:sz w:val="24"/>
              </w:rPr>
              <w:t>вырабатывать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15"/>
              </w:tabs>
              <w:spacing w:before="135"/>
              <w:ind w:left="314" w:hanging="232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четкостью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315"/>
              </w:tabs>
              <w:spacing w:before="136"/>
              <w:ind w:left="314" w:hanging="232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интонационной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выразительностью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речи.</w:t>
            </w:r>
          </w:p>
          <w:p w:rsidR="003A5BAF" w:rsidRDefault="003A5BAF">
            <w:pPr>
              <w:pStyle w:val="TableParagraph"/>
              <w:spacing w:before="150" w:line="360" w:lineRule="auto"/>
              <w:ind w:right="7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фонематических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процессов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(фонематического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слуха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как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способности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дифференцировать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фонемы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родного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языка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фонематического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восприятия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как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способности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звуковому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анализу)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435"/>
              </w:tabs>
              <w:spacing w:line="350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шумов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(шуршит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бумага,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звенит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колокольчик,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стучит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молоток);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6"/>
              </w:numPr>
              <w:tabs>
                <w:tab w:val="left" w:pos="433"/>
              </w:tabs>
              <w:spacing w:before="2"/>
              <w:ind w:left="432" w:hanging="35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шумы: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работающих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2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электроприборов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(пылесоса,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стиральной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машины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нахождению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называнию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звучащих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(пылесос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гудит</w:t>
            </w:r>
          </w:p>
          <w:p w:rsidR="003A5BAF" w:rsidRDefault="003A5BAF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ж-ж-ж-ж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35"/>
              </w:tabs>
              <w:spacing w:before="128" w:line="343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прогулках расширять представлений о звуках природы (шуме ветра,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ударах грома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голосах животных,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380"/>
              </w:tabs>
              <w:spacing w:before="18" w:line="343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инструментов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(маракас,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металлофон,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балалайка, дудочка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 п.);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17" w:line="345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дифференцировать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характеристикам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(громко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тихо, длинно – коротко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15" w:line="355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графические задания, ориентируясь на свойства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сигналов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(долготу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звука):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карандашом на листе бумаги в соответствии с произнесенным педагогом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1" w:line="352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дифференцировать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оппозиционными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(свистящими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шипящими,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твердыми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мягкими,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звонкими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глухими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согласными);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4" w:line="345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подбирать картинки с предметами, в названии которых слышится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12" w:line="34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ударением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звонкий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 слова, глухой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20" w:line="340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фонетическими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звуков.</w:t>
            </w:r>
          </w:p>
          <w:p w:rsidR="003A5BAF" w:rsidRDefault="003A5BAF">
            <w:pPr>
              <w:pStyle w:val="TableParagraph"/>
              <w:spacing w:before="3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Расширение,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обогащение,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систематизация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словаря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16"/>
              </w:tabs>
              <w:spacing w:before="129" w:line="350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объем и активизировать словарь параллельно с расширением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представлений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об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окружающей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действительности,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развитием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познавательной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380"/>
              </w:tabs>
              <w:spacing w:before="14"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семантизации;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активизировать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контекстуальные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познавательного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речевого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7"/>
              </w:numPr>
              <w:tabs>
                <w:tab w:val="left" w:pos="476"/>
              </w:tabs>
              <w:ind w:left="475" w:hanging="39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лексическую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системность: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подбирать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антонимы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59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синонимы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существительных,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глаголов,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129" w:line="352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представления об антонимических и синонимических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омонимии,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многозначностью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476"/>
              </w:tabs>
              <w:spacing w:before="9" w:line="340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предикативную сторону речи за счет обогащения словаря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глаголами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416"/>
              </w:tabs>
              <w:spacing w:before="24"/>
              <w:ind w:left="415" w:hanging="33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углубленную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понятий.</w:t>
            </w:r>
          </w:p>
          <w:p w:rsidR="003A5BAF" w:rsidRDefault="003A5BAF">
            <w:pPr>
              <w:pStyle w:val="TableParagraph"/>
              <w:spacing w:before="1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</w:t>
            </w:r>
            <w:r>
              <w:rPr>
                <w:b/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грамматического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строя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речи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130" w:line="34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словообразовательные умения; создавать условия для освоения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продуктивных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непродуктивных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словообразовательных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26" w:line="340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грамматическое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существительных,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прилагательных,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глаголов;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26" w:line="340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словоизменения;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ориентировочные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овладении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морфологическими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25" w:line="350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морфолого-синтаксического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оформления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словосочетаний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распространенных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14"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грамматических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используемых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синтаксических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синтаксических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2" w:line="340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предложно-падежных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26"/>
              <w:ind w:left="379" w:hanging="2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выраженную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ситуацию;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138"/>
              <w:ind w:left="379" w:hanging="2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логико-грамматические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80"/>
              </w:tabs>
              <w:spacing w:before="134" w:line="350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вероятностное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прогнозирование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словосочетаний, синтаксических конструкций (закончи слово предложение,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рассказ).</w:t>
            </w:r>
          </w:p>
          <w:p w:rsidR="003A5BAF" w:rsidRDefault="003A5BAF">
            <w:pPr>
              <w:pStyle w:val="TableParagraph"/>
              <w:spacing w:before="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связной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диалогической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монологической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речи: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8"/>
              </w:numPr>
              <w:tabs>
                <w:tab w:val="left" w:pos="315"/>
              </w:tabs>
              <w:spacing w:before="125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участвовать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диалоге,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речевой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40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активности,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постановке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вопросов,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единство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(вопрос</w:t>
            </w:r>
          </w:p>
          <w:p w:rsidR="003A5BAF" w:rsidRDefault="003A5BAF">
            <w:pPr>
              <w:pStyle w:val="TableParagraph"/>
              <w:spacing w:before="1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ответ);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15"/>
              </w:tabs>
              <w:spacing w:before="136" w:line="343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 речевое общение: предлагать образцы речи, моделировать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диалоги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 от реплики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развернутой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15"/>
              </w:tabs>
              <w:spacing w:before="23" w:line="350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понимание единства формы и значения, звукового оформления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мелодико-интонационных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лексического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семантического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8" w:line="345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над фразой (с использованием внешних опор в виде предметных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фишек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19" w:line="35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помогать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смысловых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текста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оформлять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внутритекстовые связи на семантическом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уровнях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1" w:line="355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 составлять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цельное и связное высказывание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основе: пересказа небольших по объему текстов, составления рассказов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описательных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рассказов из личного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1" w:line="352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вышеперечисленные умения с опорой на инсценировки, игры-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драматизации,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магнитной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пиктограмм,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наглядно-графических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4" w:line="355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 целях развития планирующей, регулирующей функции речи 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ребенком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подведении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итогов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планировании 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опорами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усиливать организующую роль речи в поведении детей и расширять 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поведенческий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репертуар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рассказыванию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 xml:space="preserve">знаниях и новом опыте, о результате </w:t>
            </w:r>
            <w:r>
              <w:rPr>
                <w:color w:val="000009"/>
                <w:sz w:val="24"/>
              </w:rPr>
              <w:t>поступков и действий, развивая навыки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произвольного поведения, подчинения правилам и следования инструкции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образцу.</w:t>
            </w:r>
          </w:p>
          <w:p w:rsidR="003A5BAF" w:rsidRDefault="003A5BAF">
            <w:pPr>
              <w:pStyle w:val="TableParagraph"/>
              <w:spacing w:before="1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Подготовка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обучению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грамоте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131" w:line="348" w:lineRule="auto"/>
              <w:ind w:right="6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аналитико-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синтетической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 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языковыми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единицами;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приемам</w:t>
            </w:r>
          </w:p>
        </w:tc>
      </w:tr>
    </w:tbl>
    <w:p w:rsidR="003A5BAF" w:rsidRDefault="003A5BAF">
      <w:pPr>
        <w:spacing w:line="348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76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>
            <w:pPr>
              <w:pStyle w:val="TableParagraph"/>
              <w:spacing w:line="360" w:lineRule="auto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умственной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 языка;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0"/>
              </w:numPr>
              <w:tabs>
                <w:tab w:val="left" w:pos="380"/>
              </w:tabs>
              <w:spacing w:line="343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слогового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фишек;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0"/>
              </w:numPr>
              <w:tabs>
                <w:tab w:val="left" w:pos="375"/>
              </w:tabs>
              <w:spacing w:before="6"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анализу состава предложения, моделирования с помощью полосок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разной длины, учить выделять предлог в составе предложения, обозначать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фишкой;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0"/>
              </w:numPr>
              <w:tabs>
                <w:tab w:val="left" w:pos="315"/>
              </w:tabs>
              <w:spacing w:before="5"/>
              <w:ind w:left="314" w:hanging="23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дифференцировать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употребление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терминов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«предложение»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3A5BAF" w:rsidRDefault="003A5BAF">
            <w:pPr>
              <w:pStyle w:val="TableParagraph"/>
              <w:spacing w:before="13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«слово»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 условно-графической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0"/>
              </w:numPr>
              <w:tabs>
                <w:tab w:val="left" w:pos="315"/>
              </w:tabs>
              <w:spacing w:before="141"/>
              <w:ind w:left="314" w:hanging="232"/>
              <w:rPr>
                <w:sz w:val="24"/>
              </w:rPr>
            </w:pPr>
            <w:r>
              <w:rPr>
                <w:color w:val="000009"/>
                <w:sz w:val="24"/>
              </w:rPr>
              <w:t>упражнять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0"/>
              </w:numPr>
              <w:tabs>
                <w:tab w:val="left" w:pos="375"/>
              </w:tabs>
              <w:spacing w:before="133" w:line="343" w:lineRule="auto"/>
              <w:ind w:right="8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 выполнять звуковой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слух,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условно-графическую схему;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0"/>
              </w:numPr>
              <w:tabs>
                <w:tab w:val="left" w:pos="375"/>
              </w:tabs>
              <w:spacing w:before="18" w:line="348" w:lineRule="auto"/>
              <w:ind w:right="6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выражать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слов: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короткие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(педагог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произносит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короткое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ставят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точку,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длинное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</w:t>
            </w:r>
          </w:p>
          <w:p w:rsidR="003A5BAF" w:rsidRDefault="003A5BAF"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линию –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тире);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  <w:tab w:val="left" w:pos="1695"/>
                <w:tab w:val="left" w:pos="3491"/>
                <w:tab w:val="left" w:pos="5185"/>
              </w:tabs>
              <w:spacing w:before="139" w:line="343" w:lineRule="auto"/>
              <w:ind w:right="7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z w:val="24"/>
              </w:rPr>
              <w:tab/>
              <w:t xml:space="preserve">умение  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давать</w:t>
            </w:r>
            <w:r>
              <w:rPr>
                <w:color w:val="000009"/>
                <w:sz w:val="24"/>
              </w:rPr>
              <w:tab/>
              <w:t>фонетическую</w:t>
            </w:r>
            <w:r>
              <w:rPr>
                <w:color w:val="000009"/>
                <w:sz w:val="24"/>
              </w:rPr>
              <w:tab/>
              <w:t>характеристику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звукам;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  <w:tab w:val="left" w:pos="1929"/>
                <w:tab w:val="left" w:pos="2869"/>
                <w:tab w:val="left" w:pos="4221"/>
                <w:tab w:val="left" w:pos="5704"/>
                <w:tab w:val="left" w:pos="6130"/>
                <w:tab w:val="left" w:pos="6898"/>
              </w:tabs>
              <w:spacing w:before="20" w:line="343" w:lineRule="auto"/>
              <w:ind w:right="8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  <w:t>умение</w:t>
            </w:r>
            <w:r>
              <w:rPr>
                <w:color w:val="000009"/>
                <w:sz w:val="24"/>
              </w:rPr>
              <w:tab/>
              <w:t>соотносить</w:t>
            </w:r>
            <w:r>
              <w:rPr>
                <w:color w:val="000009"/>
                <w:sz w:val="24"/>
              </w:rPr>
              <w:tab/>
              <w:t>выделенную</w:t>
            </w:r>
            <w:r>
              <w:rPr>
                <w:color w:val="000009"/>
                <w:sz w:val="24"/>
              </w:rPr>
              <w:tab/>
              <w:t>из</w:t>
            </w:r>
            <w:r>
              <w:rPr>
                <w:color w:val="000009"/>
                <w:sz w:val="24"/>
              </w:rPr>
              <w:tab/>
              <w:t>слова</w:t>
            </w:r>
            <w:r>
              <w:rPr>
                <w:color w:val="000009"/>
                <w:sz w:val="24"/>
              </w:rPr>
              <w:tab/>
              <w:t>фонему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3"/>
              </w:tabs>
              <w:spacing w:before="16"/>
              <w:ind w:left="372" w:hanging="29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одно-двусложные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букв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разрезной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азбуки;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  <w:tab w:val="left" w:pos="1576"/>
                <w:tab w:val="left" w:pos="2904"/>
                <w:tab w:val="left" w:pos="3846"/>
                <w:tab w:val="left" w:pos="5070"/>
                <w:tab w:val="left" w:pos="5935"/>
                <w:tab w:val="left" w:pos="6733"/>
                <w:tab w:val="left" w:pos="7055"/>
              </w:tabs>
              <w:spacing w:before="138" w:line="343" w:lineRule="auto"/>
              <w:ind w:right="7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буквенный</w:t>
            </w:r>
            <w:r>
              <w:rPr>
                <w:color w:val="000009"/>
                <w:sz w:val="24"/>
              </w:rPr>
              <w:tab/>
              <w:t>гнозис,</w:t>
            </w:r>
            <w:r>
              <w:rPr>
                <w:color w:val="000009"/>
                <w:sz w:val="24"/>
              </w:rPr>
              <w:tab/>
              <w:t>предлагая</w:t>
            </w:r>
            <w:r>
              <w:rPr>
                <w:color w:val="000009"/>
                <w:sz w:val="24"/>
              </w:rPr>
              <w:tab/>
              <w:t>узнать</w:t>
            </w:r>
            <w:r>
              <w:rPr>
                <w:color w:val="000009"/>
                <w:sz w:val="24"/>
              </w:rPr>
              <w:tab/>
              <w:t>букву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условиях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наложения,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зашумления, написания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разными шрифтами.</w:t>
            </w:r>
          </w:p>
          <w:p w:rsidR="003A5BAF" w:rsidRDefault="003A5BAF">
            <w:pPr>
              <w:pStyle w:val="TableParagraph"/>
              <w:spacing w:before="30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графомоторных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навыков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подготовка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руки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письму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</w:tabs>
              <w:spacing w:before="126" w:line="343" w:lineRule="auto"/>
              <w:ind w:right="46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базовые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нелинованном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листе: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точки, штрихи, обводка,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копирование;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</w:tabs>
              <w:spacing w:before="24" w:line="340" w:lineRule="auto"/>
              <w:ind w:right="59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 графические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клетку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линейку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образцу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речевой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5"/>
              </w:tabs>
              <w:spacing w:before="23" w:line="345" w:lineRule="auto"/>
              <w:ind w:right="42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копировать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узоров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строку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1"/>
              </w:numPr>
              <w:tabs>
                <w:tab w:val="left" w:pos="373"/>
              </w:tabs>
              <w:spacing w:before="14" w:line="350" w:lineRule="auto"/>
              <w:ind w:right="576" w:hanging="3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диктанты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тетрадях по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</w:tc>
      </w:tr>
    </w:tbl>
    <w:p w:rsidR="003A5BAF" w:rsidRDefault="003A5BAF">
      <w:pPr>
        <w:spacing w:line="350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2930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22"/>
              </w:numPr>
              <w:tabs>
                <w:tab w:val="left" w:pos="373"/>
              </w:tabs>
              <w:spacing w:line="283" w:lineRule="exact"/>
              <w:ind w:left="372" w:hanging="29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штриховку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стрелке;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2"/>
              </w:numPr>
              <w:tabs>
                <w:tab w:val="left" w:pos="375"/>
                <w:tab w:val="left" w:pos="2592"/>
                <w:tab w:val="left" w:pos="3701"/>
                <w:tab w:val="left" w:pos="5255"/>
                <w:tab w:val="left" w:pos="7057"/>
              </w:tabs>
              <w:spacing w:before="135" w:line="348" w:lineRule="auto"/>
              <w:ind w:right="8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z w:val="24"/>
              </w:rPr>
              <w:tab/>
              <w:t>навыки</w:t>
            </w:r>
            <w:r>
              <w:rPr>
                <w:color w:val="000009"/>
                <w:sz w:val="24"/>
              </w:rPr>
              <w:tab/>
              <w:t>штриховки,</w:t>
            </w:r>
            <w:r>
              <w:rPr>
                <w:color w:val="000009"/>
                <w:sz w:val="24"/>
              </w:rPr>
              <w:tab/>
              <w:t>закрашивание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контуров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орнаментов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сюжетных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 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срисовывать,</w:t>
            </w:r>
          </w:p>
          <w:p w:rsidR="003A5BAF" w:rsidRDefault="003A5BAF">
            <w:pPr>
              <w:pStyle w:val="TableParagraph"/>
              <w:spacing w:before="12" w:line="357" w:lineRule="auto"/>
              <w:ind w:right="120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дорисовывать, копировать и закрашивать контуры простых предметов.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Формировать элементарную культуру речевого поведения, умение слушать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педагога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сверстников,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внимательно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доброжелательно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относиться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</w:t>
            </w:r>
            <w:r>
              <w:rPr>
                <w:i/>
                <w:color w:val="000009"/>
                <w:spacing w:val="1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их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рассказам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 ответам</w:t>
            </w:r>
          </w:p>
        </w:tc>
      </w:tr>
      <w:tr w:rsidR="003A5BAF">
        <w:trPr>
          <w:trHeight w:val="10078"/>
        </w:trPr>
        <w:tc>
          <w:tcPr>
            <w:tcW w:w="1843" w:type="dxa"/>
          </w:tcPr>
          <w:p w:rsidR="003A5BAF" w:rsidRDefault="003A5BAF">
            <w:pPr>
              <w:pStyle w:val="TableParagraph"/>
              <w:tabs>
                <w:tab w:val="left" w:pos="515"/>
                <w:tab w:val="left" w:pos="1509"/>
                <w:tab w:val="left" w:pos="1641"/>
              </w:tabs>
              <w:spacing w:line="360" w:lineRule="auto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приобщению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литературе</w:t>
            </w:r>
          </w:p>
        </w:tc>
        <w:tc>
          <w:tcPr>
            <w:tcW w:w="808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line="350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 к книге: рассматривать с детьми иллюстрации в детских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книгах, специально подобранные картинки с близким ребенку содержанием,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персонажей,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before="4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читать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потешки,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прибаутки,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двусложном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размере),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вызывая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 них эмоциональный отклик, стремление отхлопывать ритм или совершать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отраженному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декламированию,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поощрять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инициативную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line="343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направлять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полноценное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слушание,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фиксируя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before="18" w:line="355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потешек,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песенок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прочтения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обсуждать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разбирать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прочитанное,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добиваясь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смысла;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before="1" w:line="343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схематические зарисовки (на бумаге, специальной доске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отражающие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 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тексте;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before="23" w:line="35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персонажей, используя различную интонацию, голос различной высоты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персонажей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роли 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данном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before="13" w:line="352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беседовать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художественных произведений (прозаических, стихотворных), поведения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персонажей,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разъяснять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незнакомых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выражений;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3"/>
              </w:numPr>
              <w:tabs>
                <w:tab w:val="left" w:pos="315"/>
              </w:tabs>
              <w:spacing w:before="5" w:line="352" w:lineRule="auto"/>
              <w:ind w:right="458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ролям,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выразительный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образ;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080"/>
      </w:tblGrid>
      <w:tr w:rsidR="003A5BAF">
        <w:trPr>
          <w:trHeight w:val="554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08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760" w:right="877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689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24"/>
              </w:numPr>
              <w:tabs>
                <w:tab w:val="left" w:pos="315"/>
              </w:tabs>
              <w:spacing w:line="343" w:lineRule="auto"/>
              <w:ind w:right="203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рассказыванию, связывая с ролевой игрой, театрализованной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деятельностью,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4"/>
              </w:numPr>
              <w:tabs>
                <w:tab w:val="left" w:pos="315"/>
              </w:tabs>
              <w:spacing w:before="6" w:line="350" w:lineRule="auto"/>
              <w:ind w:right="510" w:hanging="3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вводить в занятия </w:t>
            </w:r>
            <w:r>
              <w:rPr>
                <w:color w:val="000009"/>
                <w:sz w:val="24"/>
              </w:rPr>
              <w:t>предметы-заменители, слова-заместители, символы,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широко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 речевые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шарады и 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</w:t>
            </w:r>
          </w:p>
        </w:tc>
      </w:tr>
    </w:tbl>
    <w:p w:rsidR="003A5BAF" w:rsidRDefault="003A5BAF">
      <w:pPr>
        <w:pStyle w:val="a3"/>
        <w:spacing w:before="3"/>
        <w:ind w:left="0" w:firstLine="0"/>
        <w:jc w:val="left"/>
        <w:rPr>
          <w:b/>
          <w:i/>
          <w:sz w:val="28"/>
        </w:rPr>
      </w:pPr>
    </w:p>
    <w:p w:rsidR="003A5BAF" w:rsidRDefault="003A5BAF">
      <w:pPr>
        <w:pStyle w:val="3"/>
        <w:spacing w:before="90"/>
        <w:ind w:left="1848" w:right="1997"/>
        <w:jc w:val="center"/>
      </w:pPr>
      <w:r>
        <w:rPr>
          <w:color w:val="000009"/>
        </w:rPr>
        <w:t>Коррекционно-развивающая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</w:p>
    <w:p w:rsidR="003A5BAF" w:rsidRDefault="003A5BAF">
      <w:pPr>
        <w:spacing w:before="139"/>
        <w:ind w:left="1854" w:right="1997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«Художественно-эстетическое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</w:t>
      </w:r>
    </w:p>
    <w:p w:rsidR="003A5BAF" w:rsidRDefault="003A5BAF">
      <w:pPr>
        <w:pStyle w:val="a3"/>
        <w:spacing w:before="2"/>
        <w:ind w:left="0" w:firstLine="0"/>
        <w:jc w:val="left"/>
        <w:rPr>
          <w:b/>
          <w:i/>
          <w:sz w:val="1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30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4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40"/>
              <w:ind w:left="886" w:right="8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9245"/>
        </w:trPr>
        <w:tc>
          <w:tcPr>
            <w:tcW w:w="1843" w:type="dxa"/>
          </w:tcPr>
          <w:p w:rsidR="003A5BAF" w:rsidRDefault="003A5BAF">
            <w:pPr>
              <w:pStyle w:val="TableParagraph"/>
              <w:spacing w:line="360" w:lineRule="auto"/>
              <w:ind w:right="7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</w:p>
          <w:p w:rsidR="003A5BAF" w:rsidRDefault="003A5BAF">
            <w:pPr>
              <w:pStyle w:val="TableParagraph"/>
              <w:spacing w:line="360" w:lineRule="auto"/>
              <w:ind w:right="620"/>
              <w:rPr>
                <w:sz w:val="24"/>
              </w:rPr>
            </w:pP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творчества</w:t>
            </w:r>
          </w:p>
        </w:tc>
        <w:tc>
          <w:tcPr>
            <w:tcW w:w="8109" w:type="dxa"/>
          </w:tcPr>
          <w:p w:rsidR="003A5BAF" w:rsidRDefault="003A5BAF">
            <w:pPr>
              <w:pStyle w:val="TableParagraph"/>
              <w:spacing w:line="360" w:lineRule="auto"/>
              <w:ind w:right="7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познавательных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процессов,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речи,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мотивационных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регуляционных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компонентов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ее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продуктивных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видах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231"/>
              </w:tabs>
              <w:spacing w:line="350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предпосылки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 самостоятельного черкания карандашами, мелками,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волоконными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карандашами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пр.,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line="34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ассоциирование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каракулей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обликом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знакомых предметов,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поощрять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</w:p>
          <w:p w:rsidR="003A5BAF" w:rsidRDefault="003A5BAF">
            <w:pPr>
              <w:pStyle w:val="TableParagraph"/>
              <w:spacing w:before="1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«узнавание»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«опредмечивания»,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before="134" w:line="34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рисовать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для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ребенка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его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просьбе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вызвать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интерес к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изображению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себе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 объекту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before="15" w:line="352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отражать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создаваемых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бытовой,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предметно-игровой,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положительный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сопровождать эмоциональными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высказываниями;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before="7" w:line="343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демонстрировать изображенные на рисунке действия 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самостоятельно;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before="20" w:line="350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восприятие плоскостных изображений, уделяя особое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 изображению человека и его действий, рассматриванию картинок,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иллюстраций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книгах;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before="13" w:line="343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совместной деятельности со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5"/>
              </w:numPr>
              <w:tabs>
                <w:tab w:val="left" w:pos="315"/>
              </w:tabs>
              <w:spacing w:before="20" w:line="350" w:lineRule="auto"/>
              <w:ind w:right="516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анализировать строение предметов, выделять форму, цвет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 отражать 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</w:p>
        </w:tc>
      </w:tr>
    </w:tbl>
    <w:p w:rsidR="003A5BAF" w:rsidRDefault="003A5BAF">
      <w:pPr>
        <w:spacing w:line="35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27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6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39"/>
              <w:ind w:left="886" w:right="8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4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131" w:line="343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уделять особое внимание рисованию фигуры человека, учить передавать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человеческого тела, его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пропорции;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75"/>
              </w:tabs>
              <w:spacing w:before="18" w:line="345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экспериментировать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эстетически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сочетания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14" w:line="343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сигнальное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теплых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холодных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оттенков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(зимний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пейзаж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летний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пейзаж 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осенний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пейзаж);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23" w:line="34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рисунке, отражая структуру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26" w:line="350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творческие способности, побуждать придумывать и 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композицию, осваивать различные художественные техники, 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разнообразные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75"/>
              </w:tabs>
              <w:spacing w:before="11" w:line="343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эстетические чувства, эстетическое восприятие иллюстраций,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20" w:line="355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пластическим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(тесту,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глине),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 лепки из которых дети разминают, разрывают, соединяют куски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теста,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расплющивают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придают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кускам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закрепляется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дальнейшем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обыгрывании;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1" w:line="343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праксис,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ручную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умелость,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 лепки;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75"/>
              </w:tabs>
              <w:spacing w:before="20" w:line="343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 в последующую совместную игру фигурки людей, животных,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вылепленных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ребенком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(собачка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просит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есть,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бегает,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спит,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«служит»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20" w:line="343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алгоритмами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 аппликации;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5"/>
              </w:tabs>
              <w:spacing w:before="20" w:line="35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вместе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задания, включающие наклеивание заготовок, учить составлять простейшие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декоративных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узоры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принципу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повторности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чередования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</w:p>
          <w:p w:rsidR="003A5BAF" w:rsidRDefault="003A5BAF">
            <w:pPr>
              <w:pStyle w:val="TableParagraph"/>
              <w:spacing w:before="1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«подвижной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аппликации»,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наклеивания;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6"/>
              </w:numPr>
              <w:tabs>
                <w:tab w:val="left" w:pos="312"/>
              </w:tabs>
              <w:spacing w:before="136" w:line="355" w:lineRule="auto"/>
              <w:ind w:right="78" w:hanging="3"/>
              <w:rPr>
                <w:sz w:val="24"/>
              </w:rPr>
            </w:pPr>
            <w:r>
              <w:rPr>
                <w:color w:val="000009"/>
                <w:sz w:val="24"/>
              </w:rPr>
              <w:t>уделять внимание выработке точных движений рук под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контролем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совмещении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поверхностей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держать одной рукой,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 сдвигать другой);</w:t>
            </w:r>
          </w:p>
        </w:tc>
      </w:tr>
    </w:tbl>
    <w:p w:rsidR="003A5BAF" w:rsidRDefault="003A5BAF">
      <w:pPr>
        <w:spacing w:line="355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27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4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39"/>
              <w:ind w:left="886" w:right="8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4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line="343" w:lineRule="auto"/>
              <w:ind w:right="18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  <w:tab w:val="left" w:pos="1642"/>
                <w:tab w:val="left" w:pos="3375"/>
                <w:tab w:val="left" w:pos="4728"/>
                <w:tab w:val="left" w:pos="5475"/>
              </w:tabs>
              <w:spacing w:before="9" w:line="340" w:lineRule="auto"/>
              <w:ind w:right="7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координацию</w:t>
            </w:r>
            <w:r>
              <w:rPr>
                <w:color w:val="000009"/>
                <w:sz w:val="24"/>
              </w:rPr>
              <w:tab/>
              <w:t>движений</w:t>
            </w:r>
            <w:r>
              <w:rPr>
                <w:color w:val="000009"/>
                <w:sz w:val="24"/>
              </w:rPr>
              <w:tab/>
              <w:t>рук,</w:t>
            </w:r>
            <w:r>
              <w:rPr>
                <w:color w:val="000009"/>
                <w:sz w:val="24"/>
              </w:rPr>
              <w:tab/>
              <w:t>зрительно-двигательную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рисования, лепки,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26" w:line="343" w:lineRule="auto"/>
              <w:ind w:right="84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высказываний.</w:t>
            </w:r>
          </w:p>
          <w:p w:rsidR="003A5BAF" w:rsidRDefault="003A5BAF">
            <w:pPr>
              <w:pStyle w:val="TableParagraph"/>
              <w:spacing w:before="5"/>
              <w:ind w:left="0"/>
              <w:rPr>
                <w:b/>
                <w:i/>
                <w:sz w:val="38"/>
              </w:rPr>
            </w:pPr>
          </w:p>
          <w:p w:rsidR="003A5BAF" w:rsidRDefault="003A5BAF">
            <w:pPr>
              <w:pStyle w:val="TableParagraph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воображения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творческих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способностей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детей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128" w:line="345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к самостоятельности и творческой инициативе; положительно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попытки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творческой 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14"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ориентировочно-исследовательский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деятельности,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целенаправленное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изучение,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обследование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воспринятое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 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line="352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замысел,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формулировать,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объяснять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получившегося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5" w:line="34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воображение, обучая приемам создания новых образов: путем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агглютинации,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гиперболизации,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акцентирования,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схематизации;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15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к созданию новых образов на материале лепки, аппликации,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изодеятельности (задания «Нарисуй волшебный замок», «Несуществующее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животное», «Чудо-дерево» и т. п.); предлагать специальные дидактические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которых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требуется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дорисовать незаконченные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line="34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стремление детей к использованию различных средств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 изобразительной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13" w:line="352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обогащать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дошкольников;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5"/>
              </w:tabs>
              <w:spacing w:before="4" w:line="34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изображать себя, свою семью, окружающих взрослых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сверстников;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spacing w:before="14"/>
              <w:ind w:left="311" w:hanging="22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планирующую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произвольную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27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4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39"/>
              <w:ind w:left="886" w:right="8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5037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 w:rsidR="003A5BAF" w:rsidRDefault="003A5BAF">
            <w:pPr>
              <w:pStyle w:val="TableParagraph"/>
              <w:spacing w:line="360" w:lineRule="auto"/>
              <w:ind w:right="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 при создании сюжетных рисунков, передаче их содержания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коротких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8"/>
              </w:numPr>
              <w:tabs>
                <w:tab w:val="left" w:pos="315"/>
              </w:tabs>
              <w:spacing w:line="343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сопоставления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натурой и образцом,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 словесным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заданием;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8"/>
              </w:numPr>
              <w:tabs>
                <w:tab w:val="left" w:pos="315"/>
              </w:tabs>
              <w:spacing w:before="9" w:line="350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 для обозначения размера, места расположения, пространственных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языковые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8"/>
              </w:numPr>
              <w:tabs>
                <w:tab w:val="left" w:pos="315"/>
              </w:tabs>
              <w:spacing w:before="13" w:line="343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чувство ритма в процессе работы кистью, карандашами,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фломастерами;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8"/>
              </w:numPr>
              <w:tabs>
                <w:tab w:val="left" w:pos="315"/>
              </w:tabs>
              <w:spacing w:before="20" w:line="352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у детей интерес к лепным поделкам, расширяя их представления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 скульптуре малых форм и выделяя средства выразительности, передающие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стремление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</w:p>
        </w:tc>
      </w:tr>
      <w:tr w:rsidR="003A5BAF">
        <w:trPr>
          <w:trHeight w:val="5037"/>
        </w:trPr>
        <w:tc>
          <w:tcPr>
            <w:tcW w:w="1843" w:type="dxa"/>
          </w:tcPr>
          <w:p w:rsidR="003A5BAF" w:rsidRDefault="003A5BAF">
            <w:pPr>
              <w:pStyle w:val="TableParagraph"/>
              <w:tabs>
                <w:tab w:val="left" w:pos="1509"/>
                <w:tab w:val="left" w:pos="1641"/>
              </w:tabs>
              <w:spacing w:line="360" w:lineRule="auto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приобщению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ному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искусству</w:t>
            </w:r>
          </w:p>
        </w:tc>
        <w:tc>
          <w:tcPr>
            <w:tcW w:w="810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29"/>
              </w:numPr>
              <w:tabs>
                <w:tab w:val="left" w:pos="315"/>
              </w:tabs>
              <w:spacing w:line="355" w:lineRule="auto"/>
              <w:ind w:right="5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(картинами,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иллюстрациями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декоративно-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прикладного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9"/>
              </w:numPr>
              <w:tabs>
                <w:tab w:val="left" w:pos="315"/>
              </w:tabs>
              <w:spacing w:line="355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реагировать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воздействие художественного образа, понимать содержание произведения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выражать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чувства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9"/>
              </w:numPr>
              <w:tabs>
                <w:tab w:val="left" w:pos="315"/>
              </w:tabs>
              <w:spacing w:line="343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знания детей о произведениях русских художников, 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«музейной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педагогики»;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29"/>
              </w:numPr>
              <w:tabs>
                <w:tab w:val="left" w:pos="312"/>
              </w:tabs>
              <w:spacing w:before="7" w:line="350" w:lineRule="auto"/>
              <w:ind w:right="513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народными промыслами, приобщать к некоторым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росписи, воспитывать эстетические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чувства</w:t>
            </w:r>
          </w:p>
        </w:tc>
      </w:tr>
      <w:tr w:rsidR="003A5BAF">
        <w:trPr>
          <w:trHeight w:val="2932"/>
        </w:trPr>
        <w:tc>
          <w:tcPr>
            <w:tcW w:w="1843" w:type="dxa"/>
          </w:tcPr>
          <w:p w:rsidR="003A5BAF" w:rsidRDefault="003A5BAF">
            <w:pPr>
              <w:pStyle w:val="TableParagraph"/>
              <w:tabs>
                <w:tab w:val="left" w:pos="1646"/>
              </w:tabs>
              <w:spacing w:line="360" w:lineRule="auto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</w:p>
          <w:p w:rsidR="003A5BAF" w:rsidRDefault="003A5BAF">
            <w:pPr>
              <w:pStyle w:val="TableParagraph"/>
              <w:spacing w:line="360" w:lineRule="auto"/>
              <w:ind w:right="359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810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30"/>
              </w:numPr>
              <w:tabs>
                <w:tab w:val="left" w:pos="315"/>
              </w:tabs>
              <w:spacing w:line="355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знакомства детей со звучащими игрушками и предметами (барабан, бубен,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дудочка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различать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скрытые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звучанию,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определять</w:t>
            </w:r>
            <w:r>
              <w:rPr>
                <w:color w:val="00000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звукоподражаниям,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 подают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</w:t>
            </w:r>
            <w:r>
              <w:rPr>
                <w:color w:val="000009"/>
                <w:spacing w:val="-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животные;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0"/>
              </w:numPr>
              <w:tabs>
                <w:tab w:val="left" w:pos="312"/>
              </w:tabs>
              <w:spacing w:line="352" w:lineRule="auto"/>
              <w:ind w:right="74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пространственную ориентировку на звук, звучание игрушек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19"/>
              </w:rPr>
              <w:t xml:space="preserve">В </w:t>
            </w:r>
            <w:r>
              <w:rPr>
                <w:color w:val="000009"/>
                <w:sz w:val="24"/>
              </w:rPr>
              <w:t>качестве сигнала к началу или прекращению действий в подвижных играх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упражнениях,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побуждение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определению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расположения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звучащего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27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4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39"/>
              <w:ind w:left="886" w:right="8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45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предмета,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бежать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нему,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131" w:line="343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внимание к темпу звучаний (быстро/медленно), силе звуков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(громко/тихо);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18" w:line="34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реагировать на изменение темпа и интенсивности, характера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произнесения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проговаривания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потешек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14" w:line="343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развития внимания при прослушивании музыки,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реагировать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окончание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23" w:line="340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прослушиванию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сосредоточению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нацеливанию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гармонии;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26" w:line="350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различать и по-разному реагировать на музыку маршевого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плясового,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спокойного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веселого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вызывая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соответствующие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двигательные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11"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в организации различных занятий с ребенком музыкальную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 как средство для активизации и повышения эмоционального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окружающего;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7" w:line="352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музыкально-эстетические,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зрительно-слуховые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(бежит ручеек, идет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медведь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7" w:line="352" w:lineRule="auto"/>
              <w:ind w:right="6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музыкально-ритмический,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звуко-высотный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тембровый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звучащие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455"/>
              </w:tabs>
              <w:spacing w:before="4" w:line="355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детей с разными музыкальными инструментами; привлекать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звучанию,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оркестра,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хоров,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голосов;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слушательскую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 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впечатления;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5"/>
              </w:tabs>
              <w:spacing w:before="1" w:line="343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запоминания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музыкальных произведений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разученных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мелодий;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455"/>
              </w:tabs>
              <w:spacing w:before="23" w:line="350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жанрах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исходя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интеллектуального развития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1"/>
              </w:numPr>
              <w:tabs>
                <w:tab w:val="left" w:pos="312"/>
              </w:tabs>
              <w:spacing w:before="10"/>
              <w:ind w:left="311" w:hanging="22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27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4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39"/>
              <w:ind w:left="886" w:right="87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2992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 w:rsidR="003A5BAF" w:rsidRDefault="003A5BAF">
            <w:pPr>
              <w:pStyle w:val="TableParagraph"/>
              <w:spacing w:line="360" w:lineRule="auto"/>
              <w:ind w:right="7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дудочке,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ксилофоне,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губной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гармошке,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барабане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оркестровой игре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музыкальных инструментах;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line="352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отзывчивость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настроения;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line="350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певческие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(чистота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исполнения,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интонирование,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дикция,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слаженность);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пропевать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возможности все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песни, соблюдая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мелодию;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before="11" w:line="350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разнообразные танцевальные умения детей, динамическую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(групповых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парных)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индивидуальных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танцев;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before="13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опыт выполнения разнообразных действий с предметами 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танцев,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музыкально-ритмических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другу,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поднимать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вверх,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покачивать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головой,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бросать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ловить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line="352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(картинке,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стрелке-вектору),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слуховому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двигательному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сигналам;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before="3" w:line="352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кругу,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расстояние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движении, поднимать плавно руки вверх, в стороны, заводить их за спину, 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голову,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поворачивая кисти,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задевая партнеров;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before="7" w:line="355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плавность,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 движения в соответствующем музыке ритме, темпе, чувствовать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сильную долю такта (акцент), метрический рисунок при звучании музыки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2/4, 3/4,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4/4;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before="3" w:line="355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движения в соответствии с изменением характера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музыки (быстро — медленно); самостоятельно придумывать и 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(вальс,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марш,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полька);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свободу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творчества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музыкальных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2"/>
              </w:numPr>
              <w:tabs>
                <w:tab w:val="left" w:pos="455"/>
              </w:tabs>
              <w:spacing w:line="352" w:lineRule="auto"/>
              <w:ind w:right="75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согласовывать музыкальную деятельность детей с ознакомлением их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произведениями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8109"/>
      </w:tblGrid>
      <w:tr w:rsidR="003A5BAF">
        <w:trPr>
          <w:trHeight w:val="827"/>
        </w:trPr>
        <w:tc>
          <w:tcPr>
            <w:tcW w:w="1843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109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884" w:right="8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  <w:p w:rsidR="003A5BAF" w:rsidRDefault="003A5BAF">
            <w:pPr>
              <w:pStyle w:val="TableParagraph"/>
              <w:spacing w:before="139"/>
              <w:ind w:left="886" w:right="87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3348"/>
        </w:trPr>
        <w:tc>
          <w:tcPr>
            <w:tcW w:w="1843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 w:rsidR="003A5BAF" w:rsidRDefault="003A5BA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общества;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3"/>
              </w:numPr>
              <w:tabs>
                <w:tab w:val="left" w:pos="455"/>
              </w:tabs>
              <w:spacing w:before="131" w:line="355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откликаться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понравившееся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вербальными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невербальными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изобразительными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3"/>
              </w:numPr>
              <w:tabs>
                <w:tab w:val="left" w:pos="455"/>
              </w:tabs>
              <w:spacing w:before="1" w:line="355" w:lineRule="auto"/>
              <w:ind w:right="70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понимать коммуникативное значение движений и жестов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танце,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объяснять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словами;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описания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</w:p>
        </w:tc>
      </w:tr>
    </w:tbl>
    <w:p w:rsidR="003A5BAF" w:rsidRDefault="003A5BAF">
      <w:pPr>
        <w:pStyle w:val="a3"/>
        <w:spacing w:before="3"/>
        <w:ind w:left="0" w:firstLine="0"/>
        <w:jc w:val="left"/>
        <w:rPr>
          <w:b/>
          <w:i/>
          <w:sz w:val="28"/>
        </w:rPr>
      </w:pPr>
    </w:p>
    <w:p w:rsidR="003A5BAF" w:rsidRDefault="003A5BAF">
      <w:pPr>
        <w:pStyle w:val="3"/>
        <w:spacing w:before="90" w:line="360" w:lineRule="auto"/>
        <w:ind w:left="497" w:right="648" w:firstLine="708"/>
      </w:pP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развитие»</w:t>
      </w:r>
    </w:p>
    <w:p w:rsidR="003A5BAF" w:rsidRDefault="003A5BAF">
      <w:pPr>
        <w:pStyle w:val="a3"/>
        <w:spacing w:line="360" w:lineRule="auto"/>
        <w:ind w:right="643"/>
      </w:pPr>
      <w:r>
        <w:rPr>
          <w:color w:val="000009"/>
        </w:rPr>
        <w:t>Коррекционно-развивающая направленность работы в области «Физическое развитие»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с ЗПР подразумевает создание условий: для сохранения и укрепления здоровья 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развития, формирование у них полноценных двигательных навыков и 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качеств, применение здоровьесберегающих технологий и методов позитивного воздействия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(коррекционной)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заболеваемости.</w:t>
      </w:r>
    </w:p>
    <w:p w:rsidR="003A5BAF" w:rsidRDefault="003A5BAF">
      <w:pPr>
        <w:pStyle w:val="a3"/>
        <w:spacing w:line="360" w:lineRule="auto"/>
        <w:ind w:right="654"/>
        <w:rPr>
          <w:b/>
        </w:rPr>
      </w:pPr>
      <w:r>
        <w:rPr>
          <w:color w:val="000009"/>
        </w:rPr>
        <w:t>Программа коррекционной работы включается во все разделы данной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этом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дополнительно реализуются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задачи:</w:t>
      </w:r>
    </w:p>
    <w:p w:rsidR="003A5BAF" w:rsidRDefault="003A5BAF" w:rsidP="003D5A86">
      <w:pPr>
        <w:pStyle w:val="a7"/>
        <w:numPr>
          <w:ilvl w:val="0"/>
          <w:numId w:val="134"/>
        </w:numPr>
        <w:tabs>
          <w:tab w:val="left" w:pos="1645"/>
        </w:tabs>
        <w:spacing w:line="360" w:lineRule="auto"/>
        <w:ind w:right="3810" w:firstLine="79"/>
        <w:jc w:val="left"/>
        <w:rPr>
          <w:sz w:val="24"/>
        </w:rPr>
      </w:pPr>
      <w:r>
        <w:rPr>
          <w:i/>
          <w:color w:val="000009"/>
          <w:sz w:val="24"/>
        </w:rPr>
        <w:t>коррекция недостатков и развитие ручной моторики: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нормализация мышечного тонуса пальцев и кистей рук;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техники тонких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3A5BAF" w:rsidRDefault="003A5BAF" w:rsidP="003D5A86">
      <w:pPr>
        <w:pStyle w:val="a7"/>
        <w:numPr>
          <w:ilvl w:val="0"/>
          <w:numId w:val="134"/>
        </w:numPr>
        <w:tabs>
          <w:tab w:val="left" w:pos="1645"/>
        </w:tabs>
        <w:spacing w:line="272" w:lineRule="exact"/>
        <w:ind w:left="1644" w:hanging="361"/>
        <w:jc w:val="left"/>
        <w:rPr>
          <w:i/>
          <w:sz w:val="24"/>
        </w:rPr>
      </w:pPr>
      <w:r>
        <w:rPr>
          <w:i/>
          <w:color w:val="000009"/>
          <w:sz w:val="24"/>
        </w:rPr>
        <w:t>коррекция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недостатков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артикуляционной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моторики;</w:t>
      </w:r>
    </w:p>
    <w:p w:rsidR="003A5BAF" w:rsidRDefault="003A5BAF">
      <w:pPr>
        <w:spacing w:before="133" w:line="360" w:lineRule="auto"/>
        <w:ind w:left="1205" w:right="3335"/>
        <w:rPr>
          <w:sz w:val="24"/>
        </w:rPr>
      </w:pPr>
      <w:r>
        <w:rPr>
          <w:i/>
          <w:color w:val="000009"/>
          <w:sz w:val="24"/>
        </w:rPr>
        <w:t>- коррекция недостатков и развитие психомоторных функций</w:t>
      </w:r>
      <w:r>
        <w:rPr>
          <w:color w:val="000009"/>
          <w:sz w:val="24"/>
        </w:rPr>
        <w:t>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 движений;</w:t>
      </w:r>
    </w:p>
    <w:p w:rsidR="003A5BAF" w:rsidRDefault="003A5BAF">
      <w:pPr>
        <w:pStyle w:val="a3"/>
        <w:spacing w:line="274" w:lineRule="exact"/>
        <w:ind w:left="1205" w:firstLine="0"/>
        <w:jc w:val="left"/>
      </w:pPr>
      <w:r>
        <w:rPr>
          <w:color w:val="000009"/>
        </w:rPr>
        <w:t>моторной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памяти;</w:t>
      </w:r>
    </w:p>
    <w:p w:rsidR="003A5BAF" w:rsidRDefault="003A5BAF">
      <w:pPr>
        <w:pStyle w:val="a3"/>
        <w:spacing w:before="142" w:line="360" w:lineRule="auto"/>
        <w:ind w:left="1205" w:right="2933" w:firstLine="0"/>
        <w:jc w:val="left"/>
      </w:pPr>
      <w:r>
        <w:rPr>
          <w:color w:val="000009"/>
        </w:rPr>
        <w:t>слухо-зрительно-моторной и реципрокной координации движений;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регуляции движений.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371"/>
        </w:trPr>
        <w:tc>
          <w:tcPr>
            <w:tcW w:w="1846" w:type="dxa"/>
          </w:tcPr>
          <w:p w:rsidR="003A5BAF" w:rsidRDefault="003A5BAF">
            <w:pPr>
              <w:pStyle w:val="TableParagraph"/>
              <w:tabs>
                <w:tab w:val="left" w:pos="518"/>
                <w:tab w:val="left" w:pos="1514"/>
              </w:tabs>
              <w:spacing w:line="360" w:lineRule="auto"/>
              <w:ind w:left="88" w:right="79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начальных</w:t>
            </w:r>
          </w:p>
          <w:p w:rsidR="003A5BAF" w:rsidRDefault="003A5BAF">
            <w:pPr>
              <w:pStyle w:val="TableParagraph"/>
              <w:spacing w:line="360" w:lineRule="auto"/>
              <w:ind w:left="88" w:right="208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 ЗОЖ</w:t>
            </w:r>
          </w:p>
        </w:tc>
        <w:tc>
          <w:tcPr>
            <w:tcW w:w="851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line="355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необходимыми для нормального роста тела, позвоночника и правильной осанки,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средствами физического развития и предупреждения его нарушений (занятия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ног,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туловища);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line="35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систематически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закаливающие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 полифункционального оборудования (сенсорные тропы, сухие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бассейны и пр.), направленные на улучшение венозного оттока и работы сердца,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улучшение тактильной чувствительности тела, подвижности суставов, связок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сухожилий,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преодоление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нервно-психической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возбудимости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расслабление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гипертонуса мышц и т. п.;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line="355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создавать условия для нормализации их двигательной активности: привлекать 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активным упражнениям и играм пассивных детей (включать их в совместные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игры, в выполнение хозяйственно-бытовых поручений) и к более спокойным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расторможенных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дошкольников,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деликатно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ограничивать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повышенную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подвижность;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before="10" w:line="355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тонуса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мускулатуры,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развивая у детей самостоятельный контроль за работой различных мышечных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контрастных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ощущений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(«сосулька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зимой»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мышцы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напряжены,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«сосулька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весной»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мышцы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расслабляются);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нормализации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мышечного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тонуса,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приёмы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релаксации;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before="5" w:line="350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 специальные игры и упражнения, стимулирующие формирование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пяточно-пальцевого переката (ходьба по следам, разной поверхности — песку,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мату...;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захват ступнями, пальцами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ног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before="13" w:line="355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учитывать при отборе содержания предлагаемых упражнений необходимость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тонизирующего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тренирующего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эффекта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(нагрузка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только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возможностям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 но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несколько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превышать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</w:tabs>
              <w:spacing w:before="1" w:line="355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внимательно и осторожно подходить к отбору содержания физкультурных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имеющих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низкие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показатели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сердечно-сосудистой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дыхательной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нарушения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зрения,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нервно-психической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(повышенная</w:t>
            </w:r>
          </w:p>
        </w:tc>
      </w:tr>
    </w:tbl>
    <w:p w:rsidR="003A5BAF" w:rsidRDefault="003A5BAF">
      <w:pPr>
        <w:spacing w:line="355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2577"/>
        </w:trPr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утомляемость,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чрезмерная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наоборот,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заторможенность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2"/>
              </w:tabs>
              <w:spacing w:before="129" w:line="355" w:lineRule="auto"/>
              <w:ind w:right="6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контролировать и регулировать уровень психофизической нагрузки (снижая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интенсивность движений, частоту повторений, требования к качеству движений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т.д.) в процессе коррекции недостатков моторного развития и развития 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требующих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(музыкалько-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ритмические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хозяйственно-бытовые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поручения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2"/>
              </w:tabs>
              <w:spacing w:before="9" w:line="350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дифференцированный подход к отбору содержания и средств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физического воспитания с учетом возрастных физических и индивидуальных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0"/>
              </w:tabs>
              <w:spacing w:before="11" w:line="352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 упражнения по нормализации деятельности опорно-двигательного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аппарата,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осанки,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стоп;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профилактику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коррекцию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плоскостопия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430"/>
              </w:tabs>
              <w:spacing w:before="7" w:line="350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потребность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утренней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закаливающих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0"/>
              </w:tabs>
              <w:spacing w:before="13" w:line="343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элементарно рассказывать о своем самочувствии, объяснять, что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болит;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2"/>
              </w:tabs>
              <w:spacing w:before="21" w:line="352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физиологическое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дыхание: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глубокого,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ритмического дыхания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углубленным, но спокойным выдохом; правильного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носового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спокойно сомкнутых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губах;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0"/>
              </w:tabs>
              <w:spacing w:before="4"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закаливающие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полифункционального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(сенсорные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тропы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сухие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бассейны),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улучшение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венозного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оттока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сердца,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улучшение тактильной чувствительности тела, увеличение силы и тонуса мышц,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подвижности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суставов,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связок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сухожилий,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расслабление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гипертонуса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мышц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0"/>
              </w:tabs>
              <w:spacing w:before="14" w:line="340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рассказывать о своем здоровье, о возникающих ситуациях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нездоровья;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6"/>
              </w:numPr>
              <w:tabs>
                <w:tab w:val="left" w:pos="372"/>
              </w:tabs>
              <w:spacing w:before="24" w:line="350" w:lineRule="auto"/>
              <w:ind w:right="4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родителей к организации двигательной активности детей, 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закреплению 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основам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ЗОЖ</w:t>
            </w:r>
          </w:p>
        </w:tc>
      </w:tr>
      <w:tr w:rsidR="003A5BAF">
        <w:trPr>
          <w:trHeight w:val="844"/>
        </w:trPr>
        <w:tc>
          <w:tcPr>
            <w:tcW w:w="1846" w:type="dxa"/>
          </w:tcPr>
          <w:p w:rsidR="003A5BAF" w:rsidRDefault="003A5BAF">
            <w:pPr>
              <w:pStyle w:val="TableParagraph"/>
              <w:spacing w:line="360" w:lineRule="auto"/>
              <w:ind w:left="88" w:right="114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направленность</w:t>
            </w:r>
          </w:p>
        </w:tc>
        <w:tc>
          <w:tcPr>
            <w:tcW w:w="8510" w:type="dxa"/>
          </w:tcPr>
          <w:p w:rsidR="003A5BAF" w:rsidRDefault="003A5BAF">
            <w:pPr>
              <w:pStyle w:val="TableParagraph"/>
              <w:numPr>
                <w:ilvl w:val="0"/>
                <w:numId w:val="137"/>
              </w:numPr>
              <w:tabs>
                <w:tab w:val="left" w:pos="372"/>
              </w:tabs>
              <w:spacing w:line="28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овладения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техники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основных</w:t>
            </w:r>
          </w:p>
          <w:p w:rsidR="003A5BAF" w:rsidRDefault="003A5BAF">
            <w:pPr>
              <w:pStyle w:val="TableParagraph"/>
              <w:spacing w:before="138"/>
              <w:rPr>
                <w:sz w:val="24"/>
              </w:rPr>
            </w:pPr>
            <w:r>
              <w:rPr>
                <w:color w:val="000009"/>
                <w:sz w:val="24"/>
              </w:rPr>
              <w:t>движений: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ходьбы,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бега,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ползания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лазанья,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прыжков,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бросания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ловли,</w:t>
            </w:r>
          </w:p>
        </w:tc>
      </w:tr>
    </w:tbl>
    <w:p w:rsidR="003A5BAF" w:rsidRDefault="003A5BAF">
      <w:pPr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25"/>
        </w:trPr>
        <w:tc>
          <w:tcPr>
            <w:tcW w:w="1846" w:type="dxa"/>
          </w:tcPr>
          <w:p w:rsidR="003A5BAF" w:rsidRDefault="003A5BAF">
            <w:pPr>
              <w:pStyle w:val="TableParagraph"/>
              <w:tabs>
                <w:tab w:val="left" w:pos="518"/>
                <w:tab w:val="left" w:pos="1514"/>
              </w:tabs>
              <w:spacing w:line="360" w:lineRule="auto"/>
              <w:ind w:left="88" w:right="79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7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культуре</w:t>
            </w:r>
          </w:p>
        </w:tc>
        <w:tc>
          <w:tcPr>
            <w:tcW w:w="8510" w:type="dxa"/>
          </w:tcPr>
          <w:p w:rsidR="003A5BAF" w:rsidRDefault="003A5BAF">
            <w:pPr>
              <w:pStyle w:val="TableParagraph"/>
              <w:spacing w:line="360" w:lineRule="auto"/>
              <w:ind w:right="7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 их в режимные моменты и свободную деятельность детей (например,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предлагать детям игровые задания: «пройди между стульями», «попрыгай 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зайка»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 д.);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line="355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для развития основных движений, их техники и двигательных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качеств разные формы организации двигательной деятельности: физкультурные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занятия, физкультминутки (динамические паузы); разминки и подвижные 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утреннюю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«гимнастику»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пробуждения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ритмикой,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свежем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line="350" w:lineRule="auto"/>
              <w:ind w:right="7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физические упражнения в коллективе сверстников,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перестроениях;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6" w:line="352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реагировать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полифункциональных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мягких модулей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(конструкции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типа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«Ромашка»,</w:t>
            </w:r>
          </w:p>
          <w:p w:rsidR="003A5BAF" w:rsidRDefault="003A5BAF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«Островок»,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«Валуны»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134" w:line="345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координационных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путём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сложно-координированных движений;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17" w:line="340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совершенствование качественной стороны движений — ловкости, гибкости,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силы,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выносливости;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26" w:line="340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точность произвольных движений, учить детей переключаться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26" w:line="352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 по словесной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давать словесный отчет о выполненном движении или последовательности 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двух-четырех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7" w:line="340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сохранять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осанку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26" w:line="340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статического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равновесия;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372"/>
              </w:tabs>
              <w:spacing w:before="23" w:line="343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сохранять заданный темп во время ходьбы (быстрый, средний,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медленный);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8"/>
              </w:numPr>
              <w:tabs>
                <w:tab w:val="left" w:pos="432"/>
              </w:tabs>
              <w:spacing w:before="20"/>
              <w:ind w:left="431" w:hanging="34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бега: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ведущим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колонне,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беге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3025"/>
        </w:trPr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парами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соизмерять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партнера;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129" w:line="345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навыки в разных видах прыжков, развивать их технику: энергично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отталкиваться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приземляться 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сохранением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равновесия;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14" w:line="343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набивным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мячом,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взаимодействовать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партнером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ловле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бросках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18" w:line="345" w:lineRule="auto"/>
              <w:ind w:right="8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 учить детей самостоятельно организовывать подвижные игры,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предлагать свои варианты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комбинации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14" w:line="343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запоминать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проговаривать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действий</w:t>
            </w:r>
            <w:r>
              <w:rPr>
                <w:color w:val="000009"/>
                <w:sz w:val="24"/>
              </w:rPr>
              <w:t xml:space="preserve"> 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эстафетах,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 спортивными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23" w:line="35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навыков и развитии двигательных качеств: движение по сенсорным дорожкам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коврикам, погружение в сухой бассейн и перемещение в нем в соответствии 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сценарием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досугов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спортивных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line="343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общую моторику, используя корригирующие упражнения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мышечных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19" w:line="352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потребность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управлению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вертикальной,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горизонтальной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сагиттальной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(чувство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пространства);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7" w:line="352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навыки выполнения движений и действий с предметами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вербальных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4" w:line="352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положительный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 заниматься с полифункциональными модулями, создавая из них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высотные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туннельные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7" w:line="352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слухо-зрительно-моторную координацию движений под музыку: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побуждать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двигаться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темпом,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ритмом,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характером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произведения),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spacing w:before="10" w:line="350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предлагать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слова, сопровождать выполнение упражнений доступным речевым материалом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(дети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могут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одновременно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произносить</w:t>
            </w:r>
          </w:p>
          <w:p w:rsidR="003A5BAF" w:rsidRDefault="003A5BAF">
            <w:pPr>
              <w:pStyle w:val="TableParagraph"/>
              <w:spacing w:before="1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речевой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материал,</w:t>
            </w:r>
            <w:r>
              <w:rPr>
                <w:color w:val="000009"/>
                <w:spacing w:val="1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ребенок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взрослый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проговаривает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его,</w:t>
            </w:r>
          </w:p>
        </w:tc>
      </w:tr>
    </w:tbl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86"/>
        <w:gridCol w:w="360"/>
        <w:gridCol w:w="8510"/>
      </w:tblGrid>
      <w:tr w:rsidR="003A5BAF">
        <w:trPr>
          <w:trHeight w:val="554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412"/>
        </w:trPr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остальные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выполняют)</w:t>
            </w:r>
          </w:p>
        </w:tc>
      </w:tr>
      <w:tr w:rsidR="003A5BAF">
        <w:trPr>
          <w:trHeight w:val="345"/>
        </w:trPr>
        <w:tc>
          <w:tcPr>
            <w:tcW w:w="1486" w:type="dxa"/>
            <w:tcBorders>
              <w:top w:val="single" w:sz="4" w:space="0" w:color="000000"/>
              <w:left w:val="single" w:sz="4" w:space="0" w:color="000000"/>
            </w:tcBorders>
          </w:tcPr>
          <w:p w:rsidR="003A5BAF" w:rsidRDefault="003A5BAF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</w:p>
        </w:tc>
        <w:tc>
          <w:tcPr>
            <w:tcW w:w="360" w:type="dxa"/>
            <w:tcBorders>
              <w:top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numPr>
                <w:ilvl w:val="0"/>
                <w:numId w:val="140"/>
              </w:numPr>
              <w:tabs>
                <w:tab w:val="left" w:pos="372"/>
              </w:tabs>
              <w:spacing w:line="28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дифференцированно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упражнения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нормализации</w:t>
            </w:r>
          </w:p>
        </w:tc>
      </w:tr>
      <w:tr w:rsidR="003A5BAF">
        <w:trPr>
          <w:trHeight w:val="837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spacing w:before="54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недостатков</w:t>
            </w:r>
          </w:p>
          <w:p w:rsidR="003A5BAF" w:rsidRDefault="003A5BAF">
            <w:pPr>
              <w:pStyle w:val="TableParagraph"/>
              <w:spacing w:before="139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54"/>
              <w:ind w:left="151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71"/>
              <w:rPr>
                <w:sz w:val="24"/>
              </w:rPr>
            </w:pPr>
            <w:r>
              <w:rPr>
                <w:color w:val="000009"/>
                <w:sz w:val="24"/>
              </w:rPr>
              <w:t>мышечного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тонуса;</w:t>
            </w:r>
          </w:p>
          <w:p w:rsidR="003A5BAF" w:rsidRDefault="003A5BAF">
            <w:pPr>
              <w:pStyle w:val="TableParagraph"/>
              <w:numPr>
                <w:ilvl w:val="0"/>
                <w:numId w:val="141"/>
              </w:numPr>
              <w:tabs>
                <w:tab w:val="left" w:pos="372"/>
                <w:tab w:val="left" w:pos="1572"/>
                <w:tab w:val="left" w:pos="3672"/>
                <w:tab w:val="left" w:pos="4229"/>
                <w:tab w:val="left" w:pos="4683"/>
                <w:tab w:val="left" w:pos="7463"/>
              </w:tabs>
              <w:spacing w:before="139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 xml:space="preserve">движения  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кистей</w:t>
            </w:r>
            <w:r>
              <w:rPr>
                <w:color w:val="000009"/>
                <w:sz w:val="24"/>
              </w:rPr>
              <w:tab/>
              <w:t>рук</w:t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 xml:space="preserve">подражанию  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</w:t>
            </w:r>
            <w:r>
              <w:rPr>
                <w:color w:val="000009"/>
                <w:sz w:val="24"/>
              </w:rPr>
              <w:tab/>
              <w:t>педагога;</w:t>
            </w:r>
          </w:p>
        </w:tc>
      </w:tr>
      <w:tr w:rsidR="003A5BAF">
        <w:trPr>
          <w:trHeight w:val="413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spacing w:before="47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ручной</w:t>
            </w: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tabs>
                <w:tab w:val="left" w:pos="1658"/>
                <w:tab w:val="left" w:pos="4145"/>
                <w:tab w:val="left" w:pos="5372"/>
                <w:tab w:val="left" w:pos="6440"/>
                <w:tab w:val="left" w:pos="6790"/>
                <w:tab w:val="left" w:pos="7993"/>
              </w:tabs>
              <w:spacing w:before="81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  <w:t>дифференцированные</w:t>
            </w:r>
            <w:r>
              <w:rPr>
                <w:color w:val="000009"/>
                <w:sz w:val="24"/>
              </w:rPr>
              <w:tab/>
              <w:t>движения</w:t>
            </w:r>
            <w:r>
              <w:rPr>
                <w:color w:val="000009"/>
                <w:sz w:val="24"/>
              </w:rPr>
              <w:tab/>
              <w:t>кистями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пальцами</w:t>
            </w:r>
            <w:r>
              <w:rPr>
                <w:color w:val="000009"/>
                <w:sz w:val="24"/>
              </w:rPr>
              <w:tab/>
              <w:t>рук:</w:t>
            </w:r>
          </w:p>
        </w:tc>
      </w:tr>
      <w:tr w:rsidR="003A5BAF">
        <w:trPr>
          <w:trHeight w:val="432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spacing w:before="46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моторики</w:t>
            </w: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82"/>
              <w:rPr>
                <w:sz w:val="24"/>
              </w:rPr>
            </w:pPr>
            <w:r>
              <w:rPr>
                <w:color w:val="000009"/>
                <w:sz w:val="24"/>
              </w:rPr>
              <w:t>сгибание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разгибание,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отведение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пальцев;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согласованные</w:t>
            </w:r>
          </w:p>
        </w:tc>
      </w:tr>
      <w:tr w:rsidR="003A5BAF">
        <w:trPr>
          <w:trHeight w:val="845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3"/>
              <w:rPr>
                <w:sz w:val="24"/>
              </w:rPr>
            </w:pP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рук.</w:t>
            </w:r>
          </w:p>
          <w:p w:rsidR="003A5BAF" w:rsidRDefault="003A5BAF">
            <w:pPr>
              <w:pStyle w:val="TableParagraph"/>
              <w:numPr>
                <w:ilvl w:val="0"/>
                <w:numId w:val="142"/>
              </w:numPr>
              <w:tabs>
                <w:tab w:val="left" w:pos="372"/>
              </w:tabs>
              <w:spacing w:before="139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удерживать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позу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кистей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рук;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</w:p>
        </w:tc>
      </w:tr>
      <w:tr w:rsidR="003A5BAF">
        <w:trPr>
          <w:trHeight w:val="1273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3"/>
              <w:rPr>
                <w:sz w:val="24"/>
              </w:rPr>
            </w:pPr>
            <w:r>
              <w:rPr>
                <w:color w:val="000009"/>
                <w:sz w:val="24"/>
              </w:rPr>
              <w:t>сгибать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разгибать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палец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руке;</w:t>
            </w:r>
          </w:p>
          <w:p w:rsidR="003A5BAF" w:rsidRDefault="003A5BAF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</w:tabs>
              <w:spacing w:before="139"/>
              <w:rPr>
                <w:sz w:val="24"/>
              </w:rPr>
            </w:pPr>
            <w:r>
              <w:rPr>
                <w:color w:val="000009"/>
                <w:sz w:val="24"/>
              </w:rPr>
              <w:t>тренировать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(вращения,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похлопывания);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43"/>
              </w:numPr>
              <w:tabs>
                <w:tab w:val="left" w:pos="432"/>
              </w:tabs>
              <w:spacing w:before="133"/>
              <w:ind w:left="431" w:hanging="349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хватания,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захвата</w:t>
            </w:r>
          </w:p>
        </w:tc>
      </w:tr>
      <w:tr w:rsidR="003A5BAF">
        <w:trPr>
          <w:trHeight w:val="847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4"/>
              <w:rPr>
                <w:sz w:val="24"/>
              </w:rPr>
            </w:pPr>
            <w:r>
              <w:rPr>
                <w:color w:val="000009"/>
                <w:sz w:val="24"/>
              </w:rPr>
              <w:t>крупных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мелких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формы;</w:t>
            </w:r>
          </w:p>
          <w:p w:rsidR="003A5BAF" w:rsidRDefault="003A5BAF">
            <w:pPr>
              <w:pStyle w:val="TableParagraph"/>
              <w:numPr>
                <w:ilvl w:val="0"/>
                <w:numId w:val="144"/>
              </w:numPr>
              <w:tabs>
                <w:tab w:val="left" w:pos="372"/>
              </w:tabs>
              <w:spacing w:before="141"/>
              <w:rPr>
                <w:sz w:val="24"/>
              </w:rPr>
            </w:pP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расслабления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мышц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кистей</w:t>
            </w:r>
          </w:p>
        </w:tc>
      </w:tr>
      <w:tr w:rsidR="003A5BAF">
        <w:trPr>
          <w:trHeight w:val="842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1"/>
              <w:rPr>
                <w:sz w:val="24"/>
              </w:rPr>
            </w:pP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 утомлении;</w:t>
            </w:r>
          </w:p>
          <w:p w:rsidR="003A5BAF" w:rsidRDefault="003A5BAF">
            <w:pPr>
              <w:pStyle w:val="TableParagraph"/>
              <w:numPr>
                <w:ilvl w:val="0"/>
                <w:numId w:val="145"/>
              </w:numPr>
              <w:tabs>
                <w:tab w:val="left" w:pos="372"/>
              </w:tabs>
              <w:spacing w:before="137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орудийных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соотносящих</w:t>
            </w:r>
          </w:p>
        </w:tc>
      </w:tr>
      <w:tr w:rsidR="003A5BAF">
        <w:trPr>
          <w:trHeight w:val="846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4"/>
              <w:rPr>
                <w:sz w:val="24"/>
              </w:rPr>
            </w:pPr>
            <w:r>
              <w:rPr>
                <w:color w:val="000009"/>
                <w:sz w:val="24"/>
              </w:rPr>
              <w:t>предметных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действий;</w:t>
            </w:r>
          </w:p>
          <w:p w:rsidR="003A5BAF" w:rsidRDefault="003A5BAF">
            <w:pPr>
              <w:pStyle w:val="TableParagraph"/>
              <w:numPr>
                <w:ilvl w:val="0"/>
                <w:numId w:val="146"/>
              </w:numPr>
              <w:tabs>
                <w:tab w:val="left" w:pos="372"/>
              </w:tabs>
              <w:spacing w:before="139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ритмичные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руками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звучание</w:t>
            </w:r>
          </w:p>
        </w:tc>
      </w:tr>
      <w:tr w:rsidR="003A5BAF">
        <w:trPr>
          <w:trHeight w:val="845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3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инструментов;</w:t>
            </w:r>
          </w:p>
          <w:p w:rsidR="003A5BAF" w:rsidRDefault="003A5BAF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</w:tabs>
              <w:spacing w:before="136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тонких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«пальчиковой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гимнастике»;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</w:p>
        </w:tc>
      </w:tr>
      <w:tr w:rsidR="003A5BAF">
        <w:trPr>
          <w:trHeight w:val="843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5"/>
              <w:rPr>
                <w:sz w:val="24"/>
              </w:rPr>
            </w:pP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пальчиковой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сопровождением;</w:t>
            </w:r>
          </w:p>
          <w:p w:rsidR="003A5BAF" w:rsidRDefault="003A5BAF">
            <w:pPr>
              <w:pStyle w:val="TableParagraph"/>
              <w:numPr>
                <w:ilvl w:val="0"/>
                <w:numId w:val="148"/>
              </w:numPr>
              <w:tabs>
                <w:tab w:val="left" w:pos="372"/>
              </w:tabs>
              <w:spacing w:before="134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специфические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пальцами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</w:tc>
      </w:tr>
      <w:tr w:rsidR="003A5BAF">
        <w:trPr>
          <w:trHeight w:val="413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4"/>
              <w:rPr>
                <w:sz w:val="24"/>
              </w:rPr>
            </w:pPr>
            <w:r>
              <w:rPr>
                <w:color w:val="000009"/>
                <w:sz w:val="24"/>
              </w:rPr>
              <w:t>мелкими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фактуры: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кручение,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нанизывание,</w:t>
            </w:r>
          </w:p>
        </w:tc>
      </w:tr>
      <w:tr w:rsidR="003A5BAF">
        <w:trPr>
          <w:trHeight w:val="412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3"/>
              <w:rPr>
                <w:sz w:val="24"/>
              </w:rPr>
            </w:pPr>
            <w:r>
              <w:rPr>
                <w:color w:val="000009"/>
                <w:sz w:val="24"/>
              </w:rPr>
              <w:t>щелчки,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вращение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дифференцированные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</w:t>
            </w:r>
          </w:p>
        </w:tc>
      </w:tr>
      <w:tr w:rsidR="003A5BAF">
        <w:trPr>
          <w:trHeight w:val="412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3"/>
              <w:rPr>
                <w:sz w:val="24"/>
              </w:rPr>
            </w:pP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нанизывании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бус,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пуговиц,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колечек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шнурок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определенной</w:t>
            </w:r>
          </w:p>
        </w:tc>
      </w:tr>
      <w:tr w:rsidR="003A5BAF">
        <w:trPr>
          <w:trHeight w:val="847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3"/>
              <w:rPr>
                <w:sz w:val="24"/>
              </w:rPr>
            </w:pPr>
            <w:r>
              <w:rPr>
                <w:color w:val="000009"/>
                <w:sz w:val="24"/>
              </w:rPr>
              <w:t>последовательности,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образце;</w:t>
            </w:r>
          </w:p>
          <w:p w:rsidR="003A5BAF" w:rsidRDefault="003A5BAF">
            <w:pPr>
              <w:pStyle w:val="TableParagraph"/>
              <w:numPr>
                <w:ilvl w:val="0"/>
                <w:numId w:val="149"/>
              </w:numPr>
              <w:tabs>
                <w:tab w:val="left" w:pos="372"/>
              </w:tabs>
              <w:spacing w:before="142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захват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мелких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сыпучих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указательным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типом</w:t>
            </w:r>
          </w:p>
        </w:tc>
      </w:tr>
      <w:tr w:rsidR="003A5BAF">
        <w:trPr>
          <w:trHeight w:val="844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1"/>
              <w:rPr>
                <w:sz w:val="24"/>
              </w:rPr>
            </w:pPr>
            <w:r>
              <w:rPr>
                <w:color w:val="000009"/>
                <w:sz w:val="24"/>
              </w:rPr>
              <w:t>хватания;</w:t>
            </w:r>
          </w:p>
          <w:p w:rsidR="003A5BAF" w:rsidRDefault="003A5BAF">
            <w:pPr>
              <w:pStyle w:val="TableParagraph"/>
              <w:numPr>
                <w:ilvl w:val="0"/>
                <w:numId w:val="150"/>
              </w:numPr>
              <w:tabs>
                <w:tab w:val="left" w:pos="372"/>
              </w:tabs>
              <w:spacing w:before="139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выкладывать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мелкие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ориентирам: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точкам,</w:t>
            </w:r>
          </w:p>
        </w:tc>
      </w:tr>
      <w:tr w:rsidR="003A5BAF">
        <w:trPr>
          <w:trHeight w:val="844"/>
        </w:trPr>
        <w:tc>
          <w:tcPr>
            <w:tcW w:w="1486" w:type="dxa"/>
            <w:tcBorders>
              <w:lef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4"/>
              <w:rPr>
                <w:sz w:val="24"/>
              </w:rPr>
            </w:pPr>
            <w:r>
              <w:rPr>
                <w:color w:val="000009"/>
                <w:sz w:val="24"/>
              </w:rPr>
              <w:t>пунктирным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линиям;</w:t>
            </w:r>
          </w:p>
          <w:p w:rsidR="003A5BAF" w:rsidRDefault="003A5BAF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</w:tabs>
              <w:spacing w:before="136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водой: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переливание</w:t>
            </w:r>
          </w:p>
        </w:tc>
      </w:tr>
      <w:tr w:rsidR="003A5BAF">
        <w:trPr>
          <w:trHeight w:val="489"/>
        </w:trPr>
        <w:tc>
          <w:tcPr>
            <w:tcW w:w="1486" w:type="dxa"/>
            <w:tcBorders>
              <w:left w:val="single" w:sz="4" w:space="0" w:color="000000"/>
              <w:bottom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" w:type="dxa"/>
            <w:tcBorders>
              <w:bottom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AF" w:rsidRDefault="003A5BAF">
            <w:pPr>
              <w:pStyle w:val="TableParagraph"/>
              <w:spacing w:before="64"/>
              <w:rPr>
                <w:sz w:val="24"/>
              </w:rPr>
            </w:pPr>
            <w:r>
              <w:rPr>
                <w:color w:val="000009"/>
                <w:sz w:val="24"/>
              </w:rPr>
              <w:t>воды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емкости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другую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чашки,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деревянной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ложки,</w:t>
            </w:r>
          </w:p>
        </w:tc>
      </w:tr>
    </w:tbl>
    <w:p w:rsidR="003A5BAF" w:rsidRDefault="003A5BAF">
      <w:pPr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11782"/>
        </w:trPr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</w:tcPr>
          <w:p w:rsidR="003A5BAF" w:rsidRDefault="003A5BA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половника,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воронки;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пересыпать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сыпучие</w:t>
            </w:r>
            <w:r>
              <w:rPr>
                <w:color w:val="000009"/>
                <w:spacing w:val="-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129" w:line="352" w:lineRule="auto"/>
              <w:ind w:right="6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выполнять определенные движения руками под звуковые и зрительные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сигналы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(если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подниму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синий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флажок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топни,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если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красный-хлопни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ладоши;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дальнейшем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сигналов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изменяют);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9"/>
              <w:ind w:left="3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динамический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праксис,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чередование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позиций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«кулак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ладонь»,</w:t>
            </w:r>
          </w:p>
          <w:p w:rsidR="003A5BAF" w:rsidRDefault="003A5BAF">
            <w:pPr>
              <w:pStyle w:val="TableParagraph"/>
              <w:spacing w:before="13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«камень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ножницы»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139" w:line="343" w:lineRule="auto"/>
              <w:ind w:right="28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самомассажа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ногтя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основанию;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  <w:tab w:val="left" w:pos="1190"/>
                <w:tab w:val="left" w:pos="2527"/>
                <w:tab w:val="left" w:pos="3682"/>
                <w:tab w:val="left" w:pos="5384"/>
                <w:tab w:val="left" w:pos="5749"/>
                <w:tab w:val="left" w:pos="7381"/>
              </w:tabs>
              <w:spacing w:before="20" w:line="355" w:lineRule="auto"/>
              <w:ind w:right="105" w:firstLine="0"/>
              <w:rPr>
                <w:b/>
                <w:i/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z w:val="24"/>
              </w:rPr>
              <w:tab/>
              <w:t>выполнять</w:t>
            </w:r>
            <w:r>
              <w:rPr>
                <w:color w:val="000009"/>
                <w:sz w:val="24"/>
              </w:rPr>
              <w:tab/>
              <w:t>действия</w:t>
            </w:r>
            <w:r>
              <w:rPr>
                <w:color w:val="000009"/>
                <w:sz w:val="24"/>
              </w:rPr>
              <w:tab/>
              <w:t>расстегивания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застегивания,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используя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 виды застежек (липучки, кнопки, пуговицы и др.).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Совершенствовать базовые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графомоторные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навыки и умения: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line="352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дуги,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соединять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нелинованном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крупную клетку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1" w:line="355" w:lineRule="auto"/>
              <w:ind w:right="7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зрительно-моторную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линий по образцу: проводить непрерывную линию между двумя волнистыми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ломаными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линиями,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повторяя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изгибы;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сплошные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переходами,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отрывая карандаш от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line="345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контуру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 трафареты, линейки,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лекала;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15" w:line="340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графические умения и целостность восприятия при изображении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дорисовывая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недостающие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 к предложенному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25" w:line="340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ловкость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воспроизведении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24" w:line="345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заштриховывать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штриховать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контуры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направлениях;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2"/>
              </w:numPr>
              <w:tabs>
                <w:tab w:val="left" w:pos="372"/>
              </w:tabs>
              <w:spacing w:before="15" w:line="352" w:lineRule="auto"/>
              <w:ind w:right="52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умения раскрашивать по контуру сюжетные рисунки цветными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карандашами,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предпочтений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</w:t>
            </w:r>
          </w:p>
        </w:tc>
      </w:tr>
      <w:tr w:rsidR="003A5BAF">
        <w:trPr>
          <w:trHeight w:val="1259"/>
        </w:trPr>
        <w:tc>
          <w:tcPr>
            <w:tcW w:w="1846" w:type="dxa"/>
          </w:tcPr>
          <w:p w:rsidR="003A5BAF" w:rsidRDefault="003A5BAF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</w:p>
          <w:p w:rsidR="003A5BAF" w:rsidRDefault="003A5BAF">
            <w:pPr>
              <w:pStyle w:val="TableParagraph"/>
              <w:tabs>
                <w:tab w:val="left" w:pos="1632"/>
              </w:tabs>
              <w:spacing w:before="137" w:line="360" w:lineRule="auto"/>
              <w:ind w:left="88" w:right="73"/>
              <w:rPr>
                <w:sz w:val="24"/>
              </w:rPr>
            </w:pPr>
            <w:r>
              <w:rPr>
                <w:color w:val="000009"/>
                <w:sz w:val="24"/>
              </w:rPr>
              <w:t>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</w:p>
        </w:tc>
        <w:tc>
          <w:tcPr>
            <w:tcW w:w="851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53"/>
              </w:numPr>
              <w:tabs>
                <w:tab w:val="left" w:pos="372"/>
                <w:tab w:val="left" w:pos="1752"/>
                <w:tab w:val="left" w:pos="3168"/>
                <w:tab w:val="left" w:pos="4363"/>
                <w:tab w:val="left" w:pos="5552"/>
                <w:tab w:val="left" w:pos="7306"/>
              </w:tabs>
              <w:spacing w:line="355" w:lineRule="auto"/>
              <w:ind w:right="7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моторный</w:t>
            </w:r>
            <w:r>
              <w:rPr>
                <w:color w:val="000009"/>
                <w:sz w:val="24"/>
              </w:rPr>
              <w:tab/>
              <w:t>праксис</w:t>
            </w:r>
            <w:r>
              <w:rPr>
                <w:color w:val="000009"/>
                <w:sz w:val="24"/>
              </w:rPr>
              <w:tab/>
              <w:t>органов</w:t>
            </w:r>
            <w:r>
              <w:rPr>
                <w:color w:val="000009"/>
                <w:sz w:val="24"/>
              </w:rPr>
              <w:tab/>
              <w:t>артикуляции,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зрительно-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кинестетические ощущения для усиления перцепции артикуляционных укладов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</w:tc>
      </w:tr>
    </w:tbl>
    <w:p w:rsidR="003A5BAF" w:rsidRDefault="003A5BAF">
      <w:pPr>
        <w:spacing w:line="355" w:lineRule="auto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75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 и педагогические условия реализации программы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4226"/>
        </w:trPr>
        <w:tc>
          <w:tcPr>
            <w:tcW w:w="1846" w:type="dxa"/>
          </w:tcPr>
          <w:p w:rsidR="003A5BAF" w:rsidRDefault="003A5BAF">
            <w:pPr>
              <w:pStyle w:val="TableParagraph"/>
              <w:spacing w:line="360" w:lineRule="auto"/>
              <w:ind w:left="88" w:right="216"/>
              <w:rPr>
                <w:sz w:val="24"/>
              </w:rPr>
            </w:pPr>
            <w:r>
              <w:rPr>
                <w:color w:val="000009"/>
                <w:sz w:val="24"/>
              </w:rPr>
              <w:t>артикуляцион-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моторики</w:t>
            </w:r>
          </w:p>
        </w:tc>
        <w:tc>
          <w:tcPr>
            <w:tcW w:w="851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54"/>
              </w:numPr>
              <w:tabs>
                <w:tab w:val="left" w:pos="372"/>
              </w:tabs>
              <w:spacing w:line="283" w:lineRule="exact"/>
              <w:ind w:left="371"/>
              <w:rPr>
                <w:sz w:val="24"/>
              </w:rPr>
            </w:pPr>
            <w:r>
              <w:rPr>
                <w:color w:val="000009"/>
                <w:sz w:val="24"/>
              </w:rPr>
              <w:t>вырабатывать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самоконтроль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положением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артикуляции;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4"/>
              </w:numPr>
              <w:tabs>
                <w:tab w:val="left" w:pos="372"/>
              </w:tabs>
              <w:spacing w:before="135" w:line="343" w:lineRule="auto"/>
              <w:ind w:right="44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артикуляционный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уклад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артикуляционной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4"/>
              </w:numPr>
              <w:tabs>
                <w:tab w:val="left" w:pos="372"/>
                <w:tab w:val="left" w:pos="1637"/>
                <w:tab w:val="left" w:pos="4224"/>
                <w:tab w:val="left" w:pos="5638"/>
                <w:tab w:val="left" w:pos="6591"/>
              </w:tabs>
              <w:spacing w:before="16" w:line="345" w:lineRule="auto"/>
              <w:ind w:right="88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статико-динамические</w:t>
            </w:r>
            <w:r>
              <w:rPr>
                <w:color w:val="000009"/>
                <w:sz w:val="24"/>
              </w:rPr>
              <w:tab/>
              <w:t>ощущения,</w:t>
            </w:r>
            <w:r>
              <w:rPr>
                <w:color w:val="000009"/>
                <w:sz w:val="24"/>
              </w:rPr>
              <w:tab/>
              <w:t>четкие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артикуляционные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кинестезии;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4"/>
              </w:numPr>
              <w:tabs>
                <w:tab w:val="left" w:pos="372"/>
              </w:tabs>
              <w:spacing w:before="16" w:line="340" w:lineRule="auto"/>
              <w:ind w:right="300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фонационное (речевое) дыхание при дифференциации вдоха 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выдоха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через нос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рот;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4"/>
              </w:numPr>
              <w:tabs>
                <w:tab w:val="left" w:pos="372"/>
              </w:tabs>
              <w:spacing w:before="26" w:line="352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оральный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праксис,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мимическую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моторику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подражательного характера (яркое солнышко – плотно сомкнули веки, обида 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надули щеки...)</w:t>
            </w:r>
          </w:p>
        </w:tc>
      </w:tr>
      <w:tr w:rsidR="003A5BAF">
        <w:trPr>
          <w:trHeight w:val="8815"/>
        </w:trPr>
        <w:tc>
          <w:tcPr>
            <w:tcW w:w="1846" w:type="dxa"/>
          </w:tcPr>
          <w:p w:rsidR="003A5BAF" w:rsidRDefault="003A5BAF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</w:p>
          <w:p w:rsidR="003A5BAF" w:rsidRDefault="003A5BAF">
            <w:pPr>
              <w:pStyle w:val="TableParagraph"/>
              <w:tabs>
                <w:tab w:val="left" w:pos="1632"/>
              </w:tabs>
              <w:spacing w:before="137" w:line="360" w:lineRule="auto"/>
              <w:ind w:left="88" w:right="73"/>
              <w:rPr>
                <w:sz w:val="24"/>
              </w:rPr>
            </w:pPr>
            <w:r>
              <w:rPr>
                <w:color w:val="000009"/>
                <w:sz w:val="24"/>
              </w:rPr>
              <w:t>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психомоторной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сферы</w:t>
            </w:r>
          </w:p>
        </w:tc>
        <w:tc>
          <w:tcPr>
            <w:tcW w:w="8510" w:type="dxa"/>
          </w:tcPr>
          <w:p w:rsidR="003A5BAF" w:rsidRDefault="003A5BAF">
            <w:pPr>
              <w:pStyle w:val="TableParagraph"/>
              <w:spacing w:line="360" w:lineRule="auto"/>
              <w:ind w:right="87" w:firstLine="5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Использование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музыкально-ритмических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упражнений,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логопедической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фонетической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ритмики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line="355" w:lineRule="auto"/>
              <w:ind w:right="6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 развивать и корригировать нарушения сенсорно-перцептивных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моторных компонентов деятельности (слухо-зрительно-моторную координацию,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мышечную выносливость, способность перемещаться в пространстве на 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 для движения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заданному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признаку);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line="343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 развитию у детей произвольной регуляции в ходе выполнения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before="9" w:line="350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 совершенствовании и преодолении недостатков двигательного 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сигналы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(речевые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неречевые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возможностями зрительного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before="11" w:line="345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двигательную активность;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before="14" w:line="343" w:lineRule="auto"/>
              <w:ind w:right="6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слухо-моторную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моторную координации;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before="21" w:line="355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посредством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психогимнастики,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 к выражению эмоциональных состояний с помощью пантомимики,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(дворник,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повар...) 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5"/>
              </w:numPr>
              <w:tabs>
                <w:tab w:val="left" w:pos="372"/>
              </w:tabs>
              <w:spacing w:line="350" w:lineRule="auto"/>
              <w:ind w:right="10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двигательную память, предлагая выполнять двигательные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цепочки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 четырех-шести действий;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танцевальных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</w:tc>
      </w:tr>
    </w:tbl>
    <w:p w:rsidR="003A5BAF" w:rsidRDefault="003A5BAF">
      <w:pPr>
        <w:spacing w:line="35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6"/>
        <w:gridCol w:w="8510"/>
      </w:tblGrid>
      <w:tr w:rsidR="003A5BAF">
        <w:trPr>
          <w:trHeight w:val="554"/>
        </w:trPr>
        <w:tc>
          <w:tcPr>
            <w:tcW w:w="1846" w:type="dxa"/>
            <w:shd w:val="clear" w:color="auto" w:fill="F0F0F0"/>
          </w:tcPr>
          <w:p w:rsidR="003A5BAF" w:rsidRDefault="003A5BAF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Разделы</w:t>
            </w:r>
          </w:p>
        </w:tc>
        <w:tc>
          <w:tcPr>
            <w:tcW w:w="8510" w:type="dxa"/>
            <w:shd w:val="clear" w:color="auto" w:fill="F0F0F0"/>
          </w:tcPr>
          <w:p w:rsidR="003A5BAF" w:rsidRDefault="003A5BAF">
            <w:pPr>
              <w:pStyle w:val="TableParagraph"/>
              <w:spacing w:before="10" w:line="225" w:lineRule="auto"/>
              <w:ind w:left="2974" w:right="1093" w:hanging="18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педагогические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3A5BAF">
        <w:trPr>
          <w:trHeight w:val="8403"/>
        </w:trPr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0" w:type="dxa"/>
          </w:tcPr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372"/>
              </w:tabs>
              <w:spacing w:line="355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одновременного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согласованных движений, а также навыки разноименных и разнонаправленных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372"/>
              </w:tabs>
              <w:spacing w:line="343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перестраиваться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звенья,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передвигаться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ориентиры разного цвета, разной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372"/>
              </w:tabs>
              <w:spacing w:before="7" w:line="345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устойчивый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мышечному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напряжению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расслаблению под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музыку;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372"/>
              </w:tabs>
              <w:spacing w:before="15"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сверстников,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372"/>
              </w:tabs>
              <w:spacing w:before="6" w:line="340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подчинять движения темпу и ритму речевых и неречевых сигналов и сочетать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сопровождением, речевым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372"/>
              </w:tabs>
              <w:spacing w:before="26" w:line="355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предлагать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слова, побуждать сопровождать выполнение упражнений доступным речевым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(дети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одновременно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произносить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проговаривает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остальные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выполняют);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56"/>
              </w:numPr>
              <w:tabs>
                <w:tab w:val="left" w:pos="415"/>
              </w:tabs>
              <w:spacing w:before="3" w:line="352" w:lineRule="auto"/>
              <w:ind w:right="576" w:hanging="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отстукивать ритмы по слуховому образцу, затем соотносить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структуру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образцом</w:t>
            </w:r>
          </w:p>
        </w:tc>
      </w:tr>
    </w:tbl>
    <w:p w:rsidR="003A5BAF" w:rsidRDefault="003A5BAF">
      <w:pPr>
        <w:spacing w:line="352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p w:rsidR="003A5BAF" w:rsidRDefault="003A5BAF">
      <w:pPr>
        <w:pStyle w:val="2"/>
        <w:spacing w:before="60"/>
        <w:ind w:left="3401"/>
        <w:jc w:val="left"/>
      </w:pPr>
      <w:bookmarkStart w:id="25" w:name="_bookmark24"/>
      <w:bookmarkEnd w:id="25"/>
      <w:r>
        <w:rPr>
          <w:color w:val="000009"/>
        </w:rPr>
        <w:lastRenderedPageBreak/>
        <w:t>III.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ОРГАНИЗАЦИОННЫЙ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РАЗДЕЛ</w:t>
      </w:r>
    </w:p>
    <w:p w:rsidR="003A5BAF" w:rsidRDefault="003A5BAF">
      <w:pPr>
        <w:pStyle w:val="a3"/>
        <w:spacing w:before="7"/>
        <w:ind w:left="0" w:firstLine="0"/>
        <w:jc w:val="left"/>
        <w:rPr>
          <w:b/>
        </w:rPr>
      </w:pP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762"/>
        </w:tabs>
        <w:spacing w:line="360" w:lineRule="auto"/>
        <w:ind w:right="1264" w:firstLine="708"/>
      </w:pPr>
      <w:bookmarkStart w:id="26" w:name="_bookmark25"/>
      <w:bookmarkEnd w:id="26"/>
      <w:r>
        <w:rPr>
          <w:color w:val="000009"/>
          <w:u w:val="thick" w:color="000009"/>
        </w:rPr>
        <w:t>Психолого-педагогические условия, обеспечивающие развитие ребенка с</w:t>
      </w:r>
      <w:r>
        <w:rPr>
          <w:color w:val="000009"/>
          <w:spacing w:val="1"/>
        </w:rPr>
        <w:t xml:space="preserve"> </w:t>
      </w:r>
      <w:r>
        <w:rPr>
          <w:color w:val="000009"/>
          <w:u w:val="thick" w:color="000009"/>
        </w:rPr>
        <w:t>задержкой</w:t>
      </w:r>
      <w:r>
        <w:rPr>
          <w:color w:val="000009"/>
          <w:spacing w:val="-1"/>
          <w:u w:val="thick" w:color="000009"/>
        </w:rPr>
        <w:t xml:space="preserve"> </w:t>
      </w:r>
      <w:r>
        <w:rPr>
          <w:color w:val="000009"/>
          <w:u w:val="thick" w:color="000009"/>
        </w:rPr>
        <w:t>психического развития</w:t>
      </w:r>
    </w:p>
    <w:p w:rsidR="003A5BAF" w:rsidRDefault="003A5BAF">
      <w:pPr>
        <w:pStyle w:val="a3"/>
        <w:spacing w:before="21" w:line="360" w:lineRule="auto"/>
        <w:ind w:right="654"/>
      </w:pPr>
      <w:r>
        <w:rPr>
          <w:color w:val="000009"/>
        </w:rPr>
        <w:t>Направлениями деятельности образовательной организации, реализующей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комбинированной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34"/>
        </w:tabs>
        <w:spacing w:line="360" w:lineRule="auto"/>
        <w:ind w:right="658" w:firstLine="708"/>
        <w:rPr>
          <w:sz w:val="24"/>
        </w:rPr>
      </w:pPr>
      <w:r>
        <w:rPr>
          <w:color w:val="000009"/>
          <w:sz w:val="24"/>
        </w:rPr>
        <w:t>развитие физических, интеллектуальных, нравственных, эстетических и 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line="274" w:lineRule="exact"/>
        <w:ind w:left="1385" w:hanging="18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before="139"/>
        <w:ind w:left="1385" w:hanging="181"/>
        <w:rPr>
          <w:sz w:val="24"/>
        </w:rPr>
      </w:pPr>
      <w:r>
        <w:rPr>
          <w:color w:val="000009"/>
          <w:sz w:val="24"/>
        </w:rPr>
        <w:t>сохранение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укрепление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before="139"/>
        <w:ind w:left="1385" w:hanging="181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психическом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10"/>
        </w:tabs>
        <w:spacing w:before="137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создание современной развивающей предметно-пространственной среды, комфортной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 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нормально развивающихся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коллектива;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line="275" w:lineRule="exact"/>
        <w:ind w:left="1385" w:hanging="18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 общей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3A5BAF" w:rsidRDefault="003A5BAF">
      <w:pPr>
        <w:pStyle w:val="a3"/>
        <w:spacing w:before="139" w:line="360" w:lineRule="auto"/>
        <w:ind w:right="652"/>
      </w:pP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заключений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(ПМПК).</w:t>
      </w:r>
    </w:p>
    <w:p w:rsidR="003A5BAF" w:rsidRDefault="003A5BAF">
      <w:pPr>
        <w:pStyle w:val="a3"/>
        <w:spacing w:before="1" w:line="360" w:lineRule="auto"/>
        <w:ind w:right="650"/>
      </w:pP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коррекционно-педагогическую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комбинированной и компенсирующей направленности, так и в инклюзивной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среде.</w:t>
      </w:r>
    </w:p>
    <w:p w:rsidR="003A5BAF" w:rsidRDefault="003A5BAF">
      <w:pPr>
        <w:pStyle w:val="a3"/>
        <w:spacing w:before="1" w:line="360" w:lineRule="auto"/>
        <w:ind w:right="638"/>
      </w:pPr>
      <w:r>
        <w:rPr>
          <w:color w:val="000009"/>
        </w:rPr>
        <w:t>Организация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детей-инвалидов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позиций:</w:t>
      </w:r>
    </w:p>
    <w:p w:rsidR="003A5BAF" w:rsidRDefault="003A5BAF" w:rsidP="003D5A86">
      <w:pPr>
        <w:pStyle w:val="a7"/>
        <w:numPr>
          <w:ilvl w:val="0"/>
          <w:numId w:val="159"/>
        </w:numPr>
        <w:tabs>
          <w:tab w:val="left" w:pos="1618"/>
        </w:tabs>
        <w:spacing w:line="360" w:lineRule="auto"/>
        <w:ind w:right="650" w:firstLine="708"/>
        <w:rPr>
          <w:sz w:val="24"/>
        </w:rPr>
      </w:pPr>
      <w:r>
        <w:rPr>
          <w:color w:val="000009"/>
          <w:sz w:val="24"/>
        </w:rPr>
        <w:t>регламент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специалистами и воспитателями дошкольной образовательной организации в соответствии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АОП,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разработанным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маршрутом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ПМПК и/или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ИПРА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 ребенка-инвалида;</w:t>
      </w:r>
    </w:p>
    <w:p w:rsidR="003A5BAF" w:rsidRDefault="003A5BAF" w:rsidP="003D5A86">
      <w:pPr>
        <w:pStyle w:val="a7"/>
        <w:numPr>
          <w:ilvl w:val="0"/>
          <w:numId w:val="159"/>
        </w:numPr>
        <w:tabs>
          <w:tab w:val="left" w:pos="1465"/>
        </w:tabs>
        <w:spacing w:before="1"/>
        <w:ind w:left="1464" w:hanging="260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специальной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среды;</w:t>
      </w:r>
    </w:p>
    <w:p w:rsidR="003A5BAF" w:rsidRDefault="003A5BAF" w:rsidP="003D5A86">
      <w:pPr>
        <w:pStyle w:val="a7"/>
        <w:numPr>
          <w:ilvl w:val="0"/>
          <w:numId w:val="159"/>
        </w:numPr>
        <w:tabs>
          <w:tab w:val="left" w:pos="1530"/>
        </w:tabs>
        <w:spacing w:before="137" w:line="360" w:lineRule="auto"/>
        <w:ind w:right="651" w:firstLine="708"/>
        <w:rPr>
          <w:sz w:val="24"/>
        </w:rPr>
      </w:pPr>
      <w:r>
        <w:rPr>
          <w:color w:val="000009"/>
          <w:sz w:val="24"/>
        </w:rPr>
        <w:t>предоставление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ассистента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(помощника),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прописано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заключении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ПМПК;</w:t>
      </w:r>
    </w:p>
    <w:p w:rsidR="003A5BAF" w:rsidRDefault="003A5BAF" w:rsidP="003D5A86">
      <w:pPr>
        <w:pStyle w:val="a7"/>
        <w:numPr>
          <w:ilvl w:val="0"/>
          <w:numId w:val="159"/>
        </w:numPr>
        <w:tabs>
          <w:tab w:val="left" w:pos="1575"/>
        </w:tabs>
        <w:spacing w:line="360" w:lineRule="auto"/>
        <w:ind w:right="640" w:firstLine="708"/>
        <w:rPr>
          <w:sz w:val="24"/>
        </w:rPr>
      </w:pPr>
      <w:r>
        <w:rPr>
          <w:color w:val="000009"/>
          <w:sz w:val="24"/>
        </w:rPr>
        <w:t>регламент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консилиума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(ППк)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образовательной организации.</w:t>
      </w:r>
    </w:p>
    <w:p w:rsidR="003A5BAF" w:rsidRDefault="003A5BAF">
      <w:pPr>
        <w:pStyle w:val="a3"/>
        <w:spacing w:line="360" w:lineRule="auto"/>
        <w:ind w:right="651"/>
      </w:pPr>
      <w:r>
        <w:rPr>
          <w:color w:val="000009"/>
        </w:rPr>
        <w:t>В общеобразовательных группах работа с детьми с ЗПР строится по АОП, разработанной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учетом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36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53" w:firstLine="0"/>
      </w:pPr>
      <w:r>
        <w:rPr>
          <w:color w:val="000009"/>
        </w:rPr>
        <w:lastRenderedPageBreak/>
        <w:t>особенностей психофизического развития и индивидуальных возможностей, 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абилитацию,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нарушений 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социальную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адаптацию.</w:t>
      </w:r>
    </w:p>
    <w:p w:rsidR="003A5BAF" w:rsidRDefault="003A5BAF">
      <w:pPr>
        <w:pStyle w:val="a3"/>
        <w:spacing w:line="274" w:lineRule="exact"/>
        <w:ind w:left="1205" w:firstLine="0"/>
      </w:pP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составлении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на: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558"/>
        </w:tabs>
        <w:spacing w:before="137" w:line="360" w:lineRule="auto"/>
        <w:ind w:right="662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(или)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психическому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состоянию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методов обучения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29"/>
        </w:tabs>
        <w:spacing w:line="360" w:lineRule="auto"/>
        <w:ind w:right="640" w:firstLine="708"/>
        <w:rPr>
          <w:sz w:val="24"/>
        </w:rPr>
      </w:pPr>
      <w:r>
        <w:rPr>
          <w:color w:val="000009"/>
          <w:sz w:val="24"/>
        </w:rPr>
        <w:t>создание оптимальных условий совместного обучения детей с ОВЗ и их нормально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вспомогательных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психологов, учителей-логопедов;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95"/>
        </w:tabs>
        <w:spacing w:line="360" w:lineRule="auto"/>
        <w:ind w:right="639" w:firstLine="708"/>
        <w:rPr>
          <w:sz w:val="24"/>
        </w:rPr>
      </w:pPr>
      <w:r>
        <w:rPr>
          <w:color w:val="000009"/>
          <w:sz w:val="24"/>
        </w:rPr>
        <w:t>личностно-ориентированный подход к организации всех видов детской деятельности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текущей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 образа результата действия, планирование, реализацию программы действий,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осмысление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3A5BAF" w:rsidRDefault="003A5BAF">
      <w:pPr>
        <w:pStyle w:val="a3"/>
        <w:spacing w:before="1" w:line="360" w:lineRule="auto"/>
        <w:ind w:right="64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деятельности, индивидуализированный объем и глубина содержания, специальные 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средства.</w:t>
      </w:r>
    </w:p>
    <w:p w:rsidR="003A5BAF" w:rsidRDefault="003A5BAF">
      <w:pPr>
        <w:pStyle w:val="a3"/>
        <w:spacing w:before="1" w:line="360" w:lineRule="auto"/>
        <w:ind w:right="588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ребенка). В ее структуру, в зависимости от психофизического развития и возможностей ребенка,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тяжести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интегрируются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модули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программ, комплексов методических рекомендаций по проведению 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воспитательно-образовательной работ.</w:t>
      </w:r>
    </w:p>
    <w:p w:rsidR="003A5BAF" w:rsidRDefault="003A5BAF">
      <w:pPr>
        <w:pStyle w:val="a3"/>
        <w:spacing w:line="360" w:lineRule="auto"/>
        <w:ind w:right="658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 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учетом: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640"/>
        </w:tabs>
        <w:spacing w:line="360" w:lineRule="auto"/>
        <w:ind w:right="641" w:firstLine="708"/>
        <w:rPr>
          <w:sz w:val="24"/>
        </w:rPr>
      </w:pP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каждом этапе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включения;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line="274" w:lineRule="exact"/>
        <w:ind w:left="1385" w:hanging="181"/>
        <w:rPr>
          <w:sz w:val="24"/>
        </w:rPr>
      </w:pPr>
      <w:r>
        <w:rPr>
          <w:color w:val="000009"/>
          <w:sz w:val="24"/>
        </w:rPr>
        <w:t>особенностей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сотрудниками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58"/>
        </w:tabs>
        <w:spacing w:before="139" w:line="362" w:lineRule="auto"/>
        <w:ind w:right="662" w:firstLine="708"/>
        <w:rPr>
          <w:sz w:val="24"/>
        </w:rPr>
      </w:pPr>
      <w:r>
        <w:rPr>
          <w:color w:val="000009"/>
          <w:sz w:val="24"/>
        </w:rPr>
        <w:t>вариативности,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нормативно развивающихся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сверстников;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506"/>
        </w:tabs>
        <w:spacing w:line="360" w:lineRule="auto"/>
        <w:ind w:right="654" w:firstLine="708"/>
        <w:rPr>
          <w:sz w:val="24"/>
        </w:rPr>
      </w:pPr>
      <w:r>
        <w:rPr>
          <w:color w:val="000009"/>
          <w:sz w:val="24"/>
        </w:rPr>
        <w:t>критериев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продвижению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инклюзивного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процесса;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95"/>
        </w:tabs>
        <w:spacing w:before="72" w:line="362" w:lineRule="auto"/>
        <w:ind w:right="657" w:firstLine="708"/>
        <w:rPr>
          <w:sz w:val="24"/>
        </w:rPr>
      </w:pPr>
      <w:r>
        <w:rPr>
          <w:color w:val="000009"/>
          <w:sz w:val="24"/>
        </w:rPr>
        <w:lastRenderedPageBreak/>
        <w:t>организации условий для максимального развития и эффективной адаптации ребенка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инклюзивной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группе.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 развитие ребенка с ЗПР раннего и дошкольного возраста в соответствии с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интересами.</w:t>
      </w:r>
    </w:p>
    <w:p w:rsidR="003A5BAF" w:rsidRDefault="003A5BAF" w:rsidP="003D5A86">
      <w:pPr>
        <w:pStyle w:val="a7"/>
        <w:numPr>
          <w:ilvl w:val="0"/>
          <w:numId w:val="160"/>
        </w:numPr>
        <w:tabs>
          <w:tab w:val="left" w:pos="1582"/>
        </w:tabs>
        <w:spacing w:before="1" w:line="360" w:lineRule="auto"/>
        <w:ind w:right="643" w:firstLine="708"/>
        <w:rPr>
          <w:sz w:val="24"/>
        </w:rPr>
      </w:pPr>
      <w:r>
        <w:rPr>
          <w:color w:val="000009"/>
          <w:sz w:val="24"/>
        </w:rPr>
        <w:t>Личностно-порождающее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 таких ситуаций, в которых каждому ребенку предоставляется возможность выбора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партнера, средств и пр.; обеспечивается опора на его личный опыт при освоении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 деятельности педагог занимает активную позицию, постепенно мотивируя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собственную активность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3A5BAF" w:rsidRDefault="003A5BAF" w:rsidP="003D5A86">
      <w:pPr>
        <w:pStyle w:val="a7"/>
        <w:numPr>
          <w:ilvl w:val="0"/>
          <w:numId w:val="160"/>
        </w:numPr>
        <w:tabs>
          <w:tab w:val="left" w:pos="1520"/>
        </w:tabs>
        <w:spacing w:before="1" w:line="360" w:lineRule="auto"/>
        <w:ind w:right="646" w:firstLine="708"/>
        <w:rPr>
          <w:sz w:val="24"/>
        </w:rPr>
      </w:pPr>
      <w:r>
        <w:rPr>
          <w:color w:val="000009"/>
          <w:sz w:val="24"/>
        </w:rPr>
        <w:t>Ориентированность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успешности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сравнение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нынешних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предыдущих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но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не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сравнение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достижениями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других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детей)</w:t>
      </w:r>
      <w:r>
        <w:rPr>
          <w:color w:val="000009"/>
          <w:sz w:val="24"/>
        </w:rPr>
        <w:t>, стимулирование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самооценки.</w:t>
      </w:r>
    </w:p>
    <w:p w:rsidR="003A5BAF" w:rsidRDefault="003A5BAF" w:rsidP="003D5A86">
      <w:pPr>
        <w:pStyle w:val="a7"/>
        <w:numPr>
          <w:ilvl w:val="0"/>
          <w:numId w:val="160"/>
        </w:numPr>
        <w:tabs>
          <w:tab w:val="left" w:pos="1465"/>
        </w:tabs>
        <w:spacing w:before="1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важнейшего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фактора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ЗПР.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Учитывая,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что 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развивается, в ПрАООП для детей с ЗПР во II разделе программы этому направлению посвящен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специальный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раздел.</w:t>
      </w:r>
    </w:p>
    <w:p w:rsidR="003A5BAF" w:rsidRDefault="003A5BAF" w:rsidP="003D5A86">
      <w:pPr>
        <w:pStyle w:val="a7"/>
        <w:numPr>
          <w:ilvl w:val="0"/>
          <w:numId w:val="160"/>
        </w:numPr>
        <w:tabs>
          <w:tab w:val="left" w:pos="1575"/>
        </w:tabs>
        <w:spacing w:before="1" w:line="360" w:lineRule="auto"/>
        <w:ind w:right="637" w:firstLine="708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социально-коммуникативному,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художественно-эстетическому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сохранению 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индивидуальности.</w:t>
      </w:r>
    </w:p>
    <w:p w:rsidR="003A5BAF" w:rsidRDefault="003A5BAF" w:rsidP="003D5A86">
      <w:pPr>
        <w:pStyle w:val="a7"/>
        <w:numPr>
          <w:ilvl w:val="0"/>
          <w:numId w:val="160"/>
        </w:numPr>
        <w:tabs>
          <w:tab w:val="left" w:pos="1633"/>
        </w:tabs>
        <w:spacing w:line="360" w:lineRule="auto"/>
        <w:ind w:right="639" w:firstLine="708"/>
        <w:rPr>
          <w:sz w:val="24"/>
        </w:rPr>
      </w:pPr>
      <w:r>
        <w:rPr>
          <w:color w:val="000009"/>
          <w:sz w:val="24"/>
        </w:rPr>
        <w:t>Сбалансированность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(воспроизводящей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образец)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 (производящей субъективно новый продукт) деятельности, то есть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статичных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переход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функционировании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ранее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освоенного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умения,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навыка.</w:t>
      </w:r>
    </w:p>
    <w:p w:rsidR="003A5BAF" w:rsidRDefault="003A5BAF" w:rsidP="003D5A86">
      <w:pPr>
        <w:pStyle w:val="a7"/>
        <w:numPr>
          <w:ilvl w:val="0"/>
          <w:numId w:val="160"/>
        </w:numPr>
        <w:tabs>
          <w:tab w:val="left" w:pos="1474"/>
        </w:tabs>
        <w:spacing w:before="1" w:line="360" w:lineRule="auto"/>
        <w:ind w:right="657" w:firstLine="708"/>
        <w:rPr>
          <w:sz w:val="24"/>
        </w:rPr>
      </w:pPr>
      <w:r>
        <w:rPr>
          <w:color w:val="000009"/>
          <w:spacing w:val="-1"/>
          <w:sz w:val="24"/>
        </w:rPr>
        <w:t>Участие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семьи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как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необходимое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условие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полноценного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ЗПР.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условие имеет особое значение, так как одной из причин задержки развития у детей могут 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неблагоприятные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условия жизнедеятельности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воспитания 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семье.</w:t>
      </w:r>
    </w:p>
    <w:p w:rsidR="003A5BAF" w:rsidRPr="00F93BB9" w:rsidRDefault="003A5BAF" w:rsidP="003D5A86">
      <w:pPr>
        <w:pStyle w:val="a7"/>
        <w:numPr>
          <w:ilvl w:val="0"/>
          <w:numId w:val="160"/>
        </w:numPr>
        <w:tabs>
          <w:tab w:val="left" w:pos="1472"/>
        </w:tabs>
        <w:spacing w:line="360" w:lineRule="auto"/>
        <w:ind w:right="650" w:firstLine="708"/>
        <w:rPr>
          <w:sz w:val="24"/>
        </w:rPr>
        <w:sectPr w:rsidR="003A5BAF" w:rsidRPr="00F93BB9" w:rsidSect="00851D84">
          <w:pgSz w:w="11920" w:h="16850"/>
          <w:pgMar w:top="1260" w:right="60" w:bottom="1440" w:left="780" w:header="0" w:footer="1173" w:gutter="0"/>
          <w:cols w:space="720"/>
        </w:sectPr>
      </w:pPr>
      <w:r>
        <w:t>Профессиональное развитие педагогов, направленное на развитие профессиональных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2"/>
        </w:rPr>
        <w:t xml:space="preserve"> </w:t>
      </w:r>
      <w:r>
        <w:t>овладения</w:t>
      </w:r>
      <w:r>
        <w:rPr>
          <w:spacing w:val="14"/>
        </w:rPr>
        <w:t xml:space="preserve"> </w:t>
      </w:r>
      <w:r>
        <w:t>новыми</w:t>
      </w:r>
      <w:r>
        <w:rPr>
          <w:spacing w:val="12"/>
        </w:rPr>
        <w:t xml:space="preserve"> </w:t>
      </w:r>
      <w:r>
        <w:t>технологиями,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коммуникативной</w:t>
      </w:r>
    </w:p>
    <w:p w:rsidR="003A5BAF" w:rsidRDefault="003A5BAF" w:rsidP="00F93BB9">
      <w:pPr>
        <w:pStyle w:val="a3"/>
        <w:spacing w:before="72" w:line="360" w:lineRule="auto"/>
        <w:ind w:left="550" w:right="652" w:firstLine="0"/>
      </w:pPr>
      <w:r>
        <w:rPr>
          <w:color w:val="000009"/>
        </w:rPr>
        <w:lastRenderedPageBreak/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управленцев,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Программе.</w:t>
      </w:r>
    </w:p>
    <w:p w:rsidR="003A5BAF" w:rsidRDefault="003A5BAF">
      <w:pPr>
        <w:pStyle w:val="a3"/>
        <w:spacing w:before="2" w:line="360" w:lineRule="auto"/>
        <w:ind w:right="651"/>
      </w:pPr>
      <w:r>
        <w:rPr>
          <w:color w:val="000009"/>
        </w:rPr>
        <w:t>Важным условием является составление индивидуального образовательного маршрута,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 дает представление о ресурсах и дефицитах в развитии ребенка, о видах трудностей,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возникающих при освоении основной образовательной программы ДО; раскрывает причину,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сопровождения.</w:t>
      </w: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626"/>
        </w:tabs>
        <w:ind w:left="1625" w:hanging="421"/>
      </w:pPr>
      <w:bookmarkStart w:id="27" w:name="_bookmark26"/>
      <w:bookmarkEnd w:id="27"/>
      <w:r>
        <w:rPr>
          <w:color w:val="000009"/>
          <w:u w:val="thick" w:color="000009"/>
        </w:rPr>
        <w:t>Организация</w:t>
      </w:r>
      <w:r>
        <w:rPr>
          <w:color w:val="000009"/>
          <w:spacing w:val="-9"/>
          <w:u w:val="thick" w:color="000009"/>
        </w:rPr>
        <w:t xml:space="preserve"> </w:t>
      </w:r>
      <w:r>
        <w:rPr>
          <w:color w:val="000009"/>
          <w:u w:val="thick" w:color="000009"/>
        </w:rPr>
        <w:t>развивающей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предметно-пространственной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среды</w:t>
      </w:r>
      <w:r>
        <w:rPr>
          <w:color w:val="000009"/>
          <w:spacing w:val="-10"/>
          <w:u w:val="thick" w:color="000009"/>
        </w:rPr>
        <w:t xml:space="preserve"> </w:t>
      </w:r>
      <w:r>
        <w:rPr>
          <w:color w:val="000009"/>
          <w:u w:val="thick" w:color="000009"/>
        </w:rPr>
        <w:t>(РППС)</w:t>
      </w:r>
    </w:p>
    <w:p w:rsidR="003A5BAF" w:rsidRDefault="003A5BAF">
      <w:pPr>
        <w:pStyle w:val="a3"/>
        <w:spacing w:before="161" w:line="360" w:lineRule="auto"/>
        <w:ind w:right="63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областей может реализовываться в различных видах деятельности: игровой (включая сюжетно-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познавательно-исследовательской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окружающего мира и экспериментирование с ними), восприятии художественной литературы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фольклора, самообслуживании и элементарном бытовом труде, конструировании из различного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модули,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(рисование,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лепка,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аппликация),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(восприятие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театрализованная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 движениями).</w:t>
      </w:r>
    </w:p>
    <w:p w:rsidR="003A5BAF" w:rsidRDefault="003A5BAF">
      <w:pPr>
        <w:pStyle w:val="a3"/>
        <w:spacing w:before="31" w:line="360" w:lineRule="auto"/>
        <w:ind w:right="656"/>
      </w:pPr>
      <w:r>
        <w:rPr>
          <w:color w:val="000009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представлен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перечнями,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группам.</w:t>
      </w:r>
    </w:p>
    <w:p w:rsidR="003A5BAF" w:rsidRDefault="003A5BAF">
      <w:pPr>
        <w:pStyle w:val="a3"/>
        <w:spacing w:before="24" w:line="360" w:lineRule="auto"/>
        <w:ind w:right="637"/>
      </w:pP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 развиваться как личности в условиях всех видов детской деятельности (игровой,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продуктивной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др.).</w:t>
      </w:r>
    </w:p>
    <w:p w:rsidR="003A5BAF" w:rsidRDefault="003A5BAF">
      <w:pPr>
        <w:pStyle w:val="a3"/>
        <w:spacing w:before="31" w:line="360" w:lineRule="auto"/>
        <w:ind w:right="640"/>
      </w:pPr>
      <w:r>
        <w:rPr>
          <w:color w:val="000009"/>
        </w:rPr>
        <w:t>Для развития индивидуальности каждого ребенка с учетом его возможностей, 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интересов,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ПрАООП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проектировании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РППС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соблюдается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требований.</w:t>
      </w:r>
    </w:p>
    <w:p w:rsidR="003A5BAF" w:rsidRDefault="003A5BAF" w:rsidP="003D5A86">
      <w:pPr>
        <w:pStyle w:val="a7"/>
        <w:numPr>
          <w:ilvl w:val="0"/>
          <w:numId w:val="161"/>
        </w:numPr>
        <w:tabs>
          <w:tab w:val="left" w:pos="1472"/>
        </w:tabs>
        <w:spacing w:before="28" w:line="360" w:lineRule="auto"/>
        <w:ind w:right="649" w:firstLine="708"/>
        <w:rPr>
          <w:sz w:val="24"/>
        </w:rPr>
      </w:pPr>
      <w:r>
        <w:rPr>
          <w:color w:val="000009"/>
          <w:sz w:val="24"/>
        </w:rPr>
        <w:t>Для содержательного насыщения среды должны быть: средства обучения (в том числе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технические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расходные),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спортивное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познавательную,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исследовательскую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творческую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 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детей,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right="649" w:firstLine="0"/>
      </w:pPr>
      <w:r>
        <w:rPr>
          <w:color w:val="000009"/>
        </w:rPr>
        <w:lastRenderedPageBreak/>
        <w:t>экспериментирование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материалами;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двигательную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крупной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мелкой моторики, участие в подвижных играх и соревнованиях; эмоциональное благополучие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предметно-пространственным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самовыражения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детей;</w:t>
      </w:r>
    </w:p>
    <w:p w:rsidR="003A5BAF" w:rsidRDefault="003A5BAF" w:rsidP="003D5A86">
      <w:pPr>
        <w:pStyle w:val="a7"/>
        <w:numPr>
          <w:ilvl w:val="0"/>
          <w:numId w:val="161"/>
        </w:numPr>
        <w:tabs>
          <w:tab w:val="left" w:pos="1482"/>
        </w:tabs>
        <w:spacing w:before="30" w:line="360" w:lineRule="auto"/>
        <w:ind w:right="653" w:firstLine="708"/>
        <w:rPr>
          <w:sz w:val="24"/>
        </w:rPr>
      </w:pPr>
      <w:r>
        <w:rPr>
          <w:color w:val="000009"/>
          <w:sz w:val="24"/>
        </w:rPr>
        <w:t>РППС может трансформироваться в зависимости от образовательной ситуации, в 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меняющихся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возможностей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 w:rsidP="003D5A86">
      <w:pPr>
        <w:pStyle w:val="a7"/>
        <w:numPr>
          <w:ilvl w:val="0"/>
          <w:numId w:val="161"/>
        </w:numPr>
        <w:tabs>
          <w:tab w:val="left" w:pos="1654"/>
        </w:tabs>
        <w:spacing w:before="29" w:line="360" w:lineRule="auto"/>
        <w:ind w:right="650" w:firstLine="708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РППС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заложена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полифункциональности,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 разнообразного использования составляющих РППС (например, детской мебели,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матов, мягких модулей, ширм, в том числе природных материалов) в разных видах 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 w:rsidP="003D5A86">
      <w:pPr>
        <w:pStyle w:val="a7"/>
        <w:numPr>
          <w:ilvl w:val="0"/>
          <w:numId w:val="161"/>
        </w:numPr>
        <w:tabs>
          <w:tab w:val="left" w:pos="1479"/>
        </w:tabs>
        <w:spacing w:before="27" w:line="360" w:lineRule="auto"/>
        <w:ind w:right="662" w:firstLine="708"/>
        <w:rPr>
          <w:sz w:val="24"/>
        </w:rPr>
      </w:pPr>
      <w:r>
        <w:rPr>
          <w:color w:val="000009"/>
          <w:sz w:val="24"/>
        </w:rPr>
        <w:t>обеспечивается функция доступности воспитанников к играм, игрушкам, материалам,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пособиям,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обеспечивающим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виды детской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 w:rsidP="003D5A86">
      <w:pPr>
        <w:pStyle w:val="a7"/>
        <w:numPr>
          <w:ilvl w:val="0"/>
          <w:numId w:val="161"/>
        </w:numPr>
        <w:tabs>
          <w:tab w:val="left" w:pos="1551"/>
        </w:tabs>
        <w:spacing w:before="29" w:line="360" w:lineRule="auto"/>
        <w:ind w:right="645" w:firstLine="708"/>
        <w:rPr>
          <w:sz w:val="24"/>
        </w:rPr>
      </w:pP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РППС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надежности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использования,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таким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санитарно-эпидемиологические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нормативы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пожарной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безопасности,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Интернетом.</w:t>
      </w:r>
    </w:p>
    <w:p w:rsidR="003A5BAF" w:rsidRDefault="003A5BAF">
      <w:pPr>
        <w:pStyle w:val="a3"/>
        <w:spacing w:before="27" w:line="360" w:lineRule="auto"/>
        <w:ind w:right="635"/>
      </w:pPr>
      <w:r>
        <w:rPr>
          <w:color w:val="000009"/>
        </w:rPr>
        <w:t>РППС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полноценного физического, эстетического, познавательного и социального развития 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ландшафты,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физкультурно-игровые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оздоровительные зоны, предметно-игровая среда, детская библиотека и игротека, музыкально-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театральная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предметно-развивающая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</w:t>
      </w:r>
    </w:p>
    <w:p w:rsidR="003A5BAF" w:rsidRDefault="003A5BAF">
      <w:pPr>
        <w:pStyle w:val="a3"/>
        <w:spacing w:before="29"/>
        <w:ind w:left="1205" w:firstLine="0"/>
        <w:rPr>
          <w:i/>
        </w:rPr>
      </w:pPr>
      <w:r>
        <w:rPr>
          <w:color w:val="000009"/>
        </w:rPr>
        <w:t>Предметно-игровая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2"/>
        </w:rPr>
        <w:t xml:space="preserve"> </w:t>
      </w:r>
      <w:r>
        <w:rPr>
          <w:i/>
          <w:color w:val="000009"/>
        </w:rPr>
        <w:t>принципах:</w:t>
      </w:r>
    </w:p>
    <w:p w:rsidR="003A5BAF" w:rsidRDefault="003A5BAF">
      <w:pPr>
        <w:pStyle w:val="a3"/>
        <w:spacing w:before="168" w:line="360" w:lineRule="auto"/>
        <w:ind w:right="639"/>
      </w:pPr>
      <w:r>
        <w:rPr>
          <w:i/>
          <w:color w:val="000009"/>
        </w:rPr>
        <w:t>Принцип дистанции, позиции при взаимодействии</w:t>
      </w:r>
      <w:r>
        <w:rPr>
          <w:color w:val="000009"/>
        </w:rPr>
        <w:t>. Обеспечивается созданием 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степенью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изоляции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пребывания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 своему усмотрению выбирает для себя характер, степень общения с большим или малым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числом сверстников, со взрослыми или может оставаться в одиночестве - в зависимости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эмоционального или психологического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состояния.</w:t>
      </w:r>
    </w:p>
    <w:p w:rsidR="003A5BAF" w:rsidRDefault="003A5BAF">
      <w:pPr>
        <w:spacing w:before="28" w:line="360" w:lineRule="auto"/>
        <w:ind w:left="497" w:right="645" w:firstLine="708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самостоятельности,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творчества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провоцирующей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волевых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эмоций и чувств.</w:t>
      </w:r>
    </w:p>
    <w:p w:rsidR="003A5BAF" w:rsidRDefault="003A5BAF" w:rsidP="00F93BB9">
      <w:pPr>
        <w:spacing w:before="30" w:line="360" w:lineRule="auto"/>
        <w:ind w:left="497" w:right="646" w:firstLine="708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стабильности-динамичности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пространства,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выделяется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территория,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стороны,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постоянными</w:t>
      </w:r>
    </w:p>
    <w:p w:rsidR="003A5BAF" w:rsidRDefault="003A5BAF" w:rsidP="00F93BB9">
      <w:pPr>
        <w:pStyle w:val="a3"/>
        <w:spacing w:before="72" w:line="362" w:lineRule="auto"/>
        <w:ind w:left="550" w:right="657" w:firstLine="0"/>
      </w:pPr>
      <w:r>
        <w:rPr>
          <w:color w:val="000009"/>
        </w:rPr>
        <w:lastRenderedPageBreak/>
        <w:t>габаритами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мобильными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(трансформирующимися)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элементами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переменными габаритами.</w:t>
      </w:r>
    </w:p>
    <w:p w:rsidR="003A5BAF" w:rsidRDefault="003A5BAF">
      <w:pPr>
        <w:pStyle w:val="a3"/>
        <w:spacing w:before="24" w:line="360" w:lineRule="auto"/>
        <w:ind w:right="637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комплексирования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гибкого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зонирования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существуют специальные функциональные помещения (физкультурный и музыкальный залы,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отведенное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экспериментирования,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лего-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кабинет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др.). Зонирование в группах достигается путем создания разнокачественных зон- пространств,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пространственного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3A5BAF" w:rsidRDefault="003A5BAF">
      <w:pPr>
        <w:spacing w:before="29" w:line="360" w:lineRule="auto"/>
        <w:ind w:left="497" w:right="647" w:firstLine="708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эмоциогенности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индивидуальной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комфортности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эмоционального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благополучия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каждого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ребенка.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непрогнозируемости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наполняющих среду, для чего осуществляется оптимальный отбор стимулов по количеству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познания, развитию их интеллекта, расширению экологических представлений, 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окружающем, знакомству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языком движений,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графики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 т. д.</w:t>
      </w:r>
    </w:p>
    <w:p w:rsidR="003A5BAF" w:rsidRDefault="003A5BAF">
      <w:pPr>
        <w:pStyle w:val="a3"/>
        <w:spacing w:before="27" w:line="360" w:lineRule="auto"/>
        <w:ind w:right="645"/>
      </w:pPr>
      <w:r>
        <w:rPr>
          <w:i/>
          <w:color w:val="000009"/>
        </w:rPr>
        <w:t xml:space="preserve">Принцип сочетания привычных и неординарных элементов </w:t>
      </w:r>
      <w:r>
        <w:rPr>
          <w:color w:val="000009"/>
        </w:rPr>
        <w:t>в эстетической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ощущение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необычности,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таинственности,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сказочности.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 необычных поделок, украшать ими группу, дарить друзьям и родителям, устраивать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выставки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работ.</w:t>
      </w:r>
    </w:p>
    <w:p w:rsidR="003A5BAF" w:rsidRDefault="003A5BAF">
      <w:pPr>
        <w:pStyle w:val="a3"/>
        <w:spacing w:before="31" w:line="360" w:lineRule="auto"/>
        <w:ind w:right="642"/>
      </w:pPr>
      <w:r>
        <w:rPr>
          <w:i/>
          <w:color w:val="000009"/>
        </w:rPr>
        <w:t>Принцип открытости—закрытости</w:t>
      </w:r>
      <w:r>
        <w:rPr>
          <w:color w:val="000009"/>
        </w:rPr>
        <w:t>. Представлен в нескольких аспектах: открытость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 нарастание структурности среды, разграничение внешнего и внутреннего миров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существования: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сада,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мира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д.</w:t>
      </w:r>
    </w:p>
    <w:p w:rsidR="003A5BAF" w:rsidRDefault="003A5BAF">
      <w:pPr>
        <w:pStyle w:val="a3"/>
        <w:spacing w:before="28" w:line="360" w:lineRule="auto"/>
        <w:ind w:right="642"/>
      </w:pP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 обществом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«общество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своеобразным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звеном,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помогая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войти 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жизнь.</w:t>
      </w:r>
    </w:p>
    <w:p w:rsidR="003A5BAF" w:rsidRDefault="003A5BAF">
      <w:pPr>
        <w:pStyle w:val="a3"/>
        <w:spacing w:before="28" w:line="360" w:lineRule="auto"/>
        <w:ind w:right="647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учета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половых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возрастных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различий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детей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половых различий предполагает предоставление возможностей как мальчикам, так и девочкам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проявлять свои склонности в соответствии с принятыми в обществе эталонами мужественности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женственности.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2"/>
      </w:pPr>
      <w:r>
        <w:rPr>
          <w:color w:val="000009"/>
        </w:rPr>
        <w:lastRenderedPageBreak/>
        <w:t>Учитывая,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предъявляются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дополнительные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требования</w:t>
      </w:r>
      <w:r>
        <w:rPr>
          <w:color w:val="000009"/>
        </w:rPr>
        <w:t>:</w:t>
      </w:r>
    </w:p>
    <w:p w:rsidR="003A5BAF" w:rsidRDefault="003A5BAF">
      <w:pPr>
        <w:pStyle w:val="a3"/>
        <w:spacing w:before="24" w:line="360" w:lineRule="auto"/>
        <w:ind w:right="653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занимательности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Облегчает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 формирует желание выполнять предъявленные требования, а также стремление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конечного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результата.</w:t>
      </w:r>
    </w:p>
    <w:p w:rsidR="003A5BAF" w:rsidRDefault="003A5BAF">
      <w:pPr>
        <w:pStyle w:val="a3"/>
        <w:spacing w:before="25" w:line="360" w:lineRule="auto"/>
        <w:ind w:right="662"/>
      </w:pPr>
      <w:r>
        <w:rPr>
          <w:i/>
          <w:color w:val="000009"/>
        </w:rPr>
        <w:t>Принцип новизны</w:t>
      </w:r>
      <w:r>
        <w:rPr>
          <w:color w:val="000009"/>
        </w:rPr>
        <w:t>. Позволяет опираться на непроизвольное внимание, вызывая интерес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активизируя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познавательную сферу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дошкольника.</w:t>
      </w:r>
    </w:p>
    <w:p w:rsidR="003A5BAF" w:rsidRDefault="003A5BAF">
      <w:pPr>
        <w:pStyle w:val="a3"/>
        <w:spacing w:before="31" w:line="360" w:lineRule="auto"/>
        <w:ind w:right="635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РППС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художественно-эстетической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физической.</w:t>
      </w:r>
    </w:p>
    <w:p w:rsidR="003A5BAF" w:rsidRDefault="003A5BAF">
      <w:pPr>
        <w:pStyle w:val="a3"/>
        <w:spacing w:before="28" w:line="360" w:lineRule="auto"/>
        <w:ind w:right="639"/>
      </w:pPr>
      <w:r>
        <w:rPr>
          <w:color w:val="000009"/>
        </w:rPr>
        <w:t xml:space="preserve">Для обеспечения образовательной деятельности </w:t>
      </w:r>
      <w:r>
        <w:rPr>
          <w:i/>
          <w:color w:val="000009"/>
        </w:rPr>
        <w:t xml:space="preserve">в социально-коммуникативной </w:t>
      </w:r>
      <w:r>
        <w:rPr>
          <w:color w:val="000009"/>
        </w:rPr>
        <w:t>области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групповых и других помещениях, предназначенных для образовательной деятельности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(музыкальном, спортивном залах, группах и др.), создаются условия для общения и 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взрослыми,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сочетаниях.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(досугов,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взаимопосещений,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имеют возможность собираться для игр и занятий всей группой вместе, а также объединяться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малые группы в соответствии со своими интересами. На прилегающих территориях выделены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 групп и взрослых, в том числе для использования методов проектирования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познавательно-исследовательской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3A5BAF" w:rsidRDefault="003A5BAF">
      <w:pPr>
        <w:pStyle w:val="a3"/>
        <w:spacing w:before="29" w:line="360" w:lineRule="auto"/>
        <w:ind w:right="643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физического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психического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наполняемости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Выделены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помещения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зоны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 – бега, прыжков, лазания, метания и др. В физкультурном зале и группах (частично)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имеется оборудование - инвентарь и материалы для развития крупной моторики и содействия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пособия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мелкой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моторики.</w:t>
      </w:r>
    </w:p>
    <w:p w:rsidR="003A5BAF" w:rsidRDefault="003A5BAF">
      <w:pPr>
        <w:pStyle w:val="a3"/>
        <w:spacing w:before="29"/>
        <w:ind w:left="1205" w:firstLine="0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оборудуются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снятия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напряжения.</w:t>
      </w:r>
    </w:p>
    <w:p w:rsidR="003A5BAF" w:rsidRDefault="003A5BAF">
      <w:pPr>
        <w:pStyle w:val="a3"/>
        <w:spacing w:before="166" w:line="360" w:lineRule="auto"/>
        <w:ind w:right="641"/>
      </w:pPr>
      <w:r>
        <w:rPr>
          <w:color w:val="000009"/>
        </w:rPr>
        <w:t>Предметно-пространственная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игровой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познавательно-исследовательской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прилегающих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сюжетно-ролевые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прилегающих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33" w:firstLine="0"/>
      </w:pPr>
      <w:r>
        <w:rPr>
          <w:color w:val="000009"/>
        </w:rPr>
        <w:lastRenderedPageBreak/>
        <w:t>территориях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дидактических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том числе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предметы-заместители.</w:t>
      </w:r>
    </w:p>
    <w:p w:rsidR="003A5BAF" w:rsidRDefault="003A5BAF">
      <w:pPr>
        <w:pStyle w:val="a3"/>
        <w:spacing w:before="24" w:line="360" w:lineRule="auto"/>
        <w:ind w:right="638"/>
      </w:pPr>
      <w:r>
        <w:rPr>
          <w:color w:val="000009"/>
        </w:rPr>
        <w:t>Предметно-пространственная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познавательно-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исследовательского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(выделены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информационными ресурсами, приборами и материалами для разных видов 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книжный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уголок,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библиотека,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уголок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экспериментирования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др.).</w:t>
      </w:r>
    </w:p>
    <w:p w:rsidR="003A5BAF" w:rsidRDefault="003A5BAF">
      <w:pPr>
        <w:pStyle w:val="a3"/>
        <w:spacing w:before="29" w:line="360" w:lineRule="auto"/>
        <w:ind w:right="642"/>
      </w:pPr>
      <w:r>
        <w:rPr>
          <w:color w:val="000009"/>
        </w:rPr>
        <w:t>Предметно-пространственная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художественно-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эстетического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прилегающие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изобразительной,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музыкальной,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театрализованной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детей.</w:t>
      </w:r>
    </w:p>
    <w:p w:rsidR="003A5BAF" w:rsidRDefault="003A5BAF">
      <w:pPr>
        <w:pStyle w:val="a3"/>
        <w:spacing w:before="27" w:line="360" w:lineRule="auto"/>
        <w:ind w:right="642"/>
      </w:pPr>
      <w:r>
        <w:rPr>
          <w:color w:val="000009"/>
        </w:rPr>
        <w:t>Для реализации ПрАООП необходимы: отдельные кабинеты для занятий с учителем-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дефектологом, учителем-логопедом,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педагогом-психологом, сенсорная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комната.</w:t>
      </w:r>
    </w:p>
    <w:p w:rsidR="003A5BAF" w:rsidRDefault="003A5BAF">
      <w:pPr>
        <w:spacing w:before="29"/>
        <w:ind w:left="1205"/>
        <w:jc w:val="both"/>
        <w:rPr>
          <w:i/>
          <w:sz w:val="24"/>
        </w:rPr>
      </w:pPr>
      <w:r>
        <w:rPr>
          <w:color w:val="000009"/>
          <w:sz w:val="24"/>
        </w:rPr>
        <w:t>Оборудование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кабинетов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паспорта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кабинета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специалиста.</w:t>
      </w:r>
    </w:p>
    <w:p w:rsidR="003A5BAF" w:rsidRDefault="003A5BAF">
      <w:pPr>
        <w:pStyle w:val="a3"/>
        <w:spacing w:before="10"/>
        <w:ind w:left="0" w:firstLine="0"/>
        <w:jc w:val="left"/>
        <w:rPr>
          <w:i/>
          <w:sz w:val="22"/>
        </w:rPr>
      </w:pPr>
    </w:p>
    <w:p w:rsidR="003A5BAF" w:rsidRDefault="003A5BAF">
      <w:pPr>
        <w:pStyle w:val="3"/>
        <w:spacing w:before="0" w:line="360" w:lineRule="auto"/>
        <w:ind w:left="497" w:right="648" w:firstLine="708"/>
      </w:pPr>
      <w:r>
        <w:rPr>
          <w:color w:val="000009"/>
        </w:rPr>
        <w:t>Примерное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РППС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областей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содержания</w:t>
      </w:r>
    </w:p>
    <w:p w:rsidR="003A5BAF" w:rsidRDefault="003A5BAF">
      <w:pPr>
        <w:pStyle w:val="a3"/>
        <w:spacing w:before="11"/>
        <w:ind w:left="0" w:firstLine="0"/>
        <w:jc w:val="left"/>
        <w:rPr>
          <w:b/>
          <w:i/>
          <w:sz w:val="15"/>
        </w:rPr>
      </w:pPr>
    </w:p>
    <w:tbl>
      <w:tblPr>
        <w:tblW w:w="0" w:type="auto"/>
        <w:tblInd w:w="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0"/>
        <w:gridCol w:w="2979"/>
        <w:gridCol w:w="5067"/>
      </w:tblGrid>
      <w:tr w:rsidR="003A5BAF">
        <w:trPr>
          <w:trHeight w:val="415"/>
        </w:trPr>
        <w:tc>
          <w:tcPr>
            <w:tcW w:w="2090" w:type="dxa"/>
          </w:tcPr>
          <w:p w:rsidR="003A5BAF" w:rsidRDefault="003A5BAF">
            <w:pPr>
              <w:pStyle w:val="TableParagraph"/>
              <w:spacing w:line="270" w:lineRule="exact"/>
              <w:ind w:left="62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Модули</w:t>
            </w:r>
          </w:p>
        </w:tc>
        <w:tc>
          <w:tcPr>
            <w:tcW w:w="2979" w:type="dxa"/>
          </w:tcPr>
          <w:p w:rsidR="003A5BAF" w:rsidRDefault="003A5BAF">
            <w:pPr>
              <w:pStyle w:val="TableParagraph"/>
              <w:spacing w:line="270" w:lineRule="exact"/>
              <w:ind w:left="40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модуля</w:t>
            </w:r>
          </w:p>
        </w:tc>
        <w:tc>
          <w:tcPr>
            <w:tcW w:w="5067" w:type="dxa"/>
          </w:tcPr>
          <w:p w:rsidR="003A5BAF" w:rsidRDefault="003A5BAF">
            <w:pPr>
              <w:pStyle w:val="TableParagraph"/>
              <w:spacing w:line="270" w:lineRule="exact"/>
              <w:ind w:left="123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Перечень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оборудования</w:t>
            </w:r>
          </w:p>
        </w:tc>
      </w:tr>
      <w:tr w:rsidR="003A5BAF">
        <w:trPr>
          <w:trHeight w:val="6211"/>
        </w:trPr>
        <w:tc>
          <w:tcPr>
            <w:tcW w:w="2090" w:type="dxa"/>
          </w:tcPr>
          <w:p w:rsidR="003A5BAF" w:rsidRDefault="003A5BAF">
            <w:pPr>
              <w:pStyle w:val="TableParagraph"/>
              <w:tabs>
                <w:tab w:val="left" w:pos="1861"/>
              </w:tabs>
              <w:spacing w:line="360" w:lineRule="auto"/>
              <w:ind w:left="112" w:right="8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психомоторных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</w:p>
        </w:tc>
        <w:tc>
          <w:tcPr>
            <w:tcW w:w="297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258"/>
              </w:tabs>
              <w:spacing w:line="360" w:lineRule="auto"/>
              <w:ind w:right="8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 для развития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мелкой моторики;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253"/>
              </w:tabs>
              <w:spacing w:line="274" w:lineRule="exact"/>
              <w:ind w:left="252" w:hanging="143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глаз;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613"/>
                <w:tab w:val="left" w:pos="1538"/>
                <w:tab w:val="left" w:pos="2194"/>
              </w:tabs>
              <w:spacing w:before="128" w:line="360" w:lineRule="auto"/>
              <w:ind w:right="10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снятие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мышечного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напряжения;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460"/>
                <w:tab w:val="left" w:pos="1570"/>
                <w:tab w:val="left" w:pos="1968"/>
              </w:tabs>
              <w:spacing w:before="3" w:line="360" w:lineRule="auto"/>
              <w:ind w:right="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сложные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растяжки;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541"/>
                <w:tab w:val="left" w:pos="1394"/>
                <w:tab w:val="left" w:pos="1978"/>
              </w:tabs>
              <w:spacing w:line="362" w:lineRule="auto"/>
              <w:ind w:right="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развитие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локомоторных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426"/>
              </w:tabs>
              <w:spacing w:line="360" w:lineRule="auto"/>
              <w:ind w:right="312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комплексы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самомассажа;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253"/>
              </w:tabs>
              <w:spacing w:line="360" w:lineRule="auto"/>
              <w:ind w:right="1390" w:firstLine="0"/>
              <w:rPr>
                <w:sz w:val="24"/>
              </w:rPr>
            </w:pPr>
            <w:r>
              <w:rPr>
                <w:color w:val="000009"/>
                <w:spacing w:val="-3"/>
                <w:sz w:val="24"/>
              </w:rPr>
              <w:t>дыхательные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2"/>
              </w:numPr>
              <w:tabs>
                <w:tab w:val="left" w:pos="541"/>
                <w:tab w:val="left" w:pos="1394"/>
                <w:tab w:val="left" w:pos="1978"/>
              </w:tabs>
              <w:spacing w:line="274" w:lineRule="exact"/>
              <w:ind w:left="540" w:hanging="431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развитие</w:t>
            </w:r>
          </w:p>
          <w:p w:rsidR="003A5BAF" w:rsidRDefault="003A5BAF">
            <w:pPr>
              <w:pStyle w:val="TableParagraph"/>
              <w:spacing w:before="134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вестибулярно-моторной</w:t>
            </w:r>
          </w:p>
        </w:tc>
        <w:tc>
          <w:tcPr>
            <w:tcW w:w="5067" w:type="dxa"/>
          </w:tcPr>
          <w:p w:rsidR="003A5BAF" w:rsidRDefault="003A5BAF">
            <w:pPr>
              <w:pStyle w:val="TableParagraph"/>
              <w:spacing w:line="360" w:lineRule="auto"/>
              <w:ind w:left="110"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Сортировщики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прокатывания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шариков;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звучащие,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блоки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прозрачными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стенками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звучащим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наполнением;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вставными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деталями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молоточком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«забивания»;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настольные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напольные наборы из основы со стержнями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деталями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конфигураций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надевания;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 повторяющихся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цепочки с образцами сборки;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шнуровки;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народные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</w:t>
            </w:r>
          </w:p>
          <w:p w:rsidR="003A5BAF" w:rsidRDefault="003A5BAF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«Бирюльки»,     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«Проворные    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мотальщики»,</w:t>
            </w:r>
          </w:p>
          <w:p w:rsidR="003A5BAF" w:rsidRDefault="003A5BAF">
            <w:pPr>
              <w:pStyle w:val="TableParagraph"/>
              <w:spacing w:line="410" w:lineRule="atLeast"/>
              <w:ind w:left="110" w:right="9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«Бильбоке»;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инструментов,  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платков,  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лент,  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мячей   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</w:p>
        </w:tc>
      </w:tr>
    </w:tbl>
    <w:p w:rsidR="003A5BAF" w:rsidRDefault="003A5BAF">
      <w:pPr>
        <w:spacing w:line="410" w:lineRule="atLeast"/>
        <w:jc w:val="both"/>
        <w:rPr>
          <w:sz w:val="24"/>
        </w:rPr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tbl>
      <w:tblPr>
        <w:tblW w:w="0" w:type="auto"/>
        <w:tblInd w:w="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0"/>
        <w:gridCol w:w="2979"/>
        <w:gridCol w:w="5067"/>
      </w:tblGrid>
      <w:tr w:rsidR="003A5BAF">
        <w:trPr>
          <w:trHeight w:val="336"/>
        </w:trPr>
        <w:tc>
          <w:tcPr>
            <w:tcW w:w="2090" w:type="dxa"/>
            <w:vMerge w:val="restart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A5BAF" w:rsidRDefault="003A5BAF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активности;</w:t>
            </w:r>
          </w:p>
        </w:tc>
        <w:tc>
          <w:tcPr>
            <w:tcW w:w="5067" w:type="dxa"/>
            <w:tcBorders>
              <w:bottom w:val="nil"/>
            </w:tcBorders>
          </w:tcPr>
          <w:p w:rsidR="003A5BAF" w:rsidRDefault="003A5BA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физкультурных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музыкальных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занятий;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доски</w:t>
            </w:r>
          </w:p>
        </w:tc>
      </w:tr>
      <w:tr w:rsidR="003A5BAF">
        <w:trPr>
          <w:trHeight w:val="397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905"/>
              </w:tabs>
              <w:spacing w:before="53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z w:val="24"/>
              </w:rPr>
              <w:tab/>
              <w:t>кинезиологические</w:t>
            </w: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446"/>
                <w:tab w:val="left" w:pos="1758"/>
                <w:tab w:val="left" w:pos="2115"/>
                <w:tab w:val="left" w:pos="3693"/>
              </w:tabs>
              <w:spacing w:before="58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  <w:t>прорезями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подвижными</w:t>
            </w:r>
            <w:r>
              <w:rPr>
                <w:color w:val="000009"/>
                <w:sz w:val="24"/>
              </w:rPr>
              <w:tab/>
              <w:t>элементами;</w:t>
            </w:r>
          </w:p>
        </w:tc>
      </w:tr>
      <w:tr w:rsidR="003A5BAF">
        <w:trPr>
          <w:trHeight w:val="402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3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</w:t>
            </w: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навинчивания;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подбора</w:t>
            </w:r>
          </w:p>
        </w:tc>
      </w:tr>
      <w:tr w:rsidR="003A5BAF">
        <w:trPr>
          <w:trHeight w:val="398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признаку</w:t>
            </w:r>
            <w:r>
              <w:rPr>
                <w:color w:val="000009"/>
                <w:spacing w:val="-1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соединения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элементов;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мозаика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</w:tc>
      </w:tr>
      <w:tr w:rsidR="003A5BAF">
        <w:trPr>
          <w:trHeight w:val="398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шариками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перемещения</w:t>
            </w:r>
            <w:r>
              <w:rPr>
                <w:color w:val="000009"/>
                <w:spacing w:val="7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7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пальчиками;</w:t>
            </w:r>
          </w:p>
        </w:tc>
      </w:tr>
      <w:tr w:rsidR="003A5BAF">
        <w:trPr>
          <w:trHeight w:val="397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наборы ламинированных панелей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</w:p>
        </w:tc>
      </w:tr>
      <w:tr w:rsidR="003A5BAF">
        <w:trPr>
          <w:trHeight w:val="398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моторики;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магнитные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лабиринты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шариками;</w:t>
            </w:r>
          </w:p>
        </w:tc>
      </w:tr>
      <w:tr w:rsidR="003A5BAF">
        <w:trPr>
          <w:trHeight w:val="398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пособия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0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0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  <w:r>
              <w:rPr>
                <w:color w:val="000009"/>
                <w:spacing w:val="10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конструкция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</w:tc>
      </w:tr>
      <w:tr w:rsidR="003A5BAF">
        <w:trPr>
          <w:trHeight w:val="399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шариками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рычагом;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шершавыми</w:t>
            </w:r>
          </w:p>
        </w:tc>
      </w:tr>
      <w:tr w:rsidR="003A5BAF">
        <w:trPr>
          <w:trHeight w:val="399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изображениями;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массажные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массажеры</w:t>
            </w:r>
          </w:p>
        </w:tc>
      </w:tr>
      <w:tr w:rsidR="003A5BAF">
        <w:trPr>
          <w:trHeight w:val="399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tabs>
                <w:tab w:val="left" w:pos="1427"/>
                <w:tab w:val="left" w:pos="2250"/>
                <w:tab w:val="left" w:pos="3396"/>
                <w:tab w:val="left" w:pos="3741"/>
              </w:tabs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z w:val="24"/>
              </w:rPr>
              <w:tab/>
              <w:t>форм,</w:t>
            </w:r>
            <w:r>
              <w:rPr>
                <w:color w:val="000009"/>
                <w:sz w:val="24"/>
              </w:rPr>
              <w:tab/>
              <w:t>размеров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назначения;</w:t>
            </w:r>
          </w:p>
        </w:tc>
      </w:tr>
      <w:tr w:rsidR="003A5BAF">
        <w:trPr>
          <w:trHeight w:val="399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тренажеры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желобом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удержания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шарика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</w:tr>
      <w:tr w:rsidR="003A5BAF">
        <w:trPr>
          <w:trHeight w:val="398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движении;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сборный</w:t>
            </w:r>
            <w:r>
              <w:rPr>
                <w:color w:val="000009"/>
                <w:spacing w:val="9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тоннель-конструктор</w:t>
            </w:r>
            <w:r>
              <w:rPr>
                <w:color w:val="000009"/>
                <w:spacing w:val="9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</w:tc>
      </w:tr>
      <w:tr w:rsidR="003A5BAF">
        <w:trPr>
          <w:trHeight w:val="399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  <w:bottom w:val="nil"/>
            </w:tcBorders>
          </w:tcPr>
          <w:p w:rsidR="003A5BAF" w:rsidRDefault="003A5BAF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различной</w:t>
            </w:r>
          </w:p>
        </w:tc>
      </w:tr>
      <w:tr w:rsidR="003A5BAF">
        <w:trPr>
          <w:trHeight w:val="478"/>
        </w:trPr>
        <w:tc>
          <w:tcPr>
            <w:tcW w:w="209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7" w:type="dxa"/>
            <w:tcBorders>
              <w:top w:val="nil"/>
            </w:tcBorders>
          </w:tcPr>
          <w:p w:rsidR="003A5BAF" w:rsidRDefault="003A5BAF"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текстурой;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песком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</w:p>
        </w:tc>
      </w:tr>
      <w:tr w:rsidR="003A5BAF">
        <w:trPr>
          <w:trHeight w:val="7452"/>
        </w:trPr>
        <w:tc>
          <w:tcPr>
            <w:tcW w:w="2090" w:type="dxa"/>
          </w:tcPr>
          <w:p w:rsidR="003A5BAF" w:rsidRDefault="003A5BAF">
            <w:pPr>
              <w:pStyle w:val="TableParagraph"/>
              <w:spacing w:line="360" w:lineRule="auto"/>
              <w:ind w:left="112" w:right="35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сферы</w:t>
            </w:r>
          </w:p>
        </w:tc>
        <w:tc>
          <w:tcPr>
            <w:tcW w:w="297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63"/>
              </w:numPr>
              <w:tabs>
                <w:tab w:val="left" w:pos="284"/>
              </w:tabs>
              <w:spacing w:line="360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преодоление негативных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3"/>
              </w:numPr>
              <w:tabs>
                <w:tab w:val="left" w:pos="472"/>
              </w:tabs>
              <w:spacing w:line="360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 дыхательной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системы;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3"/>
              </w:numPr>
              <w:tabs>
                <w:tab w:val="left" w:pos="419"/>
              </w:tabs>
              <w:spacing w:line="360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3"/>
              </w:numPr>
              <w:tabs>
                <w:tab w:val="left" w:pos="592"/>
                <w:tab w:val="left" w:pos="2643"/>
              </w:tabs>
              <w:spacing w:line="360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формирование адекватных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3"/>
              </w:numPr>
              <w:tabs>
                <w:tab w:val="left" w:pos="419"/>
                <w:tab w:val="left" w:pos="2071"/>
              </w:tabs>
              <w:spacing w:line="360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устранения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детских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страхов;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3"/>
              </w:numPr>
              <w:tabs>
                <w:tab w:val="left" w:pos="337"/>
              </w:tabs>
              <w:spacing w:line="360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 саморегуляции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самоконтроля</w:t>
            </w:r>
          </w:p>
        </w:tc>
        <w:tc>
          <w:tcPr>
            <w:tcW w:w="5067" w:type="dxa"/>
          </w:tcPr>
          <w:p w:rsidR="003A5BAF" w:rsidRDefault="003A5BAF">
            <w:pPr>
              <w:pStyle w:val="TableParagraph"/>
              <w:tabs>
                <w:tab w:val="left" w:pos="1516"/>
                <w:tab w:val="left" w:pos="3565"/>
              </w:tabs>
              <w:spacing w:line="360" w:lineRule="auto"/>
              <w:ind w:left="110" w:right="7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Комплект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деревянных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игрушек-забав;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составления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портретов;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костюмы,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ширмы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z w:val="24"/>
              </w:rPr>
              <w:tab/>
              <w:t>перчаточных,</w:t>
            </w:r>
            <w:r>
              <w:rPr>
                <w:color w:val="000009"/>
                <w:sz w:val="24"/>
              </w:rPr>
              <w:tab/>
              <w:t>пальчиковых,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шагающих,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ростовых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кукол,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теневого театра; куклы разные; музыкальные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инструменты;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конструктор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персонажей с различными эмоциями, игры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изучение эмоций и мимики, мячики и кубик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сухой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бассейн,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напольный балансир в виде прозрачной чаши;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напольный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куб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вогнутыми,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выпуклыми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плоскими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зеркалами</w:t>
            </w:r>
          </w:p>
        </w:tc>
      </w:tr>
    </w:tbl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0"/>
        <w:gridCol w:w="2979"/>
        <w:gridCol w:w="5067"/>
      </w:tblGrid>
      <w:tr w:rsidR="003A5BAF">
        <w:trPr>
          <w:trHeight w:val="13666"/>
        </w:trPr>
        <w:tc>
          <w:tcPr>
            <w:tcW w:w="2090" w:type="dxa"/>
          </w:tcPr>
          <w:p w:rsidR="003A5BAF" w:rsidRDefault="003A5BAF">
            <w:pPr>
              <w:pStyle w:val="TableParagraph"/>
              <w:spacing w:line="360" w:lineRule="auto"/>
              <w:ind w:left="112" w:right="341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познавательной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297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64"/>
              </w:numPr>
              <w:tabs>
                <w:tab w:val="left" w:pos="541"/>
                <w:tab w:val="left" w:pos="2748"/>
              </w:tabs>
              <w:spacing w:line="360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концентрации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распределение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4"/>
              </w:numPr>
              <w:tabs>
                <w:tab w:val="left" w:pos="253"/>
              </w:tabs>
              <w:spacing w:line="275" w:lineRule="exact"/>
              <w:ind w:left="252" w:hanging="14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4"/>
              </w:numPr>
              <w:tabs>
                <w:tab w:val="left" w:pos="258"/>
              </w:tabs>
              <w:spacing w:before="131" w:line="360" w:lineRule="auto"/>
              <w:ind w:right="8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 для развития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4"/>
              </w:numPr>
              <w:tabs>
                <w:tab w:val="left" w:pos="306"/>
              </w:tabs>
              <w:spacing w:line="360" w:lineRule="auto"/>
              <w:ind w:right="24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</w:p>
          <w:p w:rsidR="003A5BAF" w:rsidRDefault="003A5BAF">
            <w:pPr>
              <w:pStyle w:val="TableParagraph"/>
              <w:spacing w:line="360" w:lineRule="auto"/>
              <w:ind w:left="113" w:right="906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исследовательских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способностей;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4"/>
              </w:numPr>
              <w:tabs>
                <w:tab w:val="left" w:pos="740"/>
                <w:tab w:val="left" w:pos="2525"/>
              </w:tabs>
              <w:spacing w:line="360" w:lineRule="auto"/>
              <w:ind w:right="9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познавательных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процессов</w:t>
            </w:r>
          </w:p>
        </w:tc>
        <w:tc>
          <w:tcPr>
            <w:tcW w:w="5067" w:type="dxa"/>
          </w:tcPr>
          <w:p w:rsidR="003A5BAF" w:rsidRDefault="003A5BAF">
            <w:pPr>
              <w:pStyle w:val="TableParagraph"/>
              <w:tabs>
                <w:tab w:val="left" w:pos="1913"/>
                <w:tab w:val="left" w:pos="1983"/>
                <w:tab w:val="left" w:pos="2436"/>
                <w:tab w:val="left" w:pos="3020"/>
                <w:tab w:val="left" w:pos="3497"/>
                <w:tab w:val="left" w:pos="4208"/>
              </w:tabs>
              <w:spacing w:line="360" w:lineRule="auto"/>
              <w:ind w:left="110" w:right="7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Наборы из основы со стержнями разной длины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элементами одинаковых или разных форм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пирамидки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вкладышами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рамок-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вкладышей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одинаковой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шнурками;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вкладышами и рамки-вкладыши по различным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тематикам;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вкладышей;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кубики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пазлы;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кубиков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гранях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мозаики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конфигураций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напольные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настольные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крепления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деталей; игровые и познавательные наборы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зубчатым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механизмом;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наборы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демонстрационного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раздаточного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счетного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вида;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пособия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демонстрационные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инвентарь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исследовательской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методическим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изучения симметрии; предметные и сюжетные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демонстрационные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плакаты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тематикам;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игры-</w:t>
            </w:r>
          </w:p>
          <w:p w:rsidR="003A5BAF" w:rsidRDefault="003A5BA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головоломки</w:t>
            </w:r>
          </w:p>
        </w:tc>
      </w:tr>
    </w:tbl>
    <w:p w:rsidR="003A5BAF" w:rsidRDefault="003A5BAF">
      <w:pPr>
        <w:spacing w:line="274" w:lineRule="exact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tbl>
      <w:tblPr>
        <w:tblW w:w="0" w:type="auto"/>
        <w:tblInd w:w="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0"/>
        <w:gridCol w:w="2979"/>
        <w:gridCol w:w="5067"/>
      </w:tblGrid>
      <w:tr w:rsidR="003A5BAF">
        <w:trPr>
          <w:trHeight w:val="8698"/>
        </w:trPr>
        <w:tc>
          <w:tcPr>
            <w:tcW w:w="2090" w:type="dxa"/>
          </w:tcPr>
          <w:p w:rsidR="003A5BAF" w:rsidRDefault="003A5BAF">
            <w:pPr>
              <w:pStyle w:val="TableParagraph"/>
              <w:spacing w:line="360" w:lineRule="auto"/>
              <w:ind w:left="112" w:right="409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Формирование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высших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функций</w:t>
            </w:r>
          </w:p>
        </w:tc>
        <w:tc>
          <w:tcPr>
            <w:tcW w:w="297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65"/>
              </w:numPr>
              <w:tabs>
                <w:tab w:val="left" w:pos="306"/>
              </w:tabs>
              <w:spacing w:line="360" w:lineRule="auto"/>
              <w:ind w:right="246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5"/>
              </w:numPr>
              <w:tabs>
                <w:tab w:val="left" w:pos="541"/>
                <w:tab w:val="left" w:pos="1394"/>
                <w:tab w:val="left" w:pos="1978"/>
              </w:tabs>
              <w:spacing w:line="360" w:lineRule="auto"/>
              <w:ind w:right="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развитие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саморегуляции;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5"/>
              </w:numPr>
              <w:tabs>
                <w:tab w:val="left" w:pos="740"/>
                <w:tab w:val="left" w:pos="2525"/>
              </w:tabs>
              <w:spacing w:line="360" w:lineRule="auto"/>
              <w:ind w:right="97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формирования</w:t>
            </w:r>
          </w:p>
          <w:p w:rsidR="003A5BAF" w:rsidRDefault="003A5BAF">
            <w:pPr>
              <w:pStyle w:val="TableParagraph"/>
              <w:spacing w:line="360" w:lineRule="auto"/>
              <w:ind w:left="113" w:right="105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межполушарного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5"/>
              </w:numPr>
              <w:tabs>
                <w:tab w:val="left" w:pos="541"/>
                <w:tab w:val="left" w:pos="1394"/>
                <w:tab w:val="left" w:pos="1978"/>
              </w:tabs>
              <w:spacing w:line="360" w:lineRule="auto"/>
              <w:ind w:right="9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развитие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5"/>
              </w:numPr>
              <w:tabs>
                <w:tab w:val="left" w:pos="299"/>
                <w:tab w:val="left" w:pos="1824"/>
                <w:tab w:val="left" w:pos="2748"/>
              </w:tabs>
              <w:spacing w:line="360" w:lineRule="auto"/>
              <w:ind w:right="8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упражнения на 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концентрации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внимания,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двигательного контроля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элиминацию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импульсивности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агрессивности;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5"/>
              </w:numPr>
              <w:tabs>
                <w:tab w:val="left" w:pos="592"/>
                <w:tab w:val="left" w:pos="2167"/>
              </w:tabs>
              <w:spacing w:line="274" w:lineRule="exact"/>
              <w:ind w:left="591" w:hanging="482"/>
              <w:rPr>
                <w:sz w:val="24"/>
              </w:rPr>
            </w:pPr>
            <w:r>
              <w:rPr>
                <w:color w:val="000009"/>
                <w:sz w:val="24"/>
              </w:rPr>
              <w:t>повышение</w:t>
            </w:r>
            <w:r>
              <w:rPr>
                <w:color w:val="000009"/>
                <w:sz w:val="24"/>
              </w:rPr>
              <w:tab/>
              <w:t>уровня</w:t>
            </w:r>
          </w:p>
          <w:p w:rsidR="003A5BAF" w:rsidRDefault="003A5BAF">
            <w:pPr>
              <w:pStyle w:val="TableParagraph"/>
              <w:spacing w:line="410" w:lineRule="atLeast"/>
              <w:ind w:left="113" w:right="845"/>
              <w:rPr>
                <w:sz w:val="24"/>
              </w:rPr>
            </w:pPr>
            <w:r>
              <w:rPr>
                <w:color w:val="000009"/>
                <w:sz w:val="24"/>
              </w:rPr>
              <w:t>работоспособности нервной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системы</w:t>
            </w:r>
          </w:p>
        </w:tc>
        <w:tc>
          <w:tcPr>
            <w:tcW w:w="5067" w:type="dxa"/>
          </w:tcPr>
          <w:p w:rsidR="003A5BAF" w:rsidRDefault="003A5BAF">
            <w:pPr>
              <w:pStyle w:val="TableParagraph"/>
              <w:spacing w:line="360" w:lineRule="auto"/>
              <w:ind w:left="110" w:right="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Бусы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сборки;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составных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кубиков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гранях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домино картиночное, логическое, тактильное;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лото; игра на изучение чувств; тренажеры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письма; аудио- и видеоматериалы; материалы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Монтессори; логические игры с прозрачными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карточками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самопроверки;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пазлы;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определение</w:t>
            </w:r>
          </w:p>
          <w:p w:rsidR="003A5BAF" w:rsidRDefault="003A5BAF">
            <w:pPr>
              <w:pStyle w:val="TableParagraph"/>
              <w:spacing w:line="360" w:lineRule="auto"/>
              <w:ind w:left="110" w:right="8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«одинакового», «лишнего» и «недостающего»;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планшет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передвижными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фишками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тематическими наборами рабочих карточек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самопроверки;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перчаточные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куклы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языком;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трансформируемые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полифункциональные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разборных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ковриков</w:t>
            </w:r>
          </w:p>
        </w:tc>
      </w:tr>
      <w:tr w:rsidR="003A5BAF">
        <w:trPr>
          <w:trHeight w:val="3312"/>
        </w:trPr>
        <w:tc>
          <w:tcPr>
            <w:tcW w:w="2090" w:type="dxa"/>
          </w:tcPr>
          <w:p w:rsidR="003A5BAF" w:rsidRDefault="003A5BAF">
            <w:pPr>
              <w:pStyle w:val="TableParagraph"/>
              <w:spacing w:line="360" w:lineRule="auto"/>
              <w:ind w:left="112" w:right="79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2979" w:type="dxa"/>
          </w:tcPr>
          <w:p w:rsidR="003A5BAF" w:rsidRDefault="003A5BAF" w:rsidP="003D5A86">
            <w:pPr>
              <w:pStyle w:val="TableParagraph"/>
              <w:numPr>
                <w:ilvl w:val="0"/>
                <w:numId w:val="166"/>
              </w:numPr>
              <w:tabs>
                <w:tab w:val="left" w:pos="1165"/>
                <w:tab w:val="left" w:pos="2643"/>
              </w:tabs>
              <w:spacing w:line="360" w:lineRule="auto"/>
              <w:ind w:right="89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взаимопонимание;</w:t>
            </w:r>
          </w:p>
          <w:p w:rsidR="003A5BAF" w:rsidRDefault="003A5BAF" w:rsidP="003D5A86">
            <w:pPr>
              <w:pStyle w:val="TableParagraph"/>
              <w:numPr>
                <w:ilvl w:val="0"/>
                <w:numId w:val="166"/>
              </w:numPr>
              <w:tabs>
                <w:tab w:val="left" w:pos="253"/>
              </w:tabs>
              <w:spacing w:line="274" w:lineRule="exact"/>
              <w:ind w:left="252" w:hanging="143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взаимодействие</w:t>
            </w:r>
          </w:p>
        </w:tc>
        <w:tc>
          <w:tcPr>
            <w:tcW w:w="5067" w:type="dxa"/>
          </w:tcPr>
          <w:p w:rsidR="003A5BAF" w:rsidRDefault="003A5BAF">
            <w:pPr>
              <w:pStyle w:val="TableParagraph"/>
              <w:spacing w:line="360" w:lineRule="auto"/>
              <w:ind w:left="110" w:right="7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Фигурки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«Рыбалка»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крупногабаритными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совместных игр; набор составных «лыж»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ходьбы,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легкий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парашют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диск-балансир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домино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различное;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наборы 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театрализованной</w:t>
            </w:r>
          </w:p>
          <w:p w:rsidR="003A5BAF" w:rsidRDefault="003A5BAF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</w:t>
            </w:r>
          </w:p>
        </w:tc>
      </w:tr>
    </w:tbl>
    <w:p w:rsidR="003A5BAF" w:rsidRDefault="003A5BAF">
      <w:pPr>
        <w:pStyle w:val="a3"/>
        <w:spacing w:before="5"/>
        <w:ind w:left="0" w:firstLine="0"/>
        <w:jc w:val="left"/>
        <w:rPr>
          <w:b/>
          <w:i/>
          <w:sz w:val="27"/>
        </w:rPr>
      </w:pPr>
    </w:p>
    <w:p w:rsidR="003A5BAF" w:rsidRDefault="003A5BAF">
      <w:pPr>
        <w:spacing w:before="90" w:line="360" w:lineRule="auto"/>
        <w:ind w:left="497" w:right="641" w:firstLine="708"/>
        <w:jc w:val="both"/>
        <w:rPr>
          <w:sz w:val="24"/>
        </w:rPr>
      </w:pPr>
      <w:r>
        <w:rPr>
          <w:i/>
          <w:color w:val="000009"/>
          <w:sz w:val="24"/>
        </w:rPr>
        <w:t>Необходимо создать условия для информатизации образовательного процесса</w:t>
      </w:r>
      <w:r>
        <w:rPr>
          <w:color w:val="000009"/>
          <w:sz w:val="24"/>
        </w:rPr>
        <w:t>. Рабочие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места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специалистов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должны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оборудованы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стационарными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мобильными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компьютерами,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принтерами.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Компьютерно-техническое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оснащение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используется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 различных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целей: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340" w:right="60" w:bottom="1360" w:left="780" w:header="0" w:footer="1173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86"/>
        </w:tabs>
        <w:spacing w:before="72" w:line="362" w:lineRule="auto"/>
        <w:ind w:right="649" w:firstLine="708"/>
        <w:jc w:val="left"/>
        <w:rPr>
          <w:sz w:val="24"/>
        </w:rPr>
      </w:pPr>
      <w:r>
        <w:rPr>
          <w:color w:val="000009"/>
          <w:sz w:val="24"/>
        </w:rPr>
        <w:lastRenderedPageBreak/>
        <w:t>для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демонстрации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познавательных,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художественных,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мультипликационных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фильмов,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литературных, музыкальных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line="273" w:lineRule="exact"/>
        <w:ind w:left="1385" w:hanging="181"/>
        <w:jc w:val="left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включения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подготовленных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презентаций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процесс;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38"/>
        </w:tabs>
        <w:spacing w:before="137" w:line="360" w:lineRule="auto"/>
        <w:ind w:right="653" w:firstLine="708"/>
        <w:jc w:val="left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визуального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оформления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праздников,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открытых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дверей,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комплексных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8"/>
        </w:tabs>
        <w:spacing w:line="274" w:lineRule="exact"/>
        <w:ind w:left="1387" w:hanging="183"/>
        <w:jc w:val="left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методических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мероприятий,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видеоконференциях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вебинарах;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386"/>
        </w:tabs>
        <w:spacing w:before="139"/>
        <w:ind w:left="1385" w:hanging="181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поиска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материалов,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обеспечивающих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реализацию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АООП;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19"/>
        </w:tabs>
        <w:spacing w:before="140" w:line="360" w:lineRule="auto"/>
        <w:ind w:right="657" w:firstLine="708"/>
        <w:rPr>
          <w:sz w:val="24"/>
        </w:rPr>
      </w:pPr>
      <w:r>
        <w:rPr>
          <w:color w:val="000009"/>
          <w:sz w:val="24"/>
        </w:rPr>
        <w:t>для предоставления информации о Программе семье, всем заинтересованным лицам,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вовлеченным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также широкой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общественности;</w:t>
      </w:r>
    </w:p>
    <w:p w:rsidR="003A5BAF" w:rsidRDefault="003A5BAF" w:rsidP="003D5A86">
      <w:pPr>
        <w:pStyle w:val="a7"/>
        <w:numPr>
          <w:ilvl w:val="0"/>
          <w:numId w:val="158"/>
        </w:numPr>
        <w:tabs>
          <w:tab w:val="left" w:pos="1498"/>
        </w:tabs>
        <w:spacing w:line="360" w:lineRule="auto"/>
        <w:ind w:right="652" w:firstLine="708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образовательный процесс, обсуждения с ними вопросов, связанных с реализацией Программы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т. п.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Для организации РППС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семейных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 (законным представителям)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воспитания.</w:t>
      </w:r>
    </w:p>
    <w:p w:rsidR="003A5BAF" w:rsidRDefault="003A5BAF">
      <w:pPr>
        <w:pStyle w:val="a3"/>
        <w:spacing w:line="360" w:lineRule="auto"/>
        <w:ind w:right="646"/>
      </w:pPr>
      <w:r>
        <w:rPr>
          <w:color w:val="000009"/>
        </w:rPr>
        <w:t>Важное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 задачей методического кабинета является создание условий для совершенствования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Методическому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кабинету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принадлежит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ведущая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родителей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вопросах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3A5BAF" w:rsidRDefault="003A5BAF">
      <w:pPr>
        <w:pStyle w:val="a3"/>
        <w:spacing w:line="360" w:lineRule="auto"/>
        <w:ind w:right="639"/>
      </w:pPr>
      <w:r>
        <w:rPr>
          <w:color w:val="000009"/>
        </w:rPr>
        <w:t>Методический кабинет служит копилкой лучших традиций детского сада. Накопленный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 должен быть доступен всем педагогическим работникам. На базе методического кабинета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 руководством методиста создаются различные творческие и рабочие группы для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актуальных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проектов.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литературы; аудио, видеоматериалы, мультимедиа библиотека; банк методических разработок;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информация и выставки. Например: «Идет аттестация», «Подготовка к педсовету», 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семинаров-практикумов;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план-график 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 педагогов;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передовой педагогический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опыт.</w:t>
      </w:r>
    </w:p>
    <w:p w:rsidR="003A5BAF" w:rsidRDefault="003A5BAF">
      <w:pPr>
        <w:pStyle w:val="a3"/>
        <w:spacing w:line="360" w:lineRule="auto"/>
        <w:ind w:right="641"/>
      </w:pPr>
      <w:r>
        <w:rPr>
          <w:color w:val="000009"/>
        </w:rPr>
        <w:t>Методический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информативность,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доступность,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эстетичность,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содержательность.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обеспечению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26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2" w:line="362" w:lineRule="auto"/>
        <w:ind w:right="656" w:firstLine="0"/>
      </w:pPr>
      <w:r>
        <w:rPr>
          <w:color w:val="000009"/>
        </w:rPr>
        <w:lastRenderedPageBreak/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информации, 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 творческой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лабораторией.</w:t>
      </w:r>
    </w:p>
    <w:p w:rsidR="003A5BAF" w:rsidRDefault="003A5BAF">
      <w:pPr>
        <w:pStyle w:val="a3"/>
        <w:spacing w:line="360" w:lineRule="auto"/>
        <w:ind w:right="645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разновидности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 средств обучения, оборудования, материалов, исходя из особенностей реализации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 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ребенка.</w:t>
      </w: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626"/>
        </w:tabs>
        <w:ind w:left="1625" w:hanging="421"/>
      </w:pPr>
      <w:bookmarkStart w:id="28" w:name="_bookmark27"/>
      <w:bookmarkEnd w:id="28"/>
      <w:r>
        <w:rPr>
          <w:color w:val="000009"/>
          <w:u w:val="thick" w:color="000009"/>
        </w:rPr>
        <w:t>Кадровые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условия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реализации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Программы</w:t>
      </w:r>
    </w:p>
    <w:p w:rsidR="003A5BAF" w:rsidRDefault="003A5BAF">
      <w:pPr>
        <w:pStyle w:val="a3"/>
        <w:spacing w:before="161" w:line="362" w:lineRule="auto"/>
        <w:ind w:right="635"/>
      </w:pPr>
      <w:r>
        <w:rPr>
          <w:color w:val="000009"/>
        </w:rPr>
        <w:t xml:space="preserve">Для реализации Программы образовательная организация </w:t>
      </w:r>
      <w:r>
        <w:rPr>
          <w:color w:val="000009"/>
          <w:u w:val="single" w:color="000009"/>
        </w:rPr>
        <w:t>должна быть</w:t>
      </w:r>
      <w:r>
        <w:rPr>
          <w:color w:val="000009"/>
        </w:rPr>
        <w:t xml:space="preserve"> укомплектована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вспомогательными,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административно-хозяйственными работниками.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 потребность в педагогических работниках и формировать штатное расписание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усмотрению,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образования, контекста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потребностей.</w:t>
      </w:r>
    </w:p>
    <w:p w:rsidR="003A5BAF" w:rsidRDefault="003A5BAF">
      <w:pPr>
        <w:pStyle w:val="a3"/>
        <w:spacing w:line="360" w:lineRule="auto"/>
        <w:ind w:right="635"/>
      </w:pPr>
      <w:r>
        <w:rPr>
          <w:color w:val="000009"/>
        </w:rPr>
        <w:t>Согласно ст. 13 п. 1. Федерального закона «Об образовании в Российской Федерации»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вправе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 сетевых форм реализации. Следовательно, в реализации Программы может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задействован кадровый состав других организаций, участвующих в сетевом взаимодействии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организацией.</w:t>
      </w:r>
    </w:p>
    <w:p w:rsidR="003A5BAF" w:rsidRDefault="003A5BAF">
      <w:pPr>
        <w:pStyle w:val="a3"/>
        <w:spacing w:line="360" w:lineRule="auto"/>
        <w:ind w:right="646"/>
      </w:pPr>
      <w:r>
        <w:rPr>
          <w:color w:val="000009"/>
        </w:rPr>
        <w:t>Согласно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времени пребывания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детском саду.</w:t>
      </w:r>
    </w:p>
    <w:p w:rsidR="003A5BAF" w:rsidRDefault="003A5BAF">
      <w:pPr>
        <w:pStyle w:val="a3"/>
        <w:spacing w:line="360" w:lineRule="auto"/>
        <w:ind w:right="638"/>
      </w:pPr>
      <w:r>
        <w:rPr>
          <w:color w:val="000009"/>
        </w:rPr>
        <w:t>Норматив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ОВЗ/инвалидов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осуществляется на основании ст. 28 ФЗ-273, ФГОС ДО и Приказа Минобрнауки России от 30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августа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1014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Едином квалификационном справочнике должностей руководителей, специалистов и служащих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(раздел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«Квалификационные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должностей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образования»).</w:t>
      </w:r>
    </w:p>
    <w:p w:rsidR="003A5BAF" w:rsidRDefault="003A5BAF">
      <w:pPr>
        <w:pStyle w:val="a3"/>
        <w:spacing w:line="360" w:lineRule="auto"/>
        <w:ind w:right="648"/>
      </w:pPr>
      <w:r>
        <w:rPr>
          <w:color w:val="000009"/>
        </w:rPr>
        <w:t>Непосредственную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осуществляют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методиста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(старшего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воспитателя):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491"/>
        </w:tabs>
        <w:spacing w:before="128"/>
        <w:ind w:left="1490" w:hanging="286"/>
        <w:rPr>
          <w:sz w:val="24"/>
        </w:rPr>
      </w:pPr>
      <w:r>
        <w:rPr>
          <w:color w:val="000009"/>
          <w:sz w:val="24"/>
        </w:rPr>
        <w:t>учитель-логопед,</w:t>
      </w:r>
    </w:p>
    <w:p w:rsidR="003A5BAF" w:rsidRDefault="003A5BAF">
      <w:pPr>
        <w:jc w:val="both"/>
        <w:rPr>
          <w:sz w:val="24"/>
        </w:rPr>
        <w:sectPr w:rsidR="003A5BAF" w:rsidSect="00851D84">
          <w:pgSz w:w="11920" w:h="16850"/>
          <w:pgMar w:top="1259" w:right="62" w:bottom="1440" w:left="782" w:header="0" w:footer="1174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491"/>
        </w:tabs>
        <w:spacing w:before="70"/>
        <w:ind w:left="1490" w:hanging="286"/>
        <w:jc w:val="left"/>
        <w:rPr>
          <w:sz w:val="24"/>
        </w:rPr>
      </w:pPr>
      <w:r>
        <w:rPr>
          <w:color w:val="000009"/>
          <w:sz w:val="24"/>
        </w:rPr>
        <w:lastRenderedPageBreak/>
        <w:t>учитель - дефектолог,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491"/>
        </w:tabs>
        <w:spacing w:before="139"/>
        <w:ind w:left="1490" w:hanging="286"/>
        <w:jc w:val="left"/>
        <w:rPr>
          <w:sz w:val="24"/>
        </w:rPr>
      </w:pPr>
      <w:r>
        <w:rPr>
          <w:color w:val="000009"/>
          <w:sz w:val="24"/>
        </w:rPr>
        <w:t>воспитатель,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491"/>
        </w:tabs>
        <w:spacing w:before="138"/>
        <w:ind w:left="1490" w:hanging="286"/>
        <w:jc w:val="left"/>
        <w:rPr>
          <w:sz w:val="24"/>
        </w:rPr>
      </w:pPr>
      <w:r>
        <w:rPr>
          <w:color w:val="000009"/>
          <w:sz w:val="24"/>
        </w:rPr>
        <w:t>инструктор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ФИЗО,</w:t>
      </w:r>
    </w:p>
    <w:p w:rsidR="003A5BAF" w:rsidRDefault="003A5BAF" w:rsidP="003D5A86">
      <w:pPr>
        <w:pStyle w:val="a7"/>
        <w:numPr>
          <w:ilvl w:val="0"/>
          <w:numId w:val="76"/>
        </w:numPr>
        <w:tabs>
          <w:tab w:val="left" w:pos="1491"/>
        </w:tabs>
        <w:spacing w:before="135"/>
        <w:ind w:left="1490" w:hanging="286"/>
        <w:jc w:val="left"/>
        <w:rPr>
          <w:sz w:val="24"/>
        </w:rPr>
      </w:pPr>
      <w:r>
        <w:rPr>
          <w:color w:val="000009"/>
          <w:sz w:val="24"/>
        </w:rPr>
        <w:t>музыкальный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руководитель.</w:t>
      </w:r>
    </w:p>
    <w:p w:rsidR="003A5BAF" w:rsidRDefault="003A5BAF">
      <w:pPr>
        <w:pStyle w:val="a3"/>
        <w:spacing w:before="139" w:line="360" w:lineRule="auto"/>
        <w:ind w:right="650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образование. Наиболее целесообразны для детей с ЗПР занятия по дополнительной программе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танцами,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театрализованной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плаваньем.</w:t>
      </w:r>
    </w:p>
    <w:p w:rsidR="003A5BAF" w:rsidRDefault="003A5BAF">
      <w:pPr>
        <w:pStyle w:val="a3"/>
        <w:spacing w:line="360" w:lineRule="auto"/>
        <w:ind w:right="638"/>
      </w:pPr>
      <w:r>
        <w:rPr>
          <w:color w:val="000009"/>
        </w:rPr>
        <w:t>В реализации 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r>
        <w:rPr>
          <w:i/>
          <w:color w:val="000009"/>
        </w:rPr>
        <w:t>Познавательное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развитие»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участвуют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 педагог-психолог, учитель-логопед. Воспитатели, педагог-психолог работают 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любознательности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 Важным направлением является формирование первичных представлений о 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особенностях природы нашей планеты, о многообразии стран и народов мира; ведется работа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формированию элементарных математических представлений. Решение задач 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воображения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творческой активности.</w:t>
      </w:r>
    </w:p>
    <w:p w:rsidR="003A5BAF" w:rsidRDefault="003A5BAF">
      <w:pPr>
        <w:pStyle w:val="a3"/>
        <w:spacing w:before="1" w:line="360" w:lineRule="auto"/>
        <w:ind w:right="657"/>
      </w:pPr>
      <w:r>
        <w:rPr>
          <w:color w:val="000009"/>
        </w:rPr>
        <w:t>Специалисты помогают воспитателям выбрать адекватные методы и приемы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воздействия.</w:t>
      </w:r>
    </w:p>
    <w:p w:rsidR="003A5BAF" w:rsidRDefault="003A5BAF">
      <w:pPr>
        <w:pStyle w:val="a3"/>
        <w:spacing w:before="78" w:line="360" w:lineRule="auto"/>
        <w:ind w:right="640"/>
      </w:pP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«Социально-коммуникативное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развитие»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решают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специалисты.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 детей,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взаимодействии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родителями.</w:t>
      </w:r>
    </w:p>
    <w:p w:rsidR="003A5BAF" w:rsidRDefault="003A5BAF">
      <w:pPr>
        <w:pStyle w:val="a3"/>
        <w:spacing w:line="360" w:lineRule="auto"/>
        <w:ind w:right="637"/>
      </w:pPr>
      <w:r>
        <w:rPr>
          <w:color w:val="000009"/>
          <w:spacing w:val="-1"/>
        </w:rPr>
        <w:t>Педагог-психолог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учитель-логопед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условиях детского сада. Особое внимание уделяет развитию эмоционально-волевой 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становлению самосознания, а также активно включают в свою деятельность задачи из 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развитию,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например, тема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«Моя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семья».</w:t>
      </w:r>
    </w:p>
    <w:p w:rsidR="003A5BAF" w:rsidRDefault="003A5BAF">
      <w:pPr>
        <w:pStyle w:val="a3"/>
        <w:spacing w:line="360" w:lineRule="auto"/>
        <w:ind w:right="63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«Художественно-эстетическое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развитие»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 воспитатели, музыкальный руководитель и учитель-логопед, осуществляющий 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логопедической ритмике.</w:t>
      </w:r>
    </w:p>
    <w:p w:rsidR="003A5BAF" w:rsidRDefault="003A5BAF">
      <w:pPr>
        <w:pStyle w:val="a3"/>
        <w:spacing w:line="360" w:lineRule="auto"/>
        <w:ind w:right="646"/>
      </w:pPr>
      <w:r>
        <w:rPr>
          <w:color w:val="000009"/>
        </w:rPr>
        <w:t xml:space="preserve">Работу в образовательной области </w:t>
      </w:r>
      <w:r>
        <w:rPr>
          <w:i/>
          <w:color w:val="000009"/>
        </w:rPr>
        <w:t xml:space="preserve">«Физическое развитие» </w:t>
      </w:r>
      <w:r>
        <w:rPr>
          <w:color w:val="000009"/>
        </w:rPr>
        <w:t>осуществляют инструктор 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физическому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воспитанию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обязательном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подключении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остальных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дошкольников.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37"/>
        </w:rPr>
        <w:t xml:space="preserve"> </w:t>
      </w:r>
      <w:r>
        <w:rPr>
          <w:i/>
          <w:color w:val="000009"/>
        </w:rPr>
        <w:t>«Физическое</w:t>
      </w:r>
      <w:r>
        <w:rPr>
          <w:i/>
          <w:color w:val="000009"/>
          <w:spacing w:val="31"/>
        </w:rPr>
        <w:t xml:space="preserve"> </w:t>
      </w:r>
      <w:r>
        <w:rPr>
          <w:i/>
          <w:color w:val="000009"/>
        </w:rPr>
        <w:t>развитие»</w:t>
      </w:r>
      <w:r>
        <w:rPr>
          <w:i/>
          <w:color w:val="000009"/>
          <w:spacing w:val="37"/>
        </w:rPr>
        <w:t xml:space="preserve"> </w:t>
      </w:r>
      <w:r>
        <w:rPr>
          <w:color w:val="000009"/>
        </w:rPr>
        <w:t>адаптированы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образовательным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20" w:left="780" w:header="0" w:footer="1173" w:gutter="0"/>
          <w:cols w:space="720"/>
        </w:sectPr>
      </w:pPr>
    </w:p>
    <w:p w:rsidR="003A5BAF" w:rsidRDefault="003A5BAF">
      <w:pPr>
        <w:pStyle w:val="a3"/>
        <w:spacing w:before="73"/>
        <w:ind w:firstLine="0"/>
      </w:pPr>
      <w:r>
        <w:rPr>
          <w:color w:val="000009"/>
        </w:rPr>
        <w:lastRenderedPageBreak/>
        <w:t>потребностям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137" w:line="360" w:lineRule="auto"/>
        <w:ind w:right="646"/>
      </w:pPr>
      <w:r>
        <w:rPr>
          <w:color w:val="000009"/>
        </w:rPr>
        <w:t>Важным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условием, обеспечивающим эффективность коррекционной работы, является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взаимодействие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родителями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воспитанников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29" w:line="360" w:lineRule="auto"/>
        <w:ind w:right="655"/>
      </w:pPr>
      <w:r>
        <w:rPr>
          <w:color w:val="000009"/>
        </w:rPr>
        <w:t>Чтобы обеспечить единство в работе всех педагогов и специалистов, можно предложить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модель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взаимодействия:</w:t>
      </w:r>
    </w:p>
    <w:p w:rsidR="003A5BAF" w:rsidRDefault="003A5BAF" w:rsidP="003D5A86">
      <w:pPr>
        <w:pStyle w:val="a7"/>
        <w:numPr>
          <w:ilvl w:val="0"/>
          <w:numId w:val="167"/>
        </w:numPr>
        <w:tabs>
          <w:tab w:val="left" w:pos="1645"/>
        </w:tabs>
        <w:spacing w:before="27" w:line="360" w:lineRule="auto"/>
        <w:ind w:right="637" w:firstLine="708"/>
        <w:rPr>
          <w:sz w:val="24"/>
        </w:rPr>
      </w:pPr>
      <w:r w:rsidRPr="00F93BB9">
        <w:rPr>
          <w:color w:val="000009"/>
          <w:sz w:val="24"/>
        </w:rPr>
        <w:t>Воспитатели совместно с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учителем-логопедом и педагогом-психологом изучают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особенности психоречевого развития и освоения основной общеобразовательной программы.</w:t>
      </w:r>
      <w:r w:rsidRPr="00F93BB9"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Педагогическим коллективом группы обсуждаются достижения и образовательные 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намечаются пути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коррекции.</w:t>
      </w:r>
    </w:p>
    <w:p w:rsidR="003A5BAF" w:rsidRPr="00F93BB9" w:rsidRDefault="003A5BAF" w:rsidP="003D5A86">
      <w:pPr>
        <w:pStyle w:val="a7"/>
        <w:numPr>
          <w:ilvl w:val="0"/>
          <w:numId w:val="167"/>
        </w:numPr>
        <w:tabs>
          <w:tab w:val="left" w:pos="1472"/>
        </w:tabs>
        <w:spacing w:before="29" w:line="360" w:lineRule="auto"/>
        <w:ind w:right="654" w:firstLine="708"/>
        <w:rPr>
          <w:sz w:val="24"/>
        </w:rPr>
      </w:pPr>
      <w:r w:rsidRPr="00F93BB9">
        <w:rPr>
          <w:color w:val="000009"/>
          <w:sz w:val="24"/>
        </w:rPr>
        <w:t>Совместно изучается содержание ПрООП ДО для детей с ЗПР и разрабатывается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собственная АООП для образовательной организации (группы) или АОП для индивидуального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сопровождения</w:t>
      </w:r>
      <w:r w:rsidRPr="00F93BB9">
        <w:rPr>
          <w:color w:val="000009"/>
          <w:spacing w:val="-3"/>
          <w:sz w:val="24"/>
        </w:rPr>
        <w:t xml:space="preserve"> </w:t>
      </w:r>
      <w:r w:rsidRPr="00F93BB9">
        <w:rPr>
          <w:color w:val="000009"/>
          <w:sz w:val="24"/>
        </w:rPr>
        <w:t>ребенка с ЗПР</w:t>
      </w:r>
      <w:r w:rsidRPr="00F93BB9">
        <w:rPr>
          <w:color w:val="000009"/>
          <w:spacing w:val="-1"/>
          <w:sz w:val="24"/>
        </w:rPr>
        <w:t xml:space="preserve"> </w:t>
      </w:r>
      <w:r w:rsidRPr="00F93BB9">
        <w:rPr>
          <w:color w:val="000009"/>
          <w:sz w:val="24"/>
        </w:rPr>
        <w:t>в</w:t>
      </w:r>
      <w:r w:rsidRPr="00F93BB9">
        <w:rPr>
          <w:color w:val="000009"/>
          <w:spacing w:val="-1"/>
          <w:sz w:val="24"/>
        </w:rPr>
        <w:t xml:space="preserve"> </w:t>
      </w:r>
      <w:r w:rsidRPr="00F93BB9">
        <w:rPr>
          <w:color w:val="000009"/>
          <w:sz w:val="24"/>
        </w:rPr>
        <w:t>условиях</w:t>
      </w:r>
      <w:r w:rsidRPr="00F93BB9">
        <w:rPr>
          <w:color w:val="000009"/>
          <w:spacing w:val="-7"/>
          <w:sz w:val="24"/>
        </w:rPr>
        <w:t xml:space="preserve"> </w:t>
      </w:r>
      <w:r w:rsidRPr="00F93BB9">
        <w:rPr>
          <w:color w:val="000009"/>
          <w:sz w:val="24"/>
        </w:rPr>
        <w:t>инклюзии.</w:t>
      </w:r>
    </w:p>
    <w:p w:rsidR="003A5BAF" w:rsidRDefault="003A5BAF">
      <w:pPr>
        <w:pStyle w:val="a3"/>
        <w:spacing w:before="31" w:line="360" w:lineRule="auto"/>
        <w:ind w:right="654"/>
      </w:pPr>
      <w:r>
        <w:rPr>
          <w:color w:val="000009"/>
        </w:rPr>
        <w:t>Специалисты должны знать содержание не только тех разделов программы, по которым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проводят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которым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воспитатель.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</w:t>
      </w:r>
    </w:p>
    <w:p w:rsidR="003A5BAF" w:rsidRDefault="003A5BAF">
      <w:pPr>
        <w:pStyle w:val="a3"/>
        <w:spacing w:before="79" w:line="360" w:lineRule="auto"/>
        <w:ind w:right="655" w:firstLine="0"/>
      </w:pPr>
      <w:r>
        <w:rPr>
          <w:color w:val="000009"/>
        </w:rPr>
        <w:t>очередь воспитатели должны знать содержание тех видов деятельности, которые осуществляют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специалисты.</w:t>
      </w:r>
    </w:p>
    <w:p w:rsidR="003A5BAF" w:rsidRDefault="003A5BAF" w:rsidP="003D5A86">
      <w:pPr>
        <w:pStyle w:val="a7"/>
        <w:numPr>
          <w:ilvl w:val="0"/>
          <w:numId w:val="167"/>
        </w:numPr>
        <w:tabs>
          <w:tab w:val="left" w:pos="1563"/>
        </w:tabs>
        <w:spacing w:before="29" w:line="360" w:lineRule="auto"/>
        <w:ind w:right="648" w:firstLine="708"/>
        <w:rPr>
          <w:sz w:val="24"/>
        </w:rPr>
      </w:pPr>
      <w:r w:rsidRPr="00F93BB9">
        <w:rPr>
          <w:color w:val="000009"/>
          <w:sz w:val="24"/>
        </w:rPr>
        <w:t>Совместно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готовятся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и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проводятся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праздники,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развлечения,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тематические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и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pacing w:val="-1"/>
          <w:sz w:val="24"/>
        </w:rPr>
        <w:t>интегрированные</w:t>
      </w:r>
      <w:r w:rsidRPr="00F93BB9">
        <w:rPr>
          <w:color w:val="000009"/>
          <w:spacing w:val="-13"/>
          <w:sz w:val="24"/>
        </w:rPr>
        <w:t xml:space="preserve"> </w:t>
      </w:r>
      <w:r w:rsidRPr="00F93BB9">
        <w:rPr>
          <w:color w:val="000009"/>
          <w:spacing w:val="-1"/>
          <w:sz w:val="24"/>
        </w:rPr>
        <w:t>мероприятия.</w:t>
      </w:r>
      <w:r w:rsidRPr="00F93BB9">
        <w:rPr>
          <w:color w:val="000009"/>
          <w:spacing w:val="-8"/>
          <w:sz w:val="24"/>
        </w:rPr>
        <w:t xml:space="preserve"> </w:t>
      </w:r>
      <w:r w:rsidRPr="00F93BB9">
        <w:rPr>
          <w:color w:val="000009"/>
          <w:sz w:val="24"/>
        </w:rPr>
        <w:t>Чтобы</w:t>
      </w:r>
      <w:r w:rsidRPr="00F93BB9">
        <w:rPr>
          <w:color w:val="000009"/>
          <w:spacing w:val="-13"/>
          <w:sz w:val="24"/>
        </w:rPr>
        <w:t xml:space="preserve"> </w:t>
      </w:r>
      <w:r w:rsidRPr="00F93BB9">
        <w:rPr>
          <w:color w:val="000009"/>
          <w:sz w:val="24"/>
        </w:rPr>
        <w:t>все</w:t>
      </w:r>
      <w:r w:rsidRPr="00F93BB9">
        <w:rPr>
          <w:color w:val="000009"/>
          <w:spacing w:val="-11"/>
          <w:sz w:val="24"/>
        </w:rPr>
        <w:t xml:space="preserve"> </w:t>
      </w:r>
      <w:r w:rsidRPr="00F93BB9">
        <w:rPr>
          <w:color w:val="000009"/>
          <w:sz w:val="24"/>
        </w:rPr>
        <w:t>возможности</w:t>
      </w:r>
      <w:r w:rsidRPr="00F93BB9">
        <w:rPr>
          <w:color w:val="000009"/>
          <w:spacing w:val="-11"/>
          <w:sz w:val="24"/>
        </w:rPr>
        <w:t xml:space="preserve"> </w:t>
      </w:r>
      <w:r w:rsidRPr="00F93BB9">
        <w:rPr>
          <w:color w:val="000009"/>
          <w:sz w:val="24"/>
        </w:rPr>
        <w:t>детей</w:t>
      </w:r>
      <w:r w:rsidRPr="00F93BB9">
        <w:rPr>
          <w:color w:val="000009"/>
          <w:spacing w:val="-12"/>
          <w:sz w:val="24"/>
        </w:rPr>
        <w:t xml:space="preserve"> </w:t>
      </w:r>
      <w:r w:rsidRPr="00F93BB9">
        <w:rPr>
          <w:color w:val="000009"/>
          <w:sz w:val="24"/>
        </w:rPr>
        <w:t>были</w:t>
      </w:r>
      <w:r w:rsidRPr="00F93BB9">
        <w:rPr>
          <w:color w:val="000009"/>
          <w:spacing w:val="-11"/>
          <w:sz w:val="24"/>
        </w:rPr>
        <w:t xml:space="preserve"> </w:t>
      </w:r>
      <w:r w:rsidRPr="00F93BB9">
        <w:rPr>
          <w:color w:val="000009"/>
          <w:sz w:val="24"/>
        </w:rPr>
        <w:t>раскрыты,</w:t>
      </w:r>
      <w:r w:rsidRPr="00F93BB9">
        <w:rPr>
          <w:color w:val="000009"/>
          <w:spacing w:val="-13"/>
          <w:sz w:val="24"/>
        </w:rPr>
        <w:t xml:space="preserve"> </w:t>
      </w:r>
      <w:r w:rsidRPr="00F93BB9">
        <w:rPr>
          <w:color w:val="000009"/>
          <w:sz w:val="24"/>
        </w:rPr>
        <w:t>реализованы,</w:t>
      </w:r>
      <w:r w:rsidRPr="00F93BB9">
        <w:rPr>
          <w:color w:val="000009"/>
          <w:spacing w:val="-13"/>
          <w:sz w:val="24"/>
        </w:rPr>
        <w:t xml:space="preserve"> </w:t>
      </w:r>
      <w:r w:rsidRPr="00F93BB9">
        <w:rPr>
          <w:color w:val="000009"/>
          <w:sz w:val="24"/>
        </w:rPr>
        <w:t>над</w:t>
      </w:r>
      <w:r w:rsidRPr="00F93BB9">
        <w:rPr>
          <w:color w:val="000009"/>
          <w:spacing w:val="-58"/>
          <w:sz w:val="24"/>
        </w:rPr>
        <w:t xml:space="preserve"> </w:t>
      </w:r>
      <w:r w:rsidRPr="00F93BB9">
        <w:rPr>
          <w:color w:val="000009"/>
          <w:sz w:val="24"/>
        </w:rPr>
        <w:t>их подготовкой должен</w:t>
      </w:r>
      <w:r>
        <w:rPr>
          <w:color w:val="000009"/>
          <w:sz w:val="24"/>
        </w:rPr>
        <w:t xml:space="preserve"> работать весь педагогический коллектив совместно с музыкальным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руководителем.</w:t>
      </w:r>
    </w:p>
    <w:p w:rsidR="003A5BAF" w:rsidRPr="00F93BB9" w:rsidRDefault="003A5BAF" w:rsidP="003D5A86">
      <w:pPr>
        <w:pStyle w:val="a7"/>
        <w:numPr>
          <w:ilvl w:val="0"/>
          <w:numId w:val="167"/>
        </w:numPr>
        <w:tabs>
          <w:tab w:val="left" w:pos="1527"/>
        </w:tabs>
        <w:spacing w:before="29" w:line="360" w:lineRule="auto"/>
        <w:ind w:right="651" w:firstLine="708"/>
        <w:rPr>
          <w:sz w:val="24"/>
        </w:rPr>
      </w:pPr>
      <w:r w:rsidRPr="00F93BB9">
        <w:rPr>
          <w:color w:val="000009"/>
          <w:sz w:val="24"/>
        </w:rPr>
        <w:t>Педагогический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коллектив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тесно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взаимодействует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с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родителями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воспитанников</w:t>
      </w:r>
      <w:r w:rsidRPr="00F93BB9">
        <w:rPr>
          <w:color w:val="000009"/>
          <w:spacing w:val="1"/>
          <w:sz w:val="24"/>
        </w:rPr>
        <w:t xml:space="preserve"> </w:t>
      </w:r>
      <w:r w:rsidRPr="00F93BB9">
        <w:rPr>
          <w:color w:val="000009"/>
          <w:sz w:val="24"/>
        </w:rPr>
        <w:t>(законных</w:t>
      </w:r>
      <w:r w:rsidRPr="00F93BB9">
        <w:rPr>
          <w:color w:val="000009"/>
          <w:spacing w:val="-4"/>
          <w:sz w:val="24"/>
        </w:rPr>
        <w:t xml:space="preserve"> </w:t>
      </w:r>
      <w:r w:rsidRPr="00F93BB9">
        <w:rPr>
          <w:color w:val="000009"/>
          <w:sz w:val="24"/>
        </w:rPr>
        <w:t>представителей).</w:t>
      </w:r>
    </w:p>
    <w:p w:rsidR="003A5BAF" w:rsidRDefault="003A5BAF">
      <w:pPr>
        <w:pStyle w:val="a3"/>
        <w:spacing w:before="26" w:line="360" w:lineRule="auto"/>
        <w:ind w:right="587"/>
      </w:pPr>
      <w:r>
        <w:rPr>
          <w:color w:val="000009"/>
        </w:rPr>
        <w:t>Основная задача педагогов в работе с родителями – помочь им стать заинтересованными,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 Педагоги разъясняют родителям необходимость ежедневного общения ребенком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рекомендациями, которые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дают специалисты.</w:t>
      </w:r>
    </w:p>
    <w:p w:rsidR="003A5BAF" w:rsidRDefault="003A5BAF">
      <w:pPr>
        <w:pStyle w:val="a3"/>
        <w:spacing w:before="28" w:line="360" w:lineRule="auto"/>
        <w:ind w:right="648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задач.</w:t>
      </w:r>
    </w:p>
    <w:p w:rsidR="003A5BAF" w:rsidRDefault="003A5BAF">
      <w:pPr>
        <w:pStyle w:val="a3"/>
        <w:spacing w:before="27" w:line="360" w:lineRule="auto"/>
        <w:ind w:right="642"/>
      </w:pPr>
      <w:r>
        <w:rPr>
          <w:color w:val="000009"/>
        </w:rPr>
        <w:t>Единообразие подходов к работе с детьми, преемственность в требованиях, а также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методах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коррекционной,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комплексность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49" w:firstLine="0"/>
      </w:pPr>
      <w:r>
        <w:rPr>
          <w:color w:val="000009"/>
        </w:rPr>
        <w:lastRenderedPageBreak/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ведущего вида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залог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работе.</w:t>
      </w:r>
    </w:p>
    <w:p w:rsidR="003A5BAF" w:rsidRDefault="003A5BAF">
      <w:pPr>
        <w:pStyle w:val="a3"/>
        <w:spacing w:before="30" w:line="360" w:lineRule="auto"/>
        <w:ind w:right="638"/>
      </w:pPr>
      <w:r>
        <w:rPr>
          <w:color w:val="000009"/>
        </w:rPr>
        <w:t>Одним из основных документов, регламентирующих деятельность педагога, является 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определенной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содержание,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коррекционной деятельности. Рабочая программа является неотъемлемой частью АООП ДО.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маршрут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 ребенка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ОВЗ.</w:t>
      </w:r>
    </w:p>
    <w:p w:rsidR="003A5BAF" w:rsidRDefault="003A5BAF">
      <w:pPr>
        <w:pStyle w:val="a3"/>
        <w:spacing w:before="1" w:line="360" w:lineRule="auto"/>
        <w:ind w:right="644"/>
      </w:pP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полиморфный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подготовлены к творческой деятельности, предполагающей изучение специальной научной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 литературы, быть готовыми экспериментировать, выбирать наиболее адекватные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детей.</w:t>
      </w:r>
    </w:p>
    <w:p w:rsidR="003A5BAF" w:rsidRDefault="003A5BAF">
      <w:pPr>
        <w:pStyle w:val="a3"/>
        <w:spacing w:before="80" w:line="360" w:lineRule="auto"/>
        <w:ind w:right="635"/>
      </w:pPr>
      <w:r>
        <w:rPr>
          <w:b/>
          <w:i/>
          <w:color w:val="000009"/>
        </w:rPr>
        <w:t>Психолого-педагогический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консилиум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(ППк),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организационно-управленческую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деятельность участников коррекционно-педагогического процесса. Его главные задачи: защита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 и интересов ребенка; углубленная диагностика по проблемам развития; выявление 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 и утверждает индивидуальные АОП и образовательные маршруты, отслеживает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кадров,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ОВЗ.</w:t>
      </w:r>
    </w:p>
    <w:p w:rsidR="003A5BAF" w:rsidRDefault="003A5BAF">
      <w:pPr>
        <w:pStyle w:val="a3"/>
        <w:spacing w:before="1" w:line="360" w:lineRule="auto"/>
        <w:ind w:right="639"/>
      </w:pPr>
      <w:r>
        <w:rPr>
          <w:color w:val="000009"/>
        </w:rPr>
        <w:t>Программа коррекционной работы обсуждается и утверждается участниками ППк. Консилиум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коррекционно-развивающих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программ,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рекомендации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воспитанников.</w:t>
      </w: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626"/>
        </w:tabs>
        <w:spacing w:before="181"/>
        <w:ind w:left="1625" w:hanging="421"/>
      </w:pPr>
      <w:bookmarkStart w:id="29" w:name="_bookmark28"/>
      <w:bookmarkEnd w:id="29"/>
      <w:r>
        <w:rPr>
          <w:color w:val="000009"/>
          <w:u w:val="thick" w:color="000009"/>
        </w:rPr>
        <w:t>Материально-техническое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обеспечение</w:t>
      </w:r>
      <w:r>
        <w:rPr>
          <w:color w:val="000009"/>
          <w:spacing w:val="-11"/>
          <w:u w:val="thick" w:color="000009"/>
        </w:rPr>
        <w:t xml:space="preserve"> </w:t>
      </w:r>
      <w:r>
        <w:rPr>
          <w:color w:val="000009"/>
          <w:u w:val="thick" w:color="000009"/>
        </w:rPr>
        <w:t>программы</w:t>
      </w:r>
    </w:p>
    <w:p w:rsidR="003A5BAF" w:rsidRDefault="003A5BAF">
      <w:pPr>
        <w:spacing w:before="167"/>
        <w:ind w:left="1205"/>
        <w:rPr>
          <w:b/>
          <w:sz w:val="24"/>
        </w:rPr>
      </w:pPr>
      <w:r>
        <w:rPr>
          <w:b/>
          <w:color w:val="000009"/>
          <w:sz w:val="24"/>
        </w:rPr>
        <w:t>В</w:t>
      </w:r>
      <w:r>
        <w:rPr>
          <w:b/>
          <w:color w:val="000009"/>
          <w:spacing w:val="59"/>
          <w:sz w:val="24"/>
        </w:rPr>
        <w:t xml:space="preserve"> </w:t>
      </w:r>
      <w:r>
        <w:rPr>
          <w:b/>
          <w:color w:val="000009"/>
          <w:sz w:val="24"/>
        </w:rPr>
        <w:t>образовательной</w:t>
      </w:r>
      <w:r>
        <w:rPr>
          <w:b/>
          <w:color w:val="000009"/>
          <w:spacing w:val="59"/>
          <w:sz w:val="24"/>
        </w:rPr>
        <w:t xml:space="preserve"> </w:t>
      </w:r>
      <w:r>
        <w:rPr>
          <w:b/>
          <w:color w:val="000009"/>
          <w:sz w:val="24"/>
        </w:rPr>
        <w:t>организации,</w:t>
      </w:r>
      <w:r>
        <w:rPr>
          <w:b/>
          <w:color w:val="000009"/>
          <w:spacing w:val="59"/>
          <w:sz w:val="24"/>
        </w:rPr>
        <w:t xml:space="preserve"> </w:t>
      </w:r>
      <w:r>
        <w:rPr>
          <w:b/>
          <w:color w:val="000009"/>
          <w:sz w:val="24"/>
        </w:rPr>
        <w:t>реализующей  ПрАООП,</w:t>
      </w:r>
      <w:r>
        <w:rPr>
          <w:b/>
          <w:color w:val="000009"/>
          <w:spacing w:val="59"/>
          <w:sz w:val="24"/>
        </w:rPr>
        <w:t xml:space="preserve"> </w:t>
      </w:r>
      <w:r>
        <w:rPr>
          <w:b/>
          <w:color w:val="000009"/>
          <w:sz w:val="24"/>
        </w:rPr>
        <w:t>должны</w:t>
      </w:r>
      <w:r>
        <w:rPr>
          <w:b/>
          <w:color w:val="000009"/>
          <w:spacing w:val="59"/>
          <w:sz w:val="24"/>
        </w:rPr>
        <w:t xml:space="preserve"> </w:t>
      </w:r>
      <w:r>
        <w:rPr>
          <w:b/>
          <w:color w:val="000009"/>
          <w:sz w:val="24"/>
        </w:rPr>
        <w:t>быть</w:t>
      </w:r>
      <w:r>
        <w:rPr>
          <w:b/>
          <w:color w:val="000009"/>
          <w:spacing w:val="59"/>
          <w:sz w:val="24"/>
        </w:rPr>
        <w:t xml:space="preserve"> </w:t>
      </w:r>
      <w:r>
        <w:rPr>
          <w:b/>
          <w:color w:val="000009"/>
          <w:sz w:val="24"/>
        </w:rPr>
        <w:t>созданы</w:t>
      </w:r>
    </w:p>
    <w:p w:rsidR="003A5BAF" w:rsidRDefault="003A5BAF">
      <w:pPr>
        <w:rPr>
          <w:sz w:val="24"/>
        </w:rPr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spacing w:before="78" w:line="360" w:lineRule="auto"/>
        <w:ind w:left="497" w:right="640"/>
        <w:jc w:val="both"/>
        <w:rPr>
          <w:sz w:val="24"/>
        </w:rPr>
      </w:pPr>
      <w:r>
        <w:rPr>
          <w:b/>
          <w:color w:val="000009"/>
          <w:sz w:val="24"/>
        </w:rPr>
        <w:lastRenderedPageBreak/>
        <w:t>общие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специальные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материально-технические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условия,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позволяющие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реализовать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поставленные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учетом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требований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СанПиН,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(детей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семей).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задержки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возможно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здоровьесберегающими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среды, адекватной особенностям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 детей 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3A5BAF" w:rsidRDefault="003A5BAF" w:rsidP="00F93BB9">
      <w:pPr>
        <w:pStyle w:val="2"/>
        <w:spacing w:before="28" w:line="360" w:lineRule="auto"/>
        <w:ind w:left="497" w:right="64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 и гарантирует:</w:t>
      </w:r>
    </w:p>
    <w:p w:rsidR="003A5BAF" w:rsidRPr="00F93BB9" w:rsidRDefault="003A5BAF" w:rsidP="00F93BB9">
      <w:pPr>
        <w:pStyle w:val="2"/>
        <w:spacing w:before="28" w:line="360" w:lineRule="auto"/>
        <w:ind w:left="497" w:right="644" w:firstLine="708"/>
        <w:rPr>
          <w:b w:val="0"/>
        </w:rPr>
      </w:pPr>
      <w:r w:rsidRPr="00F93BB9">
        <w:rPr>
          <w:b w:val="0"/>
        </w:rPr>
        <w:t>- охрану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укрепление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физического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психического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здоровья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эмоционального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благополучия детей с ЗПР, в том числе с учетом специфики информационной социализации 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рисков Интернет-ресурсов, проявление уважения к их человеческому достоинству, чувствам 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потребностям,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формирование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поддержку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положительной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самооценки,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уверенности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собственных</w:t>
      </w:r>
      <w:r w:rsidRPr="00F93BB9">
        <w:rPr>
          <w:b w:val="0"/>
          <w:spacing w:val="-13"/>
        </w:rPr>
        <w:t xml:space="preserve"> </w:t>
      </w:r>
      <w:r w:rsidRPr="00F93BB9">
        <w:rPr>
          <w:b w:val="0"/>
        </w:rPr>
        <w:t>возможностях</w:t>
      </w:r>
      <w:r w:rsidRPr="00F93BB9">
        <w:rPr>
          <w:b w:val="0"/>
          <w:spacing w:val="-12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14"/>
        </w:rPr>
        <w:t xml:space="preserve"> </w:t>
      </w:r>
      <w:r w:rsidRPr="00F93BB9">
        <w:rPr>
          <w:b w:val="0"/>
        </w:rPr>
        <w:t>способностях,</w:t>
      </w:r>
      <w:r w:rsidRPr="00F93BB9">
        <w:rPr>
          <w:b w:val="0"/>
          <w:spacing w:val="-14"/>
        </w:rPr>
        <w:t xml:space="preserve"> </w:t>
      </w:r>
      <w:r w:rsidRPr="00F93BB9">
        <w:rPr>
          <w:b w:val="0"/>
        </w:rPr>
        <w:t>в</w:t>
      </w:r>
      <w:r w:rsidRPr="00F93BB9">
        <w:rPr>
          <w:b w:val="0"/>
          <w:spacing w:val="-14"/>
        </w:rPr>
        <w:t xml:space="preserve"> </w:t>
      </w:r>
      <w:r w:rsidRPr="00F93BB9">
        <w:rPr>
          <w:b w:val="0"/>
        </w:rPr>
        <w:t>том</w:t>
      </w:r>
      <w:r w:rsidRPr="00F93BB9">
        <w:rPr>
          <w:b w:val="0"/>
          <w:spacing w:val="-14"/>
        </w:rPr>
        <w:t xml:space="preserve"> </w:t>
      </w:r>
      <w:r w:rsidRPr="00F93BB9">
        <w:rPr>
          <w:b w:val="0"/>
        </w:rPr>
        <w:t>числе</w:t>
      </w:r>
      <w:r w:rsidRPr="00F93BB9">
        <w:rPr>
          <w:b w:val="0"/>
          <w:spacing w:val="-13"/>
        </w:rPr>
        <w:t xml:space="preserve"> </w:t>
      </w:r>
      <w:r w:rsidRPr="00F93BB9">
        <w:rPr>
          <w:b w:val="0"/>
        </w:rPr>
        <w:t>при</w:t>
      </w:r>
      <w:r w:rsidRPr="00F93BB9">
        <w:rPr>
          <w:b w:val="0"/>
          <w:spacing w:val="-14"/>
        </w:rPr>
        <w:t xml:space="preserve"> </w:t>
      </w:r>
      <w:r w:rsidRPr="00F93BB9">
        <w:rPr>
          <w:b w:val="0"/>
        </w:rPr>
        <w:t>взаимодействии</w:t>
      </w:r>
      <w:r w:rsidRPr="00F93BB9">
        <w:rPr>
          <w:b w:val="0"/>
          <w:spacing w:val="-13"/>
        </w:rPr>
        <w:t xml:space="preserve"> </w:t>
      </w:r>
      <w:r w:rsidRPr="00F93BB9">
        <w:rPr>
          <w:b w:val="0"/>
        </w:rPr>
        <w:t>детей</w:t>
      </w:r>
      <w:r w:rsidRPr="00F93BB9">
        <w:rPr>
          <w:b w:val="0"/>
          <w:spacing w:val="-14"/>
        </w:rPr>
        <w:t xml:space="preserve"> </w:t>
      </w:r>
      <w:r w:rsidRPr="00F93BB9">
        <w:rPr>
          <w:b w:val="0"/>
        </w:rPr>
        <w:t>друг</w:t>
      </w:r>
      <w:r w:rsidRPr="00F93BB9">
        <w:rPr>
          <w:b w:val="0"/>
          <w:spacing w:val="-12"/>
        </w:rPr>
        <w:t xml:space="preserve"> </w:t>
      </w:r>
      <w:r w:rsidRPr="00F93BB9">
        <w:rPr>
          <w:b w:val="0"/>
        </w:rPr>
        <w:t>с</w:t>
      </w:r>
      <w:r w:rsidRPr="00F93BB9">
        <w:rPr>
          <w:b w:val="0"/>
          <w:spacing w:val="-13"/>
        </w:rPr>
        <w:t xml:space="preserve"> </w:t>
      </w:r>
      <w:r w:rsidRPr="00F93BB9">
        <w:rPr>
          <w:b w:val="0"/>
        </w:rPr>
        <w:t>другом</w:t>
      </w:r>
      <w:r w:rsidRPr="00F93BB9">
        <w:rPr>
          <w:b w:val="0"/>
          <w:spacing w:val="-57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в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коллективной работе;</w:t>
      </w:r>
    </w:p>
    <w:p w:rsidR="003A5BAF" w:rsidRPr="00F93BB9" w:rsidRDefault="003A5BAF" w:rsidP="00F93BB9">
      <w:pPr>
        <w:pStyle w:val="2"/>
        <w:spacing w:before="28" w:line="360" w:lineRule="auto"/>
        <w:ind w:left="497" w:right="644" w:firstLine="708"/>
        <w:rPr>
          <w:b w:val="0"/>
        </w:rPr>
      </w:pPr>
      <w:r w:rsidRPr="00F93BB9">
        <w:rPr>
          <w:b w:val="0"/>
        </w:rPr>
        <w:t>- максимальную реализацию образовательного потенциала пространства Организации,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группы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прилегающих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территорий,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приспособленных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для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реализации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образовательной</w:t>
      </w:r>
      <w:r w:rsidRPr="00F93BB9">
        <w:rPr>
          <w:b w:val="0"/>
          <w:spacing w:val="-57"/>
        </w:rPr>
        <w:t xml:space="preserve"> </w:t>
      </w:r>
      <w:r w:rsidRPr="00F93BB9">
        <w:rPr>
          <w:b w:val="0"/>
        </w:rPr>
        <w:t>программы, а также материалов, оборудования и инвентаря для развития детей дошкольного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возраста</w:t>
      </w:r>
      <w:r w:rsidRPr="00F93BB9">
        <w:rPr>
          <w:b w:val="0"/>
          <w:spacing w:val="-10"/>
        </w:rPr>
        <w:t xml:space="preserve"> </w:t>
      </w:r>
      <w:r w:rsidRPr="00F93BB9">
        <w:rPr>
          <w:b w:val="0"/>
        </w:rPr>
        <w:t>с</w:t>
      </w:r>
      <w:r w:rsidRPr="00F93BB9">
        <w:rPr>
          <w:b w:val="0"/>
          <w:spacing w:val="-11"/>
        </w:rPr>
        <w:t xml:space="preserve"> </w:t>
      </w:r>
      <w:r w:rsidRPr="00F93BB9">
        <w:rPr>
          <w:b w:val="0"/>
        </w:rPr>
        <w:t>ЗПР</w:t>
      </w:r>
      <w:r w:rsidRPr="00F93BB9">
        <w:rPr>
          <w:b w:val="0"/>
          <w:spacing w:val="-8"/>
        </w:rPr>
        <w:t xml:space="preserve"> </w:t>
      </w:r>
      <w:r w:rsidRPr="00F93BB9">
        <w:rPr>
          <w:b w:val="0"/>
        </w:rPr>
        <w:t>в</w:t>
      </w:r>
      <w:r w:rsidRPr="00F93BB9">
        <w:rPr>
          <w:b w:val="0"/>
          <w:spacing w:val="-10"/>
        </w:rPr>
        <w:t xml:space="preserve"> </w:t>
      </w:r>
      <w:r w:rsidRPr="00F93BB9">
        <w:rPr>
          <w:b w:val="0"/>
        </w:rPr>
        <w:t>соответствии</w:t>
      </w:r>
      <w:r w:rsidRPr="00F93BB9">
        <w:rPr>
          <w:b w:val="0"/>
          <w:spacing w:val="-9"/>
        </w:rPr>
        <w:t xml:space="preserve"> </w:t>
      </w:r>
      <w:r w:rsidRPr="00F93BB9">
        <w:rPr>
          <w:b w:val="0"/>
        </w:rPr>
        <w:t>с</w:t>
      </w:r>
      <w:r w:rsidRPr="00F93BB9">
        <w:rPr>
          <w:b w:val="0"/>
          <w:spacing w:val="-10"/>
        </w:rPr>
        <w:t xml:space="preserve"> </w:t>
      </w:r>
      <w:r w:rsidRPr="00F93BB9">
        <w:rPr>
          <w:b w:val="0"/>
        </w:rPr>
        <w:t>потребностями</w:t>
      </w:r>
      <w:r w:rsidRPr="00F93BB9">
        <w:rPr>
          <w:b w:val="0"/>
          <w:spacing w:val="-11"/>
        </w:rPr>
        <w:t xml:space="preserve"> </w:t>
      </w:r>
      <w:r w:rsidRPr="00F93BB9">
        <w:rPr>
          <w:b w:val="0"/>
        </w:rPr>
        <w:t>каждого</w:t>
      </w:r>
      <w:r w:rsidRPr="00F93BB9">
        <w:rPr>
          <w:b w:val="0"/>
          <w:spacing w:val="-10"/>
        </w:rPr>
        <w:t xml:space="preserve"> </w:t>
      </w:r>
      <w:r w:rsidRPr="00F93BB9">
        <w:rPr>
          <w:b w:val="0"/>
        </w:rPr>
        <w:t>возрастного</w:t>
      </w:r>
      <w:r w:rsidRPr="00F93BB9">
        <w:rPr>
          <w:b w:val="0"/>
          <w:spacing w:val="-9"/>
        </w:rPr>
        <w:t xml:space="preserve"> </w:t>
      </w:r>
      <w:r w:rsidRPr="00F93BB9">
        <w:rPr>
          <w:b w:val="0"/>
        </w:rPr>
        <w:t>этапа,</w:t>
      </w:r>
      <w:r w:rsidRPr="00F93BB9">
        <w:rPr>
          <w:b w:val="0"/>
          <w:spacing w:val="-10"/>
        </w:rPr>
        <w:t xml:space="preserve"> </w:t>
      </w:r>
      <w:r w:rsidRPr="00F93BB9">
        <w:rPr>
          <w:b w:val="0"/>
        </w:rPr>
        <w:t>охраны</w:t>
      </w:r>
      <w:r w:rsidRPr="00F93BB9">
        <w:rPr>
          <w:b w:val="0"/>
          <w:spacing w:val="-9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6"/>
        </w:rPr>
        <w:t xml:space="preserve"> </w:t>
      </w:r>
      <w:r w:rsidRPr="00F93BB9">
        <w:rPr>
          <w:b w:val="0"/>
        </w:rPr>
        <w:t>укрепления</w:t>
      </w:r>
      <w:r w:rsidRPr="00F93BB9">
        <w:rPr>
          <w:b w:val="0"/>
          <w:spacing w:val="-58"/>
        </w:rPr>
        <w:t xml:space="preserve"> </w:t>
      </w:r>
      <w:r w:rsidRPr="00F93BB9">
        <w:rPr>
          <w:b w:val="0"/>
        </w:rPr>
        <w:t>их</w:t>
      </w:r>
      <w:r w:rsidRPr="00F93BB9">
        <w:rPr>
          <w:b w:val="0"/>
          <w:spacing w:val="-3"/>
        </w:rPr>
        <w:t xml:space="preserve"> </w:t>
      </w:r>
      <w:r w:rsidRPr="00F93BB9">
        <w:rPr>
          <w:b w:val="0"/>
        </w:rPr>
        <w:t>здоровья,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возможностями</w:t>
      </w:r>
      <w:r w:rsidRPr="00F93BB9">
        <w:rPr>
          <w:b w:val="0"/>
          <w:spacing w:val="2"/>
        </w:rPr>
        <w:t xml:space="preserve"> </w:t>
      </w:r>
      <w:r w:rsidRPr="00F93BB9">
        <w:rPr>
          <w:b w:val="0"/>
        </w:rPr>
        <w:t>учета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особенностей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коррекции</w:t>
      </w:r>
      <w:r w:rsidRPr="00F93BB9">
        <w:rPr>
          <w:b w:val="0"/>
          <w:spacing w:val="-3"/>
        </w:rPr>
        <w:t xml:space="preserve"> </w:t>
      </w:r>
      <w:r w:rsidRPr="00F93BB9">
        <w:rPr>
          <w:b w:val="0"/>
        </w:rPr>
        <w:t>недостатков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их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развития;</w:t>
      </w:r>
    </w:p>
    <w:p w:rsidR="003A5BAF" w:rsidRPr="00F93BB9" w:rsidRDefault="003A5BAF" w:rsidP="00F93BB9">
      <w:pPr>
        <w:pStyle w:val="2"/>
        <w:spacing w:before="28" w:line="360" w:lineRule="auto"/>
        <w:ind w:left="497" w:right="644" w:firstLine="708"/>
        <w:rPr>
          <w:b w:val="0"/>
        </w:rPr>
      </w:pPr>
      <w:r w:rsidRPr="00F93BB9">
        <w:rPr>
          <w:b w:val="0"/>
        </w:rPr>
        <w:t>- построение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вариативного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развивающего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образования,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ориентированного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на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возможность свободного выбора детьми материалов, видов активности и участников совместной</w:t>
      </w:r>
      <w:r w:rsidRPr="00F93BB9">
        <w:rPr>
          <w:b w:val="0"/>
          <w:spacing w:val="-57"/>
        </w:rPr>
        <w:t xml:space="preserve"> </w:t>
      </w:r>
      <w:r w:rsidRPr="00F93BB9">
        <w:rPr>
          <w:b w:val="0"/>
        </w:rPr>
        <w:t>деятельности</w:t>
      </w:r>
      <w:r w:rsidRPr="00F93BB9">
        <w:rPr>
          <w:b w:val="0"/>
          <w:spacing w:val="-8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6"/>
        </w:rPr>
        <w:t xml:space="preserve"> </w:t>
      </w:r>
      <w:r w:rsidRPr="00F93BB9">
        <w:rPr>
          <w:b w:val="0"/>
        </w:rPr>
        <w:t>общения</w:t>
      </w:r>
      <w:r w:rsidRPr="00F93BB9">
        <w:rPr>
          <w:b w:val="0"/>
          <w:spacing w:val="-7"/>
        </w:rPr>
        <w:t xml:space="preserve"> </w:t>
      </w:r>
      <w:r w:rsidRPr="00F93BB9">
        <w:rPr>
          <w:b w:val="0"/>
        </w:rPr>
        <w:t>(сверстников,</w:t>
      </w:r>
      <w:r w:rsidRPr="00F93BB9">
        <w:rPr>
          <w:b w:val="0"/>
          <w:spacing w:val="-7"/>
        </w:rPr>
        <w:t xml:space="preserve"> </w:t>
      </w:r>
      <w:r w:rsidRPr="00F93BB9">
        <w:rPr>
          <w:b w:val="0"/>
        </w:rPr>
        <w:t>детей</w:t>
      </w:r>
      <w:r w:rsidRPr="00F93BB9">
        <w:rPr>
          <w:b w:val="0"/>
          <w:spacing w:val="-6"/>
        </w:rPr>
        <w:t xml:space="preserve"> </w:t>
      </w:r>
      <w:r w:rsidRPr="00F93BB9">
        <w:rPr>
          <w:b w:val="0"/>
        </w:rPr>
        <w:t>других</w:t>
      </w:r>
      <w:r w:rsidRPr="00F93BB9">
        <w:rPr>
          <w:b w:val="0"/>
          <w:spacing w:val="-5"/>
        </w:rPr>
        <w:t xml:space="preserve"> </w:t>
      </w:r>
      <w:r w:rsidRPr="00F93BB9">
        <w:rPr>
          <w:b w:val="0"/>
        </w:rPr>
        <w:t>возрастных</w:t>
      </w:r>
      <w:r w:rsidRPr="00F93BB9">
        <w:rPr>
          <w:b w:val="0"/>
          <w:spacing w:val="-5"/>
        </w:rPr>
        <w:t xml:space="preserve"> </w:t>
      </w:r>
      <w:r w:rsidRPr="00F93BB9">
        <w:rPr>
          <w:b w:val="0"/>
        </w:rPr>
        <w:t>дошкольных</w:t>
      </w:r>
      <w:r w:rsidRPr="00F93BB9">
        <w:rPr>
          <w:b w:val="0"/>
          <w:spacing w:val="-5"/>
        </w:rPr>
        <w:t xml:space="preserve"> </w:t>
      </w:r>
      <w:r w:rsidRPr="00F93BB9">
        <w:rPr>
          <w:b w:val="0"/>
        </w:rPr>
        <w:t>групп,</w:t>
      </w:r>
      <w:r w:rsidRPr="00F93BB9">
        <w:rPr>
          <w:b w:val="0"/>
          <w:spacing w:val="-6"/>
        </w:rPr>
        <w:t xml:space="preserve"> </w:t>
      </w:r>
      <w:r w:rsidRPr="00F93BB9">
        <w:rPr>
          <w:b w:val="0"/>
        </w:rPr>
        <w:t>взрослых),</w:t>
      </w:r>
      <w:r w:rsidRPr="00F93BB9">
        <w:rPr>
          <w:b w:val="0"/>
          <w:spacing w:val="-8"/>
        </w:rPr>
        <w:t xml:space="preserve"> </w:t>
      </w:r>
      <w:r w:rsidRPr="00F93BB9">
        <w:rPr>
          <w:b w:val="0"/>
        </w:rPr>
        <w:t>а</w:t>
      </w:r>
      <w:r w:rsidRPr="00F93BB9">
        <w:rPr>
          <w:b w:val="0"/>
          <w:spacing w:val="-58"/>
        </w:rPr>
        <w:t xml:space="preserve"> </w:t>
      </w:r>
      <w:r w:rsidRPr="00F93BB9">
        <w:rPr>
          <w:b w:val="0"/>
        </w:rPr>
        <w:t>также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свободу</w:t>
      </w:r>
      <w:r w:rsidRPr="00F93BB9">
        <w:rPr>
          <w:b w:val="0"/>
          <w:spacing w:val="-5"/>
        </w:rPr>
        <w:t xml:space="preserve"> </w:t>
      </w:r>
      <w:r w:rsidRPr="00F93BB9">
        <w:rPr>
          <w:b w:val="0"/>
        </w:rPr>
        <w:t>в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выражении своих</w:t>
      </w:r>
      <w:r w:rsidRPr="00F93BB9">
        <w:rPr>
          <w:b w:val="0"/>
          <w:spacing w:val="2"/>
        </w:rPr>
        <w:t xml:space="preserve"> </w:t>
      </w:r>
      <w:r w:rsidRPr="00F93BB9">
        <w:rPr>
          <w:b w:val="0"/>
        </w:rPr>
        <w:t>чувств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8"/>
        </w:rPr>
        <w:t xml:space="preserve"> </w:t>
      </w:r>
      <w:r w:rsidRPr="00F93BB9">
        <w:rPr>
          <w:b w:val="0"/>
        </w:rPr>
        <w:t>мыслей;</w:t>
      </w:r>
    </w:p>
    <w:p w:rsidR="003A5BAF" w:rsidRPr="00F93BB9" w:rsidRDefault="003A5BAF" w:rsidP="00F93BB9">
      <w:pPr>
        <w:pStyle w:val="2"/>
        <w:spacing w:before="28" w:line="360" w:lineRule="auto"/>
        <w:ind w:left="497" w:right="644" w:firstLine="708"/>
        <w:rPr>
          <w:b w:val="0"/>
        </w:rPr>
      </w:pPr>
      <w:r w:rsidRPr="00F93BB9">
        <w:rPr>
          <w:b w:val="0"/>
        </w:rPr>
        <w:t>- построение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образовательной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деятельности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на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основе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взаимодействия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взрослых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с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детьми,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ориентированного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на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уважение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достоинства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личности,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интересы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возможности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каждого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ребенка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учитывающего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социальную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ситуацию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его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развития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соответствующие</w:t>
      </w:r>
      <w:r w:rsidRPr="00F93BB9">
        <w:rPr>
          <w:b w:val="0"/>
          <w:spacing w:val="1"/>
        </w:rPr>
        <w:t xml:space="preserve"> </w:t>
      </w:r>
      <w:r w:rsidRPr="00F93BB9">
        <w:rPr>
          <w:b w:val="0"/>
        </w:rPr>
        <w:t>возрастные и индивидуальные особенности (недопустимость как искусственного ускорения, так</w:t>
      </w:r>
      <w:r w:rsidRPr="00F93BB9">
        <w:rPr>
          <w:b w:val="0"/>
          <w:spacing w:val="-57"/>
        </w:rPr>
        <w:t xml:space="preserve"> </w:t>
      </w:r>
      <w:r w:rsidRPr="00F93BB9">
        <w:rPr>
          <w:b w:val="0"/>
        </w:rPr>
        <w:t>и</w:t>
      </w:r>
      <w:r w:rsidRPr="00F93BB9">
        <w:rPr>
          <w:b w:val="0"/>
          <w:spacing w:val="-1"/>
        </w:rPr>
        <w:t xml:space="preserve"> </w:t>
      </w:r>
      <w:r w:rsidRPr="00F93BB9">
        <w:rPr>
          <w:b w:val="0"/>
        </w:rPr>
        <w:t>искусственного замедления развития детей);</w:t>
      </w:r>
    </w:p>
    <w:p w:rsidR="003A5BAF" w:rsidRPr="005B5988" w:rsidRDefault="003A5BAF" w:rsidP="00F93BB9">
      <w:pPr>
        <w:pStyle w:val="2"/>
        <w:spacing w:before="28" w:line="360" w:lineRule="auto"/>
        <w:ind w:left="497" w:right="644" w:firstLine="708"/>
        <w:rPr>
          <w:b w:val="0"/>
        </w:rPr>
      </w:pPr>
      <w:r w:rsidRPr="005B5988">
        <w:rPr>
          <w:b w:val="0"/>
        </w:rPr>
        <w:t>- создание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условий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для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профессиональной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деятельности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педагогов,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обеспечивающих</w:t>
      </w:r>
      <w:r w:rsidRPr="005B5988">
        <w:rPr>
          <w:b w:val="0"/>
          <w:spacing w:val="-57"/>
        </w:rPr>
        <w:t xml:space="preserve"> </w:t>
      </w:r>
      <w:r w:rsidRPr="005B5988">
        <w:rPr>
          <w:b w:val="0"/>
        </w:rPr>
        <w:t>реализацию программы (воспитателей, музыкальных руководителей, инструкторов по ФИЗО,</w:t>
      </w:r>
      <w:r w:rsidRPr="005B5988">
        <w:rPr>
          <w:b w:val="0"/>
          <w:spacing w:val="1"/>
        </w:rPr>
        <w:t xml:space="preserve"> </w:t>
      </w:r>
      <w:r w:rsidRPr="005B5988">
        <w:rPr>
          <w:b w:val="0"/>
        </w:rPr>
        <w:t>педагогов-психологов,</w:t>
      </w:r>
      <w:r w:rsidRPr="005B5988">
        <w:rPr>
          <w:b w:val="0"/>
        </w:rPr>
        <w:tab/>
        <w:t>учителей-логопедов,</w:t>
      </w:r>
      <w:r w:rsidRPr="005B5988">
        <w:rPr>
          <w:b w:val="0"/>
        </w:rPr>
        <w:tab/>
        <w:t>педагогов дополнительного</w:t>
      </w:r>
      <w:r w:rsidRPr="005B5988">
        <w:rPr>
          <w:b w:val="0"/>
          <w:spacing w:val="-58"/>
        </w:rPr>
        <w:t xml:space="preserve"> </w:t>
      </w:r>
      <w:r w:rsidRPr="005B5988">
        <w:rPr>
          <w:b w:val="0"/>
        </w:rPr>
        <w:t>образования),</w:t>
      </w:r>
      <w:r w:rsidRPr="005B5988">
        <w:rPr>
          <w:b w:val="0"/>
          <w:spacing w:val="57"/>
        </w:rPr>
        <w:t xml:space="preserve"> </w:t>
      </w:r>
      <w:r w:rsidRPr="005B5988">
        <w:rPr>
          <w:b w:val="0"/>
        </w:rPr>
        <w:t>непрерывного</w:t>
      </w:r>
      <w:r w:rsidRPr="005B5988">
        <w:rPr>
          <w:b w:val="0"/>
          <w:spacing w:val="58"/>
        </w:rPr>
        <w:t xml:space="preserve"> </w:t>
      </w:r>
      <w:r w:rsidRPr="005B5988">
        <w:rPr>
          <w:b w:val="0"/>
        </w:rPr>
        <w:t>самосовершенствования</w:t>
      </w:r>
      <w:r w:rsidRPr="005B5988">
        <w:rPr>
          <w:b w:val="0"/>
          <w:spacing w:val="58"/>
        </w:rPr>
        <w:t xml:space="preserve"> </w:t>
      </w:r>
      <w:r w:rsidRPr="005B5988">
        <w:rPr>
          <w:b w:val="0"/>
        </w:rPr>
        <w:t>и</w:t>
      </w:r>
      <w:r w:rsidRPr="005B5988">
        <w:rPr>
          <w:b w:val="0"/>
          <w:spacing w:val="56"/>
        </w:rPr>
        <w:t xml:space="preserve"> </w:t>
      </w:r>
      <w:r w:rsidRPr="005B5988">
        <w:rPr>
          <w:b w:val="0"/>
        </w:rPr>
        <w:t>профессионального</w:t>
      </w:r>
      <w:r w:rsidRPr="005B5988">
        <w:rPr>
          <w:b w:val="0"/>
          <w:spacing w:val="58"/>
        </w:rPr>
        <w:t xml:space="preserve"> </w:t>
      </w:r>
      <w:r w:rsidRPr="005B5988">
        <w:rPr>
          <w:b w:val="0"/>
        </w:rPr>
        <w:t>развития</w:t>
      </w:r>
    </w:p>
    <w:p w:rsidR="003A5BAF" w:rsidRPr="00F93BB9" w:rsidRDefault="003A5BAF" w:rsidP="00F93BB9">
      <w:pPr>
        <w:sectPr w:rsidR="003A5BAF" w:rsidRPr="00F93BB9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 w:rsidP="005B5988">
      <w:pPr>
        <w:pStyle w:val="a3"/>
        <w:spacing w:before="73" w:line="360" w:lineRule="auto"/>
        <w:ind w:left="550" w:right="646" w:firstLine="0"/>
      </w:pPr>
      <w:r>
        <w:lastRenderedPageBreak/>
        <w:t>педагогических работников, а также содействие в определении собственных целей, личных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1"/>
        </w:rPr>
        <w:t xml:space="preserve"> </w:t>
      </w:r>
      <w:r>
        <w:t>мотивов;</w:t>
      </w:r>
    </w:p>
    <w:p w:rsidR="003A5BAF" w:rsidRDefault="003A5BAF" w:rsidP="005B5988">
      <w:pPr>
        <w:pStyle w:val="a3"/>
        <w:spacing w:before="73" w:line="360" w:lineRule="auto"/>
        <w:ind w:right="646"/>
      </w:pPr>
      <w:r>
        <w:t>- 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 в деле образования и воспитания детей, охране и укреплении их здоровья, а также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внутри</w:t>
      </w:r>
      <w:r>
        <w:rPr>
          <w:spacing w:val="4"/>
        </w:rPr>
        <w:t xml:space="preserve"> </w:t>
      </w:r>
      <w:r>
        <w:t>семьи;</w:t>
      </w:r>
    </w:p>
    <w:p w:rsidR="003A5BAF" w:rsidRDefault="003A5BAF" w:rsidP="005B5988">
      <w:pPr>
        <w:pStyle w:val="a3"/>
        <w:spacing w:before="73" w:line="360" w:lineRule="auto"/>
        <w:ind w:right="646"/>
      </w:pPr>
      <w:r>
        <w:t xml:space="preserve">-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программ в Организации, для детей, принадлежащих к разным национально-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культурным, религиозным общностям и социальным слоям, а также имеющих различные (в 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ограниченные) 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30" w:line="360" w:lineRule="auto"/>
        <w:ind w:right="659"/>
      </w:pPr>
      <w:r>
        <w:rPr>
          <w:color w:val="000009"/>
        </w:rPr>
        <w:t>Организация, осуществляющая образовательную деятельность по Программе, создает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материально-технические условия, обеспечивающие:</w:t>
      </w:r>
    </w:p>
    <w:p w:rsidR="003A5BAF" w:rsidRDefault="003A5BAF" w:rsidP="003D5A86">
      <w:pPr>
        <w:pStyle w:val="a7"/>
        <w:numPr>
          <w:ilvl w:val="0"/>
          <w:numId w:val="169"/>
        </w:numPr>
        <w:tabs>
          <w:tab w:val="left" w:pos="1609"/>
        </w:tabs>
        <w:spacing w:before="60" w:line="360" w:lineRule="auto"/>
        <w:ind w:right="656" w:firstLine="708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3A5BAF" w:rsidRDefault="003A5BAF" w:rsidP="003D5A86">
      <w:pPr>
        <w:pStyle w:val="a7"/>
        <w:numPr>
          <w:ilvl w:val="0"/>
          <w:numId w:val="169"/>
        </w:numPr>
        <w:tabs>
          <w:tab w:val="left" w:pos="1465"/>
        </w:tabs>
        <w:spacing w:before="29"/>
        <w:ind w:left="1464" w:hanging="260"/>
        <w:rPr>
          <w:sz w:val="24"/>
        </w:rPr>
      </w:pPr>
      <w:r>
        <w:rPr>
          <w:color w:val="000009"/>
          <w:sz w:val="24"/>
        </w:rPr>
        <w:t>выполнение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требований:</w:t>
      </w:r>
    </w:p>
    <w:p w:rsidR="003A5BAF" w:rsidRPr="005B5988" w:rsidRDefault="003A5BAF">
      <w:pPr>
        <w:pStyle w:val="a3"/>
        <w:tabs>
          <w:tab w:val="left" w:pos="3077"/>
          <w:tab w:val="left" w:pos="4068"/>
          <w:tab w:val="left" w:pos="7672"/>
          <w:tab w:val="left" w:pos="8706"/>
          <w:tab w:val="left" w:pos="9153"/>
        </w:tabs>
        <w:spacing w:before="165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  <w:spacing w:val="7"/>
        </w:rPr>
        <w:t xml:space="preserve"> </w:t>
      </w:r>
      <w:r w:rsidRPr="005B5988">
        <w:rPr>
          <w:color w:val="000009"/>
        </w:rPr>
        <w:t>выполнение</w:t>
      </w:r>
      <w:r w:rsidRPr="005B5988">
        <w:rPr>
          <w:color w:val="000009"/>
        </w:rPr>
        <w:tab/>
        <w:t>общих</w:t>
      </w:r>
      <w:r w:rsidRPr="005B5988">
        <w:rPr>
          <w:color w:val="000009"/>
        </w:rPr>
        <w:tab/>
        <w:t>санитарно-эпидемиологических</w:t>
      </w:r>
      <w:r w:rsidRPr="005B5988">
        <w:rPr>
          <w:color w:val="000009"/>
        </w:rPr>
        <w:tab/>
        <w:t>правил</w:t>
      </w:r>
      <w:r w:rsidRPr="005B5988">
        <w:rPr>
          <w:color w:val="000009"/>
        </w:rPr>
        <w:tab/>
        <w:t>и</w:t>
      </w:r>
      <w:r w:rsidRPr="005B5988">
        <w:rPr>
          <w:color w:val="000009"/>
        </w:rPr>
        <w:tab/>
        <w:t>нормативов,</w:t>
      </w:r>
    </w:p>
    <w:p w:rsidR="003A5BAF" w:rsidRPr="005B5988" w:rsidRDefault="003A5BAF">
      <w:pPr>
        <w:spacing w:before="137"/>
        <w:ind w:left="504"/>
        <w:jc w:val="both"/>
        <w:rPr>
          <w:sz w:val="24"/>
        </w:rPr>
      </w:pPr>
      <w:r w:rsidRPr="005B5988">
        <w:rPr>
          <w:color w:val="000009"/>
          <w:sz w:val="24"/>
        </w:rPr>
        <w:t>удовлетворяющих</w:t>
      </w:r>
      <w:r w:rsidRPr="005B5988">
        <w:rPr>
          <w:color w:val="000009"/>
          <w:spacing w:val="-3"/>
          <w:sz w:val="24"/>
        </w:rPr>
        <w:t xml:space="preserve"> </w:t>
      </w:r>
      <w:r w:rsidRPr="005B5988">
        <w:rPr>
          <w:color w:val="000009"/>
          <w:sz w:val="24"/>
        </w:rPr>
        <w:t>требования СанПиН,</w:t>
      </w:r>
      <w:r w:rsidRPr="005B5988">
        <w:rPr>
          <w:color w:val="000009"/>
          <w:spacing w:val="-2"/>
          <w:sz w:val="24"/>
        </w:rPr>
        <w:t xml:space="preserve"> </w:t>
      </w:r>
      <w:r w:rsidRPr="005B5988">
        <w:rPr>
          <w:color w:val="000009"/>
          <w:sz w:val="24"/>
        </w:rPr>
        <w:t>к:</w:t>
      </w:r>
    </w:p>
    <w:p w:rsidR="003A5BAF" w:rsidRDefault="003A5BAF">
      <w:pPr>
        <w:pStyle w:val="a3"/>
        <w:tabs>
          <w:tab w:val="left" w:pos="1629"/>
        </w:tabs>
        <w:spacing w:before="168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условиям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размещения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деятельность,</w:t>
      </w:r>
    </w:p>
    <w:p w:rsidR="003A5BAF" w:rsidRDefault="003A5BAF">
      <w:pPr>
        <w:pStyle w:val="a3"/>
        <w:tabs>
          <w:tab w:val="left" w:pos="1629"/>
        </w:tabs>
        <w:spacing w:before="164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оборудованию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помещений,</w:t>
      </w:r>
    </w:p>
    <w:p w:rsidR="003A5BAF" w:rsidRDefault="003A5BAF">
      <w:pPr>
        <w:pStyle w:val="a3"/>
        <w:tabs>
          <w:tab w:val="left" w:pos="1629"/>
        </w:tabs>
        <w:spacing w:before="168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размещению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оборудования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помещениях,</w:t>
      </w:r>
    </w:p>
    <w:p w:rsidR="003A5BAF" w:rsidRDefault="003A5BAF">
      <w:pPr>
        <w:pStyle w:val="a3"/>
        <w:tabs>
          <w:tab w:val="left" w:pos="1629"/>
        </w:tabs>
        <w:spacing w:before="163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естественному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искусственному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освещению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помещений,</w:t>
      </w:r>
    </w:p>
    <w:p w:rsidR="003A5BAF" w:rsidRDefault="003A5BAF">
      <w:pPr>
        <w:pStyle w:val="a3"/>
        <w:tabs>
          <w:tab w:val="left" w:pos="1629"/>
        </w:tabs>
        <w:spacing w:before="168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отоплению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вентиляции,</w:t>
      </w:r>
    </w:p>
    <w:p w:rsidR="003A5BAF" w:rsidRDefault="003A5BAF">
      <w:pPr>
        <w:pStyle w:val="a3"/>
        <w:tabs>
          <w:tab w:val="left" w:pos="1629"/>
        </w:tabs>
        <w:spacing w:before="166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водоснабжению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канализации,</w:t>
      </w:r>
    </w:p>
    <w:p w:rsidR="003A5BAF" w:rsidRDefault="003A5BAF">
      <w:pPr>
        <w:pStyle w:val="a3"/>
        <w:tabs>
          <w:tab w:val="left" w:pos="1629"/>
        </w:tabs>
        <w:spacing w:before="165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организации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питания,</w:t>
      </w:r>
    </w:p>
    <w:p w:rsidR="003A5BAF" w:rsidRDefault="003A5BAF">
      <w:pPr>
        <w:pStyle w:val="a3"/>
        <w:tabs>
          <w:tab w:val="left" w:pos="1629"/>
        </w:tabs>
        <w:spacing w:before="168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</w:r>
      <w:r>
        <w:rPr>
          <w:color w:val="000009"/>
          <w:spacing w:val="-1"/>
        </w:rPr>
        <w:t>медицинскому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обеспечению,</w:t>
      </w:r>
    </w:p>
    <w:p w:rsidR="003A5BAF" w:rsidRDefault="003A5BAF">
      <w:pPr>
        <w:pStyle w:val="a3"/>
        <w:tabs>
          <w:tab w:val="left" w:pos="1629"/>
          <w:tab w:val="left" w:pos="2614"/>
          <w:tab w:val="left" w:pos="3418"/>
          <w:tab w:val="left" w:pos="3761"/>
          <w:tab w:val="left" w:pos="5350"/>
          <w:tab w:val="left" w:pos="6373"/>
          <w:tab w:val="left" w:pos="6966"/>
          <w:tab w:val="left" w:pos="7326"/>
          <w:tab w:val="left" w:pos="8845"/>
        </w:tabs>
        <w:spacing w:before="166" w:line="362" w:lineRule="auto"/>
        <w:ind w:right="642"/>
        <w:jc w:val="left"/>
      </w:pPr>
      <w:r>
        <w:rPr>
          <w:color w:val="000009"/>
        </w:rPr>
        <w:t>−</w:t>
      </w:r>
      <w:r>
        <w:rPr>
          <w:color w:val="000009"/>
        </w:rPr>
        <w:tab/>
        <w:t>приему</w:t>
      </w:r>
      <w:r>
        <w:rPr>
          <w:color w:val="000009"/>
        </w:rPr>
        <w:tab/>
        <w:t>детей</w:t>
      </w:r>
      <w:r>
        <w:rPr>
          <w:color w:val="000009"/>
        </w:rPr>
        <w:tab/>
        <w:t>в</w:t>
      </w:r>
      <w:r>
        <w:rPr>
          <w:color w:val="000009"/>
        </w:rPr>
        <w:tab/>
        <w:t>организации,</w:t>
      </w:r>
      <w:r>
        <w:rPr>
          <w:color w:val="000009"/>
        </w:rPr>
        <w:tab/>
        <w:t>режиму</w:t>
      </w:r>
      <w:r>
        <w:rPr>
          <w:color w:val="000009"/>
        </w:rPr>
        <w:tab/>
        <w:t>дня</w:t>
      </w:r>
      <w:r>
        <w:rPr>
          <w:color w:val="000009"/>
        </w:rPr>
        <w:tab/>
        <w:t>и</w:t>
      </w:r>
      <w:r>
        <w:rPr>
          <w:color w:val="000009"/>
        </w:rPr>
        <w:tab/>
        <w:t>организации</w:t>
      </w:r>
      <w:r>
        <w:rPr>
          <w:color w:val="000009"/>
        </w:rPr>
        <w:tab/>
        <w:t>воспитательно-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процесса,</w:t>
      </w:r>
    </w:p>
    <w:p w:rsidR="003A5BAF" w:rsidRDefault="003A5BAF" w:rsidP="005B5988">
      <w:pPr>
        <w:pStyle w:val="a3"/>
        <w:tabs>
          <w:tab w:val="left" w:pos="1629"/>
        </w:tabs>
        <w:spacing w:before="21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организации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воспитания,</w:t>
      </w:r>
    </w:p>
    <w:p w:rsidR="003A5BAF" w:rsidRDefault="003A5BAF" w:rsidP="005B5988">
      <w:pPr>
        <w:pStyle w:val="a3"/>
        <w:tabs>
          <w:tab w:val="left" w:pos="1629"/>
        </w:tabs>
        <w:spacing w:before="21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личной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гигиене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персонала;</w:t>
      </w:r>
    </w:p>
    <w:p w:rsidR="003A5BAF" w:rsidRDefault="003A5BAF">
      <w:pPr>
        <w:pStyle w:val="a3"/>
        <w:tabs>
          <w:tab w:val="left" w:pos="1629"/>
        </w:tabs>
        <w:spacing w:before="166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пожарной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электробезопасности;</w:t>
      </w:r>
    </w:p>
    <w:p w:rsidR="003A5BAF" w:rsidRDefault="003A5BAF">
      <w:pPr>
        <w:pStyle w:val="a3"/>
        <w:tabs>
          <w:tab w:val="left" w:pos="1632"/>
        </w:tabs>
        <w:spacing w:before="166"/>
        <w:ind w:left="120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охране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Организации4</w:t>
      </w:r>
    </w:p>
    <w:p w:rsidR="003A5BAF" w:rsidRDefault="003A5BAF" w:rsidP="003D5A86">
      <w:pPr>
        <w:pStyle w:val="a7"/>
        <w:numPr>
          <w:ilvl w:val="0"/>
          <w:numId w:val="169"/>
        </w:numPr>
        <w:tabs>
          <w:tab w:val="left" w:pos="1575"/>
        </w:tabs>
        <w:spacing w:before="159" w:line="360" w:lineRule="auto"/>
        <w:ind w:right="647" w:firstLine="708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беспрепятственного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детей-инвалидов,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объектам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инфраструктуры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Организации,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pgSz w:w="11920" w:h="16850"/>
          <w:pgMar w:top="1180" w:right="60" w:bottom="1380" w:left="780" w:header="0" w:footer="1173" w:gutter="0"/>
          <w:cols w:space="720"/>
        </w:sectPr>
      </w:pPr>
    </w:p>
    <w:p w:rsidR="003A5BAF" w:rsidRDefault="003A5BAF">
      <w:pPr>
        <w:pStyle w:val="a3"/>
        <w:spacing w:before="73"/>
        <w:ind w:firstLine="0"/>
      </w:pPr>
      <w:r>
        <w:rPr>
          <w:color w:val="000009"/>
        </w:rPr>
        <w:lastRenderedPageBreak/>
        <w:t>осуществляющей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деятельность.</w:t>
      </w:r>
    </w:p>
    <w:p w:rsidR="003A5BAF" w:rsidRDefault="003A5BAF">
      <w:pPr>
        <w:pStyle w:val="a3"/>
        <w:spacing w:before="166" w:line="360" w:lineRule="auto"/>
        <w:ind w:right="648"/>
      </w:pPr>
      <w:r>
        <w:rPr>
          <w:color w:val="000009"/>
        </w:rPr>
        <w:t>Данное требование должно выполняться для любой образовательной организации, 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ОВЗ.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заключения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ограниченной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подвижностью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также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может</w:t>
      </w:r>
      <w:r>
        <w:rPr>
          <w:color w:val="000009"/>
        </w:rPr>
        <w:t xml:space="preserve">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детей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2" w:line="360" w:lineRule="auto"/>
        <w:ind w:right="641"/>
      </w:pPr>
      <w:r>
        <w:rPr>
          <w:color w:val="000009"/>
        </w:rPr>
        <w:t>Требованиями СанПиН предусматривают реализацию Программы для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ОВЗ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 компенсирующей и комбинированной направленности, а также общеобразовательных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которых созданы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работы.</w:t>
      </w:r>
    </w:p>
    <w:p w:rsidR="003A5BAF" w:rsidRDefault="003A5BAF">
      <w:pPr>
        <w:pStyle w:val="a3"/>
        <w:spacing w:line="360" w:lineRule="auto"/>
        <w:ind w:right="643"/>
      </w:pPr>
      <w:r>
        <w:rPr>
          <w:color w:val="000009"/>
        </w:rPr>
        <w:t>Предметно-пространственная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познавательно-исследовательской,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обеспечивать потребности 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каждом</w:t>
      </w:r>
    </w:p>
    <w:p w:rsidR="003A5BAF" w:rsidRDefault="003A5BAF">
      <w:pPr>
        <w:pStyle w:val="a3"/>
        <w:spacing w:before="80" w:line="360" w:lineRule="auto"/>
        <w:ind w:right="656" w:firstLine="60"/>
      </w:pPr>
      <w:r>
        <w:rPr>
          <w:color w:val="000009"/>
        </w:rPr>
        <w:t>возрастном этапе, соответствовать требованиям охраны жизни детей и укрепления здоровья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 детей 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5" w:line="360" w:lineRule="auto"/>
        <w:ind w:right="645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Интернетом.</w:t>
      </w:r>
    </w:p>
    <w:p w:rsidR="003A5BAF" w:rsidRDefault="003A5BAF">
      <w:pPr>
        <w:pStyle w:val="a3"/>
        <w:spacing w:before="22" w:line="360" w:lineRule="auto"/>
        <w:ind w:right="644"/>
      </w:pPr>
      <w:r>
        <w:rPr>
          <w:color w:val="000009"/>
          <w:spacing w:val="-1"/>
        </w:rPr>
        <w:t>Предметно-пространственная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развивающая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индивидуальности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интересов,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поддерживая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траектории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-1"/>
        </w:rPr>
        <w:t xml:space="preserve"> </w:t>
      </w:r>
      <w:r>
        <w:rPr>
          <w:i/>
          <w:color w:val="000009"/>
        </w:rPr>
        <w:t>соответствия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анатомо-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физиологическим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особенностям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детей</w:t>
      </w:r>
      <w:r>
        <w:rPr>
          <w:color w:val="000009"/>
        </w:rPr>
        <w:t>.</w:t>
      </w:r>
    </w:p>
    <w:p w:rsidR="003A5BAF" w:rsidRDefault="003A5BAF">
      <w:pPr>
        <w:pStyle w:val="a3"/>
        <w:spacing w:before="32" w:line="360" w:lineRule="auto"/>
        <w:ind w:right="651"/>
      </w:pPr>
      <w:r>
        <w:rPr>
          <w:color w:val="000009"/>
        </w:rPr>
        <w:t>Предметно-пространственная развивающая образовательная среда должна удовлетворять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следующим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быть: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393"/>
        </w:tabs>
        <w:spacing w:line="360" w:lineRule="auto"/>
        <w:ind w:left="550" w:right="644" w:firstLine="158"/>
        <w:rPr>
          <w:sz w:val="24"/>
        </w:rPr>
      </w:pPr>
      <w:r>
        <w:rPr>
          <w:i/>
          <w:color w:val="000009"/>
          <w:sz w:val="24"/>
        </w:rPr>
        <w:t xml:space="preserve">содержательно-насыщенной </w:t>
      </w:r>
      <w:r>
        <w:rPr>
          <w:color w:val="000009"/>
          <w:sz w:val="24"/>
        </w:rPr>
        <w:t xml:space="preserve">и </w:t>
      </w:r>
      <w:r>
        <w:rPr>
          <w:i/>
          <w:color w:val="000009"/>
          <w:sz w:val="24"/>
        </w:rPr>
        <w:t xml:space="preserve">динамичной </w:t>
      </w:r>
      <w:r>
        <w:rPr>
          <w:color w:val="000009"/>
          <w:sz w:val="24"/>
        </w:rPr>
        <w:t>– включать средства обучения (в том числе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технические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расходные),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спортивное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экспериментирование с материалами, доступными детям; двигательную активность, в том числе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развитие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общей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тонкой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моторики,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играх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соревнованиях;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благополучие детей во взаимодействии с предметно-пространственным окружением; игрушки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собрать,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разобрать,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комбинировать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детали; возможность самовыражения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Pr="005B5988" w:rsidRDefault="003A5BAF" w:rsidP="003D5A86">
      <w:pPr>
        <w:pStyle w:val="a7"/>
        <w:numPr>
          <w:ilvl w:val="1"/>
          <w:numId w:val="168"/>
        </w:numPr>
        <w:tabs>
          <w:tab w:val="left" w:pos="1652"/>
        </w:tabs>
        <w:spacing w:line="360" w:lineRule="auto"/>
        <w:ind w:left="550" w:right="635" w:firstLine="158"/>
        <w:rPr>
          <w:sz w:val="24"/>
        </w:rPr>
        <w:sectPr w:rsidR="003A5BAF" w:rsidRPr="005B5988" w:rsidSect="00851D84">
          <w:pgSz w:w="11920" w:h="16850"/>
          <w:pgMar w:top="1180" w:right="60" w:bottom="1400" w:left="780" w:header="0" w:footer="1173" w:gutter="0"/>
          <w:cols w:space="720"/>
        </w:sectPr>
      </w:pPr>
      <w:r>
        <w:rPr>
          <w:i/>
        </w:rPr>
        <w:t>трансформируемой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4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меняющихся</w:t>
      </w:r>
    </w:p>
    <w:p w:rsidR="003A5BAF" w:rsidRDefault="003A5BAF" w:rsidP="005B5988">
      <w:pPr>
        <w:pStyle w:val="a3"/>
        <w:spacing w:before="73"/>
        <w:ind w:left="550" w:firstLine="110"/>
      </w:pPr>
      <w:r>
        <w:rPr>
          <w:color w:val="000009"/>
        </w:rPr>
        <w:lastRenderedPageBreak/>
        <w:t>интересов,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мотивов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детей;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496"/>
        </w:tabs>
        <w:spacing w:before="137" w:line="360" w:lineRule="auto"/>
        <w:ind w:left="550" w:right="646" w:firstLine="110"/>
        <w:rPr>
          <w:sz w:val="24"/>
        </w:rPr>
      </w:pPr>
      <w:r>
        <w:rPr>
          <w:i/>
          <w:color w:val="000009"/>
          <w:sz w:val="24"/>
        </w:rPr>
        <w:t>полифункциональной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составляющих предметно-пространственной среды (например, детской мебели, матов, мягких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модулей,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ширм,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467"/>
        </w:tabs>
        <w:spacing w:before="2" w:line="360" w:lineRule="auto"/>
        <w:ind w:left="550" w:right="653" w:firstLine="110"/>
        <w:rPr>
          <w:sz w:val="24"/>
        </w:rPr>
      </w:pPr>
      <w:r>
        <w:rPr>
          <w:i/>
          <w:color w:val="000009"/>
          <w:sz w:val="24"/>
        </w:rPr>
        <w:t>доступной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материалам, пособиям, обеспечивающим все основные виды детской активности. Все 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 должны подбираться с учетом особенностей ребенка с ЗПР, уровня развития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 ребенка, создавать необходимые условия для его самостоятельной, в том числе,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речевой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410"/>
        </w:tabs>
        <w:spacing w:before="80" w:line="360" w:lineRule="auto"/>
        <w:ind w:left="550" w:right="638" w:firstLine="158"/>
        <w:rPr>
          <w:sz w:val="24"/>
        </w:rPr>
      </w:pPr>
      <w:r>
        <w:rPr>
          <w:i/>
          <w:color w:val="000009"/>
          <w:sz w:val="24"/>
        </w:rPr>
        <w:t xml:space="preserve">безопасной </w:t>
      </w:r>
      <w:r>
        <w:rPr>
          <w:color w:val="000009"/>
          <w:sz w:val="24"/>
        </w:rPr>
        <w:t>– все элементы развивающей среды должны соответствовать требованиям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обеспечению надежности и безопасности их использования, а также правила 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Интернетом;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429"/>
        </w:tabs>
        <w:spacing w:before="3" w:line="360" w:lineRule="auto"/>
        <w:ind w:left="550" w:right="651" w:firstLine="158"/>
        <w:rPr>
          <w:sz w:val="24"/>
        </w:rPr>
      </w:pPr>
      <w:r>
        <w:rPr>
          <w:i/>
          <w:color w:val="000009"/>
          <w:sz w:val="24"/>
        </w:rPr>
        <w:t xml:space="preserve">эстетичной – </w:t>
      </w:r>
      <w:r>
        <w:rPr>
          <w:color w:val="000009"/>
          <w:sz w:val="24"/>
        </w:rPr>
        <w:t>все элементы развивающей среды должны быть привлекательными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способствовать формированию основ эстетического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вкуса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3A5BAF" w:rsidRDefault="003A5BAF">
      <w:pPr>
        <w:pStyle w:val="a3"/>
        <w:spacing w:before="27" w:line="360" w:lineRule="auto"/>
        <w:ind w:right="641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целостность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образовательного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процесса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областях (социально-коммуникативной, познавательной, речевой, художественно-эстетической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физической)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</w:p>
    <w:p w:rsidR="003A5BAF" w:rsidRDefault="003A5BAF">
      <w:pPr>
        <w:pStyle w:val="a3"/>
        <w:spacing w:before="29" w:line="360" w:lineRule="auto"/>
        <w:ind w:right="651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педагогической, административной и хозяйственной деятельности Организация должна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оборудована: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496"/>
        </w:tabs>
        <w:spacing w:before="26" w:line="360" w:lineRule="auto"/>
        <w:ind w:left="440" w:right="654" w:firstLine="268"/>
        <w:rPr>
          <w:sz w:val="24"/>
        </w:rPr>
      </w:pPr>
      <w:r>
        <w:rPr>
          <w:color w:val="000009"/>
          <w:sz w:val="24"/>
        </w:rPr>
        <w:t>мебелью, техническим оборудованием, инвентарем для художественного творчества,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инструментами,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спортивным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хозяйственным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инвентарем;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508"/>
        </w:tabs>
        <w:spacing w:before="28" w:line="360" w:lineRule="auto"/>
        <w:ind w:left="440" w:right="638" w:firstLine="268"/>
        <w:rPr>
          <w:sz w:val="24"/>
        </w:rPr>
      </w:pPr>
      <w:r>
        <w:rPr>
          <w:color w:val="000009"/>
          <w:sz w:val="24"/>
        </w:rPr>
        <w:t>помещениями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(трудовой,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театрализованной,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исследовательской), двигательной и других форм детской активности с участием взрослых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3A5BAF" w:rsidRDefault="003A5BAF" w:rsidP="003D5A86">
      <w:pPr>
        <w:pStyle w:val="a7"/>
        <w:numPr>
          <w:ilvl w:val="1"/>
          <w:numId w:val="168"/>
        </w:numPr>
        <w:tabs>
          <w:tab w:val="left" w:pos="1518"/>
        </w:tabs>
        <w:spacing w:before="28" w:line="360" w:lineRule="auto"/>
        <w:ind w:left="440" w:right="642" w:firstLine="268"/>
        <w:rPr>
          <w:sz w:val="24"/>
        </w:rPr>
      </w:pPr>
      <w:r>
        <w:rPr>
          <w:color w:val="000009"/>
          <w:sz w:val="24"/>
        </w:rPr>
        <w:t>учебно-методическим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литературой по проблеме организации коррекционно-образовательной деятельности с детьми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3A5BAF" w:rsidRPr="005B5988" w:rsidRDefault="003A5BAF" w:rsidP="003D5A86">
      <w:pPr>
        <w:pStyle w:val="a7"/>
        <w:numPr>
          <w:ilvl w:val="1"/>
          <w:numId w:val="168"/>
        </w:numPr>
        <w:tabs>
          <w:tab w:val="left" w:pos="1506"/>
        </w:tabs>
        <w:spacing w:before="30" w:line="360" w:lineRule="auto"/>
        <w:ind w:left="550" w:right="646" w:firstLine="158"/>
        <w:rPr>
          <w:sz w:val="24"/>
        </w:rPr>
        <w:sectPr w:rsidR="003A5BAF" w:rsidRPr="005B5988" w:rsidSect="00851D84">
          <w:pgSz w:w="11920" w:h="16850"/>
          <w:pgMar w:top="1180" w:right="60" w:bottom="1440" w:left="780" w:header="0" w:footer="1173" w:gutter="0"/>
          <w:cols w:space="720"/>
        </w:sectPr>
      </w:pPr>
      <w:r>
        <w:t>комплектами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направлениями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дошкольников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</w:p>
    <w:p w:rsidR="003A5BAF" w:rsidRDefault="003A5BAF" w:rsidP="005B5988">
      <w:pPr>
        <w:pStyle w:val="a3"/>
        <w:spacing w:before="73"/>
        <w:ind w:left="550" w:firstLine="0"/>
      </w:pPr>
      <w:r>
        <w:rPr>
          <w:color w:val="000009"/>
        </w:rPr>
        <w:lastRenderedPageBreak/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ЗПР.</w:t>
      </w:r>
    </w:p>
    <w:p w:rsidR="003A5BAF" w:rsidRDefault="003A5BAF">
      <w:pPr>
        <w:pStyle w:val="a3"/>
        <w:spacing w:before="166" w:line="360" w:lineRule="auto"/>
        <w:ind w:right="643"/>
      </w:pPr>
      <w:r>
        <w:rPr>
          <w:color w:val="000009"/>
        </w:rPr>
        <w:t>Принимая во внимание интегративные качества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областей, 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 и прочие материалы для реализации содержания одной образовательной 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 использоваться и в ходе реализации содержания других областей, каждая из 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познавательно-исследовательской,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литературы и фольклора, музыкальной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3A5BAF" w:rsidRDefault="003A5BAF">
      <w:pPr>
        <w:pStyle w:val="2"/>
        <w:spacing w:before="36" w:line="360" w:lineRule="auto"/>
        <w:ind w:left="497" w:right="645" w:firstLine="708"/>
      </w:pPr>
      <w:r>
        <w:rPr>
          <w:color w:val="000009"/>
        </w:rPr>
        <w:t>Предметно-пространственная развивающая образовательная среда в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благополучия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педагогических и учебно-вспомогательных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сотрудников.</w:t>
      </w:r>
    </w:p>
    <w:p w:rsidR="003A5BAF" w:rsidRDefault="003A5BAF">
      <w:pPr>
        <w:pStyle w:val="a3"/>
        <w:spacing w:before="77" w:line="360" w:lineRule="auto"/>
        <w:ind w:right="648"/>
      </w:pPr>
      <w:r>
        <w:rPr>
          <w:color w:val="000009"/>
        </w:rPr>
        <w:t>Необходимо создать условия для информатизации образовательного процесса. Рабочие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места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специалистов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должны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оборудованы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стационарными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мобильными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компьютерами,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принтерами.</w:t>
      </w:r>
    </w:p>
    <w:p w:rsidR="003A5BAF" w:rsidRDefault="003A5BAF">
      <w:pPr>
        <w:pStyle w:val="a3"/>
        <w:spacing w:before="27" w:line="360" w:lineRule="auto"/>
        <w:ind w:right="638"/>
      </w:pPr>
      <w:r>
        <w:rPr>
          <w:color w:val="000009"/>
        </w:rPr>
        <w:t>При разработке АООП для детей с ЗПР за педагогами остается право самостоятельного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 необходимых средств обучения, оборудования, материалов, исходя из 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сложившихся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сроков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особенностей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групп 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конкретного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ребенка.</w:t>
      </w: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626"/>
        </w:tabs>
        <w:spacing w:before="152"/>
        <w:ind w:left="1625" w:hanging="421"/>
        <w:jc w:val="left"/>
      </w:pPr>
      <w:bookmarkStart w:id="30" w:name="_bookmark29"/>
      <w:bookmarkEnd w:id="30"/>
      <w:r>
        <w:rPr>
          <w:color w:val="000009"/>
          <w:u w:val="thick" w:color="000009"/>
        </w:rPr>
        <w:t>Планирование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образовательной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деятельности</w:t>
      </w:r>
    </w:p>
    <w:p w:rsidR="003A5BAF" w:rsidRDefault="003A5BAF">
      <w:pPr>
        <w:pStyle w:val="a3"/>
        <w:ind w:left="0" w:firstLine="0"/>
        <w:jc w:val="left"/>
        <w:rPr>
          <w:b/>
          <w:sz w:val="16"/>
        </w:rPr>
      </w:pPr>
    </w:p>
    <w:p w:rsidR="003A5BAF" w:rsidRDefault="003A5BAF">
      <w:pPr>
        <w:pStyle w:val="a3"/>
        <w:spacing w:before="90" w:line="360" w:lineRule="auto"/>
        <w:ind w:right="638"/>
      </w:pPr>
      <w:r>
        <w:rPr>
          <w:color w:val="000009"/>
        </w:rPr>
        <w:t>Объем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недели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определен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санитарно-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эпидемиологическими требованиями к устройству, содержанию и организации режима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(СанПиН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нагрузки, включая реализацию дополнительных образовательных 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дошкольного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возраста составляет:</w:t>
      </w:r>
    </w:p>
    <w:p w:rsidR="003A5BAF" w:rsidRDefault="003A5BAF">
      <w:pPr>
        <w:pStyle w:val="a3"/>
        <w:spacing w:line="360" w:lineRule="auto"/>
        <w:ind w:right="633"/>
      </w:pPr>
      <w:r>
        <w:rPr>
          <w:color w:val="000009"/>
        </w:rPr>
        <w:t>Организованная образовательная деятельность преимущественно проводится в 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половине дня, для детей среднего и старшего дошкольного возраста может проводиться 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 познавательной активности и умственной нагрузки детей, проводится только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дни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высокой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(вторник,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среда).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строго регулируется сочетание видов образовательной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Длительность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20-30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минут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середине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3A5BAF">
      <w:pPr>
        <w:pStyle w:val="a3"/>
        <w:spacing w:before="73" w:line="360" w:lineRule="auto"/>
        <w:ind w:right="633" w:firstLine="0"/>
      </w:pPr>
      <w:r>
        <w:rPr>
          <w:color w:val="000009"/>
        </w:rPr>
        <w:lastRenderedPageBreak/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пауза.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оздоровительного и эстетического цикла занимает не менее 50% общего времени, отведенного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образовательную деятельность.</w:t>
      </w:r>
    </w:p>
    <w:p w:rsidR="003A5BAF" w:rsidRDefault="003A5BAF">
      <w:pPr>
        <w:pStyle w:val="a3"/>
        <w:spacing w:before="3" w:line="360" w:lineRule="auto"/>
        <w:ind w:right="643"/>
      </w:pPr>
      <w:r>
        <w:rPr>
          <w:color w:val="000009"/>
        </w:rPr>
        <w:t>Вся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областей в соответствии с возрастными возможностями и 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воспитанников.</w:t>
      </w:r>
    </w:p>
    <w:p w:rsidR="003A5BAF" w:rsidRDefault="003A5BAF">
      <w:pPr>
        <w:spacing w:line="360" w:lineRule="auto"/>
        <w:sectPr w:rsidR="003A5BAF" w:rsidSect="00851D84">
          <w:pgSz w:w="11920" w:h="16850"/>
          <w:pgMar w:top="1180" w:right="60" w:bottom="1440" w:left="780" w:header="0" w:footer="1173" w:gutter="0"/>
          <w:cols w:space="720"/>
        </w:sectPr>
      </w:pPr>
    </w:p>
    <w:p w:rsidR="003A5BAF" w:rsidRDefault="00DC1EE7">
      <w:pPr>
        <w:spacing w:before="63"/>
        <w:ind w:left="6243" w:right="1651" w:hanging="5003"/>
      </w:pPr>
      <w:r>
        <w:rPr>
          <w:noProof/>
          <w:lang w:eastAsia="ru-RU"/>
        </w:rPr>
        <w:lastRenderedPageBreak/>
        <w:pict>
          <v:shape id="_x0000_s1048" style="position:absolute;left:0;text-align:left;margin-left:699.1pt;margin-top:190.95pt;width:127pt;height:13.35pt;z-index:-16;mso-position-horizontal-relative:page;mso-position-vertical-relative:page" coordorigin="13982,3819" coordsize="2540,267" path="m16522,3819r-2540,l13982,4086r34,l16488,4086r34,l16522,3819xe" stroked="f">
            <v:path arrowok="t"/>
            <w10:wrap anchorx="page" anchory="page"/>
          </v:shape>
        </w:pict>
      </w:r>
      <w:r>
        <w:rPr>
          <w:noProof/>
          <w:lang w:eastAsia="ru-RU"/>
        </w:rPr>
        <w:pict>
          <v:rect id="_x0000_s1049" style="position:absolute;left:0;text-align:left;margin-left:252.6pt;margin-top:228.6pt;width:266.45pt;height:22.9pt;z-index:-15;mso-position-horizontal-relative:page;mso-position-vertical-relative:page" stroked="f">
            <v:textbox>
              <w:txbxContent>
                <w:p w:rsidR="00B6612A" w:rsidRDefault="00B6612A"/>
              </w:txbxContent>
            </v:textbox>
            <w10:wrap anchorx="page" anchory="page"/>
          </v:rect>
        </w:pict>
      </w:r>
      <w:r>
        <w:rPr>
          <w:noProof/>
          <w:lang w:eastAsia="ru-RU"/>
        </w:rPr>
        <w:pict>
          <v:rect id="_x0000_s1050" style="position:absolute;left:0;text-align:left;margin-left:699.05pt;margin-top:228.6pt;width:126.95pt;height:22.9pt;z-index:-14;mso-position-horizontal-relative:page;mso-position-vertical-relative:page" stroked="f">
            <v:textbox>
              <w:txbxContent>
                <w:p w:rsidR="00B6612A" w:rsidRDefault="00B6612A"/>
              </w:txbxContent>
            </v:textbox>
            <w10:wrap anchorx="page" anchory="page"/>
          </v:rect>
        </w:pict>
      </w:r>
      <w:r w:rsidR="003A5BAF">
        <w:t>Индивидуальный учебный план реализации программы дошкольного образования, адаптированной для воспитанников с для детей 4-5 лет с</w:t>
      </w:r>
      <w:r w:rsidR="003A5BAF">
        <w:rPr>
          <w:spacing w:val="-52"/>
        </w:rPr>
        <w:t xml:space="preserve"> </w:t>
      </w:r>
      <w:r w:rsidR="003A5BAF">
        <w:t>задержкой</w:t>
      </w:r>
      <w:r w:rsidR="003A5BAF">
        <w:rPr>
          <w:spacing w:val="-1"/>
        </w:rPr>
        <w:t xml:space="preserve"> </w:t>
      </w:r>
      <w:r w:rsidR="003A5BAF">
        <w:t>психического</w:t>
      </w:r>
      <w:r w:rsidR="003A5BAF">
        <w:rPr>
          <w:spacing w:val="-2"/>
        </w:rPr>
        <w:t xml:space="preserve"> </w:t>
      </w:r>
      <w:r w:rsidR="003A5BAF">
        <w:t>развития</w:t>
      </w: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72"/>
        <w:gridCol w:w="5341"/>
        <w:gridCol w:w="1728"/>
        <w:gridCol w:w="1861"/>
        <w:gridCol w:w="2550"/>
      </w:tblGrid>
      <w:tr w:rsidR="003A5BAF">
        <w:trPr>
          <w:trHeight w:val="565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1106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5341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1407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589" w:type="dxa"/>
            <w:gridSpan w:val="2"/>
          </w:tcPr>
          <w:p w:rsidR="003A5BAF" w:rsidRDefault="003A5BAF">
            <w:pPr>
              <w:pStyle w:val="TableParagraph"/>
              <w:spacing w:line="247" w:lineRule="exact"/>
              <w:ind w:left="39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содержании</w:t>
            </w:r>
            <w:r>
              <w:rPr>
                <w:spacing w:val="-3"/>
              </w:rPr>
              <w:t xml:space="preserve"> </w:t>
            </w:r>
            <w:r>
              <w:t>ПОД</w:t>
            </w:r>
          </w:p>
        </w:tc>
        <w:tc>
          <w:tcPr>
            <w:tcW w:w="2550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607"/>
            </w:pP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реализует</w:t>
            </w:r>
          </w:p>
        </w:tc>
      </w:tr>
      <w:tr w:rsidR="003A5BAF">
        <w:trPr>
          <w:trHeight w:val="532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before="5"/>
              <w:ind w:left="326"/>
            </w:pPr>
            <w:r>
              <w:t>Количество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before="5"/>
              <w:ind w:left="328"/>
            </w:pPr>
            <w:r>
              <w:t>Объем</w:t>
            </w:r>
          </w:p>
          <w:p w:rsidR="003A5BAF" w:rsidRDefault="003A5BAF">
            <w:pPr>
              <w:pStyle w:val="TableParagraph"/>
              <w:spacing w:before="14" w:line="240" w:lineRule="exact"/>
              <w:ind w:left="328"/>
            </w:pPr>
            <w:r>
              <w:t>времени,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</w:tr>
      <w:tr w:rsidR="003A5BAF">
        <w:trPr>
          <w:trHeight w:val="599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48"/>
            </w:pP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художественно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речевой</w:t>
            </w:r>
            <w:r>
              <w:rPr>
                <w:spacing w:val="-11"/>
              </w:rPr>
              <w:t xml:space="preserve"> </w:t>
            </w:r>
            <w:r>
              <w:t>деятельности.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15"/>
              <w:jc w:val="center"/>
            </w:pPr>
            <w:r>
              <w:t>1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7" w:lineRule="exact"/>
              <w:ind w:left="744" w:right="736"/>
              <w:jc w:val="center"/>
            </w:pPr>
            <w:r>
              <w:t>20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ind w:left="90" w:right="70" w:firstLine="446"/>
            </w:pPr>
            <w:r>
              <w:t>Воспитатель по</w:t>
            </w:r>
            <w:r>
              <w:rPr>
                <w:spacing w:val="1"/>
              </w:rPr>
              <w:t xml:space="preserve"> </w:t>
            </w:r>
            <w:r>
              <w:t>рекомендациям</w:t>
            </w:r>
            <w:r>
              <w:rPr>
                <w:spacing w:val="-5"/>
              </w:rPr>
              <w:t xml:space="preserve"> </w:t>
            </w:r>
            <w:r>
              <w:t>логопеда</w:t>
            </w:r>
          </w:p>
        </w:tc>
      </w:tr>
      <w:tr w:rsidR="003A5BAF" w:rsidTr="005B5988">
        <w:trPr>
          <w:trHeight w:val="706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48"/>
            </w:pPr>
            <w:r>
              <w:rPr>
                <w:spacing w:val="-1"/>
              </w:rPr>
              <w:t>Восприятие</w:t>
            </w:r>
            <w:r>
              <w:rPr>
                <w:spacing w:val="-10"/>
              </w:rPr>
              <w:t xml:space="preserve"> </w:t>
            </w:r>
            <w:r>
              <w:t>художественной</w:t>
            </w:r>
            <w:r>
              <w:rPr>
                <w:spacing w:val="-12"/>
              </w:rPr>
              <w:t xml:space="preserve"> </w:t>
            </w:r>
            <w:r>
              <w:t>литературы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фольклора</w:t>
            </w:r>
          </w:p>
        </w:tc>
        <w:tc>
          <w:tcPr>
            <w:tcW w:w="3589" w:type="dxa"/>
            <w:gridSpan w:val="2"/>
          </w:tcPr>
          <w:p w:rsidR="003A5BAF" w:rsidRDefault="003A5BAF">
            <w:pPr>
              <w:pStyle w:val="TableParagraph"/>
              <w:spacing w:line="247" w:lineRule="exact"/>
              <w:ind w:left="72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режимных моментах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line="247" w:lineRule="exact"/>
              <w:ind w:left="650"/>
            </w:pPr>
            <w:r>
              <w:t>Воспитатель,</w:t>
            </w:r>
          </w:p>
          <w:p w:rsidR="003A5BAF" w:rsidRDefault="003A5BAF">
            <w:pPr>
              <w:pStyle w:val="TableParagraph"/>
              <w:spacing w:line="194" w:lineRule="exact"/>
              <w:ind w:left="630"/>
            </w:pPr>
            <w:r>
              <w:rPr>
                <w:spacing w:val="-1"/>
              </w:rPr>
              <w:t>муз.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3A5BAF">
        <w:trPr>
          <w:trHeight w:val="265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6" w:lineRule="exact"/>
              <w:ind w:left="40"/>
            </w:pPr>
            <w:r>
              <w:t>ФЭМП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tabs>
                <w:tab w:val="left" w:pos="1365"/>
              </w:tabs>
              <w:spacing w:line="246" w:lineRule="exact"/>
              <w:ind w:left="825"/>
            </w:pPr>
            <w:r>
              <w:rPr>
                <w:w w:val="85"/>
              </w:rPr>
              <w:t>1</w:t>
            </w:r>
            <w:r>
              <w:rPr>
                <w:w w:val="85"/>
              </w:rPr>
              <w:tab/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6" w:lineRule="exact"/>
              <w:ind w:left="744" w:right="717"/>
              <w:jc w:val="center"/>
            </w:pPr>
            <w:r>
              <w:t>20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line="246" w:lineRule="exact"/>
              <w:ind w:left="374" w:right="366"/>
              <w:jc w:val="center"/>
            </w:pPr>
            <w:r>
              <w:t>Воспитатель</w:t>
            </w:r>
          </w:p>
        </w:tc>
      </w:tr>
      <w:tr w:rsidR="003A5BAF">
        <w:trPr>
          <w:trHeight w:val="465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52" w:lineRule="exact"/>
              <w:ind w:left="48" w:right="1140"/>
            </w:pPr>
            <w:r>
              <w:t>Развитие познавательной и конструктивной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9" w:lineRule="exact"/>
              <w:ind w:left="480"/>
            </w:pPr>
            <w:r>
              <w:t>0,5/0,5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9" w:lineRule="exact"/>
              <w:ind w:left="744" w:right="736"/>
              <w:jc w:val="center"/>
            </w:pPr>
            <w:r>
              <w:t>20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line="252" w:lineRule="exact"/>
              <w:ind w:left="679" w:right="374" w:hanging="281"/>
            </w:pPr>
            <w:r>
              <w:t xml:space="preserve">      Дефектолог,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</w:p>
        </w:tc>
      </w:tr>
      <w:tr w:rsidR="003A5BAF">
        <w:trPr>
          <w:trHeight w:val="421"/>
        </w:trPr>
        <w:tc>
          <w:tcPr>
            <w:tcW w:w="4272" w:type="dxa"/>
          </w:tcPr>
          <w:p w:rsidR="003A5BAF" w:rsidRDefault="003A5BAF">
            <w:pPr>
              <w:pStyle w:val="TableParagraph"/>
              <w:spacing w:line="210" w:lineRule="exact"/>
              <w:ind w:left="50"/>
            </w:pPr>
            <w:r>
              <w:rPr>
                <w:spacing w:val="-3"/>
              </w:rPr>
              <w:t>Коррекционная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работа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(педагог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-психолог)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10" w:lineRule="exact"/>
              <w:ind w:left="45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эмоционально-</w:t>
            </w:r>
            <w:r>
              <w:rPr>
                <w:spacing w:val="-4"/>
              </w:rPr>
              <w:t xml:space="preserve"> </w:t>
            </w:r>
            <w:r>
              <w:t>волевой</w:t>
            </w:r>
            <w:r>
              <w:rPr>
                <w:spacing w:val="-3"/>
              </w:rPr>
              <w:t xml:space="preserve"> </w:t>
            </w:r>
            <w:r>
              <w:t>сферы</w:t>
            </w:r>
          </w:p>
        </w:tc>
        <w:tc>
          <w:tcPr>
            <w:tcW w:w="3589" w:type="dxa"/>
            <w:gridSpan w:val="2"/>
          </w:tcPr>
          <w:p w:rsidR="003A5BAF" w:rsidRDefault="003A5BAF">
            <w:pPr>
              <w:pStyle w:val="TableParagraph"/>
              <w:spacing w:line="188" w:lineRule="exact"/>
              <w:ind w:left="100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10"/>
              </w:rPr>
              <w:t xml:space="preserve"> </w:t>
            </w:r>
            <w:r>
              <w:t>в</w:t>
            </w:r>
          </w:p>
          <w:p w:rsidR="003A5BAF" w:rsidRDefault="003A5BAF">
            <w:pPr>
              <w:pStyle w:val="TableParagraph"/>
              <w:spacing w:line="214" w:lineRule="exact"/>
              <w:ind w:left="100"/>
            </w:pPr>
            <w:r>
              <w:t>режимных</w:t>
            </w:r>
            <w:r>
              <w:rPr>
                <w:spacing w:val="-11"/>
              </w:rPr>
              <w:t xml:space="preserve"> </w:t>
            </w:r>
            <w:r>
              <w:t>моментах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line="210" w:lineRule="exact"/>
              <w:ind w:left="373" w:right="366"/>
              <w:jc w:val="center"/>
            </w:pPr>
            <w:r>
              <w:t>Дефектолог</w:t>
            </w:r>
          </w:p>
        </w:tc>
      </w:tr>
      <w:tr w:rsidR="003A5BAF">
        <w:trPr>
          <w:trHeight w:val="801"/>
        </w:trPr>
        <w:tc>
          <w:tcPr>
            <w:tcW w:w="4272" w:type="dxa"/>
          </w:tcPr>
          <w:p w:rsidR="003A5BAF" w:rsidRDefault="003A5BAF">
            <w:pPr>
              <w:pStyle w:val="TableParagraph"/>
              <w:spacing w:line="247" w:lineRule="exact"/>
              <w:ind w:left="47"/>
            </w:pPr>
            <w:r>
              <w:t>Коррекционная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:rsidR="003A5BAF" w:rsidRDefault="003A5BAF">
            <w:pPr>
              <w:pStyle w:val="TableParagraph"/>
              <w:spacing w:before="1"/>
              <w:ind w:left="47"/>
            </w:pPr>
            <w:r>
              <w:rPr>
                <w:spacing w:val="-3"/>
              </w:rPr>
              <w:t>(инструктор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физической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культуре)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before="5" w:line="252" w:lineRule="auto"/>
              <w:ind w:left="45" w:right="1152"/>
            </w:pPr>
            <w:r>
              <w:t>Развитие и укрепление здоровья, овладение</w:t>
            </w:r>
            <w:r>
              <w:rPr>
                <w:spacing w:val="-52"/>
              </w:rPr>
              <w:t xml:space="preserve"> </w:t>
            </w:r>
            <w:r>
              <w:t>подвижными</w:t>
            </w:r>
            <w:r>
              <w:rPr>
                <w:spacing w:val="-2"/>
              </w:rPr>
              <w:t xml:space="preserve"> </w:t>
            </w:r>
            <w:r>
              <w:t>играми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</w:tc>
        <w:tc>
          <w:tcPr>
            <w:tcW w:w="3589" w:type="dxa"/>
            <w:gridSpan w:val="2"/>
          </w:tcPr>
          <w:p w:rsidR="003A5BAF" w:rsidRDefault="003A5BAF">
            <w:pPr>
              <w:pStyle w:val="TableParagraph"/>
              <w:spacing w:before="5" w:line="252" w:lineRule="auto"/>
              <w:ind w:left="100" w:right="1031"/>
            </w:pP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моментах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before="10" w:line="254" w:lineRule="auto"/>
              <w:ind w:left="376" w:right="361"/>
              <w:jc w:val="center"/>
            </w:pPr>
            <w:r>
              <w:rPr>
                <w:spacing w:val="-4"/>
              </w:rPr>
              <w:t xml:space="preserve">Инструктор </w:t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</w:p>
          <w:p w:rsidR="003A5BAF" w:rsidRDefault="003A5BAF">
            <w:pPr>
              <w:pStyle w:val="TableParagraph"/>
              <w:spacing w:before="4" w:line="231" w:lineRule="exact"/>
              <w:ind w:left="371" w:right="366"/>
              <w:jc w:val="center"/>
            </w:pPr>
            <w:r>
              <w:t>культуре.</w:t>
            </w:r>
          </w:p>
        </w:tc>
      </w:tr>
      <w:tr w:rsidR="003A5BAF">
        <w:trPr>
          <w:trHeight w:val="527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47"/>
            </w:pPr>
            <w:r>
              <w:rPr>
                <w:spacing w:val="-3"/>
              </w:rPr>
              <w:t>Художественно-эстетическое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62" w:lineRule="exact"/>
              <w:ind w:left="40" w:right="817" w:firstLine="7"/>
            </w:pPr>
            <w:r>
              <w:rPr>
                <w:spacing w:val="-1"/>
              </w:rPr>
              <w:t>Развитие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изобразительной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(лепка,</w:t>
            </w:r>
            <w:r>
              <w:rPr>
                <w:spacing w:val="-52"/>
              </w:rPr>
              <w:t xml:space="preserve"> </w:t>
            </w:r>
            <w:r>
              <w:t>рисование,</w:t>
            </w:r>
            <w:r>
              <w:rPr>
                <w:spacing w:val="-3"/>
              </w:rPr>
              <w:t xml:space="preserve"> </w:t>
            </w:r>
            <w:r>
              <w:t>аппликация)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0" w:right="27"/>
              <w:jc w:val="center"/>
            </w:pPr>
            <w:r>
              <w:t>2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7" w:lineRule="exact"/>
              <w:ind w:left="744" w:right="736"/>
              <w:jc w:val="center"/>
            </w:pPr>
            <w:r>
              <w:t>40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before="3"/>
              <w:ind w:left="376" w:right="306"/>
              <w:jc w:val="center"/>
            </w:pPr>
            <w:r>
              <w:t>Воспитатель</w:t>
            </w:r>
          </w:p>
        </w:tc>
      </w:tr>
      <w:tr w:rsidR="003A5BAF">
        <w:trPr>
          <w:trHeight w:val="527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0" w:right="27"/>
              <w:jc w:val="center"/>
            </w:pPr>
            <w:r>
              <w:t>2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7" w:lineRule="exact"/>
              <w:ind w:left="744" w:right="736"/>
              <w:jc w:val="center"/>
            </w:pPr>
            <w:r>
              <w:t>40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line="247" w:lineRule="exact"/>
              <w:ind w:left="376" w:right="366"/>
              <w:jc w:val="center"/>
            </w:pPr>
            <w:r>
              <w:rPr>
                <w:spacing w:val="-1"/>
              </w:rPr>
              <w:t>Муз.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3A5BAF">
        <w:trPr>
          <w:trHeight w:val="913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9" w:lineRule="exact"/>
              <w:ind w:left="52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before="5" w:line="249" w:lineRule="auto"/>
              <w:ind w:left="40" w:right="1016"/>
            </w:pPr>
            <w:r>
              <w:t>Физическое развитие и укрепление здоровья,</w:t>
            </w:r>
            <w:r>
              <w:rPr>
                <w:spacing w:val="-52"/>
              </w:rPr>
              <w:t xml:space="preserve"> </w:t>
            </w:r>
            <w:r>
              <w:t>овладение</w:t>
            </w:r>
            <w:r>
              <w:rPr>
                <w:spacing w:val="-2"/>
              </w:rPr>
              <w:t xml:space="preserve"> </w:t>
            </w:r>
            <w:r>
              <w:t>подвижными</w:t>
            </w:r>
            <w:r>
              <w:rPr>
                <w:spacing w:val="-3"/>
              </w:rPr>
              <w:t xml:space="preserve"> </w:t>
            </w:r>
            <w:r>
              <w:t>играми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9" w:lineRule="exact"/>
              <w:ind w:left="0" w:right="16"/>
              <w:jc w:val="center"/>
            </w:pPr>
            <w:r>
              <w:t>3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9" w:lineRule="exact"/>
              <w:ind w:left="744" w:right="736"/>
              <w:jc w:val="center"/>
            </w:pPr>
            <w:r>
              <w:t>60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spacing w:before="8" w:line="252" w:lineRule="auto"/>
              <w:ind w:left="376" w:right="361"/>
              <w:jc w:val="center"/>
            </w:pPr>
            <w:r>
              <w:rPr>
                <w:spacing w:val="-4"/>
              </w:rPr>
              <w:t xml:space="preserve">Инструктор </w:t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</w:tc>
      </w:tr>
      <w:tr w:rsidR="003A5BAF">
        <w:trPr>
          <w:trHeight w:val="319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t>Итого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734" w:right="724"/>
              <w:jc w:val="center"/>
            </w:pPr>
            <w:r>
              <w:t>10</w:t>
            </w:r>
          </w:p>
        </w:tc>
        <w:tc>
          <w:tcPr>
            <w:tcW w:w="1861" w:type="dxa"/>
          </w:tcPr>
          <w:p w:rsidR="003A5BAF" w:rsidRDefault="003A5BAF">
            <w:pPr>
              <w:pStyle w:val="TableParagraph"/>
              <w:spacing w:line="247" w:lineRule="exact"/>
              <w:ind w:left="744" w:right="736"/>
              <w:jc w:val="center"/>
            </w:pPr>
            <w:r>
              <w:t>200</w:t>
            </w:r>
          </w:p>
        </w:tc>
        <w:tc>
          <w:tcPr>
            <w:tcW w:w="2550" w:type="dxa"/>
          </w:tcPr>
          <w:p w:rsidR="003A5BAF" w:rsidRDefault="003A5BAF">
            <w:pPr>
              <w:pStyle w:val="TableParagraph"/>
              <w:ind w:left="0"/>
            </w:pPr>
          </w:p>
        </w:tc>
      </w:tr>
    </w:tbl>
    <w:p w:rsidR="003A5BAF" w:rsidRDefault="003A5BAF">
      <w:pPr>
        <w:sectPr w:rsidR="003A5BAF" w:rsidSect="00851D84">
          <w:footerReference w:type="default" r:id="rId10"/>
          <w:pgSz w:w="16850" w:h="11920" w:orient="landscape"/>
          <w:pgMar w:top="800" w:right="60" w:bottom="280" w:left="660" w:header="0" w:footer="0" w:gutter="0"/>
          <w:cols w:space="720"/>
        </w:sectPr>
      </w:pPr>
    </w:p>
    <w:p w:rsidR="003A5BAF" w:rsidRDefault="00DC1EE7">
      <w:pPr>
        <w:spacing w:before="61"/>
        <w:ind w:left="6243" w:right="1651" w:hanging="5003"/>
      </w:pPr>
      <w:r>
        <w:rPr>
          <w:noProof/>
          <w:lang w:eastAsia="ru-RU"/>
        </w:rPr>
        <w:lastRenderedPageBreak/>
        <w:pict>
          <v:shape id="_x0000_s1051" style="position:absolute;left:0;text-align:left;margin-left:706.15pt;margin-top:225.5pt;width:127.1pt;height:13.45pt;z-index:-13;mso-position-horizontal-relative:page;mso-position-vertical-relative:page" coordorigin="14124,4511" coordsize="2542,269" path="m16666,4511r-2542,l14124,4779r33,l16630,4779r36,l16666,4511xe" stroked="f">
            <v:path arrowok="t"/>
            <w10:wrap anchorx="page" anchory="page"/>
          </v:shape>
        </w:pict>
      </w:r>
      <w:r>
        <w:rPr>
          <w:noProof/>
          <w:lang w:eastAsia="ru-RU"/>
        </w:rPr>
        <w:pict>
          <v:rect id="_x0000_s1052" style="position:absolute;left:0;text-align:left;margin-left:706.15pt;margin-top:263.2pt;width:127.1pt;height:26.9pt;z-index:-12;mso-position-horizontal-relative:page;mso-position-vertical-relative:page" stroked="f">
            <v:textbox>
              <w:txbxContent>
                <w:p w:rsidR="00B6612A" w:rsidRDefault="00B6612A"/>
              </w:txbxContent>
            </v:textbox>
            <w10:wrap anchorx="page" anchory="page"/>
          </v:rect>
        </w:pict>
      </w:r>
      <w:r w:rsidR="003A5BAF">
        <w:t>Индивидуальный учебный план реализации программы дошкольного образования, адаптированной для воспитанников с для детей 5-6 лет с</w:t>
      </w:r>
      <w:r w:rsidR="003A5BAF">
        <w:rPr>
          <w:spacing w:val="-52"/>
        </w:rPr>
        <w:t xml:space="preserve"> </w:t>
      </w:r>
      <w:r w:rsidR="003A5BAF">
        <w:t>задержкой</w:t>
      </w:r>
      <w:r w:rsidR="003A5BAF">
        <w:rPr>
          <w:spacing w:val="-1"/>
        </w:rPr>
        <w:t xml:space="preserve"> </w:t>
      </w:r>
      <w:r w:rsidR="003A5BAF">
        <w:t>психического</w:t>
      </w:r>
      <w:r w:rsidR="003A5BAF">
        <w:rPr>
          <w:spacing w:val="-2"/>
        </w:rPr>
        <w:t xml:space="preserve"> </w:t>
      </w:r>
      <w:r w:rsidR="003A5BAF">
        <w:t>развития</w:t>
      </w: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75"/>
        <w:gridCol w:w="5339"/>
        <w:gridCol w:w="1731"/>
        <w:gridCol w:w="1859"/>
        <w:gridCol w:w="2552"/>
      </w:tblGrid>
      <w:tr w:rsidR="003A5BAF">
        <w:trPr>
          <w:trHeight w:val="566"/>
        </w:trPr>
        <w:tc>
          <w:tcPr>
            <w:tcW w:w="4275" w:type="dxa"/>
            <w:vMerge w:val="restart"/>
          </w:tcPr>
          <w:p w:rsidR="003A5BAF" w:rsidRDefault="003A5BAF">
            <w:pPr>
              <w:pStyle w:val="TableParagraph"/>
              <w:spacing w:line="249" w:lineRule="exact"/>
              <w:ind w:left="1106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5339" w:type="dxa"/>
            <w:vMerge w:val="restart"/>
          </w:tcPr>
          <w:p w:rsidR="003A5BAF" w:rsidRDefault="003A5BAF">
            <w:pPr>
              <w:pStyle w:val="TableParagraph"/>
              <w:spacing w:line="249" w:lineRule="exact"/>
              <w:ind w:left="1404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590" w:type="dxa"/>
            <w:gridSpan w:val="2"/>
          </w:tcPr>
          <w:p w:rsidR="003A5BAF" w:rsidRDefault="003A5BAF">
            <w:pPr>
              <w:pStyle w:val="TableParagraph"/>
              <w:spacing w:line="249" w:lineRule="exact"/>
              <w:ind w:left="39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содержании</w:t>
            </w:r>
            <w:r>
              <w:rPr>
                <w:spacing w:val="-4"/>
              </w:rPr>
              <w:t xml:space="preserve"> </w:t>
            </w:r>
            <w:r>
              <w:t>ПОД</w:t>
            </w:r>
          </w:p>
        </w:tc>
        <w:tc>
          <w:tcPr>
            <w:tcW w:w="2552" w:type="dxa"/>
            <w:vMerge w:val="restart"/>
          </w:tcPr>
          <w:p w:rsidR="003A5BAF" w:rsidRDefault="003A5BAF">
            <w:pPr>
              <w:pStyle w:val="TableParagraph"/>
              <w:spacing w:line="249" w:lineRule="exact"/>
              <w:ind w:left="605"/>
            </w:pP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реализует</w:t>
            </w:r>
          </w:p>
        </w:tc>
      </w:tr>
      <w:tr w:rsidR="003A5BAF">
        <w:trPr>
          <w:trHeight w:val="532"/>
        </w:trPr>
        <w:tc>
          <w:tcPr>
            <w:tcW w:w="427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39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before="8"/>
              <w:ind w:left="325"/>
            </w:pPr>
            <w:r>
              <w:t>Количество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64" w:lineRule="exact"/>
              <w:ind w:left="325" w:right="247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-12"/>
              </w:rPr>
              <w:t xml:space="preserve"> </w:t>
            </w:r>
            <w:r>
              <w:t>мин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</w:tr>
      <w:tr w:rsidR="003A5BAF">
        <w:trPr>
          <w:trHeight w:val="518"/>
        </w:trPr>
        <w:tc>
          <w:tcPr>
            <w:tcW w:w="4275" w:type="dxa"/>
          </w:tcPr>
          <w:p w:rsidR="003A5BAF" w:rsidRDefault="003A5BAF">
            <w:pPr>
              <w:pStyle w:val="TableParagraph"/>
              <w:spacing w:line="247" w:lineRule="exact"/>
              <w:ind w:left="54"/>
            </w:pPr>
            <w:r>
              <w:t>Коррекционная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:rsidR="003A5BAF" w:rsidRDefault="003A5BAF">
            <w:pPr>
              <w:pStyle w:val="TableParagraph"/>
              <w:spacing w:before="2" w:line="250" w:lineRule="exact"/>
              <w:ind w:left="54"/>
            </w:pPr>
            <w:r>
              <w:t>Речевое</w:t>
            </w:r>
            <w:r>
              <w:rPr>
                <w:spacing w:val="-14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(логопедические</w:t>
            </w:r>
            <w:r>
              <w:rPr>
                <w:spacing w:val="-13"/>
              </w:rPr>
              <w:t xml:space="preserve"> </w:t>
            </w:r>
            <w:r>
              <w:t>занятия)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tabs>
                <w:tab w:val="left" w:pos="1098"/>
                <w:tab w:val="left" w:pos="1825"/>
                <w:tab w:val="left" w:pos="3439"/>
              </w:tabs>
              <w:spacing w:line="247" w:lineRule="exact"/>
              <w:ind w:left="37"/>
            </w:pPr>
            <w:r>
              <w:t>Развитие</w:t>
            </w:r>
            <w:r>
              <w:tab/>
              <w:t>речи.</w:t>
            </w:r>
            <w:r>
              <w:tab/>
              <w:t>Формирование</w:t>
            </w:r>
            <w:r>
              <w:tab/>
              <w:t>звуко-</w:t>
            </w:r>
          </w:p>
          <w:p w:rsidR="003A5BAF" w:rsidRDefault="003A5BAF">
            <w:pPr>
              <w:pStyle w:val="TableParagraph"/>
              <w:spacing w:before="2" w:line="250" w:lineRule="exact"/>
              <w:ind w:left="37"/>
            </w:pPr>
            <w:r>
              <w:t>синтаксической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before="150"/>
              <w:ind w:left="5"/>
              <w:jc w:val="center"/>
            </w:pPr>
            <w:r>
              <w:t>2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38"/>
              <w:jc w:val="center"/>
            </w:pPr>
            <w:r>
              <w:t>50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57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465"/>
        </w:trPr>
        <w:tc>
          <w:tcPr>
            <w:tcW w:w="4275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5"/>
            </w:pP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художественно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речевой</w:t>
            </w:r>
            <w:r>
              <w:rPr>
                <w:spacing w:val="-11"/>
              </w:rPr>
              <w:t xml:space="preserve"> </w:t>
            </w:r>
            <w:r>
              <w:t>деятельности.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38"/>
              <w:jc w:val="center"/>
            </w:pPr>
            <w:r>
              <w:t>25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58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460"/>
        </w:trPr>
        <w:tc>
          <w:tcPr>
            <w:tcW w:w="427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5"/>
            </w:pPr>
            <w:r>
              <w:rPr>
                <w:spacing w:val="-1"/>
              </w:rPr>
              <w:t>Восприятие</w:t>
            </w:r>
            <w:r>
              <w:rPr>
                <w:spacing w:val="-10"/>
              </w:rPr>
              <w:t xml:space="preserve"> </w:t>
            </w:r>
            <w:r>
              <w:t>художественной</w:t>
            </w:r>
            <w:r>
              <w:rPr>
                <w:spacing w:val="-12"/>
              </w:rPr>
              <w:t xml:space="preserve"> </w:t>
            </w:r>
            <w:r>
              <w:t>литературы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фольклора</w:t>
            </w:r>
          </w:p>
        </w:tc>
        <w:tc>
          <w:tcPr>
            <w:tcW w:w="3590" w:type="dxa"/>
            <w:gridSpan w:val="2"/>
          </w:tcPr>
          <w:p w:rsidR="003A5BAF" w:rsidRDefault="003A5BAF">
            <w:pPr>
              <w:pStyle w:val="TableParagraph"/>
              <w:spacing w:line="247" w:lineRule="exact"/>
              <w:ind w:left="7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режимных моментах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648"/>
            </w:pPr>
            <w:r>
              <w:t>Воспитатель,</w:t>
            </w:r>
          </w:p>
          <w:p w:rsidR="003A5BAF" w:rsidRDefault="003A5BAF">
            <w:pPr>
              <w:pStyle w:val="TableParagraph"/>
              <w:spacing w:before="1" w:line="192" w:lineRule="exact"/>
              <w:ind w:left="629"/>
            </w:pPr>
            <w:r>
              <w:rPr>
                <w:spacing w:val="-1"/>
              </w:rPr>
              <w:t>Муз.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t xml:space="preserve"> </w:t>
            </w:r>
          </w:p>
        </w:tc>
      </w:tr>
      <w:tr w:rsidR="003A5BAF">
        <w:trPr>
          <w:trHeight w:val="268"/>
        </w:trPr>
        <w:tc>
          <w:tcPr>
            <w:tcW w:w="4275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37"/>
            </w:pPr>
            <w:r>
              <w:t>ФЭМП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tabs>
                <w:tab w:val="left" w:pos="1364"/>
              </w:tabs>
              <w:spacing w:line="247" w:lineRule="exact"/>
              <w:ind w:left="824"/>
            </w:pPr>
            <w:r>
              <w:rPr>
                <w:w w:val="85"/>
              </w:rPr>
              <w:t>1</w:t>
            </w:r>
            <w:r>
              <w:rPr>
                <w:w w:val="85"/>
              </w:rPr>
              <w:tab/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19"/>
              <w:jc w:val="center"/>
            </w:pPr>
            <w:r>
              <w:t>25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58" w:right="356"/>
              <w:jc w:val="center"/>
            </w:pPr>
            <w:r>
              <w:t>Воспитатель</w:t>
            </w:r>
          </w:p>
        </w:tc>
      </w:tr>
      <w:tr w:rsidR="003A5BAF">
        <w:trPr>
          <w:trHeight w:val="465"/>
        </w:trPr>
        <w:tc>
          <w:tcPr>
            <w:tcW w:w="427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5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38"/>
              <w:jc w:val="center"/>
            </w:pPr>
            <w:r>
              <w:t>25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6" w:lineRule="exact"/>
              <w:ind w:left="356" w:right="356"/>
              <w:jc w:val="center"/>
            </w:pPr>
            <w:r>
              <w:t>Дефектолог,</w:t>
            </w:r>
          </w:p>
          <w:p w:rsidR="003A5BAF" w:rsidRDefault="003A5BAF">
            <w:pPr>
              <w:pStyle w:val="TableParagraph"/>
              <w:spacing w:line="199" w:lineRule="exact"/>
              <w:ind w:left="358" w:right="356"/>
              <w:jc w:val="center"/>
            </w:pPr>
            <w:r>
              <w:t>Воспитатель</w:t>
            </w:r>
          </w:p>
        </w:tc>
      </w:tr>
      <w:tr w:rsidR="003A5BAF">
        <w:trPr>
          <w:trHeight w:val="537"/>
        </w:trPr>
        <w:tc>
          <w:tcPr>
            <w:tcW w:w="427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7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конструктивной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7" w:lineRule="exact"/>
              <w:ind w:left="0" w:right="74"/>
              <w:jc w:val="center"/>
            </w:pPr>
            <w:r>
              <w:t>1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647" w:right="738"/>
              <w:jc w:val="center"/>
            </w:pPr>
            <w:r>
              <w:t>25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3"/>
              <w:ind w:left="365" w:right="356"/>
              <w:jc w:val="center"/>
            </w:pPr>
            <w:r>
              <w:t>Воспитатель,</w:t>
            </w:r>
          </w:p>
          <w:p w:rsidR="003A5BAF" w:rsidRDefault="003A5BAF">
            <w:pPr>
              <w:pStyle w:val="TableParagraph"/>
              <w:spacing w:before="11" w:line="250" w:lineRule="exact"/>
              <w:ind w:left="367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458"/>
        </w:trPr>
        <w:tc>
          <w:tcPr>
            <w:tcW w:w="4275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rPr>
                <w:spacing w:val="-3"/>
              </w:rPr>
              <w:t>Коррекционная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работа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(педагог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-психолог)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2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эмоционально-</w:t>
            </w:r>
            <w:r>
              <w:rPr>
                <w:spacing w:val="-4"/>
              </w:rPr>
              <w:t xml:space="preserve"> </w:t>
            </w:r>
            <w:r>
              <w:t>волевой</w:t>
            </w:r>
            <w:r>
              <w:rPr>
                <w:spacing w:val="-3"/>
              </w:rPr>
              <w:t xml:space="preserve"> </w:t>
            </w:r>
            <w:r>
              <w:t>сферы</w:t>
            </w:r>
          </w:p>
        </w:tc>
        <w:tc>
          <w:tcPr>
            <w:tcW w:w="3590" w:type="dxa"/>
            <w:gridSpan w:val="2"/>
          </w:tcPr>
          <w:p w:rsidR="003A5BAF" w:rsidRDefault="003A5BAF">
            <w:pPr>
              <w:pStyle w:val="TableParagraph"/>
              <w:spacing w:line="232" w:lineRule="exact"/>
              <w:ind w:left="100" w:right="1032"/>
            </w:pP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моментах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57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795"/>
        </w:trPr>
        <w:tc>
          <w:tcPr>
            <w:tcW w:w="4275" w:type="dxa"/>
          </w:tcPr>
          <w:p w:rsidR="003A5BAF" w:rsidRDefault="003A5BAF">
            <w:pPr>
              <w:pStyle w:val="TableParagraph"/>
              <w:spacing w:line="242" w:lineRule="exact"/>
              <w:ind w:left="47"/>
            </w:pPr>
            <w:r>
              <w:t>Коррекционная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:rsidR="003A5BAF" w:rsidRDefault="003A5BAF">
            <w:pPr>
              <w:pStyle w:val="TableParagraph"/>
              <w:spacing w:line="252" w:lineRule="exact"/>
              <w:ind w:left="47"/>
            </w:pPr>
            <w:r>
              <w:rPr>
                <w:spacing w:val="-3"/>
              </w:rPr>
              <w:t>(инструктор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физической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культуре)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before="2" w:line="249" w:lineRule="auto"/>
              <w:ind w:left="42" w:right="1153"/>
            </w:pPr>
            <w:r>
              <w:t>Развитие и укрепление здоровья, овладение</w:t>
            </w:r>
            <w:r>
              <w:rPr>
                <w:spacing w:val="-52"/>
              </w:rPr>
              <w:t xml:space="preserve"> </w:t>
            </w:r>
            <w:r>
              <w:t>подвижными</w:t>
            </w:r>
            <w:r>
              <w:rPr>
                <w:spacing w:val="-2"/>
              </w:rPr>
              <w:t xml:space="preserve"> </w:t>
            </w:r>
            <w:r>
              <w:t>играми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</w:tc>
        <w:tc>
          <w:tcPr>
            <w:tcW w:w="3590" w:type="dxa"/>
            <w:gridSpan w:val="2"/>
          </w:tcPr>
          <w:p w:rsidR="003A5BAF" w:rsidRDefault="003A5BAF">
            <w:pPr>
              <w:pStyle w:val="TableParagraph"/>
              <w:spacing w:before="2" w:line="249" w:lineRule="auto"/>
              <w:ind w:left="100" w:right="1032"/>
            </w:pP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моментах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7"/>
              <w:ind w:left="363" w:right="356"/>
              <w:jc w:val="center"/>
            </w:pPr>
            <w:r>
              <w:rPr>
                <w:spacing w:val="-2"/>
              </w:rPr>
              <w:t>Инструктор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</w:p>
          <w:p w:rsidR="003A5BAF" w:rsidRDefault="003A5BAF">
            <w:pPr>
              <w:pStyle w:val="TableParagraph"/>
              <w:spacing w:line="270" w:lineRule="atLeast"/>
              <w:ind w:left="364" w:right="356"/>
              <w:jc w:val="center"/>
            </w:pPr>
            <w:r>
              <w:rPr>
                <w:spacing w:val="-3"/>
              </w:rP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культуре.</w:t>
            </w:r>
          </w:p>
        </w:tc>
      </w:tr>
      <w:tr w:rsidR="003A5BAF">
        <w:trPr>
          <w:trHeight w:val="525"/>
        </w:trPr>
        <w:tc>
          <w:tcPr>
            <w:tcW w:w="4275" w:type="dxa"/>
            <w:vMerge w:val="restart"/>
          </w:tcPr>
          <w:p w:rsidR="003A5BAF" w:rsidRDefault="003A5BAF">
            <w:pPr>
              <w:pStyle w:val="TableParagraph"/>
              <w:spacing w:line="244" w:lineRule="exact"/>
              <w:ind w:left="47"/>
            </w:pPr>
            <w:r>
              <w:rPr>
                <w:spacing w:val="-3"/>
              </w:rPr>
              <w:t>Художественно-эстетическое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before="3"/>
              <w:ind w:left="45"/>
            </w:pPr>
            <w:r>
              <w:rPr>
                <w:spacing w:val="-1"/>
              </w:rPr>
              <w:t>Развитие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изобразительной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(лепка,</w:t>
            </w:r>
          </w:p>
          <w:p w:rsidR="003A5BAF" w:rsidRDefault="003A5BAF">
            <w:pPr>
              <w:pStyle w:val="TableParagraph"/>
              <w:spacing w:before="9" w:line="240" w:lineRule="exact"/>
              <w:ind w:left="37"/>
            </w:pPr>
            <w:r>
              <w:t>рисование,</w:t>
            </w:r>
            <w:r>
              <w:rPr>
                <w:spacing w:val="-7"/>
              </w:rPr>
              <w:t xml:space="preserve"> </w:t>
            </w:r>
            <w:r>
              <w:t>аппликация)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4" w:lineRule="exact"/>
              <w:ind w:left="0" w:right="32"/>
              <w:jc w:val="center"/>
            </w:pPr>
            <w:r>
              <w:t>2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4" w:lineRule="exact"/>
              <w:ind w:left="740" w:right="738"/>
              <w:jc w:val="center"/>
            </w:pPr>
            <w:r>
              <w:t>50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1"/>
              <w:ind w:left="374" w:right="312"/>
              <w:jc w:val="center"/>
            </w:pPr>
            <w:r>
              <w:t>Воспитатель,</w:t>
            </w:r>
          </w:p>
          <w:p w:rsidR="003A5BAF" w:rsidRDefault="003A5BAF">
            <w:pPr>
              <w:pStyle w:val="TableParagraph"/>
              <w:spacing w:before="11" w:line="240" w:lineRule="exact"/>
              <w:ind w:left="374" w:right="313"/>
              <w:jc w:val="center"/>
            </w:pPr>
            <w:r>
              <w:t>Дефектолог</w:t>
            </w:r>
          </w:p>
        </w:tc>
      </w:tr>
      <w:tr w:rsidR="003A5BAF">
        <w:trPr>
          <w:trHeight w:val="528"/>
        </w:trPr>
        <w:tc>
          <w:tcPr>
            <w:tcW w:w="427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7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7" w:lineRule="exact"/>
              <w:ind w:left="0" w:right="32"/>
              <w:jc w:val="center"/>
            </w:pPr>
            <w:r>
              <w:t>2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38"/>
              <w:jc w:val="center"/>
            </w:pPr>
            <w:r>
              <w:t>50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0" w:right="356"/>
              <w:jc w:val="center"/>
            </w:pPr>
            <w:r>
              <w:rPr>
                <w:spacing w:val="-1"/>
              </w:rPr>
              <w:t>Муз.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3A5BAF">
        <w:trPr>
          <w:trHeight w:val="911"/>
        </w:trPr>
        <w:tc>
          <w:tcPr>
            <w:tcW w:w="4275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before="3" w:line="249" w:lineRule="auto"/>
              <w:ind w:left="37" w:right="1017"/>
            </w:pPr>
            <w:r>
              <w:t>Физическое развитие и укрепление здоровья,</w:t>
            </w:r>
            <w:r>
              <w:rPr>
                <w:spacing w:val="-52"/>
              </w:rPr>
              <w:t xml:space="preserve"> </w:t>
            </w:r>
            <w:r>
              <w:t>овладение</w:t>
            </w:r>
            <w:r>
              <w:rPr>
                <w:spacing w:val="-2"/>
              </w:rPr>
              <w:t xml:space="preserve"> </w:t>
            </w:r>
            <w:r>
              <w:t>подвижными</w:t>
            </w:r>
            <w:r>
              <w:rPr>
                <w:spacing w:val="-3"/>
              </w:rPr>
              <w:t xml:space="preserve"> </w:t>
            </w:r>
            <w:r>
              <w:t>играми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7" w:lineRule="exact"/>
              <w:ind w:left="0" w:right="21"/>
              <w:jc w:val="center"/>
            </w:pPr>
            <w:r>
              <w:t>3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38"/>
              <w:jc w:val="center"/>
            </w:pPr>
            <w:r>
              <w:t>75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5" w:line="252" w:lineRule="auto"/>
              <w:ind w:left="366" w:right="356"/>
              <w:jc w:val="center"/>
            </w:pPr>
            <w:r>
              <w:rPr>
                <w:spacing w:val="-4"/>
              </w:rPr>
              <w:t xml:space="preserve">Инструктор </w:t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</w:tc>
      </w:tr>
      <w:tr w:rsidR="003A5BAF">
        <w:trPr>
          <w:trHeight w:val="489"/>
        </w:trPr>
        <w:tc>
          <w:tcPr>
            <w:tcW w:w="427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39" w:type="dxa"/>
          </w:tcPr>
          <w:p w:rsidR="003A5BAF" w:rsidRDefault="003A5BAF">
            <w:pPr>
              <w:pStyle w:val="TableParagraph"/>
              <w:spacing w:line="247" w:lineRule="exact"/>
              <w:ind w:left="47"/>
            </w:pPr>
            <w:r>
              <w:t>Итого</w:t>
            </w:r>
          </w:p>
        </w:tc>
        <w:tc>
          <w:tcPr>
            <w:tcW w:w="1731" w:type="dxa"/>
          </w:tcPr>
          <w:p w:rsidR="003A5BAF" w:rsidRDefault="003A5BAF">
            <w:pPr>
              <w:pStyle w:val="TableParagraph"/>
              <w:spacing w:line="247" w:lineRule="exact"/>
              <w:ind w:left="733" w:right="728"/>
              <w:jc w:val="center"/>
            </w:pPr>
            <w:r>
              <w:t>13</w:t>
            </w:r>
          </w:p>
        </w:tc>
        <w:tc>
          <w:tcPr>
            <w:tcW w:w="1859" w:type="dxa"/>
          </w:tcPr>
          <w:p w:rsidR="003A5BAF" w:rsidRDefault="003A5BAF">
            <w:pPr>
              <w:pStyle w:val="TableParagraph"/>
              <w:spacing w:line="247" w:lineRule="exact"/>
              <w:ind w:left="740" w:right="738"/>
              <w:jc w:val="center"/>
            </w:pPr>
            <w:r>
              <w:t>325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ind w:left="0"/>
            </w:pPr>
          </w:p>
        </w:tc>
      </w:tr>
    </w:tbl>
    <w:p w:rsidR="003A5BAF" w:rsidRDefault="003A5BAF">
      <w:pPr>
        <w:sectPr w:rsidR="003A5BAF" w:rsidSect="00851D84">
          <w:footerReference w:type="default" r:id="rId11"/>
          <w:pgSz w:w="16850" w:h="11920" w:orient="landscape"/>
          <w:pgMar w:top="1100" w:right="60" w:bottom="280" w:left="660" w:header="0" w:footer="0" w:gutter="0"/>
          <w:cols w:space="720"/>
        </w:sectPr>
      </w:pPr>
    </w:p>
    <w:p w:rsidR="003A5BAF" w:rsidRDefault="003A5BAF">
      <w:pPr>
        <w:spacing w:before="63"/>
        <w:ind w:left="6243" w:right="1651" w:hanging="5003"/>
      </w:pPr>
      <w:r>
        <w:lastRenderedPageBreak/>
        <w:t>Индивидуальный учебный план реализации программы дошкольного образования, адаптированной для воспитанников с для детей 6-8 лет с</w:t>
      </w:r>
      <w:r>
        <w:rPr>
          <w:spacing w:val="-52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72"/>
        <w:gridCol w:w="5341"/>
        <w:gridCol w:w="1728"/>
        <w:gridCol w:w="1717"/>
        <w:gridCol w:w="2552"/>
      </w:tblGrid>
      <w:tr w:rsidR="003A5BAF">
        <w:trPr>
          <w:trHeight w:val="565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1106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5341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1407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445" w:type="dxa"/>
            <w:gridSpan w:val="2"/>
          </w:tcPr>
          <w:p w:rsidR="003A5BAF" w:rsidRDefault="003A5BAF">
            <w:pPr>
              <w:pStyle w:val="TableParagraph"/>
              <w:spacing w:line="247" w:lineRule="exact"/>
              <w:ind w:left="39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неделю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содержании</w:t>
            </w:r>
            <w:r>
              <w:rPr>
                <w:spacing w:val="-4"/>
              </w:rPr>
              <w:t xml:space="preserve"> </w:t>
            </w:r>
            <w:r>
              <w:t>ПОД</w:t>
            </w:r>
          </w:p>
        </w:tc>
        <w:tc>
          <w:tcPr>
            <w:tcW w:w="255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609"/>
            </w:pP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реализует</w:t>
            </w:r>
          </w:p>
        </w:tc>
      </w:tr>
      <w:tr w:rsidR="003A5BAF">
        <w:trPr>
          <w:trHeight w:val="532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before="5"/>
              <w:ind w:left="326"/>
            </w:pPr>
            <w:r>
              <w:t>Количество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before="5"/>
              <w:ind w:left="328"/>
            </w:pPr>
            <w:r>
              <w:t>Объем</w:t>
            </w:r>
          </w:p>
          <w:p w:rsidR="003A5BAF" w:rsidRDefault="003A5BAF">
            <w:pPr>
              <w:pStyle w:val="TableParagraph"/>
              <w:spacing w:before="14" w:line="240" w:lineRule="exact"/>
              <w:ind w:left="328"/>
            </w:pPr>
            <w:r>
              <w:t>времени,</w:t>
            </w:r>
            <w:r>
              <w:rPr>
                <w:spacing w:val="-1"/>
              </w:rPr>
              <w:t xml:space="preserve"> </w:t>
            </w:r>
            <w:r>
              <w:t>мин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</w:tr>
      <w:tr w:rsidR="003A5BAF">
        <w:trPr>
          <w:trHeight w:val="517"/>
        </w:trPr>
        <w:tc>
          <w:tcPr>
            <w:tcW w:w="4272" w:type="dxa"/>
          </w:tcPr>
          <w:p w:rsidR="003A5BAF" w:rsidRDefault="003A5BAF">
            <w:pPr>
              <w:pStyle w:val="TableParagraph"/>
              <w:spacing w:line="246" w:lineRule="exact"/>
              <w:ind w:left="54"/>
            </w:pPr>
            <w:r>
              <w:t>Коррекционная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:rsidR="003A5BAF" w:rsidRDefault="003A5BAF">
            <w:pPr>
              <w:pStyle w:val="TableParagraph"/>
              <w:spacing w:line="252" w:lineRule="exact"/>
              <w:ind w:left="54"/>
            </w:pPr>
            <w:r>
              <w:t>Речевое</w:t>
            </w:r>
            <w:r>
              <w:rPr>
                <w:spacing w:val="-14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(логопедические</w:t>
            </w:r>
            <w:r>
              <w:rPr>
                <w:spacing w:val="-13"/>
              </w:rPr>
              <w:t xml:space="preserve"> </w:t>
            </w:r>
            <w:r>
              <w:t>занятия)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tabs>
                <w:tab w:val="left" w:pos="1101"/>
                <w:tab w:val="left" w:pos="1828"/>
                <w:tab w:val="left" w:pos="3442"/>
              </w:tabs>
              <w:spacing w:line="246" w:lineRule="exact"/>
              <w:ind w:left="40"/>
            </w:pPr>
            <w:r>
              <w:t>Развитие</w:t>
            </w:r>
            <w:r>
              <w:tab/>
              <w:t>речи.</w:t>
            </w:r>
            <w:r>
              <w:tab/>
              <w:t>Формирование</w:t>
            </w:r>
            <w:r>
              <w:tab/>
              <w:t>звуко-</w:t>
            </w:r>
          </w:p>
          <w:p w:rsidR="003A5BAF" w:rsidRDefault="003A5BAF">
            <w:pPr>
              <w:pStyle w:val="TableParagraph"/>
              <w:spacing w:line="252" w:lineRule="exact"/>
              <w:ind w:left="40"/>
            </w:pPr>
            <w:r>
              <w:t>синтаксической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before="149"/>
              <w:ind w:left="10"/>
              <w:jc w:val="center"/>
            </w:pPr>
            <w:r>
              <w:t>2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734"/>
              <w:jc w:val="right"/>
            </w:pPr>
            <w:r>
              <w:t>60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6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465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48"/>
            </w:pP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художественно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речевой</w:t>
            </w:r>
            <w:r>
              <w:rPr>
                <w:spacing w:val="-11"/>
              </w:rPr>
              <w:t xml:space="preserve"> </w:t>
            </w:r>
            <w:r>
              <w:t>деятельности.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15"/>
              <w:jc w:val="center"/>
            </w:pPr>
            <w:r>
              <w:t>2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734"/>
              <w:jc w:val="right"/>
            </w:pPr>
            <w:r>
              <w:t>60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6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458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48"/>
            </w:pPr>
            <w:r>
              <w:rPr>
                <w:spacing w:val="-1"/>
              </w:rPr>
              <w:t>Восприятие</w:t>
            </w:r>
            <w:r>
              <w:rPr>
                <w:spacing w:val="-10"/>
              </w:rPr>
              <w:t xml:space="preserve"> </w:t>
            </w:r>
            <w:r>
              <w:t>художественной</w:t>
            </w:r>
            <w:r>
              <w:rPr>
                <w:spacing w:val="-12"/>
              </w:rPr>
              <w:t xml:space="preserve"> </w:t>
            </w:r>
            <w:r>
              <w:t>литературы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фольклора</w:t>
            </w:r>
          </w:p>
        </w:tc>
        <w:tc>
          <w:tcPr>
            <w:tcW w:w="3445" w:type="dxa"/>
            <w:gridSpan w:val="2"/>
          </w:tcPr>
          <w:p w:rsidR="003A5BAF" w:rsidRDefault="003A5BAF">
            <w:pPr>
              <w:pStyle w:val="TableParagraph"/>
              <w:spacing w:line="247" w:lineRule="exact"/>
              <w:ind w:left="72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режимных моментах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7" w:right="356"/>
              <w:jc w:val="center"/>
            </w:pPr>
            <w:r>
              <w:t>Воспитатель</w:t>
            </w:r>
          </w:p>
        </w:tc>
      </w:tr>
      <w:tr w:rsidR="003A5BAF">
        <w:trPr>
          <w:trHeight w:val="268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9" w:lineRule="exact"/>
              <w:ind w:left="52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8" w:lineRule="exact"/>
              <w:ind w:left="40"/>
            </w:pPr>
            <w:r>
              <w:t>'ФЭМП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tabs>
                <w:tab w:val="left" w:pos="1365"/>
              </w:tabs>
              <w:spacing w:line="248" w:lineRule="exact"/>
              <w:ind w:left="825"/>
            </w:pPr>
            <w:r>
              <w:rPr>
                <w:w w:val="85"/>
              </w:rPr>
              <w:t>1</w:t>
            </w:r>
            <w:r>
              <w:rPr>
                <w:w w:val="85"/>
              </w:rPr>
              <w:tab/>
              <w:t>зо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8" w:lineRule="exact"/>
              <w:ind w:left="0" w:right="655"/>
              <w:jc w:val="right"/>
            </w:pPr>
            <w:r>
              <w:t>30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8" w:lineRule="exact"/>
              <w:ind w:left="367" w:right="356"/>
              <w:jc w:val="center"/>
            </w:pPr>
            <w:r>
              <w:t>Воспитатель</w:t>
            </w:r>
          </w:p>
        </w:tc>
      </w:tr>
      <w:tr w:rsidR="003A5BAF">
        <w:trPr>
          <w:trHeight w:val="465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48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29"/>
              <w:jc w:val="center"/>
            </w:pPr>
            <w:r>
              <w:t>1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679"/>
              <w:jc w:val="right"/>
            </w:pPr>
            <w:r>
              <w:t>30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6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537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конструктивной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0" w:right="69"/>
              <w:jc w:val="center"/>
            </w:pPr>
            <w:r>
              <w:t>1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657"/>
              <w:jc w:val="right"/>
            </w:pPr>
            <w:r>
              <w:t>30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3"/>
              <w:ind w:left="374" w:right="356"/>
              <w:jc w:val="center"/>
            </w:pPr>
            <w:r>
              <w:t>Воспитатель,</w:t>
            </w:r>
          </w:p>
          <w:p w:rsidR="003A5BAF" w:rsidRDefault="003A5BAF">
            <w:pPr>
              <w:pStyle w:val="TableParagraph"/>
              <w:spacing w:before="11" w:line="250" w:lineRule="exact"/>
              <w:ind w:left="374" w:right="355"/>
              <w:jc w:val="center"/>
            </w:pPr>
            <w:r>
              <w:t>Дефектолог</w:t>
            </w:r>
          </w:p>
        </w:tc>
      </w:tr>
      <w:tr w:rsidR="003A5BAF">
        <w:trPr>
          <w:trHeight w:val="460"/>
        </w:trPr>
        <w:tc>
          <w:tcPr>
            <w:tcW w:w="4272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rPr>
                <w:spacing w:val="-3"/>
              </w:rPr>
              <w:t>Коррекционная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работа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(педагог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-психолог)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45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эмоционально-</w:t>
            </w:r>
            <w:r>
              <w:rPr>
                <w:spacing w:val="-4"/>
              </w:rPr>
              <w:t xml:space="preserve"> </w:t>
            </w:r>
            <w:r>
              <w:t>волевой</w:t>
            </w:r>
            <w:r>
              <w:rPr>
                <w:spacing w:val="-3"/>
              </w:rPr>
              <w:t xml:space="preserve"> </w:t>
            </w:r>
            <w:r>
              <w:t>сферы</w:t>
            </w:r>
          </w:p>
        </w:tc>
        <w:tc>
          <w:tcPr>
            <w:tcW w:w="3445" w:type="dxa"/>
            <w:gridSpan w:val="2"/>
          </w:tcPr>
          <w:p w:rsidR="003A5BAF" w:rsidRDefault="003A5BAF">
            <w:pPr>
              <w:pStyle w:val="TableParagraph"/>
              <w:spacing w:line="232" w:lineRule="exact"/>
              <w:ind w:left="100" w:right="887"/>
            </w:pP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моментах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6" w:right="356"/>
              <w:jc w:val="center"/>
            </w:pPr>
            <w:r>
              <w:t>Дефектолог</w:t>
            </w:r>
          </w:p>
        </w:tc>
      </w:tr>
      <w:tr w:rsidR="003A5BAF">
        <w:trPr>
          <w:trHeight w:val="798"/>
        </w:trPr>
        <w:tc>
          <w:tcPr>
            <w:tcW w:w="4272" w:type="dxa"/>
          </w:tcPr>
          <w:p w:rsidR="003A5BAF" w:rsidRDefault="003A5BAF">
            <w:pPr>
              <w:pStyle w:val="TableParagraph"/>
              <w:spacing w:line="243" w:lineRule="exact"/>
              <w:ind w:left="47"/>
            </w:pPr>
            <w:r>
              <w:t>Коррекционная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:rsidR="003A5BAF" w:rsidRDefault="003A5BAF">
            <w:pPr>
              <w:pStyle w:val="TableParagraph"/>
              <w:spacing w:line="252" w:lineRule="exact"/>
              <w:ind w:left="47"/>
            </w:pPr>
            <w:r>
              <w:rPr>
                <w:spacing w:val="-3"/>
              </w:rPr>
              <w:t>(инструктор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физической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культуре)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before="2" w:line="252" w:lineRule="auto"/>
              <w:ind w:left="45" w:right="1152"/>
            </w:pPr>
            <w:r>
              <w:t>Развитие и укрепление здоровья, овладение</w:t>
            </w:r>
            <w:r>
              <w:rPr>
                <w:spacing w:val="-52"/>
              </w:rPr>
              <w:t xml:space="preserve"> </w:t>
            </w:r>
            <w:r>
              <w:t>подвижными</w:t>
            </w:r>
            <w:r>
              <w:rPr>
                <w:spacing w:val="-2"/>
              </w:rPr>
              <w:t xml:space="preserve"> </w:t>
            </w:r>
            <w:r>
              <w:t>играми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</w:p>
        </w:tc>
        <w:tc>
          <w:tcPr>
            <w:tcW w:w="3445" w:type="dxa"/>
            <w:gridSpan w:val="2"/>
          </w:tcPr>
          <w:p w:rsidR="003A5BAF" w:rsidRDefault="003A5BAF">
            <w:pPr>
              <w:pStyle w:val="TableParagraph"/>
              <w:spacing w:before="2" w:line="252" w:lineRule="auto"/>
              <w:ind w:left="100" w:right="887"/>
            </w:pP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моментах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7" w:line="254" w:lineRule="auto"/>
              <w:ind w:left="597" w:right="579"/>
              <w:jc w:val="center"/>
            </w:pPr>
            <w:r>
              <w:rPr>
                <w:spacing w:val="-4"/>
              </w:rPr>
              <w:t xml:space="preserve">Инструктор </w:t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</w:p>
          <w:p w:rsidR="003A5BAF" w:rsidRDefault="003A5BAF">
            <w:pPr>
              <w:pStyle w:val="TableParagraph"/>
              <w:spacing w:before="1" w:line="233" w:lineRule="exact"/>
              <w:ind w:left="364" w:right="356"/>
              <w:jc w:val="center"/>
            </w:pPr>
            <w:r>
              <w:t>культуре.</w:t>
            </w:r>
          </w:p>
        </w:tc>
      </w:tr>
      <w:tr w:rsidR="003A5BAF">
        <w:trPr>
          <w:trHeight w:val="527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47"/>
            </w:pPr>
            <w:r>
              <w:rPr>
                <w:spacing w:val="-3"/>
              </w:rPr>
              <w:t>Художественно-эстетическое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62" w:lineRule="exact"/>
              <w:ind w:left="40" w:right="817" w:firstLine="7"/>
            </w:pPr>
            <w:r>
              <w:rPr>
                <w:spacing w:val="-1"/>
              </w:rPr>
              <w:t>Развитие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изобразительной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(лепка,</w:t>
            </w:r>
            <w:r>
              <w:rPr>
                <w:spacing w:val="-52"/>
              </w:rPr>
              <w:t xml:space="preserve"> </w:t>
            </w:r>
            <w:r>
              <w:t>рисование,</w:t>
            </w:r>
            <w:r>
              <w:rPr>
                <w:spacing w:val="-3"/>
              </w:rPr>
              <w:t xml:space="preserve"> </w:t>
            </w:r>
            <w:r>
              <w:t>аппликация)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0" w:right="27"/>
              <w:jc w:val="center"/>
            </w:pPr>
            <w:r>
              <w:t>2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734"/>
              <w:jc w:val="right"/>
            </w:pPr>
            <w:r>
              <w:t>60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3"/>
              <w:ind w:left="374" w:right="303"/>
              <w:jc w:val="center"/>
            </w:pPr>
            <w:r>
              <w:t>Воспитатель,</w:t>
            </w:r>
          </w:p>
          <w:p w:rsidR="003A5BAF" w:rsidRDefault="003A5BAF">
            <w:pPr>
              <w:pStyle w:val="TableParagraph"/>
              <w:spacing w:before="11" w:line="240" w:lineRule="exact"/>
              <w:ind w:left="374" w:right="304"/>
              <w:jc w:val="center"/>
            </w:pPr>
            <w:r>
              <w:t>Дефектолог</w:t>
            </w:r>
          </w:p>
        </w:tc>
      </w:tr>
      <w:tr w:rsidR="003A5BAF">
        <w:trPr>
          <w:trHeight w:val="527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0" w:right="27"/>
              <w:jc w:val="center"/>
            </w:pPr>
            <w:r>
              <w:t>2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734"/>
              <w:jc w:val="right"/>
            </w:pPr>
            <w:r>
              <w:t>60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line="247" w:lineRule="exact"/>
              <w:ind w:left="369" w:right="356"/>
              <w:jc w:val="center"/>
            </w:pPr>
            <w:r>
              <w:rPr>
                <w:spacing w:val="-1"/>
              </w:rPr>
              <w:t>Муз.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3A5BAF">
        <w:trPr>
          <w:trHeight w:val="1207"/>
        </w:trPr>
        <w:tc>
          <w:tcPr>
            <w:tcW w:w="4272" w:type="dxa"/>
            <w:vMerge w:val="restart"/>
          </w:tcPr>
          <w:p w:rsidR="003A5BAF" w:rsidRDefault="003A5BAF">
            <w:pPr>
              <w:pStyle w:val="TableParagraph"/>
              <w:spacing w:line="247" w:lineRule="exact"/>
              <w:ind w:left="52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before="4" w:line="249" w:lineRule="auto"/>
              <w:ind w:left="40" w:right="1016"/>
            </w:pPr>
            <w:r>
              <w:t>Физическое развитие и укрепление здоровья,</w:t>
            </w:r>
            <w:r>
              <w:rPr>
                <w:spacing w:val="-52"/>
              </w:rPr>
              <w:t xml:space="preserve"> </w:t>
            </w:r>
            <w:r>
              <w:t>овладение</w:t>
            </w:r>
            <w:r>
              <w:rPr>
                <w:spacing w:val="-2"/>
              </w:rPr>
              <w:t xml:space="preserve"> </w:t>
            </w:r>
            <w:r>
              <w:t>подвижными</w:t>
            </w:r>
            <w:r>
              <w:rPr>
                <w:spacing w:val="-3"/>
              </w:rPr>
              <w:t xml:space="preserve"> </w:t>
            </w:r>
            <w:r>
              <w:t>играми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0" w:right="16"/>
              <w:jc w:val="center"/>
            </w:pPr>
            <w:r>
              <w:t>3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734"/>
              <w:jc w:val="right"/>
            </w:pPr>
            <w:r>
              <w:t>90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spacing w:before="6" w:line="252" w:lineRule="auto"/>
              <w:ind w:left="597" w:right="579"/>
              <w:jc w:val="center"/>
            </w:pPr>
            <w:r>
              <w:rPr>
                <w:spacing w:val="-4"/>
              </w:rPr>
              <w:t xml:space="preserve">Инструктор </w:t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культуре.</w:t>
            </w:r>
          </w:p>
          <w:p w:rsidR="003A5BAF" w:rsidRDefault="003A5BAF">
            <w:pPr>
              <w:pStyle w:val="TableParagraph"/>
              <w:spacing w:before="2"/>
              <w:ind w:left="369" w:right="356"/>
              <w:jc w:val="center"/>
            </w:pPr>
            <w:r>
              <w:t>Воспитатель.</w:t>
            </w:r>
          </w:p>
        </w:tc>
      </w:tr>
      <w:tr w:rsidR="003A5BAF">
        <w:trPr>
          <w:trHeight w:val="318"/>
        </w:trPr>
        <w:tc>
          <w:tcPr>
            <w:tcW w:w="4272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</w:tcPr>
          <w:p w:rsidR="003A5BAF" w:rsidRDefault="003A5BAF">
            <w:pPr>
              <w:pStyle w:val="TableParagraph"/>
              <w:spacing w:line="247" w:lineRule="exact"/>
              <w:ind w:left="50"/>
            </w:pPr>
            <w:r>
              <w:t>Итого</w:t>
            </w:r>
          </w:p>
        </w:tc>
        <w:tc>
          <w:tcPr>
            <w:tcW w:w="1728" w:type="dxa"/>
          </w:tcPr>
          <w:p w:rsidR="003A5BAF" w:rsidRDefault="003A5BAF">
            <w:pPr>
              <w:pStyle w:val="TableParagraph"/>
              <w:spacing w:line="247" w:lineRule="exact"/>
              <w:ind w:left="734" w:right="724"/>
              <w:jc w:val="center"/>
            </w:pPr>
            <w:r>
              <w:t>14</w:t>
            </w:r>
          </w:p>
        </w:tc>
        <w:tc>
          <w:tcPr>
            <w:tcW w:w="1717" w:type="dxa"/>
          </w:tcPr>
          <w:p w:rsidR="003A5BAF" w:rsidRDefault="003A5BAF">
            <w:pPr>
              <w:pStyle w:val="TableParagraph"/>
              <w:spacing w:line="247" w:lineRule="exact"/>
              <w:ind w:left="0" w:right="679"/>
              <w:jc w:val="right"/>
            </w:pPr>
            <w:r>
              <w:t>420</w:t>
            </w:r>
          </w:p>
        </w:tc>
        <w:tc>
          <w:tcPr>
            <w:tcW w:w="2552" w:type="dxa"/>
          </w:tcPr>
          <w:p w:rsidR="003A5BAF" w:rsidRDefault="003A5BAF">
            <w:pPr>
              <w:pStyle w:val="TableParagraph"/>
              <w:ind w:left="0"/>
            </w:pPr>
          </w:p>
        </w:tc>
      </w:tr>
    </w:tbl>
    <w:p w:rsidR="003A5BAF" w:rsidRDefault="003A5BAF">
      <w:pPr>
        <w:sectPr w:rsidR="003A5BAF" w:rsidSect="00851D84">
          <w:footerReference w:type="default" r:id="rId12"/>
          <w:pgSz w:w="16850" w:h="11920" w:orient="landscape"/>
          <w:pgMar w:top="800" w:right="60" w:bottom="280" w:left="660" w:header="0" w:footer="0" w:gutter="0"/>
          <w:cols w:space="720"/>
        </w:sectPr>
      </w:pP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246"/>
        </w:tabs>
        <w:spacing w:before="72"/>
        <w:ind w:left="1245" w:hanging="421"/>
        <w:jc w:val="left"/>
      </w:pPr>
      <w:bookmarkStart w:id="31" w:name="_bookmark30"/>
      <w:bookmarkEnd w:id="31"/>
      <w:r>
        <w:rPr>
          <w:color w:val="000009"/>
          <w:u w:val="thick" w:color="000009"/>
        </w:rPr>
        <w:lastRenderedPageBreak/>
        <w:t>Режим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дня</w:t>
      </w:r>
      <w:r>
        <w:rPr>
          <w:color w:val="000009"/>
          <w:spacing w:val="-2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распорядок</w:t>
      </w:r>
    </w:p>
    <w:p w:rsidR="003A5BAF" w:rsidRDefault="003A5BAF">
      <w:pPr>
        <w:pStyle w:val="3"/>
        <w:spacing w:before="168"/>
        <w:ind w:left="287"/>
      </w:pP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моментов</w:t>
      </w:r>
    </w:p>
    <w:p w:rsidR="003A5BAF" w:rsidRDefault="003A5BAF">
      <w:pPr>
        <w:pStyle w:val="a3"/>
        <w:spacing w:before="130" w:line="360" w:lineRule="auto"/>
        <w:ind w:left="287" w:right="106" w:firstLine="0"/>
      </w:pPr>
      <w:r>
        <w:rPr>
          <w:color w:val="000009"/>
        </w:rPr>
        <w:t>Детально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запрограммировать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невозможно,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поскольку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(выпадение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снега,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неожиданное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вносят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запланированную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детей, их эмоционального благополучия важно поддерживать определенную размеренность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 жизни, используя стабильные ее компоненты (утренняя гимнастика, систематические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 сон, питание, прогулка, игры с использованием разных материалов и разных 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Наряду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сюрпризности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экспромтности, поддерживать собственные интересы детей, с тем, чтобы разнообразить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жизнь, сделать ее радостной и интересной. В этом случае дети чувствуют потребность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деятельность 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индивидуальную,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коллективную.</w:t>
      </w:r>
    </w:p>
    <w:p w:rsidR="003A5BAF" w:rsidRDefault="003A5BAF">
      <w:pPr>
        <w:spacing w:before="2" w:line="360" w:lineRule="auto"/>
        <w:ind w:left="117" w:right="113" w:firstLine="708"/>
        <w:jc w:val="both"/>
        <w:rPr>
          <w:b/>
          <w:i/>
          <w:sz w:val="24"/>
        </w:rPr>
      </w:pPr>
      <w:r>
        <w:rPr>
          <w:color w:val="000009"/>
          <w:sz w:val="24"/>
        </w:rPr>
        <w:t>Гибкий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режиму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дня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позволяет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уйти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жесткого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расписания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ООД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возможность воспитателю самостоятельно определять виды детской деятельности, в 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будут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дозировку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фиксируются в календарном плане работы (исключая музыкальные и физкультурные занятия).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Однако неизменными остаются интервалы между приемами пищи, время приема пищи;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обеспечение необходимой длительности суточного сна, время отхода ко сну; проведение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ежедневной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прогулки.</w:t>
      </w:r>
    </w:p>
    <w:p w:rsidR="003A5BAF" w:rsidRDefault="003A5BAF">
      <w:pPr>
        <w:pStyle w:val="a3"/>
        <w:spacing w:before="2" w:line="360" w:lineRule="auto"/>
        <w:ind w:left="117" w:right="109"/>
      </w:pPr>
      <w:r>
        <w:rPr>
          <w:color w:val="000009"/>
        </w:rPr>
        <w:t>Режим дня строится с учетом сезонных изменений. В теплый период года увеличивается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ежедневная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свежем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непосредственно образовательная деятельность переносится на прогулку. При осуществлении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 моментов режима важен индивидуальный подход к ребенку: сон может быть у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 длительности и др.</w:t>
      </w: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a3"/>
        <w:ind w:left="0" w:firstLine="0"/>
        <w:jc w:val="left"/>
        <w:rPr>
          <w:sz w:val="20"/>
        </w:rPr>
      </w:pPr>
    </w:p>
    <w:p w:rsidR="003A5BAF" w:rsidRDefault="003A5BAF">
      <w:pPr>
        <w:pStyle w:val="1"/>
        <w:spacing w:before="249"/>
        <w:ind w:left="5207" w:right="4492"/>
      </w:pPr>
      <w:r>
        <w:rPr>
          <w:color w:val="000009"/>
        </w:rPr>
        <w:t>196</w:t>
      </w:r>
    </w:p>
    <w:p w:rsidR="003A5BAF" w:rsidRDefault="003A5BAF">
      <w:pPr>
        <w:sectPr w:rsidR="003A5BAF" w:rsidSect="00851D84">
          <w:footerReference w:type="default" r:id="rId13"/>
          <w:pgSz w:w="11920" w:h="16850"/>
          <w:pgMar w:top="1460" w:right="600" w:bottom="280" w:left="1160" w:header="0" w:footer="0" w:gutter="0"/>
          <w:cols w:space="720"/>
        </w:sectPr>
      </w:pPr>
    </w:p>
    <w:p w:rsidR="003A5BAF" w:rsidRDefault="003A5BAF">
      <w:pPr>
        <w:pStyle w:val="a3"/>
        <w:spacing w:before="2"/>
        <w:ind w:left="0" w:firstLine="0"/>
        <w:jc w:val="left"/>
        <w:rPr>
          <w:sz w:val="13"/>
        </w:rPr>
      </w:pPr>
    </w:p>
    <w:p w:rsidR="003A5BAF" w:rsidRDefault="003A5BAF">
      <w:pPr>
        <w:pStyle w:val="2"/>
        <w:spacing w:before="90"/>
        <w:ind w:left="3492" w:right="3433"/>
        <w:jc w:val="center"/>
      </w:pPr>
      <w:r>
        <w:rPr>
          <w:color w:val="000009"/>
        </w:rPr>
        <w:t>Режим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пребывания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</w:p>
    <w:p w:rsidR="003A5BAF" w:rsidRDefault="003A5BAF">
      <w:pPr>
        <w:pStyle w:val="a3"/>
        <w:ind w:left="0" w:firstLine="0"/>
        <w:jc w:val="left"/>
        <w:rPr>
          <w:b/>
          <w:sz w:val="20"/>
        </w:r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8"/>
        </w:rPr>
      </w:pPr>
    </w:p>
    <w:tbl>
      <w:tblPr>
        <w:tblW w:w="0" w:type="auto"/>
        <w:tblInd w:w="15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77"/>
        <w:gridCol w:w="2410"/>
        <w:gridCol w:w="2126"/>
        <w:gridCol w:w="1702"/>
        <w:gridCol w:w="1701"/>
      </w:tblGrid>
      <w:tr w:rsidR="003A5BAF">
        <w:trPr>
          <w:trHeight w:val="414"/>
        </w:trPr>
        <w:tc>
          <w:tcPr>
            <w:tcW w:w="6877" w:type="dxa"/>
            <w:shd w:val="clear" w:color="auto" w:fill="BDBDBD"/>
          </w:tcPr>
          <w:p w:rsidR="003A5BAF" w:rsidRDefault="003A5BAF">
            <w:pPr>
              <w:pStyle w:val="TableParagraph"/>
              <w:spacing w:line="273" w:lineRule="exact"/>
              <w:ind w:left="2297" w:right="23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Режимные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моменты</w:t>
            </w:r>
          </w:p>
        </w:tc>
        <w:tc>
          <w:tcPr>
            <w:tcW w:w="2410" w:type="dxa"/>
            <w:shd w:val="clear" w:color="auto" w:fill="BDBDBD"/>
          </w:tcPr>
          <w:p w:rsidR="003A5BAF" w:rsidRDefault="003A5BAF">
            <w:pPr>
              <w:pStyle w:val="TableParagraph"/>
              <w:spacing w:line="273" w:lineRule="exact"/>
              <w:ind w:left="642" w:right="66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Младшая</w:t>
            </w:r>
          </w:p>
        </w:tc>
        <w:tc>
          <w:tcPr>
            <w:tcW w:w="2126" w:type="dxa"/>
            <w:shd w:val="clear" w:color="auto" w:fill="BDBDBD"/>
          </w:tcPr>
          <w:p w:rsidR="003A5BAF" w:rsidRDefault="003A5BAF">
            <w:pPr>
              <w:pStyle w:val="TableParagraph"/>
              <w:spacing w:line="273" w:lineRule="exact"/>
              <w:ind w:left="467" w:right="48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Средняя</w:t>
            </w:r>
          </w:p>
        </w:tc>
        <w:tc>
          <w:tcPr>
            <w:tcW w:w="1702" w:type="dxa"/>
            <w:shd w:val="clear" w:color="auto" w:fill="BDBDBD"/>
          </w:tcPr>
          <w:p w:rsidR="003A5BAF" w:rsidRDefault="003A5BAF">
            <w:pPr>
              <w:pStyle w:val="TableParagraph"/>
              <w:spacing w:line="273" w:lineRule="exact"/>
              <w:ind w:left="307" w:right="32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Старшая</w:t>
            </w:r>
          </w:p>
        </w:tc>
        <w:tc>
          <w:tcPr>
            <w:tcW w:w="1701" w:type="dxa"/>
            <w:shd w:val="clear" w:color="auto" w:fill="BDBDBD"/>
          </w:tcPr>
          <w:p w:rsidR="003A5BAF" w:rsidRDefault="003A5BAF">
            <w:pPr>
              <w:pStyle w:val="TableParagraph"/>
              <w:spacing w:line="273" w:lineRule="exact"/>
              <w:ind w:left="151" w:right="15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Подготовит.</w:t>
            </w:r>
          </w:p>
        </w:tc>
      </w:tr>
      <w:tr w:rsidR="003A5BAF">
        <w:trPr>
          <w:trHeight w:val="1243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70" w:lineRule="exact"/>
              <w:ind w:left="39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Прием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детей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 улице</w:t>
            </w:r>
          </w:p>
          <w:p w:rsidR="003A5BAF" w:rsidRDefault="003A5BAF">
            <w:pPr>
              <w:pStyle w:val="TableParagraph"/>
              <w:spacing w:before="5" w:line="410" w:lineRule="atLeast"/>
              <w:ind w:left="35" w:right="201" w:firstLine="360"/>
              <w:rPr>
                <w:sz w:val="24"/>
              </w:rPr>
            </w:pPr>
            <w:r>
              <w:rPr>
                <w:color w:val="000009"/>
                <w:sz w:val="24"/>
              </w:rPr>
              <w:t>(взаимодействие с родителями, социально-коммуникативная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наблюдения 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игры)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642" w:right="65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42" w:right="65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7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sz w:val="16"/>
              </w:rPr>
              <w:t>00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before="17" w:line="100" w:lineRule="auto"/>
              <w:ind w:left="467" w:right="48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467" w:right="48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7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sz w:val="16"/>
              </w:rPr>
              <w:t>00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before="17" w:line="100" w:lineRule="auto"/>
              <w:ind w:left="317" w:right="327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317" w:right="327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7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sz w:val="16"/>
              </w:rPr>
              <w:t>00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before="17" w:line="100" w:lineRule="auto"/>
              <w:ind w:left="145" w:right="159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145" w:right="159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7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00</w:t>
            </w:r>
          </w:p>
        </w:tc>
      </w:tr>
      <w:tr w:rsidR="003A5BAF">
        <w:trPr>
          <w:trHeight w:val="412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642" w:right="654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42" w:right="654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10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20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before="17" w:line="100" w:lineRule="auto"/>
              <w:ind w:left="470" w:right="48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470" w:right="48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15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25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before="17" w:line="100" w:lineRule="auto"/>
              <w:ind w:left="290" w:right="327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290" w:right="327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30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before="17" w:line="100" w:lineRule="auto"/>
              <w:ind w:left="145" w:right="159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145" w:right="159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30</w:t>
            </w:r>
          </w:p>
        </w:tc>
      </w:tr>
      <w:tr w:rsidR="003A5BAF">
        <w:trPr>
          <w:trHeight w:val="1242"/>
        </w:trPr>
        <w:tc>
          <w:tcPr>
            <w:tcW w:w="6877" w:type="dxa"/>
            <w:shd w:val="clear" w:color="auto" w:fill="F0F0F0"/>
          </w:tcPr>
          <w:p w:rsidR="003A5BAF" w:rsidRDefault="003A5BAF">
            <w:pPr>
              <w:pStyle w:val="TableParagraph"/>
              <w:tabs>
                <w:tab w:val="left" w:pos="1932"/>
                <w:tab w:val="left" w:pos="2323"/>
                <w:tab w:val="left" w:pos="3609"/>
                <w:tab w:val="left" w:pos="4721"/>
              </w:tabs>
              <w:spacing w:line="357" w:lineRule="auto"/>
              <w:ind w:left="35" w:right="54" w:firstLine="360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Подготовка</w:t>
            </w:r>
            <w:r>
              <w:rPr>
                <w:b/>
                <w:color w:val="000009"/>
                <w:sz w:val="24"/>
              </w:rPr>
              <w:tab/>
              <w:t>к</w:t>
            </w:r>
            <w:r>
              <w:rPr>
                <w:b/>
                <w:color w:val="000009"/>
                <w:sz w:val="24"/>
              </w:rPr>
              <w:tab/>
              <w:t>завтраку,</w:t>
            </w:r>
            <w:r>
              <w:rPr>
                <w:b/>
                <w:color w:val="000009"/>
                <w:sz w:val="24"/>
              </w:rPr>
              <w:tab/>
              <w:t>завтрак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(самообслуживание,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культурно-гигиенические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социально-коммуникативная</w:t>
            </w:r>
          </w:p>
          <w:p w:rsidR="003A5BAF" w:rsidRDefault="003A5BAF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деятельность)</w:t>
            </w:r>
          </w:p>
        </w:tc>
        <w:tc>
          <w:tcPr>
            <w:tcW w:w="2410" w:type="dxa"/>
            <w:shd w:val="clear" w:color="auto" w:fill="F0F0F0"/>
          </w:tcPr>
          <w:p w:rsidR="003A5BAF" w:rsidRDefault="003A5BAF">
            <w:pPr>
              <w:pStyle w:val="TableParagraph"/>
              <w:spacing w:before="17" w:line="100" w:lineRule="auto"/>
              <w:ind w:left="642" w:right="654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42" w:right="654"/>
              <w:jc w:val="center"/>
              <w:rPr>
                <w:color w:val="000009"/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20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–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</w:p>
          <w:p w:rsidR="003A5BAF" w:rsidRDefault="003A5BAF">
            <w:pPr>
              <w:pStyle w:val="TableParagraph"/>
              <w:spacing w:before="17" w:line="100" w:lineRule="auto"/>
              <w:ind w:left="642" w:right="654"/>
              <w:jc w:val="center"/>
              <w:rPr>
                <w:sz w:val="16"/>
              </w:rPr>
            </w:pPr>
          </w:p>
        </w:tc>
        <w:tc>
          <w:tcPr>
            <w:tcW w:w="2126" w:type="dxa"/>
            <w:shd w:val="clear" w:color="auto" w:fill="F0F0F0"/>
          </w:tcPr>
          <w:p w:rsidR="003A5BAF" w:rsidRDefault="003A5BAF">
            <w:pPr>
              <w:pStyle w:val="TableParagraph"/>
              <w:spacing w:before="17" w:line="100" w:lineRule="auto"/>
              <w:ind w:left="470" w:right="48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470" w:right="48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25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</w:p>
        </w:tc>
        <w:tc>
          <w:tcPr>
            <w:tcW w:w="1702" w:type="dxa"/>
            <w:shd w:val="clear" w:color="auto" w:fill="F0F0F0"/>
          </w:tcPr>
          <w:p w:rsidR="003A5BAF" w:rsidRDefault="003A5BAF">
            <w:pPr>
              <w:pStyle w:val="TableParagraph"/>
              <w:spacing w:before="17" w:line="100" w:lineRule="auto"/>
              <w:ind w:left="312" w:right="327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312" w:right="327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30</w:t>
            </w:r>
            <w:r>
              <w:rPr>
                <w:color w:val="000009"/>
                <w:position w:val="-9"/>
                <w:sz w:val="24"/>
              </w:rPr>
              <w:t>- 8</w:t>
            </w:r>
            <w:r>
              <w:rPr>
                <w:color w:val="000009"/>
                <w:sz w:val="16"/>
              </w:rPr>
              <w:t>55</w:t>
            </w:r>
          </w:p>
        </w:tc>
        <w:tc>
          <w:tcPr>
            <w:tcW w:w="1701" w:type="dxa"/>
            <w:shd w:val="clear" w:color="auto" w:fill="F0F0F0"/>
          </w:tcPr>
          <w:p w:rsidR="003A5BAF" w:rsidRDefault="003A5BAF">
            <w:pPr>
              <w:pStyle w:val="TableParagraph"/>
              <w:spacing w:before="17" w:line="100" w:lineRule="auto"/>
              <w:ind w:left="145" w:right="159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145" w:right="159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35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</w:p>
        </w:tc>
      </w:tr>
      <w:tr w:rsidR="003A5BAF">
        <w:trPr>
          <w:trHeight w:val="412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ООД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согласно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расписанию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642" w:right="65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42" w:right="65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-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9</w:t>
            </w:r>
            <w:r>
              <w:rPr>
                <w:color w:val="000009"/>
                <w:sz w:val="16"/>
              </w:rPr>
              <w:t>50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before="17" w:line="100" w:lineRule="auto"/>
              <w:ind w:left="467" w:right="48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467" w:right="48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-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10</w:t>
            </w:r>
            <w:r>
              <w:rPr>
                <w:color w:val="000009"/>
                <w:sz w:val="16"/>
              </w:rPr>
              <w:t>20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before="17" w:line="100" w:lineRule="auto"/>
              <w:ind w:left="317" w:right="327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317" w:right="327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sz w:val="16"/>
              </w:rPr>
              <w:t>-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10</w:t>
            </w:r>
            <w:r>
              <w:rPr>
                <w:color w:val="000009"/>
                <w:sz w:val="16"/>
              </w:rPr>
              <w:t>30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before="17" w:line="100" w:lineRule="auto"/>
              <w:ind w:left="142" w:right="159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142" w:right="159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8</w:t>
            </w:r>
            <w:r>
              <w:rPr>
                <w:color w:val="000009"/>
                <w:sz w:val="16"/>
              </w:rPr>
              <w:t>55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2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10</w:t>
            </w:r>
            <w:r>
              <w:rPr>
                <w:color w:val="000009"/>
                <w:sz w:val="16"/>
              </w:rPr>
              <w:t>50</w:t>
            </w:r>
          </w:p>
        </w:tc>
      </w:tr>
      <w:tr w:rsidR="003A5BAF">
        <w:trPr>
          <w:trHeight w:val="414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Второй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проводится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перерыве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занятиями</w:t>
            </w:r>
          </w:p>
        </w:tc>
        <w:tc>
          <w:tcPr>
            <w:tcW w:w="7939" w:type="dxa"/>
            <w:gridSpan w:val="4"/>
          </w:tcPr>
          <w:p w:rsidR="003A5BAF" w:rsidRDefault="003A5BAF">
            <w:pPr>
              <w:pStyle w:val="TableParagraph"/>
              <w:spacing w:line="275" w:lineRule="exact"/>
              <w:ind w:left="2173" w:right="21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10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минут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(в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период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10.05-10.15)</w:t>
            </w:r>
          </w:p>
        </w:tc>
      </w:tr>
      <w:tr w:rsidR="003A5BAF">
        <w:trPr>
          <w:trHeight w:val="825"/>
        </w:trPr>
        <w:tc>
          <w:tcPr>
            <w:tcW w:w="6877" w:type="dxa"/>
          </w:tcPr>
          <w:p w:rsidR="003A5BAF" w:rsidRDefault="003A5BAF">
            <w:pPr>
              <w:pStyle w:val="TableParagraph"/>
              <w:tabs>
                <w:tab w:val="left" w:pos="1776"/>
                <w:tab w:val="left" w:pos="3496"/>
                <w:tab w:val="left" w:pos="4334"/>
              </w:tabs>
              <w:spacing w:line="270" w:lineRule="exact"/>
              <w:ind w:left="39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Свободная</w:t>
            </w:r>
            <w:r>
              <w:rPr>
                <w:b/>
                <w:color w:val="000009"/>
                <w:sz w:val="24"/>
              </w:rPr>
              <w:tab/>
              <w:t>деятельность,</w:t>
            </w:r>
            <w:r>
              <w:rPr>
                <w:b/>
                <w:color w:val="000009"/>
                <w:sz w:val="24"/>
              </w:rPr>
              <w:tab/>
              <w:t>игры,</w:t>
            </w:r>
            <w:r>
              <w:rPr>
                <w:b/>
                <w:color w:val="000009"/>
                <w:sz w:val="24"/>
              </w:rPr>
              <w:tab/>
              <w:t>экспериментирование,</w:t>
            </w:r>
          </w:p>
          <w:p w:rsidR="003A5BAF" w:rsidRDefault="003A5BAF">
            <w:pPr>
              <w:pStyle w:val="TableParagraph"/>
              <w:spacing w:before="139"/>
              <w:ind w:left="3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проектная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деятельность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642" w:right="661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42" w:right="661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9</w:t>
            </w:r>
            <w:r>
              <w:rPr>
                <w:color w:val="000009"/>
                <w:sz w:val="16"/>
              </w:rPr>
              <w:t>50</w:t>
            </w:r>
            <w:r>
              <w:rPr>
                <w:color w:val="000009"/>
                <w:position w:val="-9"/>
                <w:sz w:val="24"/>
              </w:rPr>
              <w:t>- 10</w:t>
            </w:r>
            <w:r>
              <w:rPr>
                <w:color w:val="000009"/>
                <w:sz w:val="16"/>
              </w:rPr>
              <w:t>30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20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- 10</w:t>
            </w:r>
            <w:r>
              <w:rPr>
                <w:color w:val="000009"/>
                <w:sz w:val="24"/>
                <w:vertAlign w:val="superscript"/>
              </w:rPr>
              <w:t>40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17" w:right="324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317" w:right="32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z w:val="24"/>
              </w:rPr>
              <w:t>- 11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149" w:right="159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149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>- 11</w:t>
            </w:r>
            <w:r>
              <w:rPr>
                <w:color w:val="000009"/>
                <w:sz w:val="24"/>
                <w:vertAlign w:val="superscript"/>
              </w:rPr>
              <w:t>05</w:t>
            </w:r>
          </w:p>
        </w:tc>
      </w:tr>
      <w:tr w:rsidR="003A5BAF">
        <w:trPr>
          <w:trHeight w:val="414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прогулка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line="268" w:lineRule="exact"/>
              <w:ind w:left="642" w:right="6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z w:val="24"/>
                <w:vertAlign w:val="superscript"/>
              </w:rPr>
              <w:t>40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17" w:right="3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20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151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z w:val="24"/>
                <w:vertAlign w:val="superscript"/>
              </w:rPr>
              <w:t>05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30</w:t>
            </w:r>
          </w:p>
        </w:tc>
      </w:tr>
      <w:tr w:rsidR="003A5BAF">
        <w:trPr>
          <w:trHeight w:val="1243"/>
        </w:trPr>
        <w:tc>
          <w:tcPr>
            <w:tcW w:w="6877" w:type="dxa"/>
            <w:shd w:val="clear" w:color="auto" w:fill="F0F0F0"/>
          </w:tcPr>
          <w:p w:rsidR="003A5BAF" w:rsidRDefault="003A5BAF">
            <w:pPr>
              <w:pStyle w:val="TableParagraph"/>
              <w:tabs>
                <w:tab w:val="left" w:pos="2275"/>
                <w:tab w:val="left" w:pos="3830"/>
              </w:tabs>
              <w:spacing w:line="355" w:lineRule="auto"/>
              <w:ind w:left="35" w:right="76" w:firstLine="360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Подготовка к обеду, </w:t>
            </w:r>
            <w:r>
              <w:rPr>
                <w:b/>
                <w:color w:val="000009"/>
                <w:sz w:val="24"/>
              </w:rPr>
              <w:t xml:space="preserve">обед </w:t>
            </w:r>
            <w:r>
              <w:rPr>
                <w:color w:val="000009"/>
                <w:sz w:val="24"/>
              </w:rPr>
              <w:t>(самообслуживание, культурно-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гигиенические</w:t>
            </w:r>
            <w:r>
              <w:rPr>
                <w:color w:val="000009"/>
                <w:sz w:val="24"/>
              </w:rPr>
              <w:tab/>
              <w:t>навыки,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социально-коммуникативная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деятельность)</w:t>
            </w:r>
          </w:p>
        </w:tc>
        <w:tc>
          <w:tcPr>
            <w:tcW w:w="2410" w:type="dxa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626" w:right="6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45</w:t>
            </w:r>
          </w:p>
        </w:tc>
        <w:tc>
          <w:tcPr>
            <w:tcW w:w="2126" w:type="dxa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73" w:right="4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15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50</w:t>
            </w:r>
          </w:p>
        </w:tc>
        <w:tc>
          <w:tcPr>
            <w:tcW w:w="1702" w:type="dxa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317" w:right="3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20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- 12</w:t>
            </w:r>
            <w:r>
              <w:rPr>
                <w:color w:val="000009"/>
                <w:sz w:val="24"/>
                <w:vertAlign w:val="superscript"/>
              </w:rPr>
              <w:t>55</w:t>
            </w:r>
          </w:p>
        </w:tc>
        <w:tc>
          <w:tcPr>
            <w:tcW w:w="1701" w:type="dxa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151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- 13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</w:tr>
      <w:tr w:rsidR="003A5BAF">
        <w:trPr>
          <w:trHeight w:val="1240"/>
        </w:trPr>
        <w:tc>
          <w:tcPr>
            <w:tcW w:w="6877" w:type="dxa"/>
          </w:tcPr>
          <w:p w:rsidR="003A5BAF" w:rsidRDefault="003A5BAF">
            <w:pPr>
              <w:pStyle w:val="TableParagraph"/>
              <w:tabs>
                <w:tab w:val="left" w:pos="1836"/>
                <w:tab w:val="left" w:pos="2313"/>
                <w:tab w:val="left" w:pos="2971"/>
                <w:tab w:val="left" w:pos="4111"/>
                <w:tab w:val="left" w:pos="4721"/>
              </w:tabs>
              <w:spacing w:line="270" w:lineRule="exact"/>
              <w:ind w:left="35" w:firstLine="360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ко</w:t>
            </w:r>
            <w:r>
              <w:rPr>
                <w:color w:val="000009"/>
                <w:sz w:val="24"/>
              </w:rPr>
              <w:tab/>
              <w:t>сну,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дневной</w:t>
            </w:r>
            <w:r>
              <w:rPr>
                <w:b/>
                <w:color w:val="000009"/>
                <w:sz w:val="24"/>
              </w:rPr>
              <w:tab/>
              <w:t>сон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(самообслуживание,</w:t>
            </w:r>
          </w:p>
          <w:p w:rsidR="003A5BAF" w:rsidRDefault="003A5BAF">
            <w:pPr>
              <w:pStyle w:val="TableParagraph"/>
              <w:tabs>
                <w:tab w:val="left" w:pos="1699"/>
                <w:tab w:val="left" w:pos="4594"/>
                <w:tab w:val="left" w:pos="5659"/>
              </w:tabs>
              <w:spacing w:before="5" w:line="410" w:lineRule="atLeast"/>
              <w:ind w:left="35" w:right="78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безопасность,</w:t>
            </w:r>
            <w:r>
              <w:rPr>
                <w:color w:val="000009"/>
                <w:sz w:val="24"/>
              </w:rPr>
              <w:tab/>
              <w:t>культурно-гигиенические</w:t>
            </w:r>
            <w:r>
              <w:rPr>
                <w:color w:val="000009"/>
                <w:sz w:val="24"/>
              </w:rPr>
              <w:tab/>
              <w:t>навыки,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воздушные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литературы)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642" w:right="628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42" w:right="628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12</w:t>
            </w:r>
            <w:r>
              <w:rPr>
                <w:color w:val="000009"/>
                <w:sz w:val="16"/>
              </w:rPr>
              <w:t>45-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15</w:t>
            </w:r>
            <w:r>
              <w:rPr>
                <w:color w:val="000009"/>
                <w:sz w:val="16"/>
              </w:rPr>
              <w:t>05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68" w:lineRule="exact"/>
              <w:ind w:left="473" w:right="482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473" w:right="4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17" w:right="320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317" w:right="3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  <w:r>
              <w:rPr>
                <w:color w:val="000009"/>
                <w:sz w:val="24"/>
                <w:vertAlign w:val="superscript"/>
              </w:rPr>
              <w:t>55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151" w:right="159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151" w:right="1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</w:tr>
    </w:tbl>
    <w:p w:rsidR="003A5BAF" w:rsidRDefault="003A5BAF">
      <w:pPr>
        <w:spacing w:line="268" w:lineRule="exact"/>
        <w:jc w:val="center"/>
        <w:rPr>
          <w:sz w:val="24"/>
        </w:rPr>
        <w:sectPr w:rsidR="003A5BAF" w:rsidSect="00851D84">
          <w:footerReference w:type="default" r:id="rId14"/>
          <w:pgSz w:w="16850" w:h="11920" w:orient="landscape"/>
          <w:pgMar w:top="1100" w:right="980" w:bottom="1360" w:left="780" w:header="0" w:footer="1175" w:gutter="0"/>
          <w:pgNumType w:start="197"/>
          <w:cols w:space="720"/>
        </w:sect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W w:w="0" w:type="auto"/>
        <w:tblInd w:w="15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77"/>
        <w:gridCol w:w="2410"/>
        <w:gridCol w:w="2126"/>
        <w:gridCol w:w="1702"/>
        <w:gridCol w:w="1701"/>
      </w:tblGrid>
      <w:tr w:rsidR="003A5BAF">
        <w:trPr>
          <w:trHeight w:val="1242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355" w:lineRule="auto"/>
              <w:ind w:left="35" w:right="57" w:firstLine="36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Подъем, гимнастика пробуждения, гигиенические процедуры,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воздушные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(физическое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деятельность)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line="270" w:lineRule="exact"/>
              <w:ind w:left="700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70" w:lineRule="exact"/>
              <w:ind w:left="700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05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70" w:lineRule="exact"/>
              <w:ind w:left="470" w:right="486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70" w:lineRule="exact"/>
              <w:ind w:left="470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70" w:lineRule="exact"/>
              <w:ind w:left="336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10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70" w:lineRule="exact"/>
              <w:ind w:left="0" w:right="380"/>
              <w:jc w:val="right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</w:tr>
      <w:tr w:rsidR="003A5BAF">
        <w:trPr>
          <w:trHeight w:val="1243"/>
        </w:trPr>
        <w:tc>
          <w:tcPr>
            <w:tcW w:w="6877" w:type="dxa"/>
          </w:tcPr>
          <w:p w:rsidR="003A5BAF" w:rsidRDefault="003A5BAF">
            <w:pPr>
              <w:pStyle w:val="TableParagraph"/>
              <w:tabs>
                <w:tab w:val="left" w:pos="1737"/>
                <w:tab w:val="left" w:pos="3381"/>
                <w:tab w:val="left" w:pos="4188"/>
                <w:tab w:val="left" w:pos="5215"/>
              </w:tabs>
              <w:spacing w:line="268" w:lineRule="exact"/>
              <w:ind w:left="35" w:firstLine="360"/>
              <w:rPr>
                <w:sz w:val="24"/>
              </w:rPr>
            </w:pPr>
            <w:r>
              <w:rPr>
                <w:color w:val="000009"/>
                <w:sz w:val="24"/>
              </w:rPr>
              <w:t>Свободная</w:t>
            </w:r>
            <w:r>
              <w:rPr>
                <w:color w:val="000009"/>
                <w:sz w:val="24"/>
              </w:rPr>
              <w:tab/>
              <w:t>деятельность,</w:t>
            </w:r>
            <w:r>
              <w:rPr>
                <w:color w:val="000009"/>
                <w:sz w:val="24"/>
              </w:rPr>
              <w:tab/>
              <w:t>игры,</w:t>
            </w:r>
            <w:r>
              <w:rPr>
                <w:color w:val="000009"/>
                <w:sz w:val="24"/>
              </w:rPr>
              <w:tab/>
              <w:t>беседы,</w:t>
            </w:r>
            <w:r>
              <w:rPr>
                <w:color w:val="000009"/>
                <w:sz w:val="24"/>
              </w:rPr>
              <w:tab/>
              <w:t>педагогические</w:t>
            </w:r>
          </w:p>
          <w:p w:rsidR="003A5BAF" w:rsidRDefault="003A5BAF">
            <w:pPr>
              <w:pStyle w:val="TableParagraph"/>
              <w:tabs>
                <w:tab w:val="left" w:pos="1521"/>
                <w:tab w:val="left" w:pos="3657"/>
                <w:tab w:val="left" w:pos="5388"/>
              </w:tabs>
              <w:spacing w:before="137" w:line="355" w:lineRule="auto"/>
              <w:ind w:left="35" w:right="68"/>
              <w:rPr>
                <w:sz w:val="24"/>
              </w:rPr>
            </w:pP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z w:val="24"/>
              </w:rPr>
              <w:tab/>
              <w:t>художественная</w:t>
            </w:r>
            <w:r>
              <w:rPr>
                <w:color w:val="000009"/>
                <w:sz w:val="24"/>
              </w:rPr>
              <w:tab/>
              <w:t>литературы,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продуктивная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ООД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расписанию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line="268" w:lineRule="exact"/>
              <w:ind w:left="700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700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25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25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65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10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20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0" w:right="380"/>
              <w:jc w:val="right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0" w:right="38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15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25</w:t>
            </w:r>
          </w:p>
        </w:tc>
      </w:tr>
      <w:tr w:rsidR="003A5BAF">
        <w:trPr>
          <w:trHeight w:val="827"/>
        </w:trPr>
        <w:tc>
          <w:tcPr>
            <w:tcW w:w="6877" w:type="dxa"/>
            <w:shd w:val="clear" w:color="auto" w:fill="F0F0F0"/>
          </w:tcPr>
          <w:p w:rsidR="003A5BAF" w:rsidRDefault="003A5BAF">
            <w:pPr>
              <w:pStyle w:val="TableParagraph"/>
              <w:tabs>
                <w:tab w:val="left" w:pos="1972"/>
                <w:tab w:val="left" w:pos="2472"/>
                <w:tab w:val="left" w:pos="3900"/>
                <w:tab w:val="left" w:pos="5223"/>
              </w:tabs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полднику,</w:t>
            </w:r>
            <w:r>
              <w:rPr>
                <w:color w:val="000009"/>
                <w:sz w:val="24"/>
              </w:rPr>
              <w:tab/>
            </w:r>
            <w:r>
              <w:rPr>
                <w:b/>
                <w:color w:val="000009"/>
                <w:sz w:val="24"/>
              </w:rPr>
              <w:t>полдник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(корректировка</w:t>
            </w:r>
          </w:p>
          <w:p w:rsidR="003A5BAF" w:rsidRDefault="003A5BAF">
            <w:pPr>
              <w:pStyle w:val="TableParagraph"/>
              <w:spacing w:before="134"/>
              <w:ind w:left="35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индивидуально,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зависимости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расписания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ООД)</w:t>
            </w:r>
          </w:p>
        </w:tc>
        <w:tc>
          <w:tcPr>
            <w:tcW w:w="2410" w:type="dxa"/>
            <w:shd w:val="clear" w:color="auto" w:fill="F0F0F0"/>
          </w:tcPr>
          <w:p w:rsidR="003A5BAF" w:rsidRDefault="003A5BAF">
            <w:pPr>
              <w:pStyle w:val="TableParagraph"/>
              <w:spacing w:line="268" w:lineRule="exact"/>
              <w:ind w:left="688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688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35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50</w:t>
            </w:r>
          </w:p>
        </w:tc>
        <w:tc>
          <w:tcPr>
            <w:tcW w:w="2126" w:type="dxa"/>
            <w:shd w:val="clear" w:color="auto" w:fill="F0F0F0"/>
          </w:tcPr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35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50</w:t>
            </w:r>
          </w:p>
        </w:tc>
        <w:tc>
          <w:tcPr>
            <w:tcW w:w="1702" w:type="dxa"/>
            <w:shd w:val="clear" w:color="auto" w:fill="F0F0F0"/>
          </w:tcPr>
          <w:p w:rsidR="003A5BAF" w:rsidRDefault="003A5BAF">
            <w:pPr>
              <w:pStyle w:val="TableParagraph"/>
              <w:spacing w:line="268" w:lineRule="exact"/>
              <w:ind w:left="339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339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25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40</w:t>
            </w:r>
          </w:p>
        </w:tc>
        <w:tc>
          <w:tcPr>
            <w:tcW w:w="1701" w:type="dxa"/>
            <w:shd w:val="clear" w:color="auto" w:fill="F0F0F0"/>
          </w:tcPr>
          <w:p w:rsidR="003A5BAF" w:rsidRDefault="003A5BAF">
            <w:pPr>
              <w:pStyle w:val="TableParagraph"/>
              <w:spacing w:line="268" w:lineRule="exact"/>
              <w:ind w:left="0" w:right="349"/>
              <w:jc w:val="right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25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- 15</w:t>
            </w:r>
            <w:r>
              <w:rPr>
                <w:color w:val="000009"/>
                <w:sz w:val="24"/>
                <w:vertAlign w:val="superscript"/>
              </w:rPr>
              <w:t>40</w:t>
            </w:r>
          </w:p>
        </w:tc>
      </w:tr>
      <w:tr w:rsidR="003A5BAF">
        <w:trPr>
          <w:trHeight w:val="827"/>
        </w:trPr>
        <w:tc>
          <w:tcPr>
            <w:tcW w:w="6877" w:type="dxa"/>
          </w:tcPr>
          <w:p w:rsidR="003A5BAF" w:rsidRDefault="003A5BAF">
            <w:pPr>
              <w:pStyle w:val="TableParagraph"/>
              <w:tabs>
                <w:tab w:val="left" w:pos="1706"/>
                <w:tab w:val="left" w:pos="3319"/>
                <w:tab w:val="left" w:pos="4092"/>
                <w:tab w:val="left" w:pos="6007"/>
              </w:tabs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Свободная</w:t>
            </w:r>
            <w:r>
              <w:rPr>
                <w:color w:val="000009"/>
                <w:sz w:val="24"/>
              </w:rPr>
              <w:tab/>
              <w:t>деятельность,</w:t>
            </w:r>
            <w:r>
              <w:rPr>
                <w:color w:val="000009"/>
                <w:sz w:val="24"/>
              </w:rPr>
              <w:tab/>
              <w:t>игры,</w:t>
            </w:r>
            <w:r>
              <w:rPr>
                <w:color w:val="000009"/>
                <w:sz w:val="24"/>
              </w:rPr>
              <w:tab/>
              <w:t>самостоятельная</w:t>
            </w:r>
            <w:r>
              <w:rPr>
                <w:color w:val="000009"/>
                <w:sz w:val="24"/>
              </w:rPr>
              <w:tab/>
              <w:t>игровая</w:t>
            </w:r>
          </w:p>
          <w:p w:rsidR="003A5BAF" w:rsidRDefault="003A5BAF">
            <w:pPr>
              <w:pStyle w:val="TableParagraph"/>
              <w:spacing w:before="134"/>
              <w:ind w:left="35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экспериментирование,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проектная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line="268" w:lineRule="exact"/>
              <w:ind w:left="688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688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473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50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65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40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0" w:right="380"/>
              <w:jc w:val="right"/>
              <w:rPr>
                <w:color w:val="000009"/>
                <w:sz w:val="24"/>
              </w:rPr>
            </w:pPr>
          </w:p>
          <w:p w:rsidR="003A5BAF" w:rsidRDefault="003A5BAF">
            <w:pPr>
              <w:pStyle w:val="TableParagraph"/>
              <w:spacing w:line="268" w:lineRule="exact"/>
              <w:ind w:left="0" w:right="38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z w:val="24"/>
                <w:vertAlign w:val="superscript"/>
              </w:rPr>
              <w:t>40</w:t>
            </w:r>
            <w:r>
              <w:rPr>
                <w:color w:val="000009"/>
                <w:sz w:val="24"/>
              </w:rPr>
              <w:t>- 17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</w:tr>
      <w:tr w:rsidR="003A5BAF">
        <w:trPr>
          <w:trHeight w:val="412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прогулка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681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681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17</w:t>
            </w:r>
            <w:r>
              <w:rPr>
                <w:color w:val="000009"/>
                <w:sz w:val="16"/>
              </w:rPr>
              <w:t xml:space="preserve">00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15-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before="17" w:line="100" w:lineRule="auto"/>
              <w:ind w:left="468" w:right="486"/>
              <w:jc w:val="center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468" w:right="486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17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15-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color w:val="000009"/>
                <w:sz w:val="24"/>
              </w:rPr>
              <w:t>17</w:t>
            </w:r>
            <w:r>
              <w:rPr>
                <w:color w:val="000009"/>
                <w:sz w:val="24"/>
                <w:vertAlign w:val="superscript"/>
              </w:rPr>
              <w:t>00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- 18</w:t>
            </w:r>
            <w:r>
              <w:rPr>
                <w:color w:val="000009"/>
                <w:sz w:val="24"/>
                <w:vertAlign w:val="superscript"/>
              </w:rPr>
              <w:t>15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before="17" w:line="100" w:lineRule="auto"/>
              <w:ind w:left="0" w:right="324"/>
              <w:jc w:val="right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0" w:right="324"/>
              <w:jc w:val="right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17</w:t>
            </w:r>
            <w:r>
              <w:rPr>
                <w:color w:val="000009"/>
                <w:sz w:val="16"/>
              </w:rPr>
              <w:t>00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15-</w:t>
            </w:r>
          </w:p>
        </w:tc>
      </w:tr>
      <w:tr w:rsidR="003A5BAF">
        <w:trPr>
          <w:trHeight w:val="414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Возвращение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ужину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9" w:line="105" w:lineRule="auto"/>
              <w:ind w:left="736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9" w:line="105" w:lineRule="auto"/>
              <w:ind w:left="736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15-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70" w:lineRule="exact"/>
              <w:ind w:left="473" w:right="4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18.</w:t>
            </w:r>
            <w:r>
              <w:rPr>
                <w:color w:val="000009"/>
                <w:sz w:val="24"/>
                <w:vertAlign w:val="superscript"/>
              </w:rPr>
              <w:t>15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- 18</w:t>
            </w:r>
            <w:r>
              <w:rPr>
                <w:color w:val="000009"/>
                <w:sz w:val="24"/>
                <w:vertAlign w:val="superscript"/>
              </w:rPr>
              <w:t>30-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before="19" w:line="105" w:lineRule="auto"/>
              <w:ind w:left="320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15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before="19" w:line="105" w:lineRule="auto"/>
              <w:ind w:left="0" w:right="343"/>
              <w:jc w:val="right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15</w:t>
            </w:r>
            <w:r>
              <w:rPr>
                <w:color w:val="000009"/>
                <w:spacing w:val="-1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</w:p>
        </w:tc>
      </w:tr>
      <w:tr w:rsidR="003A5BAF">
        <w:trPr>
          <w:trHeight w:val="412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Ужин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before="17" w:line="100" w:lineRule="auto"/>
              <w:ind w:left="760"/>
              <w:rPr>
                <w:color w:val="000009"/>
                <w:position w:val="-9"/>
                <w:sz w:val="24"/>
              </w:rPr>
            </w:pPr>
          </w:p>
          <w:p w:rsidR="003A5BAF" w:rsidRDefault="003A5BAF">
            <w:pPr>
              <w:pStyle w:val="TableParagraph"/>
              <w:spacing w:before="17" w:line="100" w:lineRule="auto"/>
              <w:ind w:left="760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45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before="17" w:line="100" w:lineRule="auto"/>
              <w:ind w:left="473" w:right="482"/>
              <w:jc w:val="center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30-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45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before="17" w:line="100" w:lineRule="auto"/>
              <w:ind w:left="329"/>
              <w:rPr>
                <w:sz w:val="16"/>
              </w:rPr>
            </w:pP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30</w:t>
            </w:r>
            <w:r>
              <w:rPr>
                <w:color w:val="000009"/>
                <w:spacing w:val="-2"/>
                <w:sz w:val="16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-</w:t>
            </w:r>
            <w:r>
              <w:rPr>
                <w:color w:val="000009"/>
                <w:spacing w:val="-1"/>
                <w:position w:val="-9"/>
                <w:sz w:val="24"/>
              </w:rPr>
              <w:t xml:space="preserve"> </w:t>
            </w:r>
            <w:r>
              <w:rPr>
                <w:color w:val="000009"/>
                <w:position w:val="-9"/>
                <w:sz w:val="24"/>
              </w:rPr>
              <w:t>18</w:t>
            </w:r>
            <w:r>
              <w:rPr>
                <w:color w:val="000009"/>
                <w:sz w:val="16"/>
              </w:rPr>
              <w:t>.45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0" w:right="33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30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- 18</w:t>
            </w:r>
            <w:r>
              <w:rPr>
                <w:color w:val="000009"/>
                <w:sz w:val="24"/>
                <w:vertAlign w:val="superscript"/>
              </w:rPr>
              <w:t>45</w:t>
            </w:r>
          </w:p>
        </w:tc>
      </w:tr>
      <w:tr w:rsidR="003A5BAF">
        <w:trPr>
          <w:trHeight w:val="414"/>
        </w:trPr>
        <w:tc>
          <w:tcPr>
            <w:tcW w:w="6877" w:type="dxa"/>
          </w:tcPr>
          <w:p w:rsidR="003A5BAF" w:rsidRDefault="003A5BA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color w:val="000009"/>
                <w:sz w:val="24"/>
              </w:rPr>
              <w:t>Игры,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уход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домой</w:t>
            </w:r>
          </w:p>
        </w:tc>
        <w:tc>
          <w:tcPr>
            <w:tcW w:w="2410" w:type="dxa"/>
          </w:tcPr>
          <w:p w:rsidR="003A5BAF" w:rsidRDefault="003A5BAF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z w:val="24"/>
              </w:rPr>
              <w:t>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2126" w:type="dxa"/>
          </w:tcPr>
          <w:p w:rsidR="003A5BAF" w:rsidRDefault="003A5BAF">
            <w:pPr>
              <w:pStyle w:val="TableParagraph"/>
              <w:spacing w:line="268" w:lineRule="exact"/>
              <w:ind w:left="473" w:right="4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z w:val="24"/>
              </w:rPr>
              <w:t>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2" w:type="dxa"/>
          </w:tcPr>
          <w:p w:rsidR="003A5BAF" w:rsidRDefault="003A5BAF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  <w:tc>
          <w:tcPr>
            <w:tcW w:w="1701" w:type="dxa"/>
          </w:tcPr>
          <w:p w:rsidR="003A5BAF" w:rsidRDefault="003A5BAF">
            <w:pPr>
              <w:pStyle w:val="TableParagraph"/>
              <w:spacing w:line="268" w:lineRule="exact"/>
              <w:ind w:left="0" w:right="33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  <w:r>
              <w:rPr>
                <w:color w:val="000009"/>
                <w:sz w:val="24"/>
                <w:vertAlign w:val="superscript"/>
              </w:rPr>
              <w:t>45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- 19</w:t>
            </w:r>
            <w:r>
              <w:rPr>
                <w:color w:val="000009"/>
                <w:sz w:val="24"/>
                <w:vertAlign w:val="superscript"/>
              </w:rPr>
              <w:t>00</w:t>
            </w:r>
          </w:p>
        </w:tc>
      </w:tr>
    </w:tbl>
    <w:p w:rsidR="003A5BAF" w:rsidRDefault="003A5BAF">
      <w:pPr>
        <w:pStyle w:val="3"/>
        <w:spacing w:before="0" w:line="270" w:lineRule="exact"/>
        <w:ind w:left="919"/>
        <w:jc w:val="left"/>
      </w:pPr>
      <w:r>
        <w:rPr>
          <w:color w:val="000009"/>
        </w:rPr>
        <w:t>Примечание:</w:t>
      </w:r>
    </w:p>
    <w:p w:rsidR="003A5BAF" w:rsidRDefault="003A5BAF" w:rsidP="003D5A86">
      <w:pPr>
        <w:pStyle w:val="a7"/>
        <w:numPr>
          <w:ilvl w:val="2"/>
          <w:numId w:val="157"/>
        </w:numPr>
        <w:tabs>
          <w:tab w:val="left" w:pos="1160"/>
        </w:tabs>
        <w:spacing w:before="132" w:line="360" w:lineRule="auto"/>
        <w:ind w:right="640" w:firstLine="708"/>
        <w:jc w:val="left"/>
        <w:rPr>
          <w:i/>
          <w:sz w:val="24"/>
        </w:rPr>
      </w:pPr>
      <w:r>
        <w:rPr>
          <w:i/>
          <w:color w:val="000009"/>
          <w:sz w:val="24"/>
        </w:rPr>
        <w:t>Если в конкретный день в вечернее время ООД отсутствует в расписании, воспитатели организуют МПГ занятия с детьми по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интересам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или предлагают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им игру. Продолжительность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ООД:</w:t>
      </w:r>
    </w:p>
    <w:p w:rsidR="003A5BAF" w:rsidRDefault="003A5BAF" w:rsidP="003D5A86">
      <w:pPr>
        <w:pStyle w:val="a7"/>
        <w:numPr>
          <w:ilvl w:val="0"/>
          <w:numId w:val="170"/>
        </w:numPr>
        <w:tabs>
          <w:tab w:val="left" w:pos="1059"/>
        </w:tabs>
        <w:spacing w:line="274" w:lineRule="exact"/>
        <w:ind w:left="1058"/>
        <w:jc w:val="left"/>
        <w:rPr>
          <w:i/>
          <w:sz w:val="24"/>
        </w:rPr>
      </w:pPr>
      <w:r>
        <w:rPr>
          <w:i/>
          <w:color w:val="000009"/>
          <w:sz w:val="24"/>
        </w:rPr>
        <w:t>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младших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группах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15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мин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(I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половина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дня),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10 мин (II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половина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дня),</w:t>
      </w:r>
    </w:p>
    <w:p w:rsidR="003A5BAF" w:rsidRDefault="003A5BAF" w:rsidP="003D5A86">
      <w:pPr>
        <w:pStyle w:val="a7"/>
        <w:numPr>
          <w:ilvl w:val="0"/>
          <w:numId w:val="170"/>
        </w:numPr>
        <w:tabs>
          <w:tab w:val="left" w:pos="1059"/>
        </w:tabs>
        <w:spacing w:before="141"/>
        <w:ind w:left="1058"/>
        <w:jc w:val="left"/>
        <w:rPr>
          <w:i/>
          <w:sz w:val="24"/>
        </w:rPr>
      </w:pPr>
      <w:r>
        <w:rPr>
          <w:i/>
          <w:color w:val="000009"/>
          <w:sz w:val="24"/>
        </w:rPr>
        <w:t>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средних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группах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20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мин (I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половина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дня),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15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мин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(II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половина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дня),</w:t>
      </w:r>
    </w:p>
    <w:p w:rsidR="003A5BAF" w:rsidRDefault="003A5BAF" w:rsidP="003D5A86">
      <w:pPr>
        <w:pStyle w:val="a7"/>
        <w:numPr>
          <w:ilvl w:val="0"/>
          <w:numId w:val="170"/>
        </w:numPr>
        <w:tabs>
          <w:tab w:val="left" w:pos="1059"/>
        </w:tabs>
        <w:spacing w:before="135"/>
        <w:ind w:left="1058"/>
        <w:jc w:val="left"/>
        <w:rPr>
          <w:i/>
          <w:sz w:val="24"/>
        </w:rPr>
      </w:pPr>
      <w:r>
        <w:rPr>
          <w:i/>
          <w:color w:val="000009"/>
          <w:sz w:val="24"/>
        </w:rPr>
        <w:t>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старших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группах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25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мин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(I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половина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дня),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20 мин (II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половина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дня),</w:t>
      </w:r>
    </w:p>
    <w:p w:rsidR="003A5BAF" w:rsidRDefault="003A5BAF" w:rsidP="003D5A86">
      <w:pPr>
        <w:pStyle w:val="a7"/>
        <w:numPr>
          <w:ilvl w:val="0"/>
          <w:numId w:val="170"/>
        </w:numPr>
        <w:tabs>
          <w:tab w:val="left" w:pos="1062"/>
        </w:tabs>
        <w:spacing w:before="135" w:line="360" w:lineRule="auto"/>
        <w:ind w:right="5432" w:firstLine="0"/>
        <w:jc w:val="left"/>
        <w:rPr>
          <w:i/>
          <w:sz w:val="24"/>
        </w:rPr>
      </w:pPr>
      <w:r>
        <w:rPr>
          <w:i/>
          <w:color w:val="000009"/>
          <w:sz w:val="24"/>
        </w:rPr>
        <w:t>в подготовительных группах – 30 мин (I половина дня), 25 мин (II половина дня).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Обязательный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перерыв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между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занятиями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10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мин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первой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 второй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половинахдня).</w:t>
      </w:r>
    </w:p>
    <w:p w:rsidR="003A5BAF" w:rsidRDefault="003A5BAF">
      <w:pPr>
        <w:spacing w:line="360" w:lineRule="auto"/>
        <w:rPr>
          <w:sz w:val="24"/>
        </w:rPr>
        <w:sectPr w:rsidR="003A5BAF" w:rsidSect="00851D84">
          <w:pgSz w:w="16850" w:h="11920" w:orient="landscape"/>
          <w:pgMar w:top="1100" w:right="980" w:bottom="1420" w:left="780" w:header="0" w:footer="1175" w:gutter="0"/>
          <w:cols w:space="720"/>
        </w:sectPr>
      </w:pPr>
    </w:p>
    <w:p w:rsidR="003A5BAF" w:rsidRDefault="003A5BAF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3A5BAF" w:rsidRDefault="003A5BAF">
      <w:pPr>
        <w:pStyle w:val="2"/>
        <w:spacing w:before="90"/>
        <w:ind w:left="3492" w:right="3438"/>
        <w:jc w:val="center"/>
      </w:pPr>
      <w:r>
        <w:rPr>
          <w:color w:val="000009"/>
        </w:rPr>
        <w:t>Физкультурно-оздоровительная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(режим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активности)</w:t>
      </w:r>
    </w:p>
    <w:p w:rsidR="003A5BAF" w:rsidRDefault="003A5BAF">
      <w:pPr>
        <w:pStyle w:val="a3"/>
        <w:ind w:left="0" w:firstLine="0"/>
        <w:jc w:val="left"/>
        <w:rPr>
          <w:b/>
          <w:sz w:val="20"/>
        </w:r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8"/>
        </w:rPr>
      </w:pPr>
    </w:p>
    <w:tbl>
      <w:tblPr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24"/>
        <w:gridCol w:w="3118"/>
        <w:gridCol w:w="3118"/>
        <w:gridCol w:w="2268"/>
      </w:tblGrid>
      <w:tr w:rsidR="003A5BAF">
        <w:trPr>
          <w:trHeight w:val="275"/>
        </w:trPr>
        <w:tc>
          <w:tcPr>
            <w:tcW w:w="5924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2246" w:right="229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311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Периодичность</w:t>
            </w:r>
          </w:p>
        </w:tc>
        <w:tc>
          <w:tcPr>
            <w:tcW w:w="311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Ответственные</w:t>
            </w:r>
          </w:p>
        </w:tc>
        <w:tc>
          <w:tcPr>
            <w:tcW w:w="226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739" w:right="78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Время</w:t>
            </w:r>
          </w:p>
        </w:tc>
      </w:tr>
      <w:tr w:rsidR="003A5BAF">
        <w:trPr>
          <w:trHeight w:val="414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5" w:lineRule="exact"/>
              <w:ind w:left="4355" w:right="44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Оптимизация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режима</w:t>
            </w:r>
          </w:p>
        </w:tc>
      </w:tr>
      <w:tr w:rsidR="003A5BAF">
        <w:trPr>
          <w:trHeight w:val="828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адаптационные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период,</w:t>
            </w:r>
          </w:p>
          <w:p w:rsidR="003A5BAF" w:rsidRDefault="003A5BAF">
            <w:pPr>
              <w:pStyle w:val="TableParagraph"/>
              <w:spacing w:before="13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комфортного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5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tabs>
                <w:tab w:val="left" w:pos="2155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  <w:t>педагог-</w:t>
            </w:r>
          </w:p>
          <w:p w:rsidR="003A5BAF" w:rsidRDefault="003A5BAF">
            <w:pPr>
              <w:pStyle w:val="TableParagraph"/>
              <w:spacing w:before="13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медсестра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Определение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оптимальной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особенностей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tabs>
                <w:tab w:val="left" w:pos="2155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 ,</w:t>
            </w:r>
            <w:r>
              <w:rPr>
                <w:color w:val="000009"/>
                <w:sz w:val="24"/>
              </w:rPr>
              <w:tab/>
              <w:t>педагог-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врач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5" w:lineRule="exact"/>
              <w:ind w:left="4389" w:right="440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двигательного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режима</w:t>
            </w:r>
          </w:p>
        </w:tc>
      </w:tr>
      <w:tr w:rsidR="003A5BAF">
        <w:trPr>
          <w:trHeight w:val="414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Физкультурные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неделю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ФИЗО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Корригирующая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tabs>
                <w:tab w:val="left" w:pos="2075"/>
              </w:tabs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  <w:t>контроль</w:t>
            </w:r>
          </w:p>
          <w:p w:rsidR="003A5BAF" w:rsidRDefault="003A5BAF">
            <w:pPr>
              <w:pStyle w:val="TableParagraph"/>
              <w:spacing w:before="132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медсестра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tabs>
                <w:tab w:val="left" w:pos="1399"/>
                <w:tab w:val="left" w:pos="1836"/>
                <w:tab w:val="left" w:pos="3436"/>
                <w:tab w:val="left" w:pos="4954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Прогулки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включением</w:t>
            </w:r>
            <w:r>
              <w:rPr>
                <w:color w:val="000009"/>
                <w:sz w:val="24"/>
              </w:rPr>
              <w:tab/>
              <w:t>подвижных</w:t>
            </w:r>
            <w:r>
              <w:rPr>
                <w:color w:val="000009"/>
                <w:sz w:val="24"/>
              </w:rPr>
              <w:tab/>
              <w:t>игровых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упражнений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4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неделю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руководитель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досуг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ФИЗО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4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завтраком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Пальчиковая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tabs>
                <w:tab w:val="left" w:pos="1572"/>
                <w:tab w:val="left" w:pos="1958"/>
                <w:tab w:val="left" w:pos="3441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элементами</w:t>
            </w:r>
            <w:r>
              <w:rPr>
                <w:color w:val="000009"/>
                <w:sz w:val="24"/>
              </w:rPr>
              <w:tab/>
              <w:t>нейропсихологической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коррекции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4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Артикуляционная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неделю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Учитель-логопед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</w:tbl>
    <w:p w:rsidR="003A5BAF" w:rsidRDefault="003A5BAF">
      <w:pPr>
        <w:spacing w:line="270" w:lineRule="exact"/>
        <w:rPr>
          <w:sz w:val="24"/>
        </w:rPr>
        <w:sectPr w:rsidR="003A5BAF" w:rsidSect="00851D84">
          <w:pgSz w:w="16850" w:h="11920" w:orient="landscape"/>
          <w:pgMar w:top="1100" w:right="980" w:bottom="1440" w:left="780" w:header="0" w:footer="1175" w:gutter="0"/>
          <w:cols w:space="720"/>
        </w:sect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24"/>
        <w:gridCol w:w="3118"/>
        <w:gridCol w:w="3118"/>
        <w:gridCol w:w="2268"/>
      </w:tblGrid>
      <w:tr w:rsidR="003A5BAF">
        <w:trPr>
          <w:trHeight w:val="275"/>
        </w:trPr>
        <w:tc>
          <w:tcPr>
            <w:tcW w:w="5924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2246" w:right="229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311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Периодичность</w:t>
            </w:r>
          </w:p>
        </w:tc>
        <w:tc>
          <w:tcPr>
            <w:tcW w:w="311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Ответственные</w:t>
            </w:r>
          </w:p>
        </w:tc>
        <w:tc>
          <w:tcPr>
            <w:tcW w:w="226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739" w:right="78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Время</w:t>
            </w:r>
          </w:p>
        </w:tc>
      </w:tr>
      <w:tr w:rsidR="003A5BAF">
        <w:trPr>
          <w:trHeight w:val="1242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Динамические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паузы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ООД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4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389" w:right="44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Охрана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психического здоровья</w:t>
            </w:r>
          </w:p>
        </w:tc>
      </w:tr>
      <w:tr w:rsidR="003A5BAF">
        <w:trPr>
          <w:trHeight w:val="828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релаксации: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минуты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тишины,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паузы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несколько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3A5BAF" w:rsidRDefault="003A5BAF">
            <w:pPr>
              <w:pStyle w:val="TableParagraph"/>
              <w:spacing w:before="134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день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387" w:right="44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Профилактика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заболеваемости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193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Дыхательная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раза  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 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день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во  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</w:p>
          <w:p w:rsidR="003A5BAF" w:rsidRDefault="003A5BAF">
            <w:pPr>
              <w:pStyle w:val="TableParagraph"/>
              <w:spacing w:before="134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утренней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зарядки,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31"/>
              <w:ind w:left="74" w:right="700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Воспитатели,контроль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медработника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3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389" w:right="44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Закаливание,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учетом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состояния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здоровья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ребенка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tabs>
                <w:tab w:val="left" w:pos="1521"/>
                <w:tab w:val="left" w:pos="2414"/>
                <w:tab w:val="left" w:pos="4017"/>
                <w:tab w:val="left" w:pos="5074"/>
              </w:tabs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Воздушные</w:t>
            </w:r>
            <w:r>
              <w:rPr>
                <w:color w:val="000009"/>
                <w:sz w:val="24"/>
              </w:rPr>
              <w:tab/>
              <w:t>ванны</w:t>
            </w:r>
            <w:r>
              <w:rPr>
                <w:color w:val="000009"/>
                <w:sz w:val="24"/>
              </w:rPr>
              <w:tab/>
              <w:t>(облегченная</w:t>
            </w:r>
            <w:r>
              <w:rPr>
                <w:color w:val="000009"/>
                <w:sz w:val="24"/>
              </w:rPr>
              <w:tab/>
              <w:t>одежда,</w:t>
            </w:r>
            <w:r>
              <w:rPr>
                <w:color w:val="000009"/>
                <w:sz w:val="24"/>
              </w:rPr>
              <w:tab/>
              <w:t>одежда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соответствует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года)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5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Прогулки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8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Хождение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босиком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«дорожке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здоровья»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</w:p>
          <w:p w:rsidR="003A5BAF" w:rsidRDefault="003A5BAF">
            <w:pPr>
              <w:pStyle w:val="TableParagraph"/>
              <w:spacing w:before="137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198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Обширное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умывание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</w:p>
          <w:p w:rsidR="003A5BAF" w:rsidRDefault="003A5BAF">
            <w:pPr>
              <w:pStyle w:val="TableParagraph"/>
              <w:spacing w:before="132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8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8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1242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Экспериментально-</w:t>
            </w:r>
          </w:p>
          <w:p w:rsidR="003A5BAF" w:rsidRDefault="003A5BAF">
            <w:pPr>
              <w:pStyle w:val="TableParagraph"/>
              <w:spacing w:before="5" w:line="410" w:lineRule="atLeast"/>
              <w:ind w:left="71" w:right="1123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исследовательская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Июнь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август</w:t>
            </w:r>
          </w:p>
        </w:tc>
      </w:tr>
    </w:tbl>
    <w:p w:rsidR="003A5BAF" w:rsidRDefault="003A5BAF">
      <w:pPr>
        <w:rPr>
          <w:sz w:val="24"/>
        </w:rPr>
        <w:sectPr w:rsidR="003A5BAF" w:rsidSect="00851D84">
          <w:pgSz w:w="16850" w:h="11920" w:orient="landscape"/>
          <w:pgMar w:top="1100" w:right="980" w:bottom="1360" w:left="780" w:header="0" w:footer="1175" w:gutter="0"/>
          <w:cols w:space="720"/>
        </w:sect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24"/>
        <w:gridCol w:w="3118"/>
        <w:gridCol w:w="3118"/>
        <w:gridCol w:w="2268"/>
      </w:tblGrid>
      <w:tr w:rsidR="003A5BAF">
        <w:trPr>
          <w:trHeight w:val="275"/>
        </w:trPr>
        <w:tc>
          <w:tcPr>
            <w:tcW w:w="5924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2246" w:right="229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311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Периодичность</w:t>
            </w:r>
          </w:p>
        </w:tc>
        <w:tc>
          <w:tcPr>
            <w:tcW w:w="311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6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Ответственные</w:t>
            </w:r>
          </w:p>
        </w:tc>
        <w:tc>
          <w:tcPr>
            <w:tcW w:w="2268" w:type="dxa"/>
            <w:shd w:val="clear" w:color="auto" w:fill="E6E6E6"/>
          </w:tcPr>
          <w:p w:rsidR="003A5BAF" w:rsidRDefault="003A5BAF">
            <w:pPr>
              <w:pStyle w:val="TableParagraph"/>
              <w:spacing w:line="256" w:lineRule="exact"/>
              <w:ind w:left="739" w:right="78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Время</w:t>
            </w:r>
          </w:p>
        </w:tc>
      </w:tr>
      <w:tr w:rsidR="003A5BAF">
        <w:trPr>
          <w:trHeight w:val="830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пробуждения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каждый</w:t>
            </w:r>
          </w:p>
          <w:p w:rsidR="003A5BAF" w:rsidRDefault="003A5BAF">
            <w:pPr>
              <w:pStyle w:val="TableParagraph"/>
              <w:spacing w:before="134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день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827"/>
        </w:trPr>
        <w:tc>
          <w:tcPr>
            <w:tcW w:w="5924" w:type="dxa"/>
          </w:tcPr>
          <w:p w:rsidR="003A5BAF" w:rsidRDefault="003A5BAF">
            <w:pPr>
              <w:pStyle w:val="TableParagraph"/>
              <w:spacing w:before="193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кипяченой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охлажденной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tabs>
                <w:tab w:val="left" w:pos="1055"/>
                <w:tab w:val="left" w:pos="2270"/>
              </w:tabs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z w:val="24"/>
              </w:rPr>
              <w:tab/>
              <w:t>каждого</w:t>
            </w:r>
            <w:r>
              <w:rPr>
                <w:color w:val="000009"/>
                <w:sz w:val="24"/>
              </w:rPr>
              <w:tab/>
              <w:t>приема</w:t>
            </w:r>
          </w:p>
          <w:p w:rsidR="003A5BAF" w:rsidRDefault="003A5BAF">
            <w:pPr>
              <w:pStyle w:val="TableParagraph"/>
              <w:spacing w:before="134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пищи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tabs>
                <w:tab w:val="left" w:pos="1807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  <w:t>помощники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воспитателей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3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3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1" w:lineRule="exact"/>
              <w:ind w:left="4389" w:right="440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Лечебно-оздоровительная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работа</w:t>
            </w:r>
          </w:p>
        </w:tc>
      </w:tr>
      <w:tr w:rsidR="003A5BAF">
        <w:trPr>
          <w:trHeight w:val="830"/>
        </w:trPr>
        <w:tc>
          <w:tcPr>
            <w:tcW w:w="5924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Витаминизация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третьего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блюда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питанию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3A5BAF">
        <w:trPr>
          <w:trHeight w:val="412"/>
        </w:trPr>
        <w:tc>
          <w:tcPr>
            <w:tcW w:w="14428" w:type="dxa"/>
            <w:gridSpan w:val="4"/>
            <w:shd w:val="clear" w:color="auto" w:fill="F0F0F0"/>
          </w:tcPr>
          <w:p w:rsidR="003A5BAF" w:rsidRDefault="003A5BAF">
            <w:pPr>
              <w:pStyle w:val="TableParagraph"/>
              <w:spacing w:line="270" w:lineRule="exact"/>
              <w:ind w:left="4389" w:right="440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питания</w:t>
            </w:r>
          </w:p>
        </w:tc>
      </w:tr>
      <w:tr w:rsidR="003A5BAF">
        <w:trPr>
          <w:trHeight w:val="830"/>
        </w:trPr>
        <w:tc>
          <w:tcPr>
            <w:tcW w:w="5924" w:type="dxa"/>
          </w:tcPr>
          <w:p w:rsidR="003A5BAF" w:rsidRDefault="003A5BAF">
            <w:pPr>
              <w:pStyle w:val="TableParagraph"/>
              <w:tabs>
                <w:tab w:val="left" w:pos="2392"/>
                <w:tab w:val="left" w:pos="3561"/>
                <w:tab w:val="left" w:pos="4012"/>
                <w:tab w:val="left" w:pos="5710"/>
              </w:tabs>
              <w:spacing w:line="268" w:lineRule="exact"/>
              <w:ind w:left="134"/>
              <w:rPr>
                <w:sz w:val="24"/>
              </w:rPr>
            </w:pPr>
            <w:r>
              <w:rPr>
                <w:color w:val="000009"/>
                <w:sz w:val="24"/>
              </w:rPr>
              <w:t>Сбалансированное</w:t>
            </w:r>
            <w:r>
              <w:rPr>
                <w:color w:val="000009"/>
                <w:sz w:val="24"/>
              </w:rPr>
              <w:tab/>
              <w:t>питание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соответствии</w:t>
            </w:r>
            <w:r>
              <w:rPr>
                <w:color w:val="000009"/>
                <w:sz w:val="24"/>
              </w:rPr>
              <w:tab/>
              <w:t>с</w:t>
            </w:r>
          </w:p>
          <w:p w:rsidR="003A5BAF" w:rsidRDefault="003A5BAF">
            <w:pPr>
              <w:pStyle w:val="TableParagraph"/>
              <w:spacing w:before="134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действующими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нормами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</w:p>
        </w:tc>
        <w:tc>
          <w:tcPr>
            <w:tcW w:w="311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питанию</w:t>
            </w:r>
          </w:p>
        </w:tc>
        <w:tc>
          <w:tcPr>
            <w:tcW w:w="2268" w:type="dxa"/>
          </w:tcPr>
          <w:p w:rsidR="003A5BAF" w:rsidRDefault="003A5BAF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</w:tbl>
    <w:p w:rsidR="003A5BAF" w:rsidRDefault="003A5BAF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3A5BAF" w:rsidRDefault="003A5BAF">
      <w:pPr>
        <w:spacing w:before="90"/>
        <w:ind w:left="3492" w:right="3434"/>
        <w:jc w:val="center"/>
        <w:rPr>
          <w:b/>
          <w:sz w:val="24"/>
        </w:rPr>
      </w:pPr>
      <w:r>
        <w:rPr>
          <w:b/>
          <w:color w:val="000009"/>
          <w:sz w:val="24"/>
        </w:rPr>
        <w:t>Организация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оздоровления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закаливания</w:t>
      </w:r>
    </w:p>
    <w:p w:rsidR="003A5BAF" w:rsidRDefault="003A5BAF">
      <w:pPr>
        <w:pStyle w:val="a3"/>
        <w:spacing w:before="4"/>
        <w:ind w:left="0" w:firstLine="0"/>
        <w:jc w:val="left"/>
        <w:rPr>
          <w:b/>
          <w:sz w:val="12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98"/>
        <w:gridCol w:w="3545"/>
        <w:gridCol w:w="2129"/>
        <w:gridCol w:w="1697"/>
        <w:gridCol w:w="1846"/>
        <w:gridCol w:w="1605"/>
      </w:tblGrid>
      <w:tr w:rsidR="003A5BAF">
        <w:trPr>
          <w:trHeight w:val="827"/>
        </w:trPr>
        <w:tc>
          <w:tcPr>
            <w:tcW w:w="3898" w:type="dxa"/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98" w:right="1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Форма</w:t>
            </w:r>
          </w:p>
          <w:p w:rsidR="003A5BAF" w:rsidRDefault="003A5BAF">
            <w:pPr>
              <w:pStyle w:val="TableParagraph"/>
              <w:spacing w:before="134"/>
              <w:ind w:left="98" w:right="1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закаливания</w:t>
            </w:r>
          </w:p>
        </w:tc>
        <w:tc>
          <w:tcPr>
            <w:tcW w:w="3545" w:type="dxa"/>
            <w:tcBorders>
              <w:right w:val="single" w:sz="4" w:space="0" w:color="000009"/>
            </w:tcBorders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Закаливающее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воздействие</w:t>
            </w:r>
          </w:p>
        </w:tc>
        <w:tc>
          <w:tcPr>
            <w:tcW w:w="7277" w:type="dxa"/>
            <w:gridSpan w:val="4"/>
            <w:tcBorders>
              <w:left w:val="single" w:sz="4" w:space="0" w:color="000009"/>
            </w:tcBorders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2232" w:right="22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Длительность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(мин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день)</w:t>
            </w:r>
          </w:p>
        </w:tc>
      </w:tr>
      <w:tr w:rsidR="003A5BAF">
        <w:trPr>
          <w:trHeight w:val="828"/>
        </w:trPr>
        <w:tc>
          <w:tcPr>
            <w:tcW w:w="3898" w:type="dxa"/>
            <w:shd w:val="clear" w:color="auto" w:fill="E6E6E6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tcBorders>
              <w:right w:val="single" w:sz="4" w:space="0" w:color="000009"/>
            </w:tcBorders>
            <w:shd w:val="clear" w:color="auto" w:fill="E6E6E6"/>
          </w:tcPr>
          <w:p w:rsidR="003A5BAF" w:rsidRDefault="003A5BA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  <w:tcBorders>
              <w:left w:val="single" w:sz="4" w:space="0" w:color="000009"/>
            </w:tcBorders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616" w:right="63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3-4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  <w:tc>
          <w:tcPr>
            <w:tcW w:w="1697" w:type="dxa"/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591" w:right="6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4-5</w:t>
            </w:r>
          </w:p>
          <w:p w:rsidR="003A5BAF" w:rsidRDefault="003A5BAF">
            <w:pPr>
              <w:pStyle w:val="TableParagraph"/>
              <w:spacing w:before="135"/>
              <w:ind w:left="588" w:right="6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лет</w:t>
            </w:r>
          </w:p>
        </w:tc>
        <w:tc>
          <w:tcPr>
            <w:tcW w:w="1846" w:type="dxa"/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615" w:right="6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5-6</w:t>
            </w:r>
          </w:p>
          <w:p w:rsidR="003A5BAF" w:rsidRDefault="003A5BAF">
            <w:pPr>
              <w:pStyle w:val="TableParagraph"/>
              <w:spacing w:before="135"/>
              <w:ind w:left="617" w:right="6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лет</w:t>
            </w:r>
          </w:p>
        </w:tc>
        <w:tc>
          <w:tcPr>
            <w:tcW w:w="1605" w:type="dxa"/>
            <w:shd w:val="clear" w:color="auto" w:fill="E6E6E6"/>
          </w:tcPr>
          <w:p w:rsidR="003A5BAF" w:rsidRDefault="003A5BAF">
            <w:pPr>
              <w:pStyle w:val="TableParagraph"/>
              <w:spacing w:line="268" w:lineRule="exact"/>
              <w:ind w:left="544" w:right="57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6-7</w:t>
            </w:r>
          </w:p>
          <w:p w:rsidR="003A5BAF" w:rsidRDefault="003A5BAF">
            <w:pPr>
              <w:pStyle w:val="TableParagraph"/>
              <w:spacing w:before="135"/>
              <w:ind w:left="544" w:right="5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лет</w:t>
            </w:r>
          </w:p>
        </w:tc>
      </w:tr>
      <w:tr w:rsidR="003A5BAF">
        <w:trPr>
          <w:trHeight w:val="830"/>
        </w:trPr>
        <w:tc>
          <w:tcPr>
            <w:tcW w:w="3898" w:type="dxa"/>
          </w:tcPr>
          <w:p w:rsidR="003A5BAF" w:rsidRDefault="003A5BAF">
            <w:pPr>
              <w:pStyle w:val="TableParagraph"/>
              <w:spacing w:line="270" w:lineRule="exact"/>
              <w:ind w:left="98" w:right="12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</w:p>
          <w:p w:rsidR="003A5BAF" w:rsidRDefault="003A5BAF">
            <w:pPr>
              <w:pStyle w:val="TableParagraph"/>
              <w:spacing w:before="134"/>
              <w:ind w:left="98" w:right="1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теплую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погоду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улице)</w:t>
            </w:r>
          </w:p>
        </w:tc>
        <w:tc>
          <w:tcPr>
            <w:tcW w:w="3545" w:type="dxa"/>
            <w:tcBorders>
              <w:right w:val="single" w:sz="4" w:space="0" w:color="000009"/>
            </w:tcBorders>
          </w:tcPr>
          <w:p w:rsidR="003A5BAF" w:rsidRDefault="003A5BAF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воздушной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  <w:p w:rsidR="003A5BAF" w:rsidRDefault="003A5BAF">
            <w:pPr>
              <w:pStyle w:val="TableParagraph"/>
              <w:spacing w:before="134"/>
              <w:ind w:left="27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упражнениями</w:t>
            </w:r>
          </w:p>
        </w:tc>
        <w:tc>
          <w:tcPr>
            <w:tcW w:w="2129" w:type="dxa"/>
            <w:tcBorders>
              <w:left w:val="single" w:sz="4" w:space="0" w:color="000009"/>
            </w:tcBorders>
          </w:tcPr>
          <w:p w:rsidR="003A5BAF" w:rsidRDefault="003A5BAF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A5BAF" w:rsidRDefault="003A5BAF">
            <w:pPr>
              <w:pStyle w:val="TableParagraph"/>
              <w:ind w:left="616" w:right="63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5-7</w:t>
            </w:r>
          </w:p>
        </w:tc>
        <w:tc>
          <w:tcPr>
            <w:tcW w:w="1697" w:type="dxa"/>
          </w:tcPr>
          <w:p w:rsidR="003A5BAF" w:rsidRDefault="003A5BAF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A5BAF" w:rsidRDefault="003A5BAF">
            <w:pPr>
              <w:pStyle w:val="TableParagraph"/>
              <w:ind w:left="591" w:right="6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5-10</w:t>
            </w:r>
          </w:p>
        </w:tc>
        <w:tc>
          <w:tcPr>
            <w:tcW w:w="1846" w:type="dxa"/>
          </w:tcPr>
          <w:p w:rsidR="003A5BAF" w:rsidRDefault="003A5BAF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A5BAF" w:rsidRDefault="003A5BAF">
            <w:pPr>
              <w:pStyle w:val="TableParagraph"/>
              <w:ind w:left="615" w:right="6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605" w:type="dxa"/>
          </w:tcPr>
          <w:p w:rsidR="003A5BAF" w:rsidRDefault="003A5BAF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A5BAF" w:rsidRDefault="003A5BAF">
            <w:pPr>
              <w:pStyle w:val="TableParagraph"/>
              <w:ind w:left="544" w:right="57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</w:tr>
    </w:tbl>
    <w:p w:rsidR="003A5BAF" w:rsidRDefault="003A5BAF">
      <w:pPr>
        <w:jc w:val="center"/>
        <w:rPr>
          <w:sz w:val="24"/>
        </w:rPr>
        <w:sectPr w:rsidR="003A5BAF" w:rsidSect="00851D84">
          <w:pgSz w:w="16850" w:h="11920" w:orient="landscape"/>
          <w:pgMar w:top="1100" w:right="980" w:bottom="1360" w:left="780" w:header="0" w:footer="1175" w:gutter="0"/>
          <w:cols w:space="720"/>
        </w:sect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98"/>
        <w:gridCol w:w="3545"/>
        <w:gridCol w:w="2129"/>
        <w:gridCol w:w="1697"/>
        <w:gridCol w:w="1846"/>
        <w:gridCol w:w="1605"/>
      </w:tblGrid>
      <w:tr w:rsidR="003A5BAF">
        <w:trPr>
          <w:trHeight w:val="1242"/>
        </w:trPr>
        <w:tc>
          <w:tcPr>
            <w:tcW w:w="3898" w:type="dxa"/>
          </w:tcPr>
          <w:p w:rsidR="003A5BAF" w:rsidRDefault="003A5BAF">
            <w:pPr>
              <w:pStyle w:val="TableParagraph"/>
              <w:spacing w:line="355" w:lineRule="auto"/>
              <w:ind w:left="98" w:right="1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Пребывание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облегченной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одежде при комфортной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температуре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помещении</w:t>
            </w:r>
          </w:p>
        </w:tc>
        <w:tc>
          <w:tcPr>
            <w:tcW w:w="3545" w:type="dxa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ind w:left="859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ванна</w:t>
            </w:r>
          </w:p>
        </w:tc>
        <w:tc>
          <w:tcPr>
            <w:tcW w:w="7277" w:type="dxa"/>
            <w:gridSpan w:val="4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ind w:left="2228" w:right="225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</w:t>
            </w:r>
          </w:p>
        </w:tc>
      </w:tr>
      <w:tr w:rsidR="003A5BAF">
        <w:trPr>
          <w:trHeight w:val="2484"/>
        </w:trPr>
        <w:tc>
          <w:tcPr>
            <w:tcW w:w="3898" w:type="dxa"/>
          </w:tcPr>
          <w:p w:rsidR="003A5BAF" w:rsidRDefault="003A5BAF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A5BAF" w:rsidRDefault="003A5BAF">
            <w:pPr>
              <w:pStyle w:val="TableParagraph"/>
              <w:spacing w:line="360" w:lineRule="auto"/>
              <w:ind w:left="208" w:right="220" w:firstLine="129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Подвижные, спортивные игры,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физические упражнения и другие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</w:p>
          <w:p w:rsidR="003A5BAF" w:rsidRDefault="003A5BAF">
            <w:pPr>
              <w:pStyle w:val="TableParagraph"/>
              <w:spacing w:line="275" w:lineRule="exact"/>
              <w:ind w:left="1298"/>
              <w:rPr>
                <w:sz w:val="24"/>
              </w:rPr>
            </w:pPr>
            <w:r>
              <w:rPr>
                <w:color w:val="000009"/>
                <w:sz w:val="24"/>
              </w:rPr>
              <w:t>помещении)</w:t>
            </w:r>
          </w:p>
        </w:tc>
        <w:tc>
          <w:tcPr>
            <w:tcW w:w="3545" w:type="dxa"/>
          </w:tcPr>
          <w:p w:rsidR="003A5BAF" w:rsidRDefault="003A5BAF">
            <w:pPr>
              <w:pStyle w:val="TableParagraph"/>
              <w:spacing w:line="360" w:lineRule="auto"/>
              <w:ind w:left="184" w:right="2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воздушной ванны с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физическими упражнениями;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босохождение с использова-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нием ребристой доски,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ковриков,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каната</w:t>
            </w:r>
          </w:p>
          <w:p w:rsidR="003A5BAF" w:rsidRDefault="003A5BAF">
            <w:pPr>
              <w:pStyle w:val="TableParagraph"/>
              <w:spacing w:line="276" w:lineRule="exact"/>
              <w:ind w:left="184" w:right="19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и т. п.</w:t>
            </w:r>
          </w:p>
        </w:tc>
        <w:tc>
          <w:tcPr>
            <w:tcW w:w="2129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9"/>
              </w:rPr>
            </w:pPr>
          </w:p>
          <w:p w:rsidR="003A5BAF" w:rsidRDefault="003A5BAF">
            <w:pPr>
              <w:pStyle w:val="TableParagraph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до 15</w:t>
            </w:r>
          </w:p>
        </w:tc>
        <w:tc>
          <w:tcPr>
            <w:tcW w:w="1697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9"/>
              </w:rPr>
            </w:pPr>
          </w:p>
          <w:p w:rsidR="003A5BAF" w:rsidRDefault="003A5BAF">
            <w:pPr>
              <w:pStyle w:val="TableParagraph"/>
              <w:ind w:left="0" w:right="58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до 20</w:t>
            </w:r>
          </w:p>
        </w:tc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9"/>
              </w:rPr>
            </w:pPr>
          </w:p>
          <w:p w:rsidR="003A5BAF" w:rsidRDefault="003A5BAF">
            <w:pPr>
              <w:pStyle w:val="TableParagraph"/>
              <w:ind w:left="617" w:right="6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 25</w:t>
            </w:r>
          </w:p>
        </w:tc>
        <w:tc>
          <w:tcPr>
            <w:tcW w:w="1605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9"/>
              </w:rPr>
            </w:pPr>
          </w:p>
          <w:p w:rsidR="003A5BAF" w:rsidRDefault="003A5BAF">
            <w:pPr>
              <w:pStyle w:val="TableParagraph"/>
              <w:ind w:left="0" w:right="5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до 30</w:t>
            </w:r>
          </w:p>
        </w:tc>
      </w:tr>
      <w:tr w:rsidR="003A5BAF">
        <w:trPr>
          <w:trHeight w:val="1656"/>
        </w:trPr>
        <w:tc>
          <w:tcPr>
            <w:tcW w:w="3898" w:type="dxa"/>
          </w:tcPr>
          <w:p w:rsidR="003A5BAF" w:rsidRDefault="003A5BAF">
            <w:pPr>
              <w:pStyle w:val="TableParagraph"/>
              <w:spacing w:line="360" w:lineRule="auto"/>
              <w:ind w:left="150" w:right="161" w:firstLine="187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Подвижные, спортивные игры,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физические упражнения и другие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(на</w:t>
            </w:r>
          </w:p>
          <w:p w:rsidR="003A5BAF" w:rsidRDefault="003A5BAF">
            <w:pPr>
              <w:pStyle w:val="TableParagraph"/>
              <w:spacing w:line="275" w:lineRule="exact"/>
              <w:ind w:left="1588"/>
              <w:rPr>
                <w:sz w:val="24"/>
              </w:rPr>
            </w:pPr>
            <w:r>
              <w:rPr>
                <w:color w:val="000009"/>
                <w:sz w:val="24"/>
              </w:rPr>
              <w:t>улице)</w:t>
            </w:r>
          </w:p>
        </w:tc>
        <w:tc>
          <w:tcPr>
            <w:tcW w:w="3545" w:type="dxa"/>
          </w:tcPr>
          <w:p w:rsidR="003A5BAF" w:rsidRDefault="003A5BAF">
            <w:pPr>
              <w:pStyle w:val="TableParagraph"/>
              <w:spacing w:before="195" w:line="360" w:lineRule="auto"/>
              <w:ind w:left="184" w:right="2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свето-воздушной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 с физическими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упражнениями</w:t>
            </w:r>
          </w:p>
        </w:tc>
        <w:tc>
          <w:tcPr>
            <w:tcW w:w="2129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219"/>
              <w:ind w:left="773"/>
              <w:rPr>
                <w:sz w:val="24"/>
              </w:rPr>
            </w:pPr>
            <w:r>
              <w:rPr>
                <w:color w:val="000009"/>
                <w:sz w:val="24"/>
              </w:rPr>
              <w:t>до 15</w:t>
            </w:r>
          </w:p>
        </w:tc>
        <w:tc>
          <w:tcPr>
            <w:tcW w:w="1697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219"/>
              <w:ind w:left="0" w:right="58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до 20</w:t>
            </w:r>
          </w:p>
        </w:tc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219"/>
              <w:ind w:left="617" w:right="6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 25</w:t>
            </w:r>
          </w:p>
        </w:tc>
        <w:tc>
          <w:tcPr>
            <w:tcW w:w="1605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219"/>
              <w:ind w:left="0" w:right="5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до 30</w:t>
            </w:r>
          </w:p>
        </w:tc>
      </w:tr>
      <w:tr w:rsidR="003A5BAF">
        <w:trPr>
          <w:trHeight w:val="827"/>
        </w:trPr>
        <w:tc>
          <w:tcPr>
            <w:tcW w:w="3898" w:type="dxa"/>
            <w:vMerge w:val="restart"/>
          </w:tcPr>
          <w:p w:rsidR="003A5BAF" w:rsidRDefault="003A5BAF">
            <w:pPr>
              <w:pStyle w:val="TableParagraph"/>
              <w:spacing w:before="200" w:line="360" w:lineRule="auto"/>
              <w:ind w:left="1178" w:right="516" w:hanging="690"/>
              <w:rPr>
                <w:sz w:val="24"/>
              </w:rPr>
            </w:pPr>
            <w:r>
              <w:rPr>
                <w:color w:val="000009"/>
                <w:sz w:val="24"/>
              </w:rPr>
              <w:t>Прогулка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второй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половинах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</w:t>
            </w:r>
          </w:p>
        </w:tc>
        <w:tc>
          <w:tcPr>
            <w:tcW w:w="3545" w:type="dxa"/>
            <w:vMerge w:val="restart"/>
          </w:tcPr>
          <w:p w:rsidR="003A5BAF" w:rsidRDefault="003A5BAF">
            <w:pPr>
              <w:pStyle w:val="TableParagraph"/>
              <w:spacing w:line="357" w:lineRule="auto"/>
              <w:ind w:left="299" w:right="3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свето-воздушной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 с физическими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упражнениями</w:t>
            </w:r>
          </w:p>
        </w:tc>
        <w:tc>
          <w:tcPr>
            <w:tcW w:w="2129" w:type="dxa"/>
          </w:tcPr>
          <w:p w:rsidR="003A5BAF" w:rsidRDefault="003A5BAF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</w:p>
          <w:p w:rsidR="003A5BAF" w:rsidRDefault="003A5BAF">
            <w:pPr>
              <w:pStyle w:val="TableParagraph"/>
              <w:spacing w:before="134"/>
              <w:ind w:left="391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1,5-2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часа</w:t>
            </w:r>
          </w:p>
        </w:tc>
        <w:tc>
          <w:tcPr>
            <w:tcW w:w="5148" w:type="dxa"/>
            <w:gridSpan w:val="3"/>
          </w:tcPr>
          <w:p w:rsidR="003A5BAF" w:rsidRDefault="003A5BAF">
            <w:pPr>
              <w:pStyle w:val="TableParagraph"/>
              <w:spacing w:line="268" w:lineRule="exact"/>
              <w:ind w:left="1415" w:right="14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</w:p>
          <w:p w:rsidR="003A5BAF" w:rsidRDefault="003A5BAF">
            <w:pPr>
              <w:pStyle w:val="TableParagraph"/>
              <w:spacing w:before="134"/>
              <w:ind w:left="1415" w:right="14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 ч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40 мин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 часа</w:t>
            </w:r>
          </w:p>
        </w:tc>
      </w:tr>
      <w:tr w:rsidR="003A5BAF">
        <w:trPr>
          <w:trHeight w:val="415"/>
        </w:trPr>
        <w:tc>
          <w:tcPr>
            <w:tcW w:w="3898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7277" w:type="dxa"/>
            <w:gridSpan w:val="4"/>
          </w:tcPr>
          <w:p w:rsidR="003A5BAF" w:rsidRDefault="003A5BAF">
            <w:pPr>
              <w:pStyle w:val="TableParagraph"/>
              <w:spacing w:line="268" w:lineRule="exact"/>
              <w:ind w:left="778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погодных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</w:p>
        </w:tc>
      </w:tr>
      <w:tr w:rsidR="003A5BAF">
        <w:trPr>
          <w:trHeight w:val="412"/>
        </w:trPr>
        <w:tc>
          <w:tcPr>
            <w:tcW w:w="3898" w:type="dxa"/>
            <w:vMerge w:val="restart"/>
          </w:tcPr>
          <w:p w:rsidR="003A5BAF" w:rsidRDefault="003A5BAF">
            <w:pPr>
              <w:pStyle w:val="TableParagraph"/>
              <w:spacing w:before="198"/>
              <w:ind w:left="90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(рта)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обеда</w:t>
            </w:r>
          </w:p>
        </w:tc>
        <w:tc>
          <w:tcPr>
            <w:tcW w:w="3545" w:type="dxa"/>
            <w:vMerge w:val="restart"/>
          </w:tcPr>
          <w:p w:rsidR="003A5BAF" w:rsidRDefault="003A5BAF">
            <w:pPr>
              <w:pStyle w:val="TableParagraph"/>
              <w:spacing w:line="270" w:lineRule="exact"/>
              <w:ind w:left="696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3A5BAF" w:rsidRDefault="003A5BAF">
            <w:pPr>
              <w:pStyle w:val="TableParagraph"/>
              <w:spacing w:before="137"/>
              <w:ind w:left="691"/>
              <w:rPr>
                <w:sz w:val="24"/>
              </w:rPr>
            </w:pPr>
            <w:r>
              <w:rPr>
                <w:color w:val="000009"/>
                <w:sz w:val="24"/>
              </w:rPr>
              <w:t>повседневной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</w:p>
        </w:tc>
        <w:tc>
          <w:tcPr>
            <w:tcW w:w="2129" w:type="dxa"/>
          </w:tcPr>
          <w:p w:rsidR="003A5BAF" w:rsidRDefault="003A5BAF">
            <w:pPr>
              <w:pStyle w:val="TableParagraph"/>
              <w:spacing w:line="268" w:lineRule="exact"/>
              <w:ind w:left="778"/>
              <w:rPr>
                <w:sz w:val="24"/>
              </w:rPr>
            </w:pPr>
            <w:r>
              <w:rPr>
                <w:color w:val="000009"/>
                <w:sz w:val="24"/>
              </w:rPr>
              <w:t>3-7</w:t>
            </w:r>
          </w:p>
        </w:tc>
        <w:tc>
          <w:tcPr>
            <w:tcW w:w="1697" w:type="dxa"/>
          </w:tcPr>
          <w:p w:rsidR="003A5BAF" w:rsidRDefault="003A5BAF">
            <w:pPr>
              <w:pStyle w:val="TableParagraph"/>
              <w:spacing w:line="268" w:lineRule="exact"/>
              <w:ind w:left="0" w:right="58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3-7</w:t>
            </w:r>
          </w:p>
        </w:tc>
        <w:tc>
          <w:tcPr>
            <w:tcW w:w="1846" w:type="dxa"/>
          </w:tcPr>
          <w:p w:rsidR="003A5BAF" w:rsidRDefault="003A5BAF">
            <w:pPr>
              <w:pStyle w:val="TableParagraph"/>
              <w:spacing w:line="268" w:lineRule="exact"/>
              <w:ind w:left="617" w:right="5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3-5</w:t>
            </w:r>
          </w:p>
        </w:tc>
        <w:tc>
          <w:tcPr>
            <w:tcW w:w="1605" w:type="dxa"/>
          </w:tcPr>
          <w:p w:rsidR="003A5BAF" w:rsidRDefault="003A5BAF">
            <w:pPr>
              <w:pStyle w:val="TableParagraph"/>
              <w:spacing w:line="268" w:lineRule="exact"/>
              <w:ind w:left="0" w:right="49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3-5</w:t>
            </w:r>
          </w:p>
        </w:tc>
      </w:tr>
      <w:tr w:rsidR="003A5BAF">
        <w:trPr>
          <w:trHeight w:val="412"/>
        </w:trPr>
        <w:tc>
          <w:tcPr>
            <w:tcW w:w="3898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3A5BAF" w:rsidRDefault="003A5BAF">
            <w:pPr>
              <w:rPr>
                <w:sz w:val="2"/>
                <w:szCs w:val="2"/>
              </w:rPr>
            </w:pPr>
          </w:p>
        </w:tc>
        <w:tc>
          <w:tcPr>
            <w:tcW w:w="7277" w:type="dxa"/>
            <w:gridSpan w:val="4"/>
          </w:tcPr>
          <w:p w:rsidR="003A5BAF" w:rsidRDefault="003A5BAF">
            <w:pPr>
              <w:pStyle w:val="TableParagraph"/>
              <w:spacing w:line="270" w:lineRule="exact"/>
              <w:ind w:left="778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процедура</w:t>
            </w:r>
          </w:p>
        </w:tc>
      </w:tr>
    </w:tbl>
    <w:p w:rsidR="003A5BAF" w:rsidRDefault="003A5BAF">
      <w:pPr>
        <w:spacing w:line="270" w:lineRule="exact"/>
        <w:rPr>
          <w:sz w:val="24"/>
        </w:rPr>
        <w:sectPr w:rsidR="003A5BAF" w:rsidSect="00851D84">
          <w:pgSz w:w="16850" w:h="11920" w:orient="landscape"/>
          <w:pgMar w:top="1100" w:right="980" w:bottom="1360" w:left="780" w:header="0" w:footer="1175" w:gutter="0"/>
          <w:cols w:space="720"/>
        </w:sectPr>
      </w:pPr>
    </w:p>
    <w:p w:rsidR="003A5BAF" w:rsidRDefault="003A5BAF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98"/>
        <w:gridCol w:w="3545"/>
        <w:gridCol w:w="2129"/>
        <w:gridCol w:w="1697"/>
        <w:gridCol w:w="1846"/>
        <w:gridCol w:w="1605"/>
      </w:tblGrid>
      <w:tr w:rsidR="003A5BAF">
        <w:trPr>
          <w:trHeight w:val="2071"/>
        </w:trPr>
        <w:tc>
          <w:tcPr>
            <w:tcW w:w="3898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37"/>
              </w:rPr>
            </w:pPr>
          </w:p>
          <w:p w:rsidR="003A5BAF" w:rsidRDefault="003A5BAF">
            <w:pPr>
              <w:pStyle w:val="TableParagraph"/>
              <w:ind w:left="97" w:right="1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Дневной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сон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маек</w:t>
            </w:r>
          </w:p>
        </w:tc>
        <w:tc>
          <w:tcPr>
            <w:tcW w:w="3545" w:type="dxa"/>
          </w:tcPr>
          <w:p w:rsidR="003A5BAF" w:rsidRDefault="003A5BAF">
            <w:pPr>
              <w:pStyle w:val="TableParagraph"/>
              <w:spacing w:line="360" w:lineRule="auto"/>
              <w:ind w:left="153" w:right="178" w:hanging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 ванна с учетом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сезона года, региональных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климатических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особенностей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индивидуальных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особенностей</w:t>
            </w:r>
          </w:p>
          <w:p w:rsidR="003A5BAF" w:rsidRDefault="003A5BAF">
            <w:pPr>
              <w:pStyle w:val="TableParagraph"/>
              <w:spacing w:line="274" w:lineRule="exact"/>
              <w:ind w:left="184" w:right="20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ребенка</w:t>
            </w:r>
          </w:p>
        </w:tc>
        <w:tc>
          <w:tcPr>
            <w:tcW w:w="7277" w:type="dxa"/>
            <w:gridSpan w:val="4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219"/>
              <w:ind w:left="778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действующим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СанПиН</w:t>
            </w:r>
          </w:p>
        </w:tc>
      </w:tr>
      <w:tr w:rsidR="003A5BAF">
        <w:trPr>
          <w:trHeight w:val="1242"/>
        </w:trPr>
        <w:tc>
          <w:tcPr>
            <w:tcW w:w="3898" w:type="dxa"/>
          </w:tcPr>
          <w:p w:rsidR="003A5BAF" w:rsidRDefault="003A5BAF">
            <w:pPr>
              <w:pStyle w:val="TableParagraph"/>
              <w:spacing w:before="195" w:line="360" w:lineRule="auto"/>
              <w:ind w:left="1262" w:right="367" w:hanging="920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</w:t>
            </w:r>
          </w:p>
        </w:tc>
        <w:tc>
          <w:tcPr>
            <w:tcW w:w="3545" w:type="dxa"/>
          </w:tcPr>
          <w:p w:rsidR="003A5BAF" w:rsidRDefault="003A5BAF">
            <w:pPr>
              <w:pStyle w:val="TableParagraph"/>
              <w:spacing w:line="355" w:lineRule="auto"/>
              <w:ind w:left="146" w:right="182" w:hanging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 воздушной ванны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физическими упражнениями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(контрастная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воздушная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ванна)</w:t>
            </w:r>
          </w:p>
        </w:tc>
        <w:tc>
          <w:tcPr>
            <w:tcW w:w="2129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778"/>
              <w:rPr>
                <w:sz w:val="24"/>
              </w:rPr>
            </w:pPr>
            <w:r>
              <w:rPr>
                <w:color w:val="000009"/>
                <w:sz w:val="24"/>
              </w:rPr>
              <w:t>5-7</w:t>
            </w:r>
          </w:p>
        </w:tc>
        <w:tc>
          <w:tcPr>
            <w:tcW w:w="1697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 w:right="4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5-10</w:t>
            </w:r>
          </w:p>
        </w:tc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 w:right="60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  <w:tc>
          <w:tcPr>
            <w:tcW w:w="1605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 w:right="37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7-10</w:t>
            </w:r>
          </w:p>
        </w:tc>
      </w:tr>
      <w:tr w:rsidR="003A5BAF">
        <w:trPr>
          <w:trHeight w:val="1655"/>
        </w:trPr>
        <w:tc>
          <w:tcPr>
            <w:tcW w:w="3898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98" w:right="1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 сна</w:t>
            </w:r>
          </w:p>
        </w:tc>
        <w:tc>
          <w:tcPr>
            <w:tcW w:w="3545" w:type="dxa"/>
          </w:tcPr>
          <w:p w:rsidR="003A5BAF" w:rsidRDefault="003A5BAF">
            <w:pPr>
              <w:pStyle w:val="TableParagraph"/>
              <w:spacing w:line="360" w:lineRule="auto"/>
              <w:ind w:left="309" w:right="327" w:firstLine="4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 ванна и водные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процедуры («расширенное»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умывание,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обтирание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др.),</w:t>
            </w:r>
          </w:p>
          <w:p w:rsidR="003A5BAF" w:rsidRDefault="003A5BAF">
            <w:pPr>
              <w:pStyle w:val="TableParagraph"/>
              <w:ind w:left="8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горла</w:t>
            </w:r>
          </w:p>
        </w:tc>
        <w:tc>
          <w:tcPr>
            <w:tcW w:w="2129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778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  <w:tc>
          <w:tcPr>
            <w:tcW w:w="1697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 w:right="4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  <w:tc>
          <w:tcPr>
            <w:tcW w:w="1846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 w:right="60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  <w:tc>
          <w:tcPr>
            <w:tcW w:w="1605" w:type="dxa"/>
          </w:tcPr>
          <w:p w:rsidR="003A5BAF" w:rsidRDefault="003A5BAF">
            <w:pPr>
              <w:pStyle w:val="TableParagraph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A5BAF" w:rsidRDefault="003A5BAF">
            <w:pPr>
              <w:pStyle w:val="TableParagraph"/>
              <w:ind w:left="0" w:right="37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5-15</w:t>
            </w:r>
          </w:p>
        </w:tc>
      </w:tr>
    </w:tbl>
    <w:p w:rsidR="003A5BAF" w:rsidRDefault="003A5BAF">
      <w:pPr>
        <w:jc w:val="right"/>
        <w:rPr>
          <w:sz w:val="24"/>
        </w:rPr>
        <w:sectPr w:rsidR="003A5BAF" w:rsidSect="00851D84">
          <w:pgSz w:w="16850" w:h="11920" w:orient="landscape"/>
          <w:pgMar w:top="1100" w:right="980" w:bottom="1360" w:left="780" w:header="0" w:footer="1175" w:gutter="0"/>
          <w:cols w:space="720"/>
        </w:sectPr>
      </w:pPr>
    </w:p>
    <w:p w:rsidR="003A5BAF" w:rsidRDefault="003A5BAF">
      <w:pPr>
        <w:pStyle w:val="a3"/>
        <w:spacing w:before="72" w:line="360" w:lineRule="auto"/>
        <w:ind w:left="237" w:right="132"/>
      </w:pP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закаливающие мероприятия. Их примерный перечень должен быть скорректирован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региональных климатических и сезонных особенностей, а также имеющихся реальных 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проведения закаливающих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процедур.</w:t>
      </w:r>
    </w:p>
    <w:p w:rsidR="003A5BAF" w:rsidRDefault="003A5BAF">
      <w:pPr>
        <w:pStyle w:val="3"/>
        <w:spacing w:before="9"/>
        <w:ind w:left="945"/>
      </w:pPr>
      <w:r>
        <w:rPr>
          <w:color w:val="000009"/>
        </w:rPr>
        <w:t>Требования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закаливания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ЗПР:</w:t>
      </w:r>
    </w:p>
    <w:p w:rsidR="003A5BAF" w:rsidRDefault="003A5BAF">
      <w:pPr>
        <w:pStyle w:val="a3"/>
        <w:spacing w:before="130" w:line="360" w:lineRule="auto"/>
        <w:ind w:left="237" w:right="135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 возрастных и индивидуальных особенностей состояния здоровья и 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тренированности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ребенка;</w:t>
      </w:r>
    </w:p>
    <w:p w:rsidR="003A5BAF" w:rsidRDefault="003A5BAF">
      <w:pPr>
        <w:pStyle w:val="a3"/>
        <w:ind w:left="945" w:firstLine="0"/>
      </w:pPr>
      <w:r>
        <w:rPr>
          <w:color w:val="000009"/>
        </w:rPr>
        <w:t xml:space="preserve">−  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позитивный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эмоциональный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настрой;</w:t>
      </w:r>
    </w:p>
    <w:p w:rsidR="003A5BAF" w:rsidRDefault="003A5BAF">
      <w:pPr>
        <w:pStyle w:val="a3"/>
        <w:spacing w:before="137"/>
        <w:ind w:left="945" w:firstLine="0"/>
      </w:pPr>
      <w:r>
        <w:rPr>
          <w:color w:val="000009"/>
        </w:rPr>
        <w:t xml:space="preserve">−  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комплексе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природных 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закаливающих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процедур;</w:t>
      </w:r>
    </w:p>
    <w:p w:rsidR="003A5BAF" w:rsidRDefault="003A5BAF">
      <w:pPr>
        <w:pStyle w:val="a3"/>
        <w:spacing w:before="140" w:line="360" w:lineRule="auto"/>
        <w:ind w:left="237" w:right="130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 постепенности в увеличении силы воздействия различных факторов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воздействия;</w:t>
      </w:r>
    </w:p>
    <w:p w:rsidR="003A5BAF" w:rsidRDefault="003A5BAF">
      <w:pPr>
        <w:pStyle w:val="a3"/>
        <w:spacing w:before="1"/>
        <w:ind w:left="945" w:firstLine="0"/>
      </w:pPr>
      <w:r>
        <w:rPr>
          <w:color w:val="000009"/>
        </w:rPr>
        <w:t xml:space="preserve">−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выбранного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закаливания.</w:t>
      </w:r>
    </w:p>
    <w:p w:rsidR="003A5BAF" w:rsidRDefault="003A5BAF">
      <w:pPr>
        <w:pStyle w:val="a3"/>
        <w:spacing w:before="137" w:line="360" w:lineRule="auto"/>
        <w:ind w:left="237" w:right="136"/>
      </w:pP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возрастом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и методикой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закаливания.</w:t>
      </w:r>
    </w:p>
    <w:p w:rsidR="003A5BAF" w:rsidRDefault="003A5BAF">
      <w:pPr>
        <w:pStyle w:val="a3"/>
        <w:spacing w:line="360" w:lineRule="auto"/>
        <w:ind w:left="237" w:right="125"/>
      </w:pPr>
      <w:r>
        <w:rPr>
          <w:color w:val="000009"/>
        </w:rPr>
        <w:t>Закаливание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вписывается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обтирания)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увеличивается.</w:t>
      </w:r>
    </w:p>
    <w:p w:rsidR="003A5BAF" w:rsidRDefault="003A5BAF">
      <w:pPr>
        <w:pStyle w:val="a3"/>
        <w:spacing w:before="4" w:line="360" w:lineRule="auto"/>
        <w:ind w:left="237" w:right="13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мероприятия:</w:t>
      </w:r>
    </w:p>
    <w:p w:rsidR="003A5BAF" w:rsidRDefault="003A5BAF">
      <w:pPr>
        <w:pStyle w:val="a3"/>
        <w:spacing w:line="275" w:lineRule="exact"/>
        <w:ind w:left="945" w:firstLine="0"/>
      </w:pPr>
      <w:r>
        <w:rPr>
          <w:color w:val="000009"/>
        </w:rPr>
        <w:t xml:space="preserve">−   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утренняя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гимнастика;</w:t>
      </w:r>
    </w:p>
    <w:p w:rsidR="003A5BAF" w:rsidRDefault="003A5BAF">
      <w:pPr>
        <w:pStyle w:val="a3"/>
        <w:spacing w:before="135"/>
        <w:ind w:left="945" w:firstLine="0"/>
      </w:pPr>
      <w:r>
        <w:rPr>
          <w:color w:val="000009"/>
        </w:rPr>
        <w:t xml:space="preserve">−   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подвижные,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игры,</w:t>
      </w:r>
    </w:p>
    <w:p w:rsidR="003A5BAF" w:rsidRDefault="003A5BAF">
      <w:pPr>
        <w:pStyle w:val="a3"/>
        <w:spacing w:before="136"/>
        <w:ind w:left="945" w:firstLine="0"/>
      </w:pPr>
      <w:r>
        <w:rPr>
          <w:color w:val="000009"/>
        </w:rPr>
        <w:t xml:space="preserve">− 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</w:p>
    <w:p w:rsidR="003A5BAF" w:rsidRDefault="003A5BAF">
      <w:pPr>
        <w:pStyle w:val="a3"/>
        <w:spacing w:before="140"/>
        <w:ind w:left="945" w:firstLine="0"/>
      </w:pPr>
      <w:r>
        <w:rPr>
          <w:color w:val="000009"/>
        </w:rPr>
        <w:t xml:space="preserve">− 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физкультурные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помещении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улице).</w:t>
      </w:r>
    </w:p>
    <w:p w:rsidR="003A5BAF" w:rsidRDefault="003A5BAF">
      <w:pPr>
        <w:pStyle w:val="a3"/>
        <w:spacing w:before="142" w:line="360" w:lineRule="auto"/>
        <w:ind w:left="237" w:right="142"/>
      </w:pPr>
      <w:r>
        <w:rPr>
          <w:color w:val="000009"/>
        </w:rPr>
        <w:t>Проведение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 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осуществления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функций присмотра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детьми.</w:t>
      </w:r>
    </w:p>
    <w:p w:rsidR="003A5BAF" w:rsidRDefault="003A5BAF">
      <w:pPr>
        <w:pStyle w:val="a3"/>
        <w:spacing w:line="360" w:lineRule="auto"/>
        <w:ind w:left="237" w:right="122"/>
      </w:pPr>
      <w:r>
        <w:rPr>
          <w:color w:val="000009"/>
        </w:rPr>
        <w:t>Результативность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физкультурно-оздоровительной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 совместными усилиями администрации, медицинского персонала, инструктора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 культуре, педагогов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родителей.</w:t>
      </w:r>
    </w:p>
    <w:p w:rsidR="003A5BAF" w:rsidRDefault="003A5BAF">
      <w:pPr>
        <w:pStyle w:val="a3"/>
        <w:spacing w:before="7"/>
        <w:ind w:left="0" w:firstLine="0"/>
        <w:jc w:val="left"/>
        <w:rPr>
          <w:sz w:val="30"/>
        </w:rPr>
      </w:pPr>
    </w:p>
    <w:p w:rsidR="003A5BAF" w:rsidRDefault="003A5BAF">
      <w:pPr>
        <w:pStyle w:val="1"/>
        <w:spacing w:before="1"/>
        <w:ind w:left="5327" w:right="4512"/>
      </w:pPr>
      <w:r>
        <w:rPr>
          <w:color w:val="000009"/>
        </w:rPr>
        <w:t>2</w:t>
      </w:r>
      <w:r w:rsidR="00B6612A">
        <w:rPr>
          <w:color w:val="000009"/>
        </w:rPr>
        <w:t>04</w:t>
      </w:r>
    </w:p>
    <w:p w:rsidR="003A5BAF" w:rsidRDefault="003A5BAF">
      <w:pPr>
        <w:sectPr w:rsidR="003A5BAF" w:rsidSect="00851D84">
          <w:footerReference w:type="default" r:id="rId15"/>
          <w:pgSz w:w="11920" w:h="16850"/>
          <w:pgMar w:top="1260" w:right="580" w:bottom="280" w:left="1040" w:header="0" w:footer="0" w:gutter="0"/>
          <w:cols w:space="720"/>
        </w:sectPr>
      </w:pP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546"/>
        </w:tabs>
        <w:spacing w:before="62" w:line="360" w:lineRule="auto"/>
        <w:ind w:left="237" w:right="119" w:firstLine="720"/>
      </w:pPr>
      <w:bookmarkStart w:id="32" w:name="_bookmark31"/>
      <w:bookmarkEnd w:id="32"/>
      <w:r>
        <w:rPr>
          <w:color w:val="000009"/>
          <w:u w:val="thick" w:color="000009"/>
        </w:rPr>
        <w:lastRenderedPageBreak/>
        <w:t>Перспективы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работы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по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совершенствованию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развитию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  <w:u w:val="thick" w:color="000009"/>
        </w:rPr>
        <w:t>Программы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обеспечивающих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ее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реализацию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нормативно-правовых,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финансовых,</w:t>
      </w:r>
      <w:r>
        <w:rPr>
          <w:color w:val="000009"/>
          <w:spacing w:val="-57"/>
        </w:rPr>
        <w:t xml:space="preserve"> </w:t>
      </w:r>
      <w:r>
        <w:rPr>
          <w:color w:val="000009"/>
          <w:u w:val="thick" w:color="000009"/>
        </w:rPr>
        <w:t>научно-методических,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кадровых,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информационных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материально-технических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ресурсов</w:t>
      </w:r>
    </w:p>
    <w:p w:rsidR="003A5BAF" w:rsidRDefault="003A5BAF">
      <w:pPr>
        <w:pStyle w:val="a3"/>
        <w:spacing w:before="19" w:line="360" w:lineRule="auto"/>
        <w:ind w:left="237" w:right="155"/>
      </w:pPr>
      <w:r>
        <w:rPr>
          <w:color w:val="000009"/>
        </w:rPr>
        <w:t>Организационные условия для участия общественности в совершенствовании и развитии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будут включать:</w:t>
      </w:r>
    </w:p>
    <w:p w:rsidR="003A5BAF" w:rsidRDefault="003A5BAF">
      <w:pPr>
        <w:pStyle w:val="a3"/>
        <w:spacing w:line="274" w:lineRule="exact"/>
        <w:ind w:left="945" w:firstLine="0"/>
      </w:pPr>
      <w:r>
        <w:rPr>
          <w:color w:val="000009"/>
        </w:rPr>
        <w:t xml:space="preserve">−  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предоставление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доступа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открытому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электронном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бумажном</w:t>
      </w:r>
    </w:p>
    <w:p w:rsidR="003A5BAF" w:rsidRDefault="003A5BAF">
      <w:pPr>
        <w:pStyle w:val="a3"/>
        <w:spacing w:before="139"/>
        <w:ind w:left="237" w:firstLine="0"/>
        <w:jc w:val="left"/>
      </w:pPr>
      <w:r>
        <w:rPr>
          <w:color w:val="000009"/>
        </w:rPr>
        <w:t>видах;</w:t>
      </w:r>
    </w:p>
    <w:p w:rsidR="003A5BAF" w:rsidRDefault="003A5BAF">
      <w:pPr>
        <w:pStyle w:val="a3"/>
        <w:tabs>
          <w:tab w:val="left" w:pos="1369"/>
          <w:tab w:val="left" w:pos="3244"/>
          <w:tab w:val="left" w:pos="4855"/>
          <w:tab w:val="left" w:pos="5772"/>
          <w:tab w:val="left" w:pos="7241"/>
          <w:tab w:val="left" w:pos="8278"/>
          <w:tab w:val="left" w:pos="10026"/>
        </w:tabs>
        <w:spacing w:before="139"/>
        <w:ind w:left="945" w:firstLine="0"/>
        <w:jc w:val="left"/>
      </w:pPr>
      <w:r>
        <w:rPr>
          <w:color w:val="000009"/>
        </w:rPr>
        <w:t>−</w:t>
      </w:r>
      <w:r>
        <w:rPr>
          <w:color w:val="000009"/>
        </w:rPr>
        <w:tab/>
        <w:t>предоставление</w:t>
      </w:r>
      <w:r>
        <w:rPr>
          <w:color w:val="000009"/>
        </w:rPr>
        <w:tab/>
        <w:t>возможности</w:t>
      </w:r>
      <w:r>
        <w:rPr>
          <w:color w:val="000009"/>
        </w:rPr>
        <w:tab/>
        <w:t>давать</w:t>
      </w:r>
      <w:r>
        <w:rPr>
          <w:color w:val="000009"/>
        </w:rPr>
        <w:tab/>
        <w:t>экспертную</w:t>
      </w:r>
      <w:r>
        <w:rPr>
          <w:color w:val="000009"/>
        </w:rPr>
        <w:tab/>
        <w:t>оценку,</w:t>
      </w:r>
      <w:r>
        <w:rPr>
          <w:color w:val="000009"/>
        </w:rPr>
        <w:tab/>
        <w:t>рецензировать</w:t>
      </w:r>
      <w:r>
        <w:rPr>
          <w:color w:val="000009"/>
        </w:rPr>
        <w:tab/>
        <w:t>и</w:t>
      </w:r>
    </w:p>
    <w:p w:rsidR="003A5BAF" w:rsidRDefault="003A5BAF">
      <w:pPr>
        <w:pStyle w:val="a3"/>
        <w:spacing w:before="139" w:line="360" w:lineRule="auto"/>
        <w:ind w:left="237" w:right="113" w:firstLine="0"/>
      </w:pPr>
      <w:r>
        <w:rPr>
          <w:color w:val="000009"/>
        </w:rPr>
        <w:t>комментировать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семинарах, научно-практических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конференциях;</w:t>
      </w:r>
    </w:p>
    <w:p w:rsidR="003A5BAF" w:rsidRDefault="003A5BAF">
      <w:pPr>
        <w:pStyle w:val="a3"/>
        <w:spacing w:before="1" w:line="360" w:lineRule="auto"/>
        <w:ind w:left="237" w:right="127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апробирования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вариативными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базе экспериментальных площадок и других заинтересованных организаций, участвующих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обсуждении результатов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апробирования.</w:t>
      </w:r>
    </w:p>
    <w:p w:rsidR="003A5BAF" w:rsidRDefault="003A5BAF">
      <w:pPr>
        <w:pStyle w:val="a3"/>
        <w:spacing w:before="9"/>
        <w:ind w:left="0" w:firstLine="0"/>
        <w:jc w:val="left"/>
        <w:rPr>
          <w:sz w:val="38"/>
        </w:rPr>
      </w:pP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366"/>
        </w:tabs>
        <w:ind w:left="1365" w:hanging="421"/>
      </w:pPr>
      <w:bookmarkStart w:id="33" w:name="_bookmark32"/>
      <w:bookmarkEnd w:id="33"/>
      <w:r>
        <w:rPr>
          <w:color w:val="000009"/>
          <w:u w:val="thick" w:color="000009"/>
        </w:rPr>
        <w:t>Перечень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нормативных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нормативно-методических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документов</w:t>
      </w:r>
    </w:p>
    <w:p w:rsidR="003A5BAF" w:rsidRDefault="003A5BAF" w:rsidP="003D5A86">
      <w:pPr>
        <w:pStyle w:val="a7"/>
        <w:numPr>
          <w:ilvl w:val="0"/>
          <w:numId w:val="171"/>
        </w:numPr>
        <w:tabs>
          <w:tab w:val="left" w:pos="1370"/>
        </w:tabs>
        <w:spacing w:before="161" w:line="360" w:lineRule="auto"/>
        <w:ind w:right="138" w:firstLine="708"/>
        <w:rPr>
          <w:sz w:val="24"/>
        </w:rPr>
      </w:pPr>
      <w:r>
        <w:rPr>
          <w:color w:val="000009"/>
          <w:sz w:val="24"/>
        </w:rPr>
        <w:t>Закон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гарантиях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прав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Федерации» 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24 июля 1998 года 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124–ФЗ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изменениями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2004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года).</w:t>
      </w:r>
    </w:p>
    <w:p w:rsidR="003A5BAF" w:rsidRDefault="003A5BAF" w:rsidP="003D5A86">
      <w:pPr>
        <w:pStyle w:val="a7"/>
        <w:numPr>
          <w:ilvl w:val="0"/>
          <w:numId w:val="171"/>
        </w:numPr>
        <w:tabs>
          <w:tab w:val="left" w:pos="1370"/>
        </w:tabs>
        <w:spacing w:before="1" w:line="360" w:lineRule="auto"/>
        <w:ind w:right="144" w:firstLine="708"/>
        <w:rPr>
          <w:sz w:val="24"/>
        </w:rPr>
      </w:pPr>
      <w:r>
        <w:rPr>
          <w:color w:val="000009"/>
          <w:sz w:val="24"/>
        </w:rPr>
        <w:t>Конвенция о правах ребенка. Принята резолюцией 44/25 Генеральной Ассамблеи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 ноября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1989 года – ООН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1990.</w:t>
      </w:r>
    </w:p>
    <w:p w:rsidR="003A5BAF" w:rsidRDefault="003A5BAF" w:rsidP="003D5A86">
      <w:pPr>
        <w:pStyle w:val="a7"/>
        <w:numPr>
          <w:ilvl w:val="0"/>
          <w:numId w:val="171"/>
        </w:numPr>
        <w:tabs>
          <w:tab w:val="left" w:pos="1370"/>
        </w:tabs>
        <w:spacing w:line="360" w:lineRule="auto"/>
        <w:ind w:right="144" w:firstLine="708"/>
        <w:rPr>
          <w:sz w:val="24"/>
        </w:rPr>
      </w:pPr>
      <w:r>
        <w:rPr>
          <w:color w:val="000009"/>
          <w:sz w:val="24"/>
        </w:rPr>
        <w:t>Приказ Министерства образования и науки Российской Федерации от 17 октября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2013 г. N 1155 г. Москва «Об утверждении федерального государственного 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образования».</w:t>
      </w:r>
    </w:p>
    <w:p w:rsidR="003A5BAF" w:rsidRDefault="003A5BAF" w:rsidP="003D5A86">
      <w:pPr>
        <w:pStyle w:val="a7"/>
        <w:numPr>
          <w:ilvl w:val="0"/>
          <w:numId w:val="171"/>
        </w:numPr>
        <w:tabs>
          <w:tab w:val="left" w:pos="1370"/>
        </w:tabs>
        <w:spacing w:before="1" w:line="360" w:lineRule="auto"/>
        <w:ind w:right="127" w:firstLine="708"/>
        <w:rPr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 образовательного стандарта начального общего образования обучающихся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здоровья».</w:t>
      </w:r>
    </w:p>
    <w:p w:rsidR="003A5BAF" w:rsidRDefault="003A5BAF">
      <w:pPr>
        <w:pStyle w:val="a3"/>
        <w:spacing w:line="275" w:lineRule="exact"/>
        <w:ind w:left="945" w:firstLine="0"/>
      </w:pPr>
      <w:r>
        <w:rPr>
          <w:color w:val="000009"/>
        </w:rPr>
        <w:t xml:space="preserve">5.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СанПиН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3.1./2.4.3598-20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140" w:line="360" w:lineRule="auto"/>
        <w:ind w:right="125" w:firstLine="708"/>
        <w:rPr>
          <w:sz w:val="24"/>
        </w:rPr>
      </w:pPr>
      <w:r>
        <w:rPr>
          <w:color w:val="000009"/>
          <w:sz w:val="24"/>
        </w:rPr>
        <w:t>Приказ Минобрнауки России от 17.10.2013 N 1155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государственного образовательного стандарта дошкольного образования» (Зарегистрировано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14.11.2013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N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30384).</w:t>
      </w:r>
    </w:p>
    <w:p w:rsidR="003A5BAF" w:rsidRDefault="003A5BAF">
      <w:pPr>
        <w:pStyle w:val="a3"/>
        <w:spacing w:before="4"/>
        <w:ind w:left="0" w:firstLine="0"/>
        <w:jc w:val="left"/>
        <w:rPr>
          <w:sz w:val="23"/>
        </w:rPr>
      </w:pPr>
    </w:p>
    <w:p w:rsidR="00B6612A" w:rsidRDefault="00B6612A">
      <w:pPr>
        <w:pStyle w:val="1"/>
        <w:ind w:left="5327" w:right="4512"/>
        <w:rPr>
          <w:color w:val="000009"/>
        </w:rPr>
      </w:pPr>
    </w:p>
    <w:p w:rsidR="00B6612A" w:rsidRDefault="00B6612A">
      <w:pPr>
        <w:pStyle w:val="1"/>
        <w:ind w:left="5327" w:right="4512"/>
        <w:rPr>
          <w:color w:val="000009"/>
        </w:rPr>
      </w:pPr>
    </w:p>
    <w:p w:rsidR="00B6612A" w:rsidRDefault="00B6612A">
      <w:pPr>
        <w:pStyle w:val="1"/>
        <w:ind w:left="5327" w:right="4512"/>
        <w:rPr>
          <w:color w:val="000009"/>
        </w:rPr>
      </w:pPr>
    </w:p>
    <w:p w:rsidR="00B6612A" w:rsidRDefault="00B6612A">
      <w:pPr>
        <w:pStyle w:val="1"/>
        <w:ind w:left="5327" w:right="4512"/>
        <w:rPr>
          <w:color w:val="000009"/>
        </w:rPr>
      </w:pPr>
    </w:p>
    <w:p w:rsidR="003A5BAF" w:rsidRDefault="00B6612A">
      <w:pPr>
        <w:pStyle w:val="1"/>
        <w:ind w:left="5327" w:right="4512"/>
      </w:pPr>
      <w:r>
        <w:rPr>
          <w:color w:val="000009"/>
        </w:rPr>
        <w:t>205</w:t>
      </w:r>
    </w:p>
    <w:p w:rsidR="003A5BAF" w:rsidRDefault="003A5BAF">
      <w:pPr>
        <w:sectPr w:rsidR="003A5BAF" w:rsidSect="00851D84">
          <w:footerReference w:type="default" r:id="rId16"/>
          <w:pgSz w:w="11920" w:h="16850"/>
          <w:pgMar w:top="1280" w:right="580" w:bottom="280" w:left="1040" w:header="0" w:footer="0" w:gutter="0"/>
          <w:cols w:space="720"/>
        </w:sectPr>
      </w:pP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72" w:line="360" w:lineRule="auto"/>
        <w:ind w:right="120" w:firstLine="708"/>
        <w:rPr>
          <w:sz w:val="24"/>
        </w:rPr>
      </w:pPr>
      <w:r>
        <w:rPr>
          <w:color w:val="000009"/>
          <w:sz w:val="24"/>
        </w:rPr>
        <w:lastRenderedPageBreak/>
        <w:t>Приказ Министерства образования и науки Российской Федерации (Минобрнауки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России) N 1014 г от 30 августа 2013 «Об утверждении Порядка организации и 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образования».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1" w:line="360" w:lineRule="auto"/>
        <w:ind w:right="135" w:firstLine="708"/>
        <w:rPr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Минобрнауки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30.08.2013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1014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программам дошкольного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образования».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line="360" w:lineRule="auto"/>
        <w:ind w:right="138" w:firstLine="708"/>
        <w:rPr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Минздравсоцразвития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августа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761н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(ред.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31.05.2011)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справочника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служащих,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должностей работников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образования».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ind w:left="1370"/>
        <w:rPr>
          <w:sz w:val="24"/>
        </w:rPr>
      </w:pPr>
      <w:r>
        <w:rPr>
          <w:color w:val="000009"/>
          <w:sz w:val="24"/>
        </w:rPr>
        <w:t>Письмо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Минобрнауки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«Комментарии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ДО»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февраля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2014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3A5BAF" w:rsidRDefault="003A5BAF">
      <w:pPr>
        <w:pStyle w:val="a3"/>
        <w:spacing w:before="139"/>
        <w:ind w:left="237" w:firstLine="0"/>
      </w:pPr>
      <w:r>
        <w:rPr>
          <w:color w:val="000009"/>
        </w:rPr>
        <w:t>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08-249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//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Вестник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2014.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Апрель.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7.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139" w:line="360" w:lineRule="auto"/>
        <w:ind w:right="129" w:firstLine="708"/>
        <w:rPr>
          <w:sz w:val="24"/>
        </w:rPr>
      </w:pPr>
      <w:r>
        <w:rPr>
          <w:color w:val="000009"/>
          <w:sz w:val="24"/>
        </w:rPr>
        <w:t>Письмо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Минобрнауки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2014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08-1002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(Методические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полномочий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субъектов Российской Федерации по финансовому обеспечению реализации прав граждан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общедоступного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бесплатного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образования).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line="360" w:lineRule="auto"/>
        <w:ind w:right="127" w:firstLine="708"/>
        <w:rPr>
          <w:sz w:val="24"/>
        </w:rPr>
      </w:pPr>
      <w:r>
        <w:rPr>
          <w:color w:val="000009"/>
          <w:sz w:val="24"/>
        </w:rPr>
        <w:t>Письмо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17.05.1995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61/19-12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 требованиях к играм и игрушкам в современных условиях» (Текст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документа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состоянию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июль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2011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года).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line="360" w:lineRule="auto"/>
        <w:ind w:right="128" w:firstLine="708"/>
        <w:rPr>
          <w:sz w:val="24"/>
        </w:rPr>
      </w:pPr>
      <w:r>
        <w:rPr>
          <w:color w:val="000009"/>
          <w:sz w:val="24"/>
        </w:rPr>
        <w:t>Письмо Минобразования РФ от 15 марта 2004 г. №03-51-46ин/14-03 «Примерные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 к содержанию развивающей среды детей дошкольного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возраста, воспитывающихся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семье».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1"/>
        <w:ind w:left="1370"/>
        <w:rPr>
          <w:sz w:val="24"/>
        </w:rPr>
      </w:pPr>
      <w:r>
        <w:rPr>
          <w:color w:val="000009"/>
          <w:sz w:val="24"/>
        </w:rPr>
        <w:t>Распоряжение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мая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2015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996-р</w:t>
      </w:r>
    </w:p>
    <w:p w:rsidR="003A5BAF" w:rsidRDefault="003A5BAF">
      <w:pPr>
        <w:pStyle w:val="a3"/>
        <w:spacing w:before="137" w:line="360" w:lineRule="auto"/>
        <w:ind w:left="237" w:right="123" w:firstLine="0"/>
      </w:pPr>
      <w:r>
        <w:rPr>
          <w:color w:val="000009"/>
        </w:rPr>
        <w:t>«Об утверждении Стратегии развития воспитания в Российской Федерации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2025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года».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color w:val="000009"/>
          <w:sz w:val="24"/>
        </w:rPr>
        <w:t>Распоряжение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4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2014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3A5BAF" w:rsidRDefault="003A5BAF">
      <w:pPr>
        <w:pStyle w:val="a3"/>
        <w:spacing w:before="137"/>
        <w:ind w:left="237" w:firstLine="0"/>
        <w:jc w:val="left"/>
      </w:pPr>
      <w:r>
        <w:rPr>
          <w:color w:val="000009"/>
        </w:rPr>
        <w:t>№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1726-р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«Об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Концепции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детей».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139"/>
        <w:ind w:left="1370"/>
        <w:jc w:val="left"/>
        <w:rPr>
          <w:sz w:val="24"/>
        </w:rPr>
      </w:pPr>
      <w:r>
        <w:rPr>
          <w:color w:val="000009"/>
          <w:sz w:val="24"/>
        </w:rPr>
        <w:t>СанПиН</w:t>
      </w:r>
    </w:p>
    <w:p w:rsidR="003A5BAF" w:rsidRDefault="003A5BAF" w:rsidP="003D5A86">
      <w:pPr>
        <w:pStyle w:val="a7"/>
        <w:numPr>
          <w:ilvl w:val="0"/>
          <w:numId w:val="172"/>
        </w:numPr>
        <w:tabs>
          <w:tab w:val="left" w:pos="1370"/>
        </w:tabs>
        <w:spacing w:before="140" w:line="360" w:lineRule="auto"/>
        <w:ind w:right="124" w:firstLine="708"/>
        <w:rPr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436-ФЗ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защите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информации, причиняющей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вред их здоровью и развитию» (в ред. Федерального закона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28.07.2012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139-ФЗ).</w:t>
      </w:r>
    </w:p>
    <w:p w:rsidR="003A5BAF" w:rsidRDefault="003A5BAF" w:rsidP="003D5A86">
      <w:pPr>
        <w:pStyle w:val="2"/>
        <w:numPr>
          <w:ilvl w:val="1"/>
          <w:numId w:val="157"/>
        </w:numPr>
        <w:tabs>
          <w:tab w:val="left" w:pos="1486"/>
        </w:tabs>
        <w:ind w:left="1485" w:hanging="541"/>
        <w:jc w:val="left"/>
      </w:pPr>
      <w:bookmarkStart w:id="34" w:name="_bookmark33"/>
      <w:bookmarkEnd w:id="34"/>
      <w:r>
        <w:rPr>
          <w:color w:val="000009"/>
          <w:u w:val="thick" w:color="000009"/>
        </w:rPr>
        <w:t>Перечень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литературных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источников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61" w:line="360" w:lineRule="auto"/>
        <w:ind w:right="135" w:firstLine="708"/>
        <w:rPr>
          <w:color w:val="000009"/>
          <w:sz w:val="24"/>
        </w:rPr>
      </w:pPr>
      <w:r>
        <w:rPr>
          <w:color w:val="000009"/>
          <w:sz w:val="24"/>
        </w:rPr>
        <w:t>Бабкина,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Н.В.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Бабкина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//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</w:t>
      </w:r>
    </w:p>
    <w:p w:rsidR="00B6612A" w:rsidRDefault="00B6612A" w:rsidP="00B6612A">
      <w:pPr>
        <w:pStyle w:val="a7"/>
        <w:tabs>
          <w:tab w:val="left" w:pos="1370"/>
        </w:tabs>
        <w:spacing w:before="161" w:line="360" w:lineRule="auto"/>
        <w:ind w:left="945" w:right="135" w:firstLine="0"/>
        <w:jc w:val="center"/>
        <w:rPr>
          <w:color w:val="000009"/>
          <w:sz w:val="24"/>
        </w:rPr>
      </w:pPr>
      <w:r>
        <w:rPr>
          <w:color w:val="000009"/>
          <w:sz w:val="24"/>
        </w:rPr>
        <w:t>206</w:t>
      </w:r>
    </w:p>
    <w:p w:rsidR="003A5BAF" w:rsidRDefault="003A5BAF">
      <w:pPr>
        <w:spacing w:line="360" w:lineRule="auto"/>
        <w:jc w:val="both"/>
        <w:rPr>
          <w:sz w:val="24"/>
        </w:rPr>
        <w:sectPr w:rsidR="003A5BAF" w:rsidSect="00851D84">
          <w:footerReference w:type="default" r:id="rId17"/>
          <w:pgSz w:w="11920" w:h="16850"/>
          <w:pgMar w:top="1260" w:right="580" w:bottom="280" w:left="1040" w:header="0" w:footer="0" w:gutter="0"/>
          <w:cols w:space="720"/>
        </w:sectPr>
      </w:pPr>
    </w:p>
    <w:p w:rsidR="003A5BAF" w:rsidRDefault="003A5BAF">
      <w:pPr>
        <w:pStyle w:val="a3"/>
        <w:spacing w:before="73"/>
        <w:ind w:left="237" w:firstLine="0"/>
      </w:pPr>
      <w:r>
        <w:rPr>
          <w:color w:val="000009"/>
        </w:rPr>
        <w:lastRenderedPageBreak/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развитии.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2012.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23-31.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37" w:line="360" w:lineRule="auto"/>
        <w:ind w:right="117" w:firstLine="708"/>
        <w:rPr>
          <w:sz w:val="24"/>
        </w:rPr>
      </w:pPr>
      <w:r>
        <w:rPr>
          <w:color w:val="000009"/>
          <w:sz w:val="24"/>
        </w:rPr>
        <w:t>Борякова, Н.Ю. Коррекционно-развивающее обучение и воспитание дошкольников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задержкой психического развития. Теория и практика : м</w:t>
      </w:r>
      <w:r>
        <w:rPr>
          <w:sz w:val="24"/>
        </w:rPr>
        <w:t xml:space="preserve">онография / </w:t>
      </w:r>
      <w:r>
        <w:rPr>
          <w:color w:val="000009"/>
          <w:sz w:val="24"/>
        </w:rPr>
        <w:t xml:space="preserve">Н.Ю. Борякова. </w:t>
      </w:r>
      <w:r>
        <w:rPr>
          <w:sz w:val="24"/>
        </w:rPr>
        <w:t>– М. : РИЦ</w:t>
      </w:r>
      <w:r>
        <w:rPr>
          <w:spacing w:val="-57"/>
          <w:sz w:val="24"/>
        </w:rPr>
        <w:t xml:space="preserve"> </w:t>
      </w:r>
      <w:r>
        <w:rPr>
          <w:sz w:val="24"/>
        </w:rPr>
        <w:t>МГГУ</w:t>
      </w:r>
      <w:r>
        <w:rPr>
          <w:spacing w:val="-1"/>
          <w:sz w:val="24"/>
        </w:rPr>
        <w:t xml:space="preserve"> </w:t>
      </w:r>
      <w:r>
        <w:rPr>
          <w:sz w:val="24"/>
        </w:rPr>
        <w:t>им. М.А.</w:t>
      </w:r>
      <w:r>
        <w:rPr>
          <w:spacing w:val="-1"/>
          <w:sz w:val="24"/>
        </w:rPr>
        <w:t xml:space="preserve"> </w:t>
      </w:r>
      <w:r>
        <w:rPr>
          <w:sz w:val="24"/>
        </w:rPr>
        <w:t>Шолохова, 2016.</w:t>
      </w:r>
      <w:r>
        <w:rPr>
          <w:spacing w:val="1"/>
          <w:sz w:val="24"/>
        </w:rPr>
        <w:t xml:space="preserve"> </w:t>
      </w:r>
      <w:r>
        <w:rPr>
          <w:sz w:val="24"/>
        </w:rPr>
        <w:t>– 170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2" w:line="360" w:lineRule="auto"/>
        <w:ind w:right="122" w:firstLine="708"/>
        <w:rPr>
          <w:color w:val="000009"/>
          <w:sz w:val="24"/>
        </w:rPr>
      </w:pPr>
      <w:r>
        <w:rPr>
          <w:color w:val="000009"/>
          <w:sz w:val="24"/>
        </w:rPr>
        <w:t>Винник, М.О. Задержка психического развития у детей: методологические принципы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М.О.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Винник.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– Ростов н/Д. 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Феникс,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2007.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" w:line="360" w:lineRule="auto"/>
        <w:ind w:right="119" w:firstLine="708"/>
        <w:rPr>
          <w:color w:val="000009"/>
          <w:sz w:val="24"/>
        </w:rPr>
      </w:pPr>
      <w:r>
        <w:rPr>
          <w:color w:val="000009"/>
          <w:sz w:val="24"/>
        </w:rPr>
        <w:t>Голубева,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звуко-слоговой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Г.Г. Голубева.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СПб.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ЦДК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проф. Л.Б.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Баряевой,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line="274" w:lineRule="exact"/>
        <w:ind w:left="1370"/>
        <w:rPr>
          <w:color w:val="000009"/>
          <w:sz w:val="24"/>
        </w:rPr>
      </w:pPr>
      <w:r>
        <w:rPr>
          <w:color w:val="000009"/>
          <w:sz w:val="24"/>
        </w:rPr>
        <w:t>Дьяченко,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О.М.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Психологические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дошкольников</w:t>
      </w:r>
    </w:p>
    <w:p w:rsidR="003A5BAF" w:rsidRDefault="003A5BAF">
      <w:pPr>
        <w:pStyle w:val="a3"/>
        <w:spacing w:before="140"/>
        <w:ind w:left="237" w:firstLine="0"/>
      </w:pPr>
      <w:r>
        <w:rPr>
          <w:color w:val="000009"/>
        </w:rPr>
        <w:t>/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О.М.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Дьяченко,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Лаврентьева.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Эксмо,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2000.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line="360" w:lineRule="auto"/>
        <w:ind w:right="123" w:firstLine="708"/>
        <w:rPr>
          <w:color w:val="000009"/>
          <w:sz w:val="24"/>
        </w:rPr>
      </w:pPr>
      <w:r>
        <w:rPr>
          <w:color w:val="000009"/>
          <w:sz w:val="24"/>
        </w:rPr>
        <w:t>Екжанова,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компенсирующего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(Коррекционно-развивающее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воспитание)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Е.А. Екжанова,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Е.А.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Стребелева.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 Просвещение,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2003.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" w:line="360" w:lineRule="auto"/>
        <w:ind w:right="118" w:firstLine="708"/>
        <w:rPr>
          <w:color w:val="000009"/>
          <w:sz w:val="24"/>
        </w:rPr>
      </w:pPr>
      <w:r>
        <w:rPr>
          <w:color w:val="000009"/>
          <w:sz w:val="24"/>
        </w:rPr>
        <w:t>Екжанова, Е.А. Коррекционно-педагогическая помощь детям раннего и дошкольного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возраста с неярко выраженными отклонениями в развитии / Е.А. Екжанова, Е.А. Стребелева.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СПб.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 Каро,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2008.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line="360" w:lineRule="auto"/>
        <w:ind w:right="119" w:firstLine="708"/>
        <w:rPr>
          <w:color w:val="000009"/>
          <w:sz w:val="24"/>
        </w:rPr>
      </w:pPr>
      <w:r>
        <w:rPr>
          <w:color w:val="000009"/>
          <w:sz w:val="24"/>
        </w:rPr>
        <w:t>Инденбаум,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Психосоциальное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подростков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интеллектуальной недостаточности 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автореф. дис. д-ра псих. наук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/ Е.Л. Инденбаум.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– М.,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2011.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40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" w:line="360" w:lineRule="auto"/>
        <w:ind w:right="119" w:firstLine="708"/>
        <w:rPr>
          <w:color w:val="000009"/>
          <w:sz w:val="24"/>
        </w:rPr>
      </w:pPr>
      <w:r>
        <w:rPr>
          <w:color w:val="000009"/>
          <w:sz w:val="24"/>
        </w:rPr>
        <w:t>Ковалец, И.В. Азбука эмоций : практич. пособие для работы с детьми, имеющими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отклонения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психофизическом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развитии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эмоциональной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И.В.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Ковалец.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ВЛАДОС,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2003.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430"/>
        </w:tabs>
        <w:spacing w:before="1" w:line="360" w:lineRule="auto"/>
        <w:ind w:right="119" w:firstLine="708"/>
        <w:rPr>
          <w:color w:val="000009"/>
          <w:sz w:val="24"/>
        </w:rPr>
      </w:pPr>
      <w:r>
        <w:rPr>
          <w:color w:val="000009"/>
          <w:sz w:val="24"/>
        </w:rPr>
        <w:t>Майер,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А.А.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схемах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таблицах)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Майер.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: Пед. общество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2014.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33"/>
        <w:ind w:left="1370"/>
        <w:rPr>
          <w:color w:val="000009"/>
          <w:sz w:val="24"/>
        </w:rPr>
      </w:pPr>
      <w:r>
        <w:rPr>
          <w:color w:val="000009"/>
          <w:sz w:val="24"/>
        </w:rPr>
        <w:t>Мамайчук,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И.И.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психолога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развития</w:t>
      </w:r>
    </w:p>
    <w:p w:rsidR="003A5BAF" w:rsidRDefault="003A5BAF">
      <w:pPr>
        <w:pStyle w:val="a3"/>
        <w:spacing w:before="140"/>
        <w:ind w:left="237" w:firstLine="0"/>
      </w:pPr>
      <w:r>
        <w:rPr>
          <w:color w:val="000009"/>
        </w:rPr>
        <w:t>/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И.И.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Мамайчук,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М.Н.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Ильина. 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2004.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39" w:line="360" w:lineRule="auto"/>
        <w:ind w:right="137" w:firstLine="708"/>
        <w:rPr>
          <w:color w:val="000009"/>
          <w:sz w:val="24"/>
        </w:rPr>
      </w:pPr>
      <w:r>
        <w:rPr>
          <w:color w:val="000009"/>
          <w:sz w:val="24"/>
        </w:rPr>
        <w:t>Марковская,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И.Ф.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Клиническая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нейропсихологическая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И.Ф.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Марковская.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Комплекс-центр,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1993.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" w:line="360" w:lineRule="auto"/>
        <w:ind w:right="128" w:firstLine="708"/>
        <w:rPr>
          <w:color w:val="000009"/>
          <w:sz w:val="24"/>
        </w:rPr>
      </w:pPr>
      <w:r>
        <w:rPr>
          <w:color w:val="000009"/>
          <w:sz w:val="24"/>
        </w:rPr>
        <w:t>Приказ Минобрнауки России от 17.10.2013 N 1155 "Об утверждении 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 образовательного стандарта дошкольного образования" (Зарегистрировано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 14.11.2013 N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30384).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line="275" w:lineRule="exact"/>
        <w:ind w:left="1370"/>
        <w:rPr>
          <w:color w:val="000009"/>
          <w:sz w:val="24"/>
        </w:rPr>
      </w:pPr>
      <w:r>
        <w:rPr>
          <w:color w:val="000009"/>
          <w:sz w:val="24"/>
        </w:rPr>
        <w:t>Психолого-педагогическая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</w:p>
    <w:p w:rsidR="003A5BAF" w:rsidRDefault="003A5BAF">
      <w:pPr>
        <w:pStyle w:val="a3"/>
        <w:spacing w:before="139"/>
        <w:ind w:left="237" w:firstLine="0"/>
        <w:rPr>
          <w:color w:val="000009"/>
        </w:rPr>
      </w:pPr>
      <w:r>
        <w:rPr>
          <w:color w:val="000009"/>
        </w:rPr>
        <w:t>/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Стребелевой.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Полиграфсервис,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1998.</w:t>
      </w:r>
    </w:p>
    <w:p w:rsidR="00B6612A" w:rsidRDefault="00B6612A">
      <w:pPr>
        <w:pStyle w:val="a3"/>
        <w:spacing w:before="139"/>
        <w:ind w:left="237" w:firstLine="0"/>
        <w:rPr>
          <w:color w:val="000009"/>
        </w:rPr>
      </w:pPr>
    </w:p>
    <w:p w:rsidR="00B6612A" w:rsidRDefault="00B6612A" w:rsidP="00B6612A">
      <w:pPr>
        <w:pStyle w:val="a3"/>
        <w:spacing w:before="139"/>
        <w:ind w:left="237" w:firstLine="0"/>
        <w:jc w:val="center"/>
      </w:pPr>
      <w:r>
        <w:rPr>
          <w:color w:val="000009"/>
        </w:rPr>
        <w:t>207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33" w:line="360" w:lineRule="auto"/>
        <w:ind w:right="125" w:firstLine="708"/>
        <w:rPr>
          <w:color w:val="000009"/>
          <w:sz w:val="24"/>
        </w:rPr>
      </w:pPr>
      <w:r>
        <w:rPr>
          <w:color w:val="000009"/>
          <w:sz w:val="24"/>
        </w:rPr>
        <w:lastRenderedPageBreak/>
        <w:t>Разработка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ОВЗ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: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методич.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пособие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общ.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Т.А.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Овечкиной,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Н.Н.</w:t>
      </w:r>
    </w:p>
    <w:p w:rsidR="003A5BAF" w:rsidRDefault="003A5BAF">
      <w:pPr>
        <w:pStyle w:val="a3"/>
        <w:spacing w:before="73"/>
        <w:ind w:left="237" w:firstLine="0"/>
        <w:jc w:val="left"/>
      </w:pPr>
      <w:r>
        <w:rPr>
          <w:color w:val="000009"/>
        </w:rPr>
        <w:t>Яковлевой.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СПб.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ЦДК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проф.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Л.Б.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Баряевой,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2015.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  <w:tab w:val="left" w:pos="2385"/>
          <w:tab w:val="left" w:pos="4120"/>
          <w:tab w:val="left" w:pos="5664"/>
          <w:tab w:val="left" w:pos="6065"/>
          <w:tab w:val="left" w:pos="6937"/>
          <w:tab w:val="left" w:pos="7825"/>
          <w:tab w:val="left" w:pos="9176"/>
          <w:tab w:val="left" w:pos="9678"/>
        </w:tabs>
        <w:spacing w:before="137"/>
        <w:ind w:left="1370"/>
        <w:jc w:val="left"/>
        <w:rPr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z w:val="24"/>
        </w:rPr>
        <w:tab/>
        <w:t>Министерства</w:t>
      </w:r>
      <w:r>
        <w:rPr>
          <w:color w:val="000009"/>
          <w:sz w:val="24"/>
        </w:rPr>
        <w:tab/>
        <w:t>образования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науки</w:t>
      </w:r>
      <w:r>
        <w:rPr>
          <w:color w:val="000009"/>
          <w:sz w:val="24"/>
        </w:rPr>
        <w:tab/>
        <w:t>РФ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z w:val="24"/>
        </w:rPr>
        <w:tab/>
        <w:t>19.12.2014</w:t>
      </w:r>
      <w:r>
        <w:rPr>
          <w:color w:val="000009"/>
          <w:sz w:val="24"/>
        </w:rPr>
        <w:tab/>
        <w:t>№</w:t>
      </w:r>
      <w:r>
        <w:rPr>
          <w:color w:val="000009"/>
          <w:sz w:val="24"/>
        </w:rPr>
        <w:tab/>
        <w:t>1598</w:t>
      </w:r>
    </w:p>
    <w:p w:rsidR="003A5BAF" w:rsidRDefault="003A5BAF">
      <w:pPr>
        <w:pStyle w:val="a3"/>
        <w:spacing w:before="142" w:line="360" w:lineRule="auto"/>
        <w:ind w:left="237" w:right="714" w:firstLine="0"/>
        <w:jc w:val="left"/>
      </w:pPr>
      <w:r>
        <w:rPr>
          <w:color w:val="000009"/>
        </w:rPr>
        <w:t>«Об утверждении федерального государственного образовательного стандарта начального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здоровья».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line="274" w:lineRule="exact"/>
        <w:ind w:left="1370"/>
        <w:jc w:val="left"/>
        <w:rPr>
          <w:color w:val="000009"/>
          <w:sz w:val="24"/>
        </w:rPr>
      </w:pPr>
      <w:r>
        <w:rPr>
          <w:color w:val="000009"/>
          <w:sz w:val="24"/>
        </w:rPr>
        <w:t>Шевченко,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С.Г.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Подготовка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развития</w:t>
      </w:r>
    </w:p>
    <w:p w:rsidR="003A5BAF" w:rsidRDefault="003A5BAF">
      <w:pPr>
        <w:pStyle w:val="a3"/>
        <w:spacing w:before="139"/>
        <w:ind w:left="237" w:firstLine="0"/>
      </w:pPr>
      <w:r>
        <w:rPr>
          <w:color w:val="000009"/>
        </w:rPr>
        <w:t>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С.Г.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Шевченко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ред.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С.Г.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Шевченко.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Пресса,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2003. 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40" w:line="360" w:lineRule="auto"/>
        <w:ind w:right="127" w:firstLine="708"/>
        <w:rPr>
          <w:color w:val="000009"/>
          <w:sz w:val="24"/>
        </w:rPr>
      </w:pPr>
      <w:r>
        <w:rPr>
          <w:color w:val="000009"/>
          <w:sz w:val="24"/>
        </w:rPr>
        <w:t>Шевченко,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С.Г.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аспекты / С.Г.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Шевченко.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 М.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: Владос,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2001.</w:t>
      </w:r>
    </w:p>
    <w:p w:rsidR="003A5BAF" w:rsidRDefault="003A5BAF" w:rsidP="003D5A86">
      <w:pPr>
        <w:pStyle w:val="a7"/>
        <w:numPr>
          <w:ilvl w:val="0"/>
          <w:numId w:val="173"/>
        </w:numPr>
        <w:tabs>
          <w:tab w:val="left" w:pos="1370"/>
        </w:tabs>
        <w:spacing w:before="139" w:line="360" w:lineRule="auto"/>
        <w:ind w:left="100" w:right="117" w:firstLine="852"/>
        <w:rPr>
          <w:color w:val="000009"/>
          <w:sz w:val="24"/>
        </w:rPr>
      </w:pPr>
      <w:r>
        <w:rPr>
          <w:color w:val="000009"/>
          <w:sz w:val="24"/>
        </w:rPr>
        <w:t>Шевченко, С.Г. Диагностика и коррекция задержки психического развития у детей /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С.Г. Шевченко, Н.Н. Малофеев, А.О. Дробинская и др. ; под ред. С.Г. Шевченко. – М. : АРКТИ,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2001.</w:t>
      </w:r>
    </w:p>
    <w:p w:rsidR="003A5BAF" w:rsidRDefault="003A5BAF">
      <w:pPr>
        <w:pStyle w:val="2"/>
        <w:ind w:left="945"/>
        <w:jc w:val="left"/>
      </w:pPr>
      <w:r>
        <w:rPr>
          <w:color w:val="000009"/>
          <w:u w:val="thick" w:color="000009"/>
        </w:rPr>
        <w:t>Электронные</w:t>
      </w:r>
      <w:r>
        <w:rPr>
          <w:color w:val="000009"/>
          <w:spacing w:val="20"/>
          <w:u w:val="thick" w:color="000009"/>
        </w:rPr>
        <w:t xml:space="preserve"> </w:t>
      </w:r>
      <w:r>
        <w:rPr>
          <w:color w:val="000009"/>
          <w:u w:val="thick" w:color="000009"/>
        </w:rPr>
        <w:t>образовательные</w:t>
      </w:r>
      <w:r>
        <w:rPr>
          <w:color w:val="000009"/>
          <w:spacing w:val="25"/>
          <w:u w:val="thick" w:color="000009"/>
        </w:rPr>
        <w:t xml:space="preserve"> </w:t>
      </w:r>
      <w:r>
        <w:rPr>
          <w:color w:val="000009"/>
          <w:u w:val="thick" w:color="000009"/>
        </w:rPr>
        <w:t>ресурсы</w:t>
      </w:r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</w:tabs>
        <w:spacing w:before="132" w:line="360" w:lineRule="auto"/>
        <w:ind w:right="123" w:firstLine="708"/>
        <w:jc w:val="left"/>
        <w:rPr>
          <w:sz w:val="24"/>
        </w:rPr>
      </w:pPr>
      <w:r>
        <w:rPr>
          <w:color w:val="000009"/>
          <w:sz w:val="24"/>
        </w:rPr>
        <w:t>Федеральная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целевая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на  2011-2015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гг.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5"/>
          <w:sz w:val="24"/>
        </w:rPr>
        <w:t xml:space="preserve"> </w:t>
      </w:r>
      <w:hyperlink r:id="rId18">
        <w:r>
          <w:rPr>
            <w:color w:val="000009"/>
            <w:sz w:val="24"/>
          </w:rPr>
          <w:t>http://www.fcpro.ru.</w:t>
        </w:r>
      </w:hyperlink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</w:tabs>
        <w:spacing w:line="274" w:lineRule="exact"/>
        <w:ind w:left="1370"/>
        <w:jc w:val="left"/>
        <w:rPr>
          <w:sz w:val="24"/>
        </w:rPr>
      </w:pPr>
      <w:r>
        <w:rPr>
          <w:color w:val="000009"/>
          <w:sz w:val="24"/>
        </w:rPr>
        <w:t>Министерство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РФ.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http://минобрнауки.рф.</w:t>
      </w:r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  <w:tab w:val="left" w:pos="2961"/>
          <w:tab w:val="left" w:pos="4649"/>
          <w:tab w:val="left" w:pos="6468"/>
          <w:tab w:val="left" w:pos="7649"/>
          <w:tab w:val="left" w:pos="8165"/>
          <w:tab w:val="left" w:pos="9255"/>
        </w:tabs>
        <w:spacing w:before="140" w:line="360" w:lineRule="auto"/>
        <w:ind w:right="160" w:firstLine="708"/>
        <w:jc w:val="left"/>
        <w:rPr>
          <w:sz w:val="24"/>
        </w:rPr>
      </w:pPr>
      <w:r>
        <w:rPr>
          <w:color w:val="000009"/>
          <w:sz w:val="24"/>
        </w:rPr>
        <w:t>Российское</w:t>
      </w:r>
      <w:r>
        <w:rPr>
          <w:color w:val="000009"/>
          <w:sz w:val="24"/>
        </w:rPr>
        <w:tab/>
        <w:t>образование</w:t>
      </w:r>
      <w:r>
        <w:rPr>
          <w:color w:val="000009"/>
          <w:sz w:val="24"/>
        </w:rPr>
        <w:tab/>
        <w:t>Федеральный</w:t>
      </w:r>
      <w:r>
        <w:rPr>
          <w:color w:val="000009"/>
          <w:sz w:val="24"/>
        </w:rPr>
        <w:tab/>
        <w:t>портал.</w:t>
      </w:r>
      <w:r>
        <w:rPr>
          <w:color w:val="000009"/>
          <w:sz w:val="24"/>
        </w:rPr>
        <w:tab/>
        <w:t>–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  <w:t>доступа:</w:t>
      </w:r>
      <w:r>
        <w:rPr>
          <w:color w:val="000009"/>
          <w:spacing w:val="-57"/>
          <w:sz w:val="24"/>
        </w:rPr>
        <w:t xml:space="preserve"> </w:t>
      </w:r>
      <w:hyperlink r:id="rId19">
        <w:r>
          <w:rPr>
            <w:color w:val="000009"/>
            <w:sz w:val="24"/>
          </w:rPr>
          <w:t>http://www.edu.ru/index.php.</w:t>
        </w:r>
      </w:hyperlink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</w:tabs>
        <w:spacing w:line="274" w:lineRule="exact"/>
        <w:ind w:left="1370"/>
        <w:jc w:val="left"/>
        <w:rPr>
          <w:sz w:val="24"/>
        </w:rPr>
      </w:pPr>
      <w:r>
        <w:rPr>
          <w:color w:val="000009"/>
          <w:sz w:val="24"/>
        </w:rPr>
        <w:t>ФГОС.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http://минобрнауки.рф/новости/3447/файл/2280/13.06.14.</w:t>
      </w:r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  <w:tab w:val="left" w:pos="3148"/>
          <w:tab w:val="left" w:pos="6043"/>
          <w:tab w:val="left" w:pos="7383"/>
          <w:tab w:val="left" w:pos="8009"/>
          <w:tab w:val="left" w:pos="9260"/>
        </w:tabs>
        <w:spacing w:before="139" w:line="360" w:lineRule="auto"/>
        <w:ind w:right="155" w:firstLine="708"/>
        <w:jc w:val="left"/>
        <w:rPr>
          <w:sz w:val="24"/>
        </w:rPr>
      </w:pPr>
      <w:r>
        <w:rPr>
          <w:color w:val="000009"/>
          <w:sz w:val="24"/>
        </w:rPr>
        <w:t>Российский</w:t>
      </w:r>
      <w:r>
        <w:rPr>
          <w:color w:val="000009"/>
          <w:sz w:val="24"/>
        </w:rPr>
        <w:tab/>
        <w:t>общеобразовательный</w:t>
      </w:r>
      <w:r>
        <w:rPr>
          <w:color w:val="000009"/>
          <w:sz w:val="24"/>
        </w:rPr>
        <w:tab/>
        <w:t>портал.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  <w:t>доступа:</w:t>
      </w:r>
      <w:r>
        <w:rPr>
          <w:color w:val="000009"/>
          <w:spacing w:val="-57"/>
          <w:sz w:val="24"/>
        </w:rPr>
        <w:t xml:space="preserve"> </w:t>
      </w:r>
      <w:hyperlink r:id="rId20">
        <w:r>
          <w:rPr>
            <w:color w:val="000009"/>
            <w:sz w:val="24"/>
          </w:rPr>
          <w:t>http://www.school.edu.ru.</w:t>
        </w:r>
      </w:hyperlink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</w:tabs>
        <w:spacing w:line="360" w:lineRule="auto"/>
        <w:ind w:right="135" w:firstLine="708"/>
        <w:jc w:val="left"/>
        <w:rPr>
          <w:sz w:val="24"/>
        </w:rPr>
      </w:pPr>
      <w:r>
        <w:rPr>
          <w:color w:val="000009"/>
          <w:sz w:val="24"/>
        </w:rPr>
        <w:t>Российское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образование.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портал.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-57"/>
          <w:sz w:val="24"/>
        </w:rPr>
        <w:t xml:space="preserve"> </w:t>
      </w:r>
      <w:hyperlink r:id="rId21">
        <w:r>
          <w:rPr>
            <w:color w:val="000009"/>
            <w:sz w:val="24"/>
          </w:rPr>
          <w:t>http://www.edu.ru.</w:t>
        </w:r>
      </w:hyperlink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  <w:tab w:val="left" w:pos="4363"/>
          <w:tab w:val="left" w:pos="6206"/>
          <w:tab w:val="left" w:pos="7714"/>
          <w:tab w:val="left" w:pos="8177"/>
          <w:tab w:val="left" w:pos="9258"/>
        </w:tabs>
        <w:spacing w:before="2" w:line="360" w:lineRule="auto"/>
        <w:ind w:right="158" w:firstLine="708"/>
        <w:jc w:val="left"/>
        <w:rPr>
          <w:sz w:val="24"/>
        </w:rPr>
      </w:pPr>
      <w:r>
        <w:rPr>
          <w:color w:val="000009"/>
          <w:sz w:val="24"/>
        </w:rPr>
        <w:t>Сайт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«Всероссийский</w:t>
      </w:r>
      <w:r>
        <w:rPr>
          <w:color w:val="000009"/>
          <w:sz w:val="24"/>
        </w:rPr>
        <w:tab/>
        <w:t>Августовский</w:t>
      </w:r>
      <w:r>
        <w:rPr>
          <w:color w:val="000009"/>
          <w:sz w:val="24"/>
        </w:rPr>
        <w:tab/>
        <w:t>педсовет».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доступа:</w:t>
      </w:r>
      <w:r>
        <w:rPr>
          <w:color w:val="000009"/>
          <w:spacing w:val="-57"/>
          <w:sz w:val="24"/>
        </w:rPr>
        <w:t xml:space="preserve"> </w:t>
      </w:r>
      <w:hyperlink r:id="rId22">
        <w:r>
          <w:rPr>
            <w:color w:val="000009"/>
            <w:sz w:val="24"/>
          </w:rPr>
          <w:t>www.pedsovet.org.</w:t>
        </w:r>
      </w:hyperlink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</w:tabs>
        <w:spacing w:line="360" w:lineRule="auto"/>
        <w:ind w:right="122" w:firstLine="708"/>
        <w:jc w:val="left"/>
        <w:rPr>
          <w:sz w:val="24"/>
        </w:rPr>
      </w:pPr>
      <w:r>
        <w:rPr>
          <w:color w:val="000009"/>
          <w:sz w:val="24"/>
        </w:rPr>
        <w:t>Образовательный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портал.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13"/>
          <w:sz w:val="24"/>
        </w:rPr>
        <w:t xml:space="preserve"> </w:t>
      </w:r>
      <w:hyperlink r:id="rId23">
        <w:r>
          <w:rPr>
            <w:color w:val="000009"/>
            <w:sz w:val="24"/>
          </w:rPr>
          <w:t>http://www.prodlenka.org/vneklassnaia-</w:t>
        </w:r>
      </w:hyperlink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rabotapublikatcii.html.</w:t>
      </w:r>
    </w:p>
    <w:p w:rsidR="003A5BAF" w:rsidRDefault="003A5BAF" w:rsidP="003D5A86">
      <w:pPr>
        <w:pStyle w:val="a7"/>
        <w:numPr>
          <w:ilvl w:val="0"/>
          <w:numId w:val="174"/>
        </w:numPr>
        <w:tabs>
          <w:tab w:val="left" w:pos="1370"/>
        </w:tabs>
        <w:spacing w:line="274" w:lineRule="exact"/>
        <w:ind w:left="1370"/>
        <w:jc w:val="left"/>
        <w:rPr>
          <w:sz w:val="24"/>
        </w:rPr>
      </w:pPr>
      <w:r>
        <w:rPr>
          <w:color w:val="000009"/>
          <w:sz w:val="24"/>
        </w:rPr>
        <w:t>Сайт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ФГАУ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«ФИРО».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57"/>
          <w:sz w:val="24"/>
        </w:rPr>
        <w:t xml:space="preserve"> </w:t>
      </w:r>
      <w:hyperlink r:id="rId24">
        <w:r>
          <w:rPr>
            <w:color w:val="000009"/>
            <w:sz w:val="24"/>
          </w:rPr>
          <w:t>http://www.firo.ru.</w:t>
        </w:r>
      </w:hyperlink>
    </w:p>
    <w:p w:rsidR="003A5BAF" w:rsidRDefault="003A5BAF">
      <w:pPr>
        <w:pStyle w:val="a3"/>
        <w:spacing w:before="10"/>
        <w:ind w:left="0" w:firstLine="0"/>
        <w:jc w:val="left"/>
        <w:rPr>
          <w:sz w:val="30"/>
        </w:rPr>
      </w:pPr>
    </w:p>
    <w:p w:rsidR="003A5BAF" w:rsidRPr="00B6612A" w:rsidRDefault="003A5BAF" w:rsidP="003D5A86">
      <w:pPr>
        <w:pStyle w:val="a7"/>
        <w:numPr>
          <w:ilvl w:val="0"/>
          <w:numId w:val="174"/>
        </w:numPr>
        <w:tabs>
          <w:tab w:val="left" w:pos="1370"/>
          <w:tab w:val="left" w:pos="2899"/>
          <w:tab w:val="left" w:pos="4128"/>
          <w:tab w:val="left" w:pos="7789"/>
          <w:tab w:val="left" w:pos="8199"/>
          <w:tab w:val="left" w:pos="9186"/>
        </w:tabs>
        <w:spacing w:before="1" w:line="362" w:lineRule="auto"/>
        <w:ind w:right="163" w:firstLine="708"/>
        <w:jc w:val="left"/>
        <w:rPr>
          <w:sz w:val="24"/>
        </w:rPr>
      </w:pPr>
      <w:r>
        <w:rPr>
          <w:color w:val="000009"/>
          <w:sz w:val="24"/>
        </w:rPr>
        <w:t>Справочная</w:t>
      </w:r>
      <w:r>
        <w:rPr>
          <w:color w:val="000009"/>
          <w:sz w:val="24"/>
        </w:rPr>
        <w:tab/>
        <w:t>правовая</w:t>
      </w:r>
      <w:r>
        <w:rPr>
          <w:color w:val="000009"/>
          <w:sz w:val="24"/>
        </w:rPr>
        <w:tab/>
        <w:t>система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«КонсультантПлюс».</w:t>
      </w:r>
      <w:r>
        <w:rPr>
          <w:color w:val="000009"/>
          <w:sz w:val="24"/>
        </w:rPr>
        <w:tab/>
        <w:t>–</w:t>
      </w:r>
      <w:r>
        <w:rPr>
          <w:color w:val="000009"/>
          <w:sz w:val="24"/>
        </w:rPr>
        <w:tab/>
        <w:t>Режим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доступа::</w:t>
      </w:r>
      <w:r>
        <w:rPr>
          <w:color w:val="000009"/>
          <w:spacing w:val="-57"/>
          <w:sz w:val="24"/>
        </w:rPr>
        <w:t xml:space="preserve"> </w:t>
      </w:r>
      <w:hyperlink r:id="rId25">
        <w:r>
          <w:rPr>
            <w:color w:val="000009"/>
            <w:sz w:val="24"/>
          </w:rPr>
          <w:t>http://www.consultant.ru.</w:t>
        </w:r>
      </w:hyperlink>
    </w:p>
    <w:p w:rsidR="00B6612A" w:rsidRDefault="00B6612A" w:rsidP="00B6612A">
      <w:pPr>
        <w:pStyle w:val="a7"/>
        <w:rPr>
          <w:sz w:val="24"/>
        </w:rPr>
      </w:pPr>
    </w:p>
    <w:p w:rsidR="00B6612A" w:rsidRDefault="00B6612A" w:rsidP="00B6612A">
      <w:pPr>
        <w:pStyle w:val="a7"/>
        <w:tabs>
          <w:tab w:val="left" w:pos="1370"/>
          <w:tab w:val="left" w:pos="2899"/>
          <w:tab w:val="left" w:pos="4128"/>
          <w:tab w:val="left" w:pos="7789"/>
          <w:tab w:val="left" w:pos="8199"/>
          <w:tab w:val="left" w:pos="9186"/>
        </w:tabs>
        <w:spacing w:before="1" w:line="362" w:lineRule="auto"/>
        <w:ind w:right="163"/>
        <w:jc w:val="left"/>
        <w:rPr>
          <w:sz w:val="24"/>
        </w:rPr>
      </w:pPr>
    </w:p>
    <w:p w:rsidR="00B6612A" w:rsidRDefault="00B6612A" w:rsidP="00B6612A">
      <w:pPr>
        <w:pStyle w:val="a7"/>
        <w:tabs>
          <w:tab w:val="left" w:pos="1370"/>
          <w:tab w:val="left" w:pos="2899"/>
          <w:tab w:val="left" w:pos="4128"/>
          <w:tab w:val="left" w:pos="7789"/>
          <w:tab w:val="left" w:pos="8199"/>
          <w:tab w:val="left" w:pos="9186"/>
        </w:tabs>
        <w:spacing w:before="1" w:line="362" w:lineRule="auto"/>
        <w:ind w:right="163"/>
        <w:jc w:val="left"/>
        <w:rPr>
          <w:sz w:val="24"/>
        </w:rPr>
      </w:pPr>
    </w:p>
    <w:p w:rsidR="00B6612A" w:rsidRDefault="00B6612A" w:rsidP="00B6612A">
      <w:pPr>
        <w:pStyle w:val="a7"/>
        <w:tabs>
          <w:tab w:val="left" w:pos="1370"/>
          <w:tab w:val="left" w:pos="2899"/>
          <w:tab w:val="left" w:pos="4128"/>
          <w:tab w:val="left" w:pos="7789"/>
          <w:tab w:val="left" w:pos="8199"/>
          <w:tab w:val="left" w:pos="9186"/>
        </w:tabs>
        <w:spacing w:before="1" w:line="362" w:lineRule="auto"/>
        <w:ind w:right="163"/>
        <w:jc w:val="left"/>
        <w:rPr>
          <w:sz w:val="24"/>
        </w:rPr>
      </w:pPr>
    </w:p>
    <w:p w:rsidR="00B6612A" w:rsidRDefault="00B6612A" w:rsidP="00B6612A">
      <w:pPr>
        <w:pStyle w:val="a7"/>
        <w:tabs>
          <w:tab w:val="left" w:pos="1370"/>
          <w:tab w:val="left" w:pos="2899"/>
          <w:tab w:val="left" w:pos="4128"/>
          <w:tab w:val="left" w:pos="7789"/>
          <w:tab w:val="left" w:pos="8199"/>
          <w:tab w:val="left" w:pos="9186"/>
        </w:tabs>
        <w:spacing w:before="1" w:line="362" w:lineRule="auto"/>
        <w:ind w:right="163"/>
        <w:rPr>
          <w:sz w:val="24"/>
        </w:rPr>
      </w:pPr>
      <w:r>
        <w:rPr>
          <w:sz w:val="24"/>
        </w:rPr>
        <w:t xml:space="preserve">                                                        208</w:t>
      </w:r>
    </w:p>
    <w:sectPr w:rsidR="00B6612A" w:rsidSect="00851D84">
      <w:footerReference w:type="default" r:id="rId26"/>
      <w:pgSz w:w="11920" w:h="16850"/>
      <w:pgMar w:top="1180" w:right="58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EE7" w:rsidRDefault="00DC1EE7">
      <w:r>
        <w:separator/>
      </w:r>
    </w:p>
  </w:endnote>
  <w:endnote w:type="continuationSeparator" w:id="0">
    <w:p w:rsidR="00DC1EE7" w:rsidRDefault="00DC1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DC1EE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6.1pt;margin-top:768.35pt;width:27.05pt;height:17.55pt;z-index:-2;mso-position-horizontal-relative:page;mso-position-vertical-relative:page" filled="f" stroked="f">
          <v:textbox style="mso-next-textbox:#_x0000_s2049" inset="0,0,0,0">
            <w:txbxContent>
              <w:p w:rsidR="00B6612A" w:rsidRDefault="00B6612A">
                <w:pPr>
                  <w:spacing w:before="9"/>
                  <w:ind w:left="60"/>
                  <w:rPr>
                    <w:sz w:val="28"/>
                  </w:rPr>
                </w:pPr>
                <w:r>
                  <w:rPr>
                    <w:color w:val="000009"/>
                    <w:sz w:val="28"/>
                  </w:rPr>
                  <w:fldChar w:fldCharType="begin"/>
                </w:r>
                <w:r>
                  <w:rPr>
                    <w:color w:val="000009"/>
                    <w:sz w:val="28"/>
                  </w:rPr>
                  <w:instrText xml:space="preserve"> PAGE </w:instrText>
                </w:r>
                <w:r>
                  <w:rPr>
                    <w:color w:val="000009"/>
                    <w:sz w:val="28"/>
                  </w:rPr>
                  <w:fldChar w:fldCharType="separate"/>
                </w:r>
                <w:r w:rsidR="00851D84">
                  <w:rPr>
                    <w:noProof/>
                    <w:color w:val="000009"/>
                    <w:sz w:val="28"/>
                  </w:rPr>
                  <w:t>2</w:t>
                </w:r>
                <w:r>
                  <w:rPr>
                    <w:color w:val="000009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DC1EE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1.6pt;margin-top:521.8pt;width:27.05pt;height:17.55pt;z-index:-1;mso-position-horizontal-relative:page;mso-position-vertical-relative:page" filled="f" stroked="f">
          <v:textbox inset="0,0,0,0">
            <w:txbxContent>
              <w:p w:rsidR="00B6612A" w:rsidRDefault="00B6612A">
                <w:pPr>
                  <w:spacing w:before="9"/>
                  <w:ind w:left="60"/>
                  <w:rPr>
                    <w:sz w:val="28"/>
                  </w:rPr>
                </w:pPr>
                <w:r>
                  <w:rPr>
                    <w:color w:val="000009"/>
                    <w:sz w:val="28"/>
                  </w:rPr>
                  <w:fldChar w:fldCharType="begin"/>
                </w:r>
                <w:r>
                  <w:rPr>
                    <w:color w:val="000009"/>
                    <w:sz w:val="28"/>
                  </w:rPr>
                  <w:instrText xml:space="preserve"> PAGE </w:instrText>
                </w:r>
                <w:r>
                  <w:rPr>
                    <w:color w:val="000009"/>
                    <w:sz w:val="28"/>
                  </w:rPr>
                  <w:fldChar w:fldCharType="separate"/>
                </w:r>
                <w:r w:rsidR="00851D84">
                  <w:rPr>
                    <w:noProof/>
                    <w:color w:val="000009"/>
                    <w:sz w:val="28"/>
                  </w:rPr>
                  <w:t>203</w:t>
                </w:r>
                <w:r>
                  <w:rPr>
                    <w:color w:val="000009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12A" w:rsidRDefault="00B6612A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EE7" w:rsidRDefault="00DC1EE7">
      <w:r>
        <w:separator/>
      </w:r>
    </w:p>
  </w:footnote>
  <w:footnote w:type="continuationSeparator" w:id="0">
    <w:p w:rsidR="00DC1EE7" w:rsidRDefault="00DC1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>
    <w:nsid w:val="804E4E29"/>
    <w:multiLevelType w:val="multilevel"/>
    <w:tmpl w:val="804E4E29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1">
    <w:nsid w:val="813A4B87"/>
    <w:multiLevelType w:val="multilevel"/>
    <w:tmpl w:val="813A4B87"/>
    <w:lvl w:ilvl="0">
      <w:start w:val="1"/>
      <w:numFmt w:val="decimal"/>
      <w:lvlText w:val="%1."/>
      <w:lvlJc w:val="left"/>
      <w:pPr>
        <w:ind w:left="497" w:hanging="276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76"/>
      </w:pPr>
      <w:rPr>
        <w:rFonts w:hint="default"/>
      </w:rPr>
    </w:lvl>
    <w:lvl w:ilvl="2">
      <w:numFmt w:val="bullet"/>
      <w:lvlText w:val="•"/>
      <w:lvlJc w:val="left"/>
      <w:pPr>
        <w:ind w:left="2614" w:hanging="276"/>
      </w:pPr>
      <w:rPr>
        <w:rFonts w:hint="default"/>
      </w:rPr>
    </w:lvl>
    <w:lvl w:ilvl="3">
      <w:numFmt w:val="bullet"/>
      <w:lvlText w:val="•"/>
      <w:lvlJc w:val="left"/>
      <w:pPr>
        <w:ind w:left="3671" w:hanging="276"/>
      </w:pPr>
      <w:rPr>
        <w:rFonts w:hint="default"/>
      </w:rPr>
    </w:lvl>
    <w:lvl w:ilvl="4">
      <w:numFmt w:val="bullet"/>
      <w:lvlText w:val="•"/>
      <w:lvlJc w:val="left"/>
      <w:pPr>
        <w:ind w:left="4728" w:hanging="276"/>
      </w:pPr>
      <w:rPr>
        <w:rFonts w:hint="default"/>
      </w:rPr>
    </w:lvl>
    <w:lvl w:ilvl="5">
      <w:numFmt w:val="bullet"/>
      <w:lvlText w:val="•"/>
      <w:lvlJc w:val="left"/>
      <w:pPr>
        <w:ind w:left="5785" w:hanging="276"/>
      </w:pPr>
      <w:rPr>
        <w:rFonts w:hint="default"/>
      </w:rPr>
    </w:lvl>
    <w:lvl w:ilvl="6">
      <w:numFmt w:val="bullet"/>
      <w:lvlText w:val="•"/>
      <w:lvlJc w:val="left"/>
      <w:pPr>
        <w:ind w:left="6842" w:hanging="276"/>
      </w:pPr>
      <w:rPr>
        <w:rFonts w:hint="default"/>
      </w:rPr>
    </w:lvl>
    <w:lvl w:ilvl="7">
      <w:numFmt w:val="bullet"/>
      <w:lvlText w:val="•"/>
      <w:lvlJc w:val="left"/>
      <w:pPr>
        <w:ind w:left="7899" w:hanging="276"/>
      </w:pPr>
      <w:rPr>
        <w:rFonts w:hint="default"/>
      </w:rPr>
    </w:lvl>
    <w:lvl w:ilvl="8">
      <w:numFmt w:val="bullet"/>
      <w:lvlText w:val="•"/>
      <w:lvlJc w:val="left"/>
      <w:pPr>
        <w:ind w:left="8956" w:hanging="276"/>
      </w:pPr>
      <w:rPr>
        <w:rFonts w:hint="default"/>
      </w:rPr>
    </w:lvl>
  </w:abstractNum>
  <w:abstractNum w:abstractNumId="2">
    <w:nsid w:val="825EC3C5"/>
    <w:multiLevelType w:val="multilevel"/>
    <w:tmpl w:val="825EC3C5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3">
    <w:nsid w:val="845B5372"/>
    <w:multiLevelType w:val="multilevel"/>
    <w:tmpl w:val="845B5372"/>
    <w:lvl w:ilvl="0">
      <w:start w:val="1"/>
      <w:numFmt w:val="decimal"/>
      <w:lvlText w:val="%1."/>
      <w:lvlJc w:val="left"/>
      <w:pPr>
        <w:ind w:left="497" w:hanging="351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51"/>
      </w:pPr>
      <w:rPr>
        <w:rFonts w:hint="default"/>
      </w:rPr>
    </w:lvl>
    <w:lvl w:ilvl="2">
      <w:numFmt w:val="bullet"/>
      <w:lvlText w:val="•"/>
      <w:lvlJc w:val="left"/>
      <w:pPr>
        <w:ind w:left="2614" w:hanging="351"/>
      </w:pPr>
      <w:rPr>
        <w:rFonts w:hint="default"/>
      </w:rPr>
    </w:lvl>
    <w:lvl w:ilvl="3">
      <w:numFmt w:val="bullet"/>
      <w:lvlText w:val="•"/>
      <w:lvlJc w:val="left"/>
      <w:pPr>
        <w:ind w:left="3671" w:hanging="351"/>
      </w:pPr>
      <w:rPr>
        <w:rFonts w:hint="default"/>
      </w:rPr>
    </w:lvl>
    <w:lvl w:ilvl="4">
      <w:numFmt w:val="bullet"/>
      <w:lvlText w:val="•"/>
      <w:lvlJc w:val="left"/>
      <w:pPr>
        <w:ind w:left="4728" w:hanging="351"/>
      </w:pPr>
      <w:rPr>
        <w:rFonts w:hint="default"/>
      </w:rPr>
    </w:lvl>
    <w:lvl w:ilvl="5">
      <w:numFmt w:val="bullet"/>
      <w:lvlText w:val="•"/>
      <w:lvlJc w:val="left"/>
      <w:pPr>
        <w:ind w:left="5785" w:hanging="351"/>
      </w:pPr>
      <w:rPr>
        <w:rFonts w:hint="default"/>
      </w:rPr>
    </w:lvl>
    <w:lvl w:ilvl="6">
      <w:numFmt w:val="bullet"/>
      <w:lvlText w:val="•"/>
      <w:lvlJc w:val="left"/>
      <w:pPr>
        <w:ind w:left="6842" w:hanging="351"/>
      </w:pPr>
      <w:rPr>
        <w:rFonts w:hint="default"/>
      </w:rPr>
    </w:lvl>
    <w:lvl w:ilvl="7">
      <w:numFmt w:val="bullet"/>
      <w:lvlText w:val="•"/>
      <w:lvlJc w:val="left"/>
      <w:pPr>
        <w:ind w:left="7899" w:hanging="351"/>
      </w:pPr>
      <w:rPr>
        <w:rFonts w:hint="default"/>
      </w:rPr>
    </w:lvl>
    <w:lvl w:ilvl="8">
      <w:numFmt w:val="bullet"/>
      <w:lvlText w:val="•"/>
      <w:lvlJc w:val="left"/>
      <w:pPr>
        <w:ind w:left="8956" w:hanging="351"/>
      </w:pPr>
      <w:rPr>
        <w:rFonts w:hint="default"/>
      </w:rPr>
    </w:lvl>
  </w:abstractNum>
  <w:abstractNum w:abstractNumId="4">
    <w:nsid w:val="8461FADE"/>
    <w:multiLevelType w:val="multilevel"/>
    <w:tmpl w:val="8461FADE"/>
    <w:lvl w:ilvl="0">
      <w:start w:val="1"/>
      <w:numFmt w:val="decimal"/>
      <w:lvlText w:val="%1."/>
      <w:lvlJc w:val="left"/>
      <w:pPr>
        <w:ind w:left="497" w:hanging="25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50"/>
      </w:pPr>
      <w:rPr>
        <w:rFonts w:hint="default"/>
      </w:rPr>
    </w:lvl>
    <w:lvl w:ilvl="2">
      <w:numFmt w:val="bullet"/>
      <w:lvlText w:val="•"/>
      <w:lvlJc w:val="left"/>
      <w:pPr>
        <w:ind w:left="2614" w:hanging="250"/>
      </w:pPr>
      <w:rPr>
        <w:rFonts w:hint="default"/>
      </w:rPr>
    </w:lvl>
    <w:lvl w:ilvl="3">
      <w:numFmt w:val="bullet"/>
      <w:lvlText w:val="•"/>
      <w:lvlJc w:val="left"/>
      <w:pPr>
        <w:ind w:left="3671" w:hanging="250"/>
      </w:pPr>
      <w:rPr>
        <w:rFonts w:hint="default"/>
      </w:rPr>
    </w:lvl>
    <w:lvl w:ilvl="4">
      <w:numFmt w:val="bullet"/>
      <w:lvlText w:val="•"/>
      <w:lvlJc w:val="left"/>
      <w:pPr>
        <w:ind w:left="4728" w:hanging="250"/>
      </w:pPr>
      <w:rPr>
        <w:rFonts w:hint="default"/>
      </w:rPr>
    </w:lvl>
    <w:lvl w:ilvl="5">
      <w:numFmt w:val="bullet"/>
      <w:lvlText w:val="•"/>
      <w:lvlJc w:val="left"/>
      <w:pPr>
        <w:ind w:left="5785" w:hanging="250"/>
      </w:pPr>
      <w:rPr>
        <w:rFonts w:hint="default"/>
      </w:rPr>
    </w:lvl>
    <w:lvl w:ilvl="6">
      <w:numFmt w:val="bullet"/>
      <w:lvlText w:val="•"/>
      <w:lvlJc w:val="left"/>
      <w:pPr>
        <w:ind w:left="6842" w:hanging="250"/>
      </w:pPr>
      <w:rPr>
        <w:rFonts w:hint="default"/>
      </w:rPr>
    </w:lvl>
    <w:lvl w:ilvl="7">
      <w:numFmt w:val="bullet"/>
      <w:lvlText w:val="•"/>
      <w:lvlJc w:val="left"/>
      <w:pPr>
        <w:ind w:left="7899" w:hanging="250"/>
      </w:pPr>
      <w:rPr>
        <w:rFonts w:hint="default"/>
      </w:rPr>
    </w:lvl>
    <w:lvl w:ilvl="8">
      <w:numFmt w:val="bullet"/>
      <w:lvlText w:val="•"/>
      <w:lvlJc w:val="left"/>
      <w:pPr>
        <w:ind w:left="8956" w:hanging="250"/>
      </w:pPr>
      <w:rPr>
        <w:rFonts w:hint="default"/>
      </w:rPr>
    </w:lvl>
  </w:abstractNum>
  <w:abstractNum w:abstractNumId="5">
    <w:nsid w:val="87B75F0A"/>
    <w:multiLevelType w:val="multilevel"/>
    <w:tmpl w:val="87B75F0A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6">
    <w:nsid w:val="883B3669"/>
    <w:multiLevelType w:val="multilevel"/>
    <w:tmpl w:val="883B3669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7">
    <w:nsid w:val="8CAEB125"/>
    <w:multiLevelType w:val="multilevel"/>
    <w:tmpl w:val="8CAEB125"/>
    <w:lvl w:ilvl="0">
      <w:start w:val="1"/>
      <w:numFmt w:val="decimal"/>
      <w:lvlText w:val="%1."/>
      <w:lvlJc w:val="left"/>
      <w:pPr>
        <w:ind w:left="497" w:hanging="351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51"/>
      </w:pPr>
      <w:rPr>
        <w:rFonts w:hint="default"/>
      </w:rPr>
    </w:lvl>
    <w:lvl w:ilvl="2">
      <w:numFmt w:val="bullet"/>
      <w:lvlText w:val="•"/>
      <w:lvlJc w:val="left"/>
      <w:pPr>
        <w:ind w:left="2614" w:hanging="351"/>
      </w:pPr>
      <w:rPr>
        <w:rFonts w:hint="default"/>
      </w:rPr>
    </w:lvl>
    <w:lvl w:ilvl="3">
      <w:numFmt w:val="bullet"/>
      <w:lvlText w:val="•"/>
      <w:lvlJc w:val="left"/>
      <w:pPr>
        <w:ind w:left="3671" w:hanging="351"/>
      </w:pPr>
      <w:rPr>
        <w:rFonts w:hint="default"/>
      </w:rPr>
    </w:lvl>
    <w:lvl w:ilvl="4">
      <w:numFmt w:val="bullet"/>
      <w:lvlText w:val="•"/>
      <w:lvlJc w:val="left"/>
      <w:pPr>
        <w:ind w:left="4728" w:hanging="351"/>
      </w:pPr>
      <w:rPr>
        <w:rFonts w:hint="default"/>
      </w:rPr>
    </w:lvl>
    <w:lvl w:ilvl="5">
      <w:numFmt w:val="bullet"/>
      <w:lvlText w:val="•"/>
      <w:lvlJc w:val="left"/>
      <w:pPr>
        <w:ind w:left="5785" w:hanging="351"/>
      </w:pPr>
      <w:rPr>
        <w:rFonts w:hint="default"/>
      </w:rPr>
    </w:lvl>
    <w:lvl w:ilvl="6">
      <w:numFmt w:val="bullet"/>
      <w:lvlText w:val="•"/>
      <w:lvlJc w:val="left"/>
      <w:pPr>
        <w:ind w:left="6842" w:hanging="351"/>
      </w:pPr>
      <w:rPr>
        <w:rFonts w:hint="default"/>
      </w:rPr>
    </w:lvl>
    <w:lvl w:ilvl="7">
      <w:numFmt w:val="bullet"/>
      <w:lvlText w:val="•"/>
      <w:lvlJc w:val="left"/>
      <w:pPr>
        <w:ind w:left="7899" w:hanging="351"/>
      </w:pPr>
      <w:rPr>
        <w:rFonts w:hint="default"/>
      </w:rPr>
    </w:lvl>
    <w:lvl w:ilvl="8">
      <w:numFmt w:val="bullet"/>
      <w:lvlText w:val="•"/>
      <w:lvlJc w:val="left"/>
      <w:pPr>
        <w:ind w:left="8956" w:hanging="351"/>
      </w:pPr>
      <w:rPr>
        <w:rFonts w:hint="default"/>
      </w:rPr>
    </w:lvl>
  </w:abstractNum>
  <w:abstractNum w:abstractNumId="8">
    <w:nsid w:val="91995D4F"/>
    <w:multiLevelType w:val="multilevel"/>
    <w:tmpl w:val="91995D4F"/>
    <w:lvl w:ilvl="0">
      <w:start w:val="1"/>
      <w:numFmt w:val="decimal"/>
      <w:lvlText w:val="%1."/>
      <w:lvlJc w:val="left"/>
      <w:pPr>
        <w:ind w:left="497" w:hanging="308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97" w:hanging="519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2">
      <w:numFmt w:val="bullet"/>
      <w:lvlText w:val="•"/>
      <w:lvlJc w:val="left"/>
      <w:pPr>
        <w:ind w:left="2614" w:hanging="519"/>
      </w:pPr>
      <w:rPr>
        <w:rFonts w:hint="default"/>
      </w:rPr>
    </w:lvl>
    <w:lvl w:ilvl="3">
      <w:numFmt w:val="bullet"/>
      <w:lvlText w:val="•"/>
      <w:lvlJc w:val="left"/>
      <w:pPr>
        <w:ind w:left="3671" w:hanging="519"/>
      </w:pPr>
      <w:rPr>
        <w:rFonts w:hint="default"/>
      </w:rPr>
    </w:lvl>
    <w:lvl w:ilvl="4">
      <w:numFmt w:val="bullet"/>
      <w:lvlText w:val="•"/>
      <w:lvlJc w:val="left"/>
      <w:pPr>
        <w:ind w:left="4728" w:hanging="519"/>
      </w:pPr>
      <w:rPr>
        <w:rFonts w:hint="default"/>
      </w:rPr>
    </w:lvl>
    <w:lvl w:ilvl="5">
      <w:numFmt w:val="bullet"/>
      <w:lvlText w:val="•"/>
      <w:lvlJc w:val="left"/>
      <w:pPr>
        <w:ind w:left="5785" w:hanging="519"/>
      </w:pPr>
      <w:rPr>
        <w:rFonts w:hint="default"/>
      </w:rPr>
    </w:lvl>
    <w:lvl w:ilvl="6">
      <w:numFmt w:val="bullet"/>
      <w:lvlText w:val="•"/>
      <w:lvlJc w:val="left"/>
      <w:pPr>
        <w:ind w:left="6842" w:hanging="519"/>
      </w:pPr>
      <w:rPr>
        <w:rFonts w:hint="default"/>
      </w:rPr>
    </w:lvl>
    <w:lvl w:ilvl="7">
      <w:numFmt w:val="bullet"/>
      <w:lvlText w:val="•"/>
      <w:lvlJc w:val="left"/>
      <w:pPr>
        <w:ind w:left="7899" w:hanging="519"/>
      </w:pPr>
      <w:rPr>
        <w:rFonts w:hint="default"/>
      </w:rPr>
    </w:lvl>
    <w:lvl w:ilvl="8">
      <w:numFmt w:val="bullet"/>
      <w:lvlText w:val="•"/>
      <w:lvlJc w:val="left"/>
      <w:pPr>
        <w:ind w:left="8956" w:hanging="519"/>
      </w:pPr>
      <w:rPr>
        <w:rFonts w:hint="default"/>
      </w:rPr>
    </w:lvl>
  </w:abstractNum>
  <w:abstractNum w:abstractNumId="9">
    <w:nsid w:val="91B69C97"/>
    <w:multiLevelType w:val="multilevel"/>
    <w:tmpl w:val="91B69C97"/>
    <w:lvl w:ilvl="0">
      <w:numFmt w:val="bullet"/>
      <w:lvlText w:val=""/>
      <w:lvlJc w:val="left"/>
      <w:pPr>
        <w:ind w:left="86" w:hanging="28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84"/>
      </w:pPr>
      <w:rPr>
        <w:rFonts w:hint="default"/>
      </w:rPr>
    </w:lvl>
    <w:lvl w:ilvl="2">
      <w:numFmt w:val="bullet"/>
      <w:lvlText w:val="•"/>
      <w:lvlJc w:val="left"/>
      <w:pPr>
        <w:ind w:left="1678" w:hanging="284"/>
      </w:pPr>
      <w:rPr>
        <w:rFonts w:hint="default"/>
      </w:rPr>
    </w:lvl>
    <w:lvl w:ilvl="3">
      <w:numFmt w:val="bullet"/>
      <w:lvlText w:val="•"/>
      <w:lvlJc w:val="left"/>
      <w:pPr>
        <w:ind w:left="2477" w:hanging="284"/>
      </w:pPr>
      <w:rPr>
        <w:rFonts w:hint="default"/>
      </w:rPr>
    </w:lvl>
    <w:lvl w:ilvl="4">
      <w:numFmt w:val="bullet"/>
      <w:lvlText w:val="•"/>
      <w:lvlJc w:val="left"/>
      <w:pPr>
        <w:ind w:left="3276" w:hanging="284"/>
      </w:pPr>
      <w:rPr>
        <w:rFonts w:hint="default"/>
      </w:rPr>
    </w:lvl>
    <w:lvl w:ilvl="5">
      <w:numFmt w:val="bullet"/>
      <w:lvlText w:val="•"/>
      <w:lvlJc w:val="left"/>
      <w:pPr>
        <w:ind w:left="4075" w:hanging="284"/>
      </w:pPr>
      <w:rPr>
        <w:rFonts w:hint="default"/>
      </w:rPr>
    </w:lvl>
    <w:lvl w:ilvl="6">
      <w:numFmt w:val="bullet"/>
      <w:lvlText w:val="•"/>
      <w:lvlJc w:val="left"/>
      <w:pPr>
        <w:ind w:left="4874" w:hanging="284"/>
      </w:pPr>
      <w:rPr>
        <w:rFonts w:hint="default"/>
      </w:rPr>
    </w:lvl>
    <w:lvl w:ilvl="7">
      <w:numFmt w:val="bullet"/>
      <w:lvlText w:val="•"/>
      <w:lvlJc w:val="left"/>
      <w:pPr>
        <w:ind w:left="5673" w:hanging="284"/>
      </w:pPr>
      <w:rPr>
        <w:rFonts w:hint="default"/>
      </w:rPr>
    </w:lvl>
    <w:lvl w:ilvl="8">
      <w:numFmt w:val="bullet"/>
      <w:lvlText w:val="•"/>
      <w:lvlJc w:val="left"/>
      <w:pPr>
        <w:ind w:left="6472" w:hanging="284"/>
      </w:pPr>
      <w:rPr>
        <w:rFonts w:hint="default"/>
      </w:rPr>
    </w:lvl>
  </w:abstractNum>
  <w:abstractNum w:abstractNumId="1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497" w:hanging="387"/>
      </w:pPr>
      <w:rPr>
        <w:rFonts w:ascii="Times New Roman" w:eastAsia="Times New Roman" w:hAnsi="Times New Roman" w:cs="Times New Roman" w:hint="default"/>
        <w:color w:val="000009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87"/>
      </w:pPr>
      <w:rPr>
        <w:rFonts w:hint="default"/>
      </w:rPr>
    </w:lvl>
    <w:lvl w:ilvl="2">
      <w:numFmt w:val="bullet"/>
      <w:lvlText w:val="•"/>
      <w:lvlJc w:val="left"/>
      <w:pPr>
        <w:ind w:left="2614" w:hanging="387"/>
      </w:pPr>
      <w:rPr>
        <w:rFonts w:hint="default"/>
      </w:rPr>
    </w:lvl>
    <w:lvl w:ilvl="3">
      <w:numFmt w:val="bullet"/>
      <w:lvlText w:val="•"/>
      <w:lvlJc w:val="left"/>
      <w:pPr>
        <w:ind w:left="3671" w:hanging="387"/>
      </w:pPr>
      <w:rPr>
        <w:rFonts w:hint="default"/>
      </w:rPr>
    </w:lvl>
    <w:lvl w:ilvl="4">
      <w:numFmt w:val="bullet"/>
      <w:lvlText w:val="•"/>
      <w:lvlJc w:val="left"/>
      <w:pPr>
        <w:ind w:left="4728" w:hanging="387"/>
      </w:pPr>
      <w:rPr>
        <w:rFonts w:hint="default"/>
      </w:rPr>
    </w:lvl>
    <w:lvl w:ilvl="5">
      <w:numFmt w:val="bullet"/>
      <w:lvlText w:val="•"/>
      <w:lvlJc w:val="left"/>
      <w:pPr>
        <w:ind w:left="5785" w:hanging="387"/>
      </w:pPr>
      <w:rPr>
        <w:rFonts w:hint="default"/>
      </w:rPr>
    </w:lvl>
    <w:lvl w:ilvl="6">
      <w:numFmt w:val="bullet"/>
      <w:lvlText w:val="•"/>
      <w:lvlJc w:val="left"/>
      <w:pPr>
        <w:ind w:left="6842" w:hanging="387"/>
      </w:pPr>
      <w:rPr>
        <w:rFonts w:hint="default"/>
      </w:rPr>
    </w:lvl>
    <w:lvl w:ilvl="7">
      <w:numFmt w:val="bullet"/>
      <w:lvlText w:val="•"/>
      <w:lvlJc w:val="left"/>
      <w:pPr>
        <w:ind w:left="7899" w:hanging="387"/>
      </w:pPr>
      <w:rPr>
        <w:rFonts w:hint="default"/>
      </w:rPr>
    </w:lvl>
    <w:lvl w:ilvl="8">
      <w:numFmt w:val="bullet"/>
      <w:lvlText w:val="•"/>
      <w:lvlJc w:val="left"/>
      <w:pPr>
        <w:ind w:left="8956" w:hanging="387"/>
      </w:pPr>
      <w:rPr>
        <w:rFonts w:hint="default"/>
      </w:rPr>
    </w:lvl>
  </w:abstractNum>
  <w:abstractNum w:abstractNumId="11">
    <w:nsid w:val="9288B902"/>
    <w:multiLevelType w:val="multilevel"/>
    <w:tmpl w:val="9288B902"/>
    <w:lvl w:ilvl="0">
      <w:start w:val="1"/>
      <w:numFmt w:val="decimal"/>
      <w:lvlText w:val="%1."/>
      <w:lvlJc w:val="left"/>
      <w:pPr>
        <w:ind w:left="497" w:hanging="25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50"/>
      </w:pPr>
      <w:rPr>
        <w:rFonts w:hint="default"/>
      </w:rPr>
    </w:lvl>
    <w:lvl w:ilvl="2">
      <w:numFmt w:val="bullet"/>
      <w:lvlText w:val="•"/>
      <w:lvlJc w:val="left"/>
      <w:pPr>
        <w:ind w:left="2614" w:hanging="250"/>
      </w:pPr>
      <w:rPr>
        <w:rFonts w:hint="default"/>
      </w:rPr>
    </w:lvl>
    <w:lvl w:ilvl="3">
      <w:numFmt w:val="bullet"/>
      <w:lvlText w:val="•"/>
      <w:lvlJc w:val="left"/>
      <w:pPr>
        <w:ind w:left="3671" w:hanging="250"/>
      </w:pPr>
      <w:rPr>
        <w:rFonts w:hint="default"/>
      </w:rPr>
    </w:lvl>
    <w:lvl w:ilvl="4">
      <w:numFmt w:val="bullet"/>
      <w:lvlText w:val="•"/>
      <w:lvlJc w:val="left"/>
      <w:pPr>
        <w:ind w:left="4728" w:hanging="250"/>
      </w:pPr>
      <w:rPr>
        <w:rFonts w:hint="default"/>
      </w:rPr>
    </w:lvl>
    <w:lvl w:ilvl="5">
      <w:numFmt w:val="bullet"/>
      <w:lvlText w:val="•"/>
      <w:lvlJc w:val="left"/>
      <w:pPr>
        <w:ind w:left="5785" w:hanging="250"/>
      </w:pPr>
      <w:rPr>
        <w:rFonts w:hint="default"/>
      </w:rPr>
    </w:lvl>
    <w:lvl w:ilvl="6">
      <w:numFmt w:val="bullet"/>
      <w:lvlText w:val="•"/>
      <w:lvlJc w:val="left"/>
      <w:pPr>
        <w:ind w:left="6842" w:hanging="250"/>
      </w:pPr>
      <w:rPr>
        <w:rFonts w:hint="default"/>
      </w:rPr>
    </w:lvl>
    <w:lvl w:ilvl="7">
      <w:numFmt w:val="bullet"/>
      <w:lvlText w:val="•"/>
      <w:lvlJc w:val="left"/>
      <w:pPr>
        <w:ind w:left="7899" w:hanging="250"/>
      </w:pPr>
      <w:rPr>
        <w:rFonts w:hint="default"/>
      </w:rPr>
    </w:lvl>
    <w:lvl w:ilvl="8">
      <w:numFmt w:val="bullet"/>
      <w:lvlText w:val="•"/>
      <w:lvlJc w:val="left"/>
      <w:pPr>
        <w:ind w:left="8956" w:hanging="250"/>
      </w:pPr>
      <w:rPr>
        <w:rFonts w:hint="default"/>
      </w:rPr>
    </w:lvl>
  </w:abstractNum>
  <w:abstractNum w:abstractNumId="12">
    <w:nsid w:val="9377BC45"/>
    <w:multiLevelType w:val="multilevel"/>
    <w:tmpl w:val="9377BC45"/>
    <w:lvl w:ilvl="0">
      <w:numFmt w:val="bullet"/>
      <w:lvlText w:val=""/>
      <w:lvlJc w:val="left"/>
      <w:pPr>
        <w:ind w:left="86" w:hanging="28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84"/>
      </w:pPr>
      <w:rPr>
        <w:rFonts w:hint="default"/>
      </w:rPr>
    </w:lvl>
    <w:lvl w:ilvl="2">
      <w:numFmt w:val="bullet"/>
      <w:lvlText w:val="•"/>
      <w:lvlJc w:val="left"/>
      <w:pPr>
        <w:ind w:left="1678" w:hanging="284"/>
      </w:pPr>
      <w:rPr>
        <w:rFonts w:hint="default"/>
      </w:rPr>
    </w:lvl>
    <w:lvl w:ilvl="3">
      <w:numFmt w:val="bullet"/>
      <w:lvlText w:val="•"/>
      <w:lvlJc w:val="left"/>
      <w:pPr>
        <w:ind w:left="2477" w:hanging="284"/>
      </w:pPr>
      <w:rPr>
        <w:rFonts w:hint="default"/>
      </w:rPr>
    </w:lvl>
    <w:lvl w:ilvl="4">
      <w:numFmt w:val="bullet"/>
      <w:lvlText w:val="•"/>
      <w:lvlJc w:val="left"/>
      <w:pPr>
        <w:ind w:left="3276" w:hanging="284"/>
      </w:pPr>
      <w:rPr>
        <w:rFonts w:hint="default"/>
      </w:rPr>
    </w:lvl>
    <w:lvl w:ilvl="5">
      <w:numFmt w:val="bullet"/>
      <w:lvlText w:val="•"/>
      <w:lvlJc w:val="left"/>
      <w:pPr>
        <w:ind w:left="4075" w:hanging="284"/>
      </w:pPr>
      <w:rPr>
        <w:rFonts w:hint="default"/>
      </w:rPr>
    </w:lvl>
    <w:lvl w:ilvl="6">
      <w:numFmt w:val="bullet"/>
      <w:lvlText w:val="•"/>
      <w:lvlJc w:val="left"/>
      <w:pPr>
        <w:ind w:left="4874" w:hanging="284"/>
      </w:pPr>
      <w:rPr>
        <w:rFonts w:hint="default"/>
      </w:rPr>
    </w:lvl>
    <w:lvl w:ilvl="7">
      <w:numFmt w:val="bullet"/>
      <w:lvlText w:val="•"/>
      <w:lvlJc w:val="left"/>
      <w:pPr>
        <w:ind w:left="5673" w:hanging="284"/>
      </w:pPr>
      <w:rPr>
        <w:rFonts w:hint="default"/>
      </w:rPr>
    </w:lvl>
    <w:lvl w:ilvl="8">
      <w:numFmt w:val="bullet"/>
      <w:lvlText w:val="•"/>
      <w:lvlJc w:val="left"/>
      <w:pPr>
        <w:ind w:left="6472" w:hanging="284"/>
      </w:pPr>
      <w:rPr>
        <w:rFonts w:hint="default"/>
      </w:rPr>
    </w:lvl>
  </w:abstractNum>
  <w:abstractNum w:abstractNumId="13">
    <w:nsid w:val="941D12A9"/>
    <w:multiLevelType w:val="multilevel"/>
    <w:tmpl w:val="941D12A9"/>
    <w:lvl w:ilvl="0">
      <w:start w:val="1"/>
      <w:numFmt w:val="decimal"/>
      <w:lvlText w:val="%1."/>
      <w:lvlJc w:val="left"/>
      <w:pPr>
        <w:ind w:left="237" w:hanging="425"/>
      </w:pPr>
      <w:rPr>
        <w:rFonts w:ascii="Times New Roman" w:eastAsia="Times New Roman" w:hAnsi="Times New Roman" w:cs="Times New Roman" w:hint="default"/>
        <w:color w:val="000009"/>
        <w:spacing w:val="-26"/>
        <w:w w:val="85"/>
        <w:sz w:val="24"/>
        <w:szCs w:val="24"/>
      </w:rPr>
    </w:lvl>
    <w:lvl w:ilvl="1">
      <w:numFmt w:val="bullet"/>
      <w:lvlText w:val="•"/>
      <w:lvlJc w:val="left"/>
      <w:pPr>
        <w:ind w:left="1245" w:hanging="425"/>
      </w:pPr>
      <w:rPr>
        <w:rFonts w:hint="default"/>
      </w:rPr>
    </w:lvl>
    <w:lvl w:ilvl="2">
      <w:numFmt w:val="bullet"/>
      <w:lvlText w:val="•"/>
      <w:lvlJc w:val="left"/>
      <w:pPr>
        <w:ind w:left="2250" w:hanging="425"/>
      </w:pPr>
      <w:rPr>
        <w:rFonts w:hint="default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</w:rPr>
    </w:lvl>
    <w:lvl w:ilvl="4">
      <w:numFmt w:val="bullet"/>
      <w:lvlText w:val="•"/>
      <w:lvlJc w:val="left"/>
      <w:pPr>
        <w:ind w:left="4260" w:hanging="425"/>
      </w:pPr>
      <w:rPr>
        <w:rFonts w:hint="default"/>
      </w:rPr>
    </w:lvl>
    <w:lvl w:ilvl="5">
      <w:numFmt w:val="bullet"/>
      <w:lvlText w:val="•"/>
      <w:lvlJc w:val="left"/>
      <w:pPr>
        <w:ind w:left="5265" w:hanging="425"/>
      </w:pPr>
      <w:rPr>
        <w:rFonts w:hint="default"/>
      </w:rPr>
    </w:lvl>
    <w:lvl w:ilvl="6">
      <w:numFmt w:val="bullet"/>
      <w:lvlText w:val="•"/>
      <w:lvlJc w:val="left"/>
      <w:pPr>
        <w:ind w:left="6270" w:hanging="425"/>
      </w:pPr>
      <w:rPr>
        <w:rFonts w:hint="default"/>
      </w:rPr>
    </w:lvl>
    <w:lvl w:ilvl="7">
      <w:numFmt w:val="bullet"/>
      <w:lvlText w:val="•"/>
      <w:lvlJc w:val="left"/>
      <w:pPr>
        <w:ind w:left="7275" w:hanging="425"/>
      </w:pPr>
      <w:rPr>
        <w:rFonts w:hint="default"/>
      </w:rPr>
    </w:lvl>
    <w:lvl w:ilvl="8">
      <w:numFmt w:val="bullet"/>
      <w:lvlText w:val="•"/>
      <w:lvlJc w:val="left"/>
      <w:pPr>
        <w:ind w:left="8280" w:hanging="425"/>
      </w:pPr>
      <w:rPr>
        <w:rFonts w:hint="default"/>
      </w:rPr>
    </w:lvl>
  </w:abstractNum>
  <w:abstractNum w:abstractNumId="14">
    <w:nsid w:val="95E682A1"/>
    <w:multiLevelType w:val="multilevel"/>
    <w:tmpl w:val="95E682A1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15">
    <w:nsid w:val="98CD717A"/>
    <w:multiLevelType w:val="multilevel"/>
    <w:tmpl w:val="98CD717A"/>
    <w:lvl w:ilvl="0">
      <w:numFmt w:val="bullet"/>
      <w:lvlText w:val=""/>
      <w:lvlJc w:val="left"/>
      <w:pPr>
        <w:ind w:left="86" w:hanging="34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49"/>
      </w:pPr>
      <w:rPr>
        <w:rFonts w:hint="default"/>
      </w:rPr>
    </w:lvl>
    <w:lvl w:ilvl="2">
      <w:numFmt w:val="bullet"/>
      <w:lvlText w:val="•"/>
      <w:lvlJc w:val="left"/>
      <w:pPr>
        <w:ind w:left="1678" w:hanging="349"/>
      </w:pPr>
      <w:rPr>
        <w:rFonts w:hint="default"/>
      </w:rPr>
    </w:lvl>
    <w:lvl w:ilvl="3">
      <w:numFmt w:val="bullet"/>
      <w:lvlText w:val="•"/>
      <w:lvlJc w:val="left"/>
      <w:pPr>
        <w:ind w:left="2477" w:hanging="349"/>
      </w:pPr>
      <w:rPr>
        <w:rFonts w:hint="default"/>
      </w:rPr>
    </w:lvl>
    <w:lvl w:ilvl="4">
      <w:numFmt w:val="bullet"/>
      <w:lvlText w:val="•"/>
      <w:lvlJc w:val="left"/>
      <w:pPr>
        <w:ind w:left="3276" w:hanging="349"/>
      </w:pPr>
      <w:rPr>
        <w:rFonts w:hint="default"/>
      </w:rPr>
    </w:lvl>
    <w:lvl w:ilvl="5">
      <w:numFmt w:val="bullet"/>
      <w:lvlText w:val="•"/>
      <w:lvlJc w:val="left"/>
      <w:pPr>
        <w:ind w:left="4075" w:hanging="349"/>
      </w:pPr>
      <w:rPr>
        <w:rFonts w:hint="default"/>
      </w:rPr>
    </w:lvl>
    <w:lvl w:ilvl="6">
      <w:numFmt w:val="bullet"/>
      <w:lvlText w:val="•"/>
      <w:lvlJc w:val="left"/>
      <w:pPr>
        <w:ind w:left="4874" w:hanging="349"/>
      </w:pPr>
      <w:rPr>
        <w:rFonts w:hint="default"/>
      </w:rPr>
    </w:lvl>
    <w:lvl w:ilvl="7">
      <w:numFmt w:val="bullet"/>
      <w:lvlText w:val="•"/>
      <w:lvlJc w:val="left"/>
      <w:pPr>
        <w:ind w:left="5673" w:hanging="349"/>
      </w:pPr>
      <w:rPr>
        <w:rFonts w:hint="default"/>
      </w:rPr>
    </w:lvl>
    <w:lvl w:ilvl="8">
      <w:numFmt w:val="bullet"/>
      <w:lvlText w:val="•"/>
      <w:lvlJc w:val="left"/>
      <w:pPr>
        <w:ind w:left="6472" w:hanging="349"/>
      </w:pPr>
      <w:rPr>
        <w:rFonts w:hint="default"/>
      </w:rPr>
    </w:lvl>
  </w:abstractNum>
  <w:abstractNum w:abstractNumId="16">
    <w:nsid w:val="9ACF65A0"/>
    <w:multiLevelType w:val="multilevel"/>
    <w:tmpl w:val="9ACF65A0"/>
    <w:lvl w:ilvl="0">
      <w:numFmt w:val="bullet"/>
      <w:lvlText w:val=""/>
      <w:lvlJc w:val="left"/>
      <w:pPr>
        <w:ind w:left="86" w:hanging="320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20"/>
      </w:pPr>
      <w:rPr>
        <w:rFonts w:hint="default"/>
      </w:rPr>
    </w:lvl>
    <w:lvl w:ilvl="2">
      <w:numFmt w:val="bullet"/>
      <w:lvlText w:val="•"/>
      <w:lvlJc w:val="left"/>
      <w:pPr>
        <w:ind w:left="1678" w:hanging="320"/>
      </w:pPr>
      <w:rPr>
        <w:rFonts w:hint="default"/>
      </w:rPr>
    </w:lvl>
    <w:lvl w:ilvl="3">
      <w:numFmt w:val="bullet"/>
      <w:lvlText w:val="•"/>
      <w:lvlJc w:val="left"/>
      <w:pPr>
        <w:ind w:left="2477" w:hanging="320"/>
      </w:pPr>
      <w:rPr>
        <w:rFonts w:hint="default"/>
      </w:rPr>
    </w:lvl>
    <w:lvl w:ilvl="4">
      <w:numFmt w:val="bullet"/>
      <w:lvlText w:val="•"/>
      <w:lvlJc w:val="left"/>
      <w:pPr>
        <w:ind w:left="3276" w:hanging="320"/>
      </w:pPr>
      <w:rPr>
        <w:rFonts w:hint="default"/>
      </w:rPr>
    </w:lvl>
    <w:lvl w:ilvl="5">
      <w:numFmt w:val="bullet"/>
      <w:lvlText w:val="•"/>
      <w:lvlJc w:val="left"/>
      <w:pPr>
        <w:ind w:left="4075" w:hanging="320"/>
      </w:pPr>
      <w:rPr>
        <w:rFonts w:hint="default"/>
      </w:rPr>
    </w:lvl>
    <w:lvl w:ilvl="6">
      <w:numFmt w:val="bullet"/>
      <w:lvlText w:val="•"/>
      <w:lvlJc w:val="left"/>
      <w:pPr>
        <w:ind w:left="4874" w:hanging="320"/>
      </w:pPr>
      <w:rPr>
        <w:rFonts w:hint="default"/>
      </w:rPr>
    </w:lvl>
    <w:lvl w:ilvl="7">
      <w:numFmt w:val="bullet"/>
      <w:lvlText w:val="•"/>
      <w:lvlJc w:val="left"/>
      <w:pPr>
        <w:ind w:left="5673" w:hanging="320"/>
      </w:pPr>
      <w:rPr>
        <w:rFonts w:hint="default"/>
      </w:rPr>
    </w:lvl>
    <w:lvl w:ilvl="8">
      <w:numFmt w:val="bullet"/>
      <w:lvlText w:val="•"/>
      <w:lvlJc w:val="left"/>
      <w:pPr>
        <w:ind w:left="6472" w:hanging="320"/>
      </w:pPr>
      <w:rPr>
        <w:rFonts w:hint="default"/>
      </w:rPr>
    </w:lvl>
  </w:abstractNum>
  <w:abstractNum w:abstractNumId="17">
    <w:nsid w:val="9C11E984"/>
    <w:multiLevelType w:val="multilevel"/>
    <w:tmpl w:val="9C11E984"/>
    <w:lvl w:ilvl="0">
      <w:numFmt w:val="bullet"/>
      <w:lvlText w:val=""/>
      <w:lvlJc w:val="left"/>
      <w:pPr>
        <w:ind w:left="314" w:hanging="231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095" w:hanging="231"/>
      </w:pPr>
      <w:rPr>
        <w:rFonts w:hint="default"/>
      </w:rPr>
    </w:lvl>
    <w:lvl w:ilvl="2">
      <w:numFmt w:val="bullet"/>
      <w:lvlText w:val="•"/>
      <w:lvlJc w:val="left"/>
      <w:pPr>
        <w:ind w:left="1871" w:hanging="231"/>
      </w:pPr>
      <w:rPr>
        <w:rFonts w:hint="default"/>
      </w:rPr>
    </w:lvl>
    <w:lvl w:ilvl="3">
      <w:numFmt w:val="bullet"/>
      <w:lvlText w:val="•"/>
      <w:lvlJc w:val="left"/>
      <w:pPr>
        <w:ind w:left="2646" w:hanging="231"/>
      </w:pPr>
      <w:rPr>
        <w:rFonts w:hint="default"/>
      </w:rPr>
    </w:lvl>
    <w:lvl w:ilvl="4">
      <w:numFmt w:val="bullet"/>
      <w:lvlText w:val="•"/>
      <w:lvlJc w:val="left"/>
      <w:pPr>
        <w:ind w:left="3422" w:hanging="231"/>
      </w:pPr>
      <w:rPr>
        <w:rFonts w:hint="default"/>
      </w:rPr>
    </w:lvl>
    <w:lvl w:ilvl="5">
      <w:numFmt w:val="bullet"/>
      <w:lvlText w:val="•"/>
      <w:lvlJc w:val="left"/>
      <w:pPr>
        <w:ind w:left="4197" w:hanging="231"/>
      </w:pPr>
      <w:rPr>
        <w:rFonts w:hint="default"/>
      </w:rPr>
    </w:lvl>
    <w:lvl w:ilvl="6">
      <w:numFmt w:val="bullet"/>
      <w:lvlText w:val="•"/>
      <w:lvlJc w:val="left"/>
      <w:pPr>
        <w:ind w:left="4973" w:hanging="231"/>
      </w:pPr>
      <w:rPr>
        <w:rFonts w:hint="default"/>
      </w:rPr>
    </w:lvl>
    <w:lvl w:ilvl="7">
      <w:numFmt w:val="bullet"/>
      <w:lvlText w:val="•"/>
      <w:lvlJc w:val="left"/>
      <w:pPr>
        <w:ind w:left="5748" w:hanging="231"/>
      </w:pPr>
      <w:rPr>
        <w:rFonts w:hint="default"/>
      </w:rPr>
    </w:lvl>
    <w:lvl w:ilvl="8">
      <w:numFmt w:val="bullet"/>
      <w:lvlText w:val="•"/>
      <w:lvlJc w:val="left"/>
      <w:pPr>
        <w:ind w:left="6524" w:hanging="231"/>
      </w:pPr>
      <w:rPr>
        <w:rFonts w:hint="default"/>
      </w:rPr>
    </w:lvl>
  </w:abstractNum>
  <w:abstractNum w:abstractNumId="18">
    <w:nsid w:val="9C7198AA"/>
    <w:multiLevelType w:val="multilevel"/>
    <w:tmpl w:val="9C7198AA"/>
    <w:lvl w:ilvl="0">
      <w:numFmt w:val="bullet"/>
      <w:lvlText w:val=""/>
      <w:lvlJc w:val="left"/>
      <w:pPr>
        <w:ind w:left="86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8" w:hanging="229"/>
      </w:pPr>
      <w:rPr>
        <w:rFonts w:hint="default"/>
      </w:rPr>
    </w:lvl>
    <w:lvl w:ilvl="3">
      <w:numFmt w:val="bullet"/>
      <w:lvlText w:val="•"/>
      <w:lvlJc w:val="left"/>
      <w:pPr>
        <w:ind w:left="2477" w:hanging="229"/>
      </w:pPr>
      <w:rPr>
        <w:rFonts w:hint="default"/>
      </w:rPr>
    </w:lvl>
    <w:lvl w:ilvl="4">
      <w:numFmt w:val="bullet"/>
      <w:lvlText w:val="•"/>
      <w:lvlJc w:val="left"/>
      <w:pPr>
        <w:ind w:left="3276" w:hanging="229"/>
      </w:pPr>
      <w:rPr>
        <w:rFonts w:hint="default"/>
      </w:rPr>
    </w:lvl>
    <w:lvl w:ilvl="5">
      <w:numFmt w:val="bullet"/>
      <w:lvlText w:val="•"/>
      <w:lvlJc w:val="left"/>
      <w:pPr>
        <w:ind w:left="4075" w:hanging="229"/>
      </w:pPr>
      <w:rPr>
        <w:rFonts w:hint="default"/>
      </w:rPr>
    </w:lvl>
    <w:lvl w:ilvl="6">
      <w:numFmt w:val="bullet"/>
      <w:lvlText w:val="•"/>
      <w:lvlJc w:val="left"/>
      <w:pPr>
        <w:ind w:left="4874" w:hanging="229"/>
      </w:pPr>
      <w:rPr>
        <w:rFonts w:hint="default"/>
      </w:rPr>
    </w:lvl>
    <w:lvl w:ilvl="7">
      <w:numFmt w:val="bullet"/>
      <w:lvlText w:val="•"/>
      <w:lvlJc w:val="left"/>
      <w:pPr>
        <w:ind w:left="5673" w:hanging="229"/>
      </w:pPr>
      <w:rPr>
        <w:rFonts w:hint="default"/>
      </w:rPr>
    </w:lvl>
    <w:lvl w:ilvl="8">
      <w:numFmt w:val="bullet"/>
      <w:lvlText w:val="•"/>
      <w:lvlJc w:val="left"/>
      <w:pPr>
        <w:ind w:left="6472" w:hanging="229"/>
      </w:pPr>
      <w:rPr>
        <w:rFonts w:hint="default"/>
      </w:rPr>
    </w:lvl>
  </w:abstractNum>
  <w:abstractNum w:abstractNumId="19">
    <w:nsid w:val="9C8AC8EF"/>
    <w:multiLevelType w:val="multilevel"/>
    <w:tmpl w:val="9C8AC8EF"/>
    <w:lvl w:ilvl="0">
      <w:numFmt w:val="bullet"/>
      <w:lvlText w:val=""/>
      <w:lvlJc w:val="left"/>
      <w:pPr>
        <w:ind w:left="497" w:hanging="413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413"/>
      </w:pPr>
      <w:rPr>
        <w:rFonts w:hint="default"/>
      </w:rPr>
    </w:lvl>
    <w:lvl w:ilvl="2">
      <w:numFmt w:val="bullet"/>
      <w:lvlText w:val="•"/>
      <w:lvlJc w:val="left"/>
      <w:pPr>
        <w:ind w:left="2614" w:hanging="413"/>
      </w:pPr>
      <w:rPr>
        <w:rFonts w:hint="default"/>
      </w:rPr>
    </w:lvl>
    <w:lvl w:ilvl="3">
      <w:numFmt w:val="bullet"/>
      <w:lvlText w:val="•"/>
      <w:lvlJc w:val="left"/>
      <w:pPr>
        <w:ind w:left="3671" w:hanging="413"/>
      </w:pPr>
      <w:rPr>
        <w:rFonts w:hint="default"/>
      </w:rPr>
    </w:lvl>
    <w:lvl w:ilvl="4">
      <w:numFmt w:val="bullet"/>
      <w:lvlText w:val="•"/>
      <w:lvlJc w:val="left"/>
      <w:pPr>
        <w:ind w:left="4728" w:hanging="413"/>
      </w:pPr>
      <w:rPr>
        <w:rFonts w:hint="default"/>
      </w:rPr>
    </w:lvl>
    <w:lvl w:ilvl="5">
      <w:numFmt w:val="bullet"/>
      <w:lvlText w:val="•"/>
      <w:lvlJc w:val="left"/>
      <w:pPr>
        <w:ind w:left="5785" w:hanging="413"/>
      </w:pPr>
      <w:rPr>
        <w:rFonts w:hint="default"/>
      </w:rPr>
    </w:lvl>
    <w:lvl w:ilvl="6">
      <w:numFmt w:val="bullet"/>
      <w:lvlText w:val="•"/>
      <w:lvlJc w:val="left"/>
      <w:pPr>
        <w:ind w:left="6842" w:hanging="413"/>
      </w:pPr>
      <w:rPr>
        <w:rFonts w:hint="default"/>
      </w:rPr>
    </w:lvl>
    <w:lvl w:ilvl="7">
      <w:numFmt w:val="bullet"/>
      <w:lvlText w:val="•"/>
      <w:lvlJc w:val="left"/>
      <w:pPr>
        <w:ind w:left="7899" w:hanging="413"/>
      </w:pPr>
      <w:rPr>
        <w:rFonts w:hint="default"/>
      </w:rPr>
    </w:lvl>
    <w:lvl w:ilvl="8">
      <w:numFmt w:val="bullet"/>
      <w:lvlText w:val="•"/>
      <w:lvlJc w:val="left"/>
      <w:pPr>
        <w:ind w:left="8956" w:hanging="413"/>
      </w:pPr>
      <w:rPr>
        <w:rFonts w:hint="default"/>
      </w:rPr>
    </w:lvl>
  </w:abstractNum>
  <w:abstractNum w:abstractNumId="20">
    <w:nsid w:val="9D5D7490"/>
    <w:multiLevelType w:val="multilevel"/>
    <w:tmpl w:val="9D5D7490"/>
    <w:lvl w:ilvl="0">
      <w:numFmt w:val="bullet"/>
      <w:lvlText w:val=""/>
      <w:lvlJc w:val="left"/>
      <w:pPr>
        <w:ind w:left="86" w:hanging="28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84"/>
      </w:pPr>
      <w:rPr>
        <w:rFonts w:hint="default"/>
      </w:rPr>
    </w:lvl>
    <w:lvl w:ilvl="2">
      <w:numFmt w:val="bullet"/>
      <w:lvlText w:val="•"/>
      <w:lvlJc w:val="left"/>
      <w:pPr>
        <w:ind w:left="1678" w:hanging="284"/>
      </w:pPr>
      <w:rPr>
        <w:rFonts w:hint="default"/>
      </w:rPr>
    </w:lvl>
    <w:lvl w:ilvl="3">
      <w:numFmt w:val="bullet"/>
      <w:lvlText w:val="•"/>
      <w:lvlJc w:val="left"/>
      <w:pPr>
        <w:ind w:left="2477" w:hanging="284"/>
      </w:pPr>
      <w:rPr>
        <w:rFonts w:hint="default"/>
      </w:rPr>
    </w:lvl>
    <w:lvl w:ilvl="4">
      <w:numFmt w:val="bullet"/>
      <w:lvlText w:val="•"/>
      <w:lvlJc w:val="left"/>
      <w:pPr>
        <w:ind w:left="3276" w:hanging="284"/>
      </w:pPr>
      <w:rPr>
        <w:rFonts w:hint="default"/>
      </w:rPr>
    </w:lvl>
    <w:lvl w:ilvl="5">
      <w:numFmt w:val="bullet"/>
      <w:lvlText w:val="•"/>
      <w:lvlJc w:val="left"/>
      <w:pPr>
        <w:ind w:left="4075" w:hanging="284"/>
      </w:pPr>
      <w:rPr>
        <w:rFonts w:hint="default"/>
      </w:rPr>
    </w:lvl>
    <w:lvl w:ilvl="6">
      <w:numFmt w:val="bullet"/>
      <w:lvlText w:val="•"/>
      <w:lvlJc w:val="left"/>
      <w:pPr>
        <w:ind w:left="4874" w:hanging="284"/>
      </w:pPr>
      <w:rPr>
        <w:rFonts w:hint="default"/>
      </w:rPr>
    </w:lvl>
    <w:lvl w:ilvl="7">
      <w:numFmt w:val="bullet"/>
      <w:lvlText w:val="•"/>
      <w:lvlJc w:val="left"/>
      <w:pPr>
        <w:ind w:left="5673" w:hanging="284"/>
      </w:pPr>
      <w:rPr>
        <w:rFonts w:hint="default"/>
      </w:rPr>
    </w:lvl>
    <w:lvl w:ilvl="8">
      <w:numFmt w:val="bullet"/>
      <w:lvlText w:val="•"/>
      <w:lvlJc w:val="left"/>
      <w:pPr>
        <w:ind w:left="6472" w:hanging="284"/>
      </w:pPr>
      <w:rPr>
        <w:rFonts w:hint="default"/>
      </w:rPr>
    </w:lvl>
  </w:abstractNum>
  <w:abstractNum w:abstractNumId="21">
    <w:nsid w:val="9D7EB8E6"/>
    <w:multiLevelType w:val="multilevel"/>
    <w:tmpl w:val="9D7EB8E6"/>
    <w:lvl w:ilvl="0">
      <w:numFmt w:val="bullet"/>
      <w:lvlText w:val=""/>
      <w:lvlJc w:val="left"/>
      <w:pPr>
        <w:ind w:left="86" w:hanging="2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228"/>
      </w:pPr>
      <w:rPr>
        <w:rFonts w:hint="default"/>
      </w:rPr>
    </w:lvl>
    <w:lvl w:ilvl="2">
      <w:numFmt w:val="bullet"/>
      <w:lvlText w:val="•"/>
      <w:lvlJc w:val="left"/>
      <w:pPr>
        <w:ind w:left="1683" w:hanging="228"/>
      </w:pPr>
      <w:rPr>
        <w:rFonts w:hint="default"/>
      </w:rPr>
    </w:lvl>
    <w:lvl w:ilvl="3">
      <w:numFmt w:val="bullet"/>
      <w:lvlText w:val="•"/>
      <w:lvlJc w:val="left"/>
      <w:pPr>
        <w:ind w:left="2485" w:hanging="228"/>
      </w:pPr>
      <w:rPr>
        <w:rFonts w:hint="default"/>
      </w:rPr>
    </w:lvl>
    <w:lvl w:ilvl="4">
      <w:numFmt w:val="bullet"/>
      <w:lvlText w:val="•"/>
      <w:lvlJc w:val="left"/>
      <w:pPr>
        <w:ind w:left="3287" w:hanging="228"/>
      </w:pPr>
      <w:rPr>
        <w:rFonts w:hint="default"/>
      </w:rPr>
    </w:lvl>
    <w:lvl w:ilvl="5">
      <w:numFmt w:val="bullet"/>
      <w:lvlText w:val="•"/>
      <w:lvlJc w:val="left"/>
      <w:pPr>
        <w:ind w:left="4089" w:hanging="228"/>
      </w:pPr>
      <w:rPr>
        <w:rFonts w:hint="default"/>
      </w:rPr>
    </w:lvl>
    <w:lvl w:ilvl="6">
      <w:numFmt w:val="bullet"/>
      <w:lvlText w:val="•"/>
      <w:lvlJc w:val="left"/>
      <w:pPr>
        <w:ind w:left="4891" w:hanging="228"/>
      </w:pPr>
      <w:rPr>
        <w:rFonts w:hint="default"/>
      </w:rPr>
    </w:lvl>
    <w:lvl w:ilvl="7">
      <w:numFmt w:val="bullet"/>
      <w:lvlText w:val="•"/>
      <w:lvlJc w:val="left"/>
      <w:pPr>
        <w:ind w:left="5693" w:hanging="228"/>
      </w:pPr>
      <w:rPr>
        <w:rFonts w:hint="default"/>
      </w:rPr>
    </w:lvl>
    <w:lvl w:ilvl="8">
      <w:numFmt w:val="bullet"/>
      <w:lvlText w:val="•"/>
      <w:lvlJc w:val="left"/>
      <w:pPr>
        <w:ind w:left="6495" w:hanging="228"/>
      </w:pPr>
      <w:rPr>
        <w:rFonts w:hint="default"/>
      </w:rPr>
    </w:lvl>
  </w:abstractNum>
  <w:abstractNum w:abstractNumId="22">
    <w:nsid w:val="9DFC6F65"/>
    <w:multiLevelType w:val="multilevel"/>
    <w:tmpl w:val="9DFC6F65"/>
    <w:lvl w:ilvl="0">
      <w:numFmt w:val="bullet"/>
      <w:lvlText w:val=""/>
      <w:lvlJc w:val="left"/>
      <w:pPr>
        <w:ind w:left="86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8" w:hanging="229"/>
      </w:pPr>
      <w:rPr>
        <w:rFonts w:hint="default"/>
      </w:rPr>
    </w:lvl>
    <w:lvl w:ilvl="3">
      <w:numFmt w:val="bullet"/>
      <w:lvlText w:val="•"/>
      <w:lvlJc w:val="left"/>
      <w:pPr>
        <w:ind w:left="2477" w:hanging="229"/>
      </w:pPr>
      <w:rPr>
        <w:rFonts w:hint="default"/>
      </w:rPr>
    </w:lvl>
    <w:lvl w:ilvl="4">
      <w:numFmt w:val="bullet"/>
      <w:lvlText w:val="•"/>
      <w:lvlJc w:val="left"/>
      <w:pPr>
        <w:ind w:left="3276" w:hanging="229"/>
      </w:pPr>
      <w:rPr>
        <w:rFonts w:hint="default"/>
      </w:rPr>
    </w:lvl>
    <w:lvl w:ilvl="5">
      <w:numFmt w:val="bullet"/>
      <w:lvlText w:val="•"/>
      <w:lvlJc w:val="left"/>
      <w:pPr>
        <w:ind w:left="4075" w:hanging="229"/>
      </w:pPr>
      <w:rPr>
        <w:rFonts w:hint="default"/>
      </w:rPr>
    </w:lvl>
    <w:lvl w:ilvl="6">
      <w:numFmt w:val="bullet"/>
      <w:lvlText w:val="•"/>
      <w:lvlJc w:val="left"/>
      <w:pPr>
        <w:ind w:left="4874" w:hanging="229"/>
      </w:pPr>
      <w:rPr>
        <w:rFonts w:hint="default"/>
      </w:rPr>
    </w:lvl>
    <w:lvl w:ilvl="7">
      <w:numFmt w:val="bullet"/>
      <w:lvlText w:val="•"/>
      <w:lvlJc w:val="left"/>
      <w:pPr>
        <w:ind w:left="5673" w:hanging="229"/>
      </w:pPr>
      <w:rPr>
        <w:rFonts w:hint="default"/>
      </w:rPr>
    </w:lvl>
    <w:lvl w:ilvl="8">
      <w:numFmt w:val="bullet"/>
      <w:lvlText w:val="•"/>
      <w:lvlJc w:val="left"/>
      <w:pPr>
        <w:ind w:left="6472" w:hanging="229"/>
      </w:pPr>
      <w:rPr>
        <w:rFonts w:hint="default"/>
      </w:rPr>
    </w:lvl>
  </w:abstractNum>
  <w:abstractNum w:abstractNumId="23">
    <w:nsid w:val="9F81B9F9"/>
    <w:multiLevelType w:val="multilevel"/>
    <w:tmpl w:val="9F81B9F9"/>
    <w:lvl w:ilvl="0">
      <w:numFmt w:val="bullet"/>
      <w:lvlText w:val=""/>
      <w:lvlJc w:val="left"/>
      <w:pPr>
        <w:ind w:left="85" w:hanging="313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13"/>
      </w:pPr>
      <w:rPr>
        <w:rFonts w:hint="default"/>
      </w:rPr>
    </w:lvl>
    <w:lvl w:ilvl="2">
      <w:numFmt w:val="bullet"/>
      <w:lvlText w:val="•"/>
      <w:lvlJc w:val="left"/>
      <w:pPr>
        <w:ind w:left="1679" w:hanging="313"/>
      </w:pPr>
      <w:rPr>
        <w:rFonts w:hint="default"/>
      </w:rPr>
    </w:lvl>
    <w:lvl w:ilvl="3">
      <w:numFmt w:val="bullet"/>
      <w:lvlText w:val="•"/>
      <w:lvlJc w:val="left"/>
      <w:pPr>
        <w:ind w:left="2478" w:hanging="313"/>
      </w:pPr>
      <w:rPr>
        <w:rFonts w:hint="default"/>
      </w:rPr>
    </w:lvl>
    <w:lvl w:ilvl="4">
      <w:numFmt w:val="bullet"/>
      <w:lvlText w:val="•"/>
      <w:lvlJc w:val="left"/>
      <w:pPr>
        <w:ind w:left="3278" w:hanging="313"/>
      </w:pPr>
      <w:rPr>
        <w:rFonts w:hint="default"/>
      </w:rPr>
    </w:lvl>
    <w:lvl w:ilvl="5">
      <w:numFmt w:val="bullet"/>
      <w:lvlText w:val="•"/>
      <w:lvlJc w:val="left"/>
      <w:pPr>
        <w:ind w:left="4077" w:hanging="313"/>
      </w:pPr>
      <w:rPr>
        <w:rFonts w:hint="default"/>
      </w:rPr>
    </w:lvl>
    <w:lvl w:ilvl="6">
      <w:numFmt w:val="bullet"/>
      <w:lvlText w:val="•"/>
      <w:lvlJc w:val="left"/>
      <w:pPr>
        <w:ind w:left="4877" w:hanging="313"/>
      </w:pPr>
      <w:rPr>
        <w:rFonts w:hint="default"/>
      </w:rPr>
    </w:lvl>
    <w:lvl w:ilvl="7">
      <w:numFmt w:val="bullet"/>
      <w:lvlText w:val="•"/>
      <w:lvlJc w:val="left"/>
      <w:pPr>
        <w:ind w:left="5676" w:hanging="313"/>
      </w:pPr>
      <w:rPr>
        <w:rFonts w:hint="default"/>
      </w:rPr>
    </w:lvl>
    <w:lvl w:ilvl="8">
      <w:numFmt w:val="bullet"/>
      <w:lvlText w:val="•"/>
      <w:lvlJc w:val="left"/>
      <w:pPr>
        <w:ind w:left="6476" w:hanging="313"/>
      </w:pPr>
      <w:rPr>
        <w:rFonts w:hint="default"/>
      </w:rPr>
    </w:lvl>
  </w:abstractNum>
  <w:abstractNum w:abstractNumId="24">
    <w:nsid w:val="A0C93552"/>
    <w:multiLevelType w:val="multilevel"/>
    <w:tmpl w:val="A0C93552"/>
    <w:lvl w:ilvl="0">
      <w:numFmt w:val="bullet"/>
      <w:lvlText w:val=""/>
      <w:lvlJc w:val="left"/>
      <w:pPr>
        <w:ind w:left="497" w:hanging="4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428"/>
      </w:pPr>
      <w:rPr>
        <w:rFonts w:hint="default"/>
      </w:rPr>
    </w:lvl>
    <w:lvl w:ilvl="2">
      <w:numFmt w:val="bullet"/>
      <w:lvlText w:val="•"/>
      <w:lvlJc w:val="left"/>
      <w:pPr>
        <w:ind w:left="2614" w:hanging="428"/>
      </w:pPr>
      <w:rPr>
        <w:rFonts w:hint="default"/>
      </w:rPr>
    </w:lvl>
    <w:lvl w:ilvl="3">
      <w:numFmt w:val="bullet"/>
      <w:lvlText w:val="•"/>
      <w:lvlJc w:val="left"/>
      <w:pPr>
        <w:ind w:left="3671" w:hanging="428"/>
      </w:pPr>
      <w:rPr>
        <w:rFonts w:hint="default"/>
      </w:rPr>
    </w:lvl>
    <w:lvl w:ilvl="4">
      <w:numFmt w:val="bullet"/>
      <w:lvlText w:val="•"/>
      <w:lvlJc w:val="left"/>
      <w:pPr>
        <w:ind w:left="4728" w:hanging="428"/>
      </w:pPr>
      <w:rPr>
        <w:rFonts w:hint="default"/>
      </w:rPr>
    </w:lvl>
    <w:lvl w:ilvl="5">
      <w:numFmt w:val="bullet"/>
      <w:lvlText w:val="•"/>
      <w:lvlJc w:val="left"/>
      <w:pPr>
        <w:ind w:left="5785" w:hanging="428"/>
      </w:pPr>
      <w:rPr>
        <w:rFonts w:hint="default"/>
      </w:rPr>
    </w:lvl>
    <w:lvl w:ilvl="6">
      <w:numFmt w:val="bullet"/>
      <w:lvlText w:val="•"/>
      <w:lvlJc w:val="left"/>
      <w:pPr>
        <w:ind w:left="6842" w:hanging="428"/>
      </w:pPr>
      <w:rPr>
        <w:rFonts w:hint="default"/>
      </w:rPr>
    </w:lvl>
    <w:lvl w:ilvl="7">
      <w:numFmt w:val="bullet"/>
      <w:lvlText w:val="•"/>
      <w:lvlJc w:val="left"/>
      <w:pPr>
        <w:ind w:left="7899" w:hanging="428"/>
      </w:pPr>
      <w:rPr>
        <w:rFonts w:hint="default"/>
      </w:rPr>
    </w:lvl>
    <w:lvl w:ilvl="8">
      <w:numFmt w:val="bullet"/>
      <w:lvlText w:val="•"/>
      <w:lvlJc w:val="left"/>
      <w:pPr>
        <w:ind w:left="8956" w:hanging="428"/>
      </w:pPr>
      <w:rPr>
        <w:rFonts w:hint="default"/>
      </w:rPr>
    </w:lvl>
  </w:abstractNum>
  <w:abstractNum w:abstractNumId="25">
    <w:nsid w:val="A0F05207"/>
    <w:multiLevelType w:val="multilevel"/>
    <w:tmpl w:val="A0F05207"/>
    <w:lvl w:ilvl="0">
      <w:numFmt w:val="bullet"/>
      <w:lvlText w:val="–"/>
      <w:lvlJc w:val="left"/>
      <w:pPr>
        <w:ind w:left="497" w:hanging="216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-"/>
      <w:lvlJc w:val="left"/>
      <w:pPr>
        <w:ind w:left="497" w:hanging="209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2">
      <w:numFmt w:val="bullet"/>
      <w:lvlText w:val="•"/>
      <w:lvlJc w:val="left"/>
      <w:pPr>
        <w:ind w:left="2614" w:hanging="209"/>
      </w:pPr>
      <w:rPr>
        <w:rFonts w:hint="default"/>
      </w:rPr>
    </w:lvl>
    <w:lvl w:ilvl="3">
      <w:numFmt w:val="bullet"/>
      <w:lvlText w:val="•"/>
      <w:lvlJc w:val="left"/>
      <w:pPr>
        <w:ind w:left="3671" w:hanging="209"/>
      </w:pPr>
      <w:rPr>
        <w:rFonts w:hint="default"/>
      </w:rPr>
    </w:lvl>
    <w:lvl w:ilvl="4">
      <w:numFmt w:val="bullet"/>
      <w:lvlText w:val="•"/>
      <w:lvlJc w:val="left"/>
      <w:pPr>
        <w:ind w:left="4728" w:hanging="209"/>
      </w:pPr>
      <w:rPr>
        <w:rFonts w:hint="default"/>
      </w:rPr>
    </w:lvl>
    <w:lvl w:ilvl="5">
      <w:numFmt w:val="bullet"/>
      <w:lvlText w:val="•"/>
      <w:lvlJc w:val="left"/>
      <w:pPr>
        <w:ind w:left="5785" w:hanging="209"/>
      </w:pPr>
      <w:rPr>
        <w:rFonts w:hint="default"/>
      </w:rPr>
    </w:lvl>
    <w:lvl w:ilvl="6">
      <w:numFmt w:val="bullet"/>
      <w:lvlText w:val="•"/>
      <w:lvlJc w:val="left"/>
      <w:pPr>
        <w:ind w:left="6842" w:hanging="209"/>
      </w:pPr>
      <w:rPr>
        <w:rFonts w:hint="default"/>
      </w:rPr>
    </w:lvl>
    <w:lvl w:ilvl="7">
      <w:numFmt w:val="bullet"/>
      <w:lvlText w:val="•"/>
      <w:lvlJc w:val="left"/>
      <w:pPr>
        <w:ind w:left="7899" w:hanging="209"/>
      </w:pPr>
      <w:rPr>
        <w:rFonts w:hint="default"/>
      </w:rPr>
    </w:lvl>
    <w:lvl w:ilvl="8">
      <w:numFmt w:val="bullet"/>
      <w:lvlText w:val="•"/>
      <w:lvlJc w:val="left"/>
      <w:pPr>
        <w:ind w:left="8956" w:hanging="209"/>
      </w:pPr>
      <w:rPr>
        <w:rFonts w:hint="default"/>
      </w:rPr>
    </w:lvl>
  </w:abstractNum>
  <w:abstractNum w:abstractNumId="26">
    <w:nsid w:val="A5435042"/>
    <w:multiLevelType w:val="multilevel"/>
    <w:tmpl w:val="A5435042"/>
    <w:lvl w:ilvl="0">
      <w:numFmt w:val="bullet"/>
      <w:lvlText w:val="-"/>
      <w:lvlJc w:val="left"/>
      <w:pPr>
        <w:ind w:left="919" w:hanging="140"/>
      </w:pPr>
      <w:rPr>
        <w:rFonts w:ascii="Times New Roman" w:eastAsia="Times New Roman" w:hAnsi="Times New Roman" w:hint="default"/>
        <w:i/>
        <w:color w:val="000009"/>
        <w:w w:val="97"/>
        <w:sz w:val="24"/>
      </w:rPr>
    </w:lvl>
    <w:lvl w:ilvl="1">
      <w:numFmt w:val="bullet"/>
      <w:lvlText w:val="•"/>
      <w:lvlJc w:val="left"/>
      <w:pPr>
        <w:ind w:left="2336" w:hanging="140"/>
      </w:pPr>
      <w:rPr>
        <w:rFonts w:hint="default"/>
      </w:rPr>
    </w:lvl>
    <w:lvl w:ilvl="2">
      <w:numFmt w:val="bullet"/>
      <w:lvlText w:val="•"/>
      <w:lvlJc w:val="left"/>
      <w:pPr>
        <w:ind w:left="3752" w:hanging="140"/>
      </w:pPr>
      <w:rPr>
        <w:rFonts w:hint="default"/>
      </w:rPr>
    </w:lvl>
    <w:lvl w:ilvl="3">
      <w:numFmt w:val="bullet"/>
      <w:lvlText w:val="•"/>
      <w:lvlJc w:val="left"/>
      <w:pPr>
        <w:ind w:left="5168" w:hanging="140"/>
      </w:pPr>
      <w:rPr>
        <w:rFonts w:hint="default"/>
      </w:rPr>
    </w:lvl>
    <w:lvl w:ilvl="4">
      <w:numFmt w:val="bullet"/>
      <w:lvlText w:val="•"/>
      <w:lvlJc w:val="left"/>
      <w:pPr>
        <w:ind w:left="6584" w:hanging="140"/>
      </w:pPr>
      <w:rPr>
        <w:rFonts w:hint="default"/>
      </w:rPr>
    </w:lvl>
    <w:lvl w:ilvl="5">
      <w:numFmt w:val="bullet"/>
      <w:lvlText w:val="•"/>
      <w:lvlJc w:val="left"/>
      <w:pPr>
        <w:ind w:left="8000" w:hanging="140"/>
      </w:pPr>
      <w:rPr>
        <w:rFonts w:hint="default"/>
      </w:rPr>
    </w:lvl>
    <w:lvl w:ilvl="6">
      <w:numFmt w:val="bullet"/>
      <w:lvlText w:val="•"/>
      <w:lvlJc w:val="left"/>
      <w:pPr>
        <w:ind w:left="9416" w:hanging="140"/>
      </w:pPr>
      <w:rPr>
        <w:rFonts w:hint="default"/>
      </w:rPr>
    </w:lvl>
    <w:lvl w:ilvl="7">
      <w:numFmt w:val="bullet"/>
      <w:lvlText w:val="•"/>
      <w:lvlJc w:val="left"/>
      <w:pPr>
        <w:ind w:left="10832" w:hanging="140"/>
      </w:pPr>
      <w:rPr>
        <w:rFonts w:hint="default"/>
      </w:rPr>
    </w:lvl>
    <w:lvl w:ilvl="8">
      <w:numFmt w:val="bullet"/>
      <w:lvlText w:val="•"/>
      <w:lvlJc w:val="left"/>
      <w:pPr>
        <w:ind w:left="12248" w:hanging="140"/>
      </w:pPr>
      <w:rPr>
        <w:rFonts w:hint="default"/>
      </w:rPr>
    </w:lvl>
  </w:abstractNum>
  <w:abstractNum w:abstractNumId="27">
    <w:nsid w:val="A97D620A"/>
    <w:multiLevelType w:val="multilevel"/>
    <w:tmpl w:val="A97D620A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28">
    <w:nsid w:val="A9AC3AA7"/>
    <w:multiLevelType w:val="multilevel"/>
    <w:tmpl w:val="A9AC3AA7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29">
    <w:nsid w:val="AAF3F3FA"/>
    <w:multiLevelType w:val="multilevel"/>
    <w:tmpl w:val="AAF3F3FA"/>
    <w:lvl w:ilvl="0">
      <w:numFmt w:val="bullet"/>
      <w:lvlText w:val=""/>
      <w:lvlJc w:val="left"/>
      <w:pPr>
        <w:ind w:left="86" w:hanging="34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44"/>
      </w:pPr>
      <w:rPr>
        <w:rFonts w:hint="default"/>
      </w:rPr>
    </w:lvl>
    <w:lvl w:ilvl="2">
      <w:numFmt w:val="bullet"/>
      <w:lvlText w:val="•"/>
      <w:lvlJc w:val="left"/>
      <w:pPr>
        <w:ind w:left="1678" w:hanging="344"/>
      </w:pPr>
      <w:rPr>
        <w:rFonts w:hint="default"/>
      </w:rPr>
    </w:lvl>
    <w:lvl w:ilvl="3">
      <w:numFmt w:val="bullet"/>
      <w:lvlText w:val="•"/>
      <w:lvlJc w:val="left"/>
      <w:pPr>
        <w:ind w:left="2477" w:hanging="344"/>
      </w:pPr>
      <w:rPr>
        <w:rFonts w:hint="default"/>
      </w:rPr>
    </w:lvl>
    <w:lvl w:ilvl="4">
      <w:numFmt w:val="bullet"/>
      <w:lvlText w:val="•"/>
      <w:lvlJc w:val="left"/>
      <w:pPr>
        <w:ind w:left="3276" w:hanging="344"/>
      </w:pPr>
      <w:rPr>
        <w:rFonts w:hint="default"/>
      </w:rPr>
    </w:lvl>
    <w:lvl w:ilvl="5">
      <w:numFmt w:val="bullet"/>
      <w:lvlText w:val="•"/>
      <w:lvlJc w:val="left"/>
      <w:pPr>
        <w:ind w:left="4075" w:hanging="344"/>
      </w:pPr>
      <w:rPr>
        <w:rFonts w:hint="default"/>
      </w:rPr>
    </w:lvl>
    <w:lvl w:ilvl="6">
      <w:numFmt w:val="bullet"/>
      <w:lvlText w:val="•"/>
      <w:lvlJc w:val="left"/>
      <w:pPr>
        <w:ind w:left="4874" w:hanging="344"/>
      </w:pPr>
      <w:rPr>
        <w:rFonts w:hint="default"/>
      </w:rPr>
    </w:lvl>
    <w:lvl w:ilvl="7">
      <w:numFmt w:val="bullet"/>
      <w:lvlText w:val="•"/>
      <w:lvlJc w:val="left"/>
      <w:pPr>
        <w:ind w:left="5673" w:hanging="344"/>
      </w:pPr>
      <w:rPr>
        <w:rFonts w:hint="default"/>
      </w:rPr>
    </w:lvl>
    <w:lvl w:ilvl="8">
      <w:numFmt w:val="bullet"/>
      <w:lvlText w:val="•"/>
      <w:lvlJc w:val="left"/>
      <w:pPr>
        <w:ind w:left="6472" w:hanging="344"/>
      </w:pPr>
      <w:rPr>
        <w:rFonts w:hint="default"/>
      </w:rPr>
    </w:lvl>
  </w:abstractNum>
  <w:abstractNum w:abstractNumId="30">
    <w:nsid w:val="B08374AC"/>
    <w:multiLevelType w:val="multilevel"/>
    <w:tmpl w:val="B08374AC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31">
    <w:nsid w:val="B0ED9BEA"/>
    <w:multiLevelType w:val="multilevel"/>
    <w:tmpl w:val="B0ED9BEA"/>
    <w:lvl w:ilvl="0">
      <w:numFmt w:val="bullet"/>
      <w:lvlText w:val=""/>
      <w:lvlJc w:val="left"/>
      <w:pPr>
        <w:ind w:left="86" w:hanging="28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84"/>
      </w:pPr>
      <w:rPr>
        <w:rFonts w:hint="default"/>
      </w:rPr>
    </w:lvl>
    <w:lvl w:ilvl="2">
      <w:numFmt w:val="bullet"/>
      <w:lvlText w:val="•"/>
      <w:lvlJc w:val="left"/>
      <w:pPr>
        <w:ind w:left="1678" w:hanging="284"/>
      </w:pPr>
      <w:rPr>
        <w:rFonts w:hint="default"/>
      </w:rPr>
    </w:lvl>
    <w:lvl w:ilvl="3">
      <w:numFmt w:val="bullet"/>
      <w:lvlText w:val="•"/>
      <w:lvlJc w:val="left"/>
      <w:pPr>
        <w:ind w:left="2477" w:hanging="284"/>
      </w:pPr>
      <w:rPr>
        <w:rFonts w:hint="default"/>
      </w:rPr>
    </w:lvl>
    <w:lvl w:ilvl="4">
      <w:numFmt w:val="bullet"/>
      <w:lvlText w:val="•"/>
      <w:lvlJc w:val="left"/>
      <w:pPr>
        <w:ind w:left="3276" w:hanging="284"/>
      </w:pPr>
      <w:rPr>
        <w:rFonts w:hint="default"/>
      </w:rPr>
    </w:lvl>
    <w:lvl w:ilvl="5">
      <w:numFmt w:val="bullet"/>
      <w:lvlText w:val="•"/>
      <w:lvlJc w:val="left"/>
      <w:pPr>
        <w:ind w:left="4075" w:hanging="284"/>
      </w:pPr>
      <w:rPr>
        <w:rFonts w:hint="default"/>
      </w:rPr>
    </w:lvl>
    <w:lvl w:ilvl="6">
      <w:numFmt w:val="bullet"/>
      <w:lvlText w:val="•"/>
      <w:lvlJc w:val="left"/>
      <w:pPr>
        <w:ind w:left="4874" w:hanging="284"/>
      </w:pPr>
      <w:rPr>
        <w:rFonts w:hint="default"/>
      </w:rPr>
    </w:lvl>
    <w:lvl w:ilvl="7">
      <w:numFmt w:val="bullet"/>
      <w:lvlText w:val="•"/>
      <w:lvlJc w:val="left"/>
      <w:pPr>
        <w:ind w:left="5673" w:hanging="284"/>
      </w:pPr>
      <w:rPr>
        <w:rFonts w:hint="default"/>
      </w:rPr>
    </w:lvl>
    <w:lvl w:ilvl="8">
      <w:numFmt w:val="bullet"/>
      <w:lvlText w:val="•"/>
      <w:lvlJc w:val="left"/>
      <w:pPr>
        <w:ind w:left="6472" w:hanging="284"/>
      </w:pPr>
      <w:rPr>
        <w:rFonts w:hint="default"/>
      </w:rPr>
    </w:lvl>
  </w:abstractNum>
  <w:abstractNum w:abstractNumId="32">
    <w:nsid w:val="B0F1ACD9"/>
    <w:multiLevelType w:val="multilevel"/>
    <w:tmpl w:val="B0F1ACD9"/>
    <w:lvl w:ilvl="0">
      <w:start w:val="1"/>
      <w:numFmt w:val="decimal"/>
      <w:lvlText w:val="%1."/>
      <w:lvlJc w:val="left"/>
      <w:pPr>
        <w:ind w:left="497" w:hanging="351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51"/>
      </w:pPr>
      <w:rPr>
        <w:rFonts w:hint="default"/>
      </w:rPr>
    </w:lvl>
    <w:lvl w:ilvl="2">
      <w:numFmt w:val="bullet"/>
      <w:lvlText w:val="•"/>
      <w:lvlJc w:val="left"/>
      <w:pPr>
        <w:ind w:left="2614" w:hanging="351"/>
      </w:pPr>
      <w:rPr>
        <w:rFonts w:hint="default"/>
      </w:rPr>
    </w:lvl>
    <w:lvl w:ilvl="3">
      <w:numFmt w:val="bullet"/>
      <w:lvlText w:val="•"/>
      <w:lvlJc w:val="left"/>
      <w:pPr>
        <w:ind w:left="3671" w:hanging="351"/>
      </w:pPr>
      <w:rPr>
        <w:rFonts w:hint="default"/>
      </w:rPr>
    </w:lvl>
    <w:lvl w:ilvl="4">
      <w:numFmt w:val="bullet"/>
      <w:lvlText w:val="•"/>
      <w:lvlJc w:val="left"/>
      <w:pPr>
        <w:ind w:left="4728" w:hanging="351"/>
      </w:pPr>
      <w:rPr>
        <w:rFonts w:hint="default"/>
      </w:rPr>
    </w:lvl>
    <w:lvl w:ilvl="5">
      <w:numFmt w:val="bullet"/>
      <w:lvlText w:val="•"/>
      <w:lvlJc w:val="left"/>
      <w:pPr>
        <w:ind w:left="5785" w:hanging="351"/>
      </w:pPr>
      <w:rPr>
        <w:rFonts w:hint="default"/>
      </w:rPr>
    </w:lvl>
    <w:lvl w:ilvl="6">
      <w:numFmt w:val="bullet"/>
      <w:lvlText w:val="•"/>
      <w:lvlJc w:val="left"/>
      <w:pPr>
        <w:ind w:left="6842" w:hanging="351"/>
      </w:pPr>
      <w:rPr>
        <w:rFonts w:hint="default"/>
      </w:rPr>
    </w:lvl>
    <w:lvl w:ilvl="7">
      <w:numFmt w:val="bullet"/>
      <w:lvlText w:val="•"/>
      <w:lvlJc w:val="left"/>
      <w:pPr>
        <w:ind w:left="7899" w:hanging="351"/>
      </w:pPr>
      <w:rPr>
        <w:rFonts w:hint="default"/>
      </w:rPr>
    </w:lvl>
    <w:lvl w:ilvl="8">
      <w:numFmt w:val="bullet"/>
      <w:lvlText w:val="•"/>
      <w:lvlJc w:val="left"/>
      <w:pPr>
        <w:ind w:left="8956" w:hanging="351"/>
      </w:pPr>
      <w:rPr>
        <w:rFonts w:hint="default"/>
      </w:rPr>
    </w:lvl>
  </w:abstractNum>
  <w:abstractNum w:abstractNumId="33">
    <w:nsid w:val="B1CC6FF1"/>
    <w:multiLevelType w:val="multilevel"/>
    <w:tmpl w:val="B1CC6FF1"/>
    <w:lvl w:ilvl="0">
      <w:start w:val="1"/>
      <w:numFmt w:val="decimal"/>
      <w:lvlText w:val="%1)"/>
      <w:lvlJc w:val="left"/>
      <w:pPr>
        <w:ind w:left="497" w:hanging="413"/>
      </w:pPr>
      <w:rPr>
        <w:rFonts w:ascii="Times New Roman" w:eastAsia="Times New Roman" w:hAnsi="Times New Roman" w:cs="Times New Roman" w:hint="default"/>
        <w:color w:val="000009"/>
        <w:spacing w:val="-32"/>
        <w:w w:val="99"/>
        <w:sz w:val="24"/>
        <w:szCs w:val="24"/>
      </w:rPr>
    </w:lvl>
    <w:lvl w:ilvl="1">
      <w:numFmt w:val="bullet"/>
      <w:lvlText w:val="•"/>
      <w:lvlJc w:val="left"/>
      <w:pPr>
        <w:ind w:left="1557" w:hanging="413"/>
      </w:pPr>
      <w:rPr>
        <w:rFonts w:hint="default"/>
      </w:rPr>
    </w:lvl>
    <w:lvl w:ilvl="2">
      <w:numFmt w:val="bullet"/>
      <w:lvlText w:val="•"/>
      <w:lvlJc w:val="left"/>
      <w:pPr>
        <w:ind w:left="2614" w:hanging="413"/>
      </w:pPr>
      <w:rPr>
        <w:rFonts w:hint="default"/>
      </w:rPr>
    </w:lvl>
    <w:lvl w:ilvl="3">
      <w:numFmt w:val="bullet"/>
      <w:lvlText w:val="•"/>
      <w:lvlJc w:val="left"/>
      <w:pPr>
        <w:ind w:left="3671" w:hanging="413"/>
      </w:pPr>
      <w:rPr>
        <w:rFonts w:hint="default"/>
      </w:rPr>
    </w:lvl>
    <w:lvl w:ilvl="4">
      <w:numFmt w:val="bullet"/>
      <w:lvlText w:val="•"/>
      <w:lvlJc w:val="left"/>
      <w:pPr>
        <w:ind w:left="4728" w:hanging="413"/>
      </w:pPr>
      <w:rPr>
        <w:rFonts w:hint="default"/>
      </w:rPr>
    </w:lvl>
    <w:lvl w:ilvl="5">
      <w:numFmt w:val="bullet"/>
      <w:lvlText w:val="•"/>
      <w:lvlJc w:val="left"/>
      <w:pPr>
        <w:ind w:left="5785" w:hanging="413"/>
      </w:pPr>
      <w:rPr>
        <w:rFonts w:hint="default"/>
      </w:rPr>
    </w:lvl>
    <w:lvl w:ilvl="6">
      <w:numFmt w:val="bullet"/>
      <w:lvlText w:val="•"/>
      <w:lvlJc w:val="left"/>
      <w:pPr>
        <w:ind w:left="6842" w:hanging="413"/>
      </w:pPr>
      <w:rPr>
        <w:rFonts w:hint="default"/>
      </w:rPr>
    </w:lvl>
    <w:lvl w:ilvl="7">
      <w:numFmt w:val="bullet"/>
      <w:lvlText w:val="•"/>
      <w:lvlJc w:val="left"/>
      <w:pPr>
        <w:ind w:left="7899" w:hanging="413"/>
      </w:pPr>
      <w:rPr>
        <w:rFonts w:hint="default"/>
      </w:rPr>
    </w:lvl>
    <w:lvl w:ilvl="8">
      <w:numFmt w:val="bullet"/>
      <w:lvlText w:val="•"/>
      <w:lvlJc w:val="left"/>
      <w:pPr>
        <w:ind w:left="8956" w:hanging="413"/>
      </w:pPr>
      <w:rPr>
        <w:rFonts w:hint="default"/>
      </w:rPr>
    </w:lvl>
  </w:abstractNum>
  <w:abstractNum w:abstractNumId="34">
    <w:nsid w:val="B23A94A9"/>
    <w:multiLevelType w:val="multilevel"/>
    <w:tmpl w:val="B23A94A9"/>
    <w:lvl w:ilvl="0">
      <w:start w:val="1"/>
      <w:numFmt w:val="decimal"/>
      <w:lvlText w:val="%1."/>
      <w:lvlJc w:val="left"/>
      <w:pPr>
        <w:ind w:left="497" w:hanging="320"/>
      </w:pPr>
      <w:rPr>
        <w:rFonts w:ascii="Times New Roman" w:eastAsia="Times New Roman" w:hAnsi="Times New Roman" w:cs="Times New Roman" w:hint="default"/>
        <w:i/>
        <w:iCs/>
        <w:color w:val="000009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20"/>
      </w:pPr>
      <w:rPr>
        <w:rFonts w:hint="default"/>
      </w:rPr>
    </w:lvl>
    <w:lvl w:ilvl="2">
      <w:numFmt w:val="bullet"/>
      <w:lvlText w:val="•"/>
      <w:lvlJc w:val="left"/>
      <w:pPr>
        <w:ind w:left="2614" w:hanging="320"/>
      </w:pPr>
      <w:rPr>
        <w:rFonts w:hint="default"/>
      </w:rPr>
    </w:lvl>
    <w:lvl w:ilvl="3">
      <w:numFmt w:val="bullet"/>
      <w:lvlText w:val="•"/>
      <w:lvlJc w:val="left"/>
      <w:pPr>
        <w:ind w:left="3671" w:hanging="320"/>
      </w:pPr>
      <w:rPr>
        <w:rFonts w:hint="default"/>
      </w:rPr>
    </w:lvl>
    <w:lvl w:ilvl="4">
      <w:numFmt w:val="bullet"/>
      <w:lvlText w:val="•"/>
      <w:lvlJc w:val="left"/>
      <w:pPr>
        <w:ind w:left="4728" w:hanging="320"/>
      </w:pPr>
      <w:rPr>
        <w:rFonts w:hint="default"/>
      </w:rPr>
    </w:lvl>
    <w:lvl w:ilvl="5">
      <w:numFmt w:val="bullet"/>
      <w:lvlText w:val="•"/>
      <w:lvlJc w:val="left"/>
      <w:pPr>
        <w:ind w:left="5785" w:hanging="320"/>
      </w:pPr>
      <w:rPr>
        <w:rFonts w:hint="default"/>
      </w:rPr>
    </w:lvl>
    <w:lvl w:ilvl="6">
      <w:numFmt w:val="bullet"/>
      <w:lvlText w:val="•"/>
      <w:lvlJc w:val="left"/>
      <w:pPr>
        <w:ind w:left="6842" w:hanging="320"/>
      </w:pPr>
      <w:rPr>
        <w:rFonts w:hint="default"/>
      </w:rPr>
    </w:lvl>
    <w:lvl w:ilvl="7">
      <w:numFmt w:val="bullet"/>
      <w:lvlText w:val="•"/>
      <w:lvlJc w:val="left"/>
      <w:pPr>
        <w:ind w:left="7899" w:hanging="320"/>
      </w:pPr>
      <w:rPr>
        <w:rFonts w:hint="default"/>
      </w:rPr>
    </w:lvl>
    <w:lvl w:ilvl="8">
      <w:numFmt w:val="bullet"/>
      <w:lvlText w:val="•"/>
      <w:lvlJc w:val="left"/>
      <w:pPr>
        <w:ind w:left="8956" w:hanging="320"/>
      </w:pPr>
      <w:rPr>
        <w:rFonts w:hint="default"/>
      </w:rPr>
    </w:lvl>
  </w:abstractNum>
  <w:abstractNum w:abstractNumId="35">
    <w:nsid w:val="B4E02BC3"/>
    <w:multiLevelType w:val="multilevel"/>
    <w:tmpl w:val="B4E02BC3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36">
    <w:nsid w:val="B53F3350"/>
    <w:multiLevelType w:val="multilevel"/>
    <w:tmpl w:val="B53F3350"/>
    <w:lvl w:ilvl="0">
      <w:start w:val="1"/>
      <w:numFmt w:val="decimal"/>
      <w:lvlText w:val="%1."/>
      <w:lvlJc w:val="left"/>
      <w:pPr>
        <w:ind w:left="497" w:hanging="262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62"/>
      </w:pPr>
      <w:rPr>
        <w:rFonts w:hint="default"/>
      </w:rPr>
    </w:lvl>
    <w:lvl w:ilvl="2">
      <w:numFmt w:val="bullet"/>
      <w:lvlText w:val="•"/>
      <w:lvlJc w:val="left"/>
      <w:pPr>
        <w:ind w:left="2614" w:hanging="262"/>
      </w:pPr>
      <w:rPr>
        <w:rFonts w:hint="default"/>
      </w:rPr>
    </w:lvl>
    <w:lvl w:ilvl="3">
      <w:numFmt w:val="bullet"/>
      <w:lvlText w:val="•"/>
      <w:lvlJc w:val="left"/>
      <w:pPr>
        <w:ind w:left="3671" w:hanging="262"/>
      </w:pPr>
      <w:rPr>
        <w:rFonts w:hint="default"/>
      </w:rPr>
    </w:lvl>
    <w:lvl w:ilvl="4">
      <w:numFmt w:val="bullet"/>
      <w:lvlText w:val="•"/>
      <w:lvlJc w:val="left"/>
      <w:pPr>
        <w:ind w:left="4728" w:hanging="262"/>
      </w:pPr>
      <w:rPr>
        <w:rFonts w:hint="default"/>
      </w:rPr>
    </w:lvl>
    <w:lvl w:ilvl="5">
      <w:numFmt w:val="bullet"/>
      <w:lvlText w:val="•"/>
      <w:lvlJc w:val="left"/>
      <w:pPr>
        <w:ind w:left="5785" w:hanging="262"/>
      </w:pPr>
      <w:rPr>
        <w:rFonts w:hint="default"/>
      </w:rPr>
    </w:lvl>
    <w:lvl w:ilvl="6">
      <w:numFmt w:val="bullet"/>
      <w:lvlText w:val="•"/>
      <w:lvlJc w:val="left"/>
      <w:pPr>
        <w:ind w:left="6842" w:hanging="262"/>
      </w:pPr>
      <w:rPr>
        <w:rFonts w:hint="default"/>
      </w:rPr>
    </w:lvl>
    <w:lvl w:ilvl="7">
      <w:numFmt w:val="bullet"/>
      <w:lvlText w:val="•"/>
      <w:lvlJc w:val="left"/>
      <w:pPr>
        <w:ind w:left="7899" w:hanging="262"/>
      </w:pPr>
      <w:rPr>
        <w:rFonts w:hint="default"/>
      </w:rPr>
    </w:lvl>
    <w:lvl w:ilvl="8">
      <w:numFmt w:val="bullet"/>
      <w:lvlText w:val="•"/>
      <w:lvlJc w:val="left"/>
      <w:pPr>
        <w:ind w:left="8956" w:hanging="262"/>
      </w:pPr>
      <w:rPr>
        <w:rFonts w:hint="default"/>
      </w:rPr>
    </w:lvl>
  </w:abstractNum>
  <w:abstractNum w:abstractNumId="37">
    <w:nsid w:val="B5E306ED"/>
    <w:multiLevelType w:val="multilevel"/>
    <w:tmpl w:val="B5E306ED"/>
    <w:lvl w:ilvl="0">
      <w:numFmt w:val="bullet"/>
      <w:lvlText w:val="-"/>
      <w:lvlJc w:val="left"/>
      <w:pPr>
        <w:ind w:left="497" w:hanging="231"/>
      </w:pPr>
      <w:rPr>
        <w:rFonts w:ascii="Times New Roman" w:eastAsia="Times New Roman" w:hAnsi="Times New Roman" w:hint="default"/>
        <w:i/>
        <w:color w:val="000009"/>
        <w:w w:val="97"/>
        <w:sz w:val="24"/>
      </w:rPr>
    </w:lvl>
    <w:lvl w:ilvl="1">
      <w:numFmt w:val="bullet"/>
      <w:lvlText w:val="•"/>
      <w:lvlJc w:val="left"/>
      <w:pPr>
        <w:ind w:left="1557" w:hanging="231"/>
      </w:pPr>
      <w:rPr>
        <w:rFonts w:hint="default"/>
      </w:rPr>
    </w:lvl>
    <w:lvl w:ilvl="2">
      <w:numFmt w:val="bullet"/>
      <w:lvlText w:val="•"/>
      <w:lvlJc w:val="left"/>
      <w:pPr>
        <w:ind w:left="2614" w:hanging="231"/>
      </w:pPr>
      <w:rPr>
        <w:rFonts w:hint="default"/>
      </w:rPr>
    </w:lvl>
    <w:lvl w:ilvl="3">
      <w:numFmt w:val="bullet"/>
      <w:lvlText w:val="•"/>
      <w:lvlJc w:val="left"/>
      <w:pPr>
        <w:ind w:left="3671" w:hanging="231"/>
      </w:pPr>
      <w:rPr>
        <w:rFonts w:hint="default"/>
      </w:rPr>
    </w:lvl>
    <w:lvl w:ilvl="4">
      <w:numFmt w:val="bullet"/>
      <w:lvlText w:val="•"/>
      <w:lvlJc w:val="left"/>
      <w:pPr>
        <w:ind w:left="4728" w:hanging="231"/>
      </w:pPr>
      <w:rPr>
        <w:rFonts w:hint="default"/>
      </w:rPr>
    </w:lvl>
    <w:lvl w:ilvl="5">
      <w:numFmt w:val="bullet"/>
      <w:lvlText w:val="•"/>
      <w:lvlJc w:val="left"/>
      <w:pPr>
        <w:ind w:left="5785" w:hanging="231"/>
      </w:pPr>
      <w:rPr>
        <w:rFonts w:hint="default"/>
      </w:rPr>
    </w:lvl>
    <w:lvl w:ilvl="6">
      <w:numFmt w:val="bullet"/>
      <w:lvlText w:val="•"/>
      <w:lvlJc w:val="left"/>
      <w:pPr>
        <w:ind w:left="6842" w:hanging="231"/>
      </w:pPr>
      <w:rPr>
        <w:rFonts w:hint="default"/>
      </w:rPr>
    </w:lvl>
    <w:lvl w:ilvl="7">
      <w:numFmt w:val="bullet"/>
      <w:lvlText w:val="•"/>
      <w:lvlJc w:val="left"/>
      <w:pPr>
        <w:ind w:left="7899" w:hanging="231"/>
      </w:pPr>
      <w:rPr>
        <w:rFonts w:hint="default"/>
      </w:rPr>
    </w:lvl>
    <w:lvl w:ilvl="8">
      <w:numFmt w:val="bullet"/>
      <w:lvlText w:val="•"/>
      <w:lvlJc w:val="left"/>
      <w:pPr>
        <w:ind w:left="8956" w:hanging="231"/>
      </w:pPr>
      <w:rPr>
        <w:rFonts w:hint="default"/>
      </w:rPr>
    </w:lvl>
  </w:abstractNum>
  <w:abstractNum w:abstractNumId="38">
    <w:nsid w:val="B88D21A8"/>
    <w:multiLevelType w:val="multilevel"/>
    <w:tmpl w:val="B88D21A8"/>
    <w:lvl w:ilvl="0">
      <w:start w:val="1"/>
      <w:numFmt w:val="decimal"/>
      <w:lvlText w:val="%1)"/>
      <w:lvlJc w:val="left"/>
      <w:pPr>
        <w:ind w:left="497" w:hanging="329"/>
      </w:pPr>
      <w:rPr>
        <w:rFonts w:ascii="Times New Roman" w:eastAsia="Times New Roman" w:hAnsi="Times New Roman" w:cs="Times New Roman" w:hint="default"/>
        <w:color w:val="000009"/>
        <w:spacing w:val="-5"/>
        <w:w w:val="99"/>
        <w:sz w:val="24"/>
        <w:szCs w:val="24"/>
      </w:rPr>
    </w:lvl>
    <w:lvl w:ilvl="1">
      <w:numFmt w:val="bullet"/>
      <w:lvlText w:val="•"/>
      <w:lvlJc w:val="left"/>
      <w:pPr>
        <w:ind w:left="1557" w:hanging="329"/>
      </w:pPr>
      <w:rPr>
        <w:rFonts w:hint="default"/>
      </w:rPr>
    </w:lvl>
    <w:lvl w:ilvl="2">
      <w:numFmt w:val="bullet"/>
      <w:lvlText w:val="•"/>
      <w:lvlJc w:val="left"/>
      <w:pPr>
        <w:ind w:left="2614" w:hanging="329"/>
      </w:pPr>
      <w:rPr>
        <w:rFonts w:hint="default"/>
      </w:rPr>
    </w:lvl>
    <w:lvl w:ilvl="3">
      <w:numFmt w:val="bullet"/>
      <w:lvlText w:val="•"/>
      <w:lvlJc w:val="left"/>
      <w:pPr>
        <w:ind w:left="3671" w:hanging="329"/>
      </w:pPr>
      <w:rPr>
        <w:rFonts w:hint="default"/>
      </w:rPr>
    </w:lvl>
    <w:lvl w:ilvl="4">
      <w:numFmt w:val="bullet"/>
      <w:lvlText w:val="•"/>
      <w:lvlJc w:val="left"/>
      <w:pPr>
        <w:ind w:left="4728" w:hanging="329"/>
      </w:pPr>
      <w:rPr>
        <w:rFonts w:hint="default"/>
      </w:rPr>
    </w:lvl>
    <w:lvl w:ilvl="5">
      <w:numFmt w:val="bullet"/>
      <w:lvlText w:val="•"/>
      <w:lvlJc w:val="left"/>
      <w:pPr>
        <w:ind w:left="5785" w:hanging="329"/>
      </w:pPr>
      <w:rPr>
        <w:rFonts w:hint="default"/>
      </w:rPr>
    </w:lvl>
    <w:lvl w:ilvl="6">
      <w:numFmt w:val="bullet"/>
      <w:lvlText w:val="•"/>
      <w:lvlJc w:val="left"/>
      <w:pPr>
        <w:ind w:left="6842" w:hanging="329"/>
      </w:pPr>
      <w:rPr>
        <w:rFonts w:hint="default"/>
      </w:rPr>
    </w:lvl>
    <w:lvl w:ilvl="7">
      <w:numFmt w:val="bullet"/>
      <w:lvlText w:val="•"/>
      <w:lvlJc w:val="left"/>
      <w:pPr>
        <w:ind w:left="7899" w:hanging="329"/>
      </w:pPr>
      <w:rPr>
        <w:rFonts w:hint="default"/>
      </w:rPr>
    </w:lvl>
    <w:lvl w:ilvl="8">
      <w:numFmt w:val="bullet"/>
      <w:lvlText w:val="•"/>
      <w:lvlJc w:val="left"/>
      <w:pPr>
        <w:ind w:left="8956" w:hanging="329"/>
      </w:pPr>
      <w:rPr>
        <w:rFonts w:hint="default"/>
      </w:rPr>
    </w:lvl>
  </w:abstractNum>
  <w:abstractNum w:abstractNumId="39">
    <w:nsid w:val="B8CEF35B"/>
    <w:multiLevelType w:val="multilevel"/>
    <w:tmpl w:val="B8CEF35B"/>
    <w:lvl w:ilvl="0">
      <w:start w:val="1"/>
      <w:numFmt w:val="decimal"/>
      <w:lvlText w:val="%1."/>
      <w:lvlJc w:val="left"/>
      <w:pPr>
        <w:ind w:left="497" w:hanging="317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97" w:hanging="449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2">
      <w:numFmt w:val="bullet"/>
      <w:lvlText w:val="•"/>
      <w:lvlJc w:val="left"/>
      <w:pPr>
        <w:ind w:left="2614" w:hanging="449"/>
      </w:pPr>
      <w:rPr>
        <w:rFonts w:hint="default"/>
      </w:rPr>
    </w:lvl>
    <w:lvl w:ilvl="3">
      <w:numFmt w:val="bullet"/>
      <w:lvlText w:val="•"/>
      <w:lvlJc w:val="left"/>
      <w:pPr>
        <w:ind w:left="3671" w:hanging="449"/>
      </w:pPr>
      <w:rPr>
        <w:rFonts w:hint="default"/>
      </w:rPr>
    </w:lvl>
    <w:lvl w:ilvl="4">
      <w:numFmt w:val="bullet"/>
      <w:lvlText w:val="•"/>
      <w:lvlJc w:val="left"/>
      <w:pPr>
        <w:ind w:left="4728" w:hanging="449"/>
      </w:pPr>
      <w:rPr>
        <w:rFonts w:hint="default"/>
      </w:rPr>
    </w:lvl>
    <w:lvl w:ilvl="5">
      <w:numFmt w:val="bullet"/>
      <w:lvlText w:val="•"/>
      <w:lvlJc w:val="left"/>
      <w:pPr>
        <w:ind w:left="5785" w:hanging="449"/>
      </w:pPr>
      <w:rPr>
        <w:rFonts w:hint="default"/>
      </w:rPr>
    </w:lvl>
    <w:lvl w:ilvl="6">
      <w:numFmt w:val="bullet"/>
      <w:lvlText w:val="•"/>
      <w:lvlJc w:val="left"/>
      <w:pPr>
        <w:ind w:left="6842" w:hanging="449"/>
      </w:pPr>
      <w:rPr>
        <w:rFonts w:hint="default"/>
      </w:rPr>
    </w:lvl>
    <w:lvl w:ilvl="7">
      <w:numFmt w:val="bullet"/>
      <w:lvlText w:val="•"/>
      <w:lvlJc w:val="left"/>
      <w:pPr>
        <w:ind w:left="7899" w:hanging="449"/>
      </w:pPr>
      <w:rPr>
        <w:rFonts w:hint="default"/>
      </w:rPr>
    </w:lvl>
    <w:lvl w:ilvl="8">
      <w:numFmt w:val="bullet"/>
      <w:lvlText w:val="•"/>
      <w:lvlJc w:val="left"/>
      <w:pPr>
        <w:ind w:left="8956" w:hanging="449"/>
      </w:pPr>
      <w:rPr>
        <w:rFonts w:hint="default"/>
      </w:rPr>
    </w:lvl>
  </w:abstractNum>
  <w:abstractNum w:abstractNumId="40">
    <w:nsid w:val="BB64CFA9"/>
    <w:multiLevelType w:val="multilevel"/>
    <w:tmpl w:val="BB64CFA9"/>
    <w:lvl w:ilvl="0">
      <w:start w:val="1"/>
      <w:numFmt w:val="decimal"/>
      <w:lvlText w:val="%1."/>
      <w:lvlJc w:val="left"/>
      <w:pPr>
        <w:ind w:left="497" w:hanging="353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97" w:hanging="668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2">
      <w:numFmt w:val="bullet"/>
      <w:lvlText w:val="•"/>
      <w:lvlJc w:val="left"/>
      <w:pPr>
        <w:ind w:left="2614" w:hanging="668"/>
      </w:pPr>
      <w:rPr>
        <w:rFonts w:hint="default"/>
      </w:rPr>
    </w:lvl>
    <w:lvl w:ilvl="3">
      <w:numFmt w:val="bullet"/>
      <w:lvlText w:val="•"/>
      <w:lvlJc w:val="left"/>
      <w:pPr>
        <w:ind w:left="3671" w:hanging="668"/>
      </w:pPr>
      <w:rPr>
        <w:rFonts w:hint="default"/>
      </w:rPr>
    </w:lvl>
    <w:lvl w:ilvl="4">
      <w:numFmt w:val="bullet"/>
      <w:lvlText w:val="•"/>
      <w:lvlJc w:val="left"/>
      <w:pPr>
        <w:ind w:left="4728" w:hanging="668"/>
      </w:pPr>
      <w:rPr>
        <w:rFonts w:hint="default"/>
      </w:rPr>
    </w:lvl>
    <w:lvl w:ilvl="5">
      <w:numFmt w:val="bullet"/>
      <w:lvlText w:val="•"/>
      <w:lvlJc w:val="left"/>
      <w:pPr>
        <w:ind w:left="5785" w:hanging="668"/>
      </w:pPr>
      <w:rPr>
        <w:rFonts w:hint="default"/>
      </w:rPr>
    </w:lvl>
    <w:lvl w:ilvl="6">
      <w:numFmt w:val="bullet"/>
      <w:lvlText w:val="•"/>
      <w:lvlJc w:val="left"/>
      <w:pPr>
        <w:ind w:left="6842" w:hanging="668"/>
      </w:pPr>
      <w:rPr>
        <w:rFonts w:hint="default"/>
      </w:rPr>
    </w:lvl>
    <w:lvl w:ilvl="7">
      <w:numFmt w:val="bullet"/>
      <w:lvlText w:val="•"/>
      <w:lvlJc w:val="left"/>
      <w:pPr>
        <w:ind w:left="7899" w:hanging="668"/>
      </w:pPr>
      <w:rPr>
        <w:rFonts w:hint="default"/>
      </w:rPr>
    </w:lvl>
    <w:lvl w:ilvl="8">
      <w:numFmt w:val="bullet"/>
      <w:lvlText w:val="•"/>
      <w:lvlJc w:val="left"/>
      <w:pPr>
        <w:ind w:left="8956" w:hanging="668"/>
      </w:pPr>
      <w:rPr>
        <w:rFonts w:hint="default"/>
      </w:rPr>
    </w:lvl>
  </w:abstractNum>
  <w:abstractNum w:abstractNumId="41">
    <w:nsid w:val="BCECA0B4"/>
    <w:multiLevelType w:val="multilevel"/>
    <w:tmpl w:val="BCECA0B4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42">
    <w:nsid w:val="BDA1395C"/>
    <w:multiLevelType w:val="multilevel"/>
    <w:tmpl w:val="BDA1395C"/>
    <w:lvl w:ilvl="0">
      <w:numFmt w:val="bullet"/>
      <w:lvlText w:val=""/>
      <w:lvlJc w:val="left"/>
      <w:pPr>
        <w:ind w:left="86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8" w:hanging="229"/>
      </w:pPr>
      <w:rPr>
        <w:rFonts w:hint="default"/>
      </w:rPr>
    </w:lvl>
    <w:lvl w:ilvl="3">
      <w:numFmt w:val="bullet"/>
      <w:lvlText w:val="•"/>
      <w:lvlJc w:val="left"/>
      <w:pPr>
        <w:ind w:left="2477" w:hanging="229"/>
      </w:pPr>
      <w:rPr>
        <w:rFonts w:hint="default"/>
      </w:rPr>
    </w:lvl>
    <w:lvl w:ilvl="4">
      <w:numFmt w:val="bullet"/>
      <w:lvlText w:val="•"/>
      <w:lvlJc w:val="left"/>
      <w:pPr>
        <w:ind w:left="3276" w:hanging="229"/>
      </w:pPr>
      <w:rPr>
        <w:rFonts w:hint="default"/>
      </w:rPr>
    </w:lvl>
    <w:lvl w:ilvl="5">
      <w:numFmt w:val="bullet"/>
      <w:lvlText w:val="•"/>
      <w:lvlJc w:val="left"/>
      <w:pPr>
        <w:ind w:left="4075" w:hanging="229"/>
      </w:pPr>
      <w:rPr>
        <w:rFonts w:hint="default"/>
      </w:rPr>
    </w:lvl>
    <w:lvl w:ilvl="6">
      <w:numFmt w:val="bullet"/>
      <w:lvlText w:val="•"/>
      <w:lvlJc w:val="left"/>
      <w:pPr>
        <w:ind w:left="4874" w:hanging="229"/>
      </w:pPr>
      <w:rPr>
        <w:rFonts w:hint="default"/>
      </w:rPr>
    </w:lvl>
    <w:lvl w:ilvl="7">
      <w:numFmt w:val="bullet"/>
      <w:lvlText w:val="•"/>
      <w:lvlJc w:val="left"/>
      <w:pPr>
        <w:ind w:left="5673" w:hanging="229"/>
      </w:pPr>
      <w:rPr>
        <w:rFonts w:hint="default"/>
      </w:rPr>
    </w:lvl>
    <w:lvl w:ilvl="8">
      <w:numFmt w:val="bullet"/>
      <w:lvlText w:val="•"/>
      <w:lvlJc w:val="left"/>
      <w:pPr>
        <w:ind w:left="6472" w:hanging="229"/>
      </w:pPr>
      <w:rPr>
        <w:rFonts w:hint="default"/>
      </w:rPr>
    </w:lvl>
  </w:abstractNum>
  <w:abstractNum w:abstractNumId="43">
    <w:nsid w:val="BE8A4F4C"/>
    <w:multiLevelType w:val="multilevel"/>
    <w:tmpl w:val="BE8A4F4C"/>
    <w:lvl w:ilvl="0">
      <w:numFmt w:val="bullet"/>
      <w:lvlText w:val=""/>
      <w:lvlJc w:val="left"/>
      <w:pPr>
        <w:ind w:left="492" w:hanging="40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257" w:hanging="409"/>
      </w:pPr>
      <w:rPr>
        <w:rFonts w:hint="default"/>
      </w:rPr>
    </w:lvl>
    <w:lvl w:ilvl="2">
      <w:numFmt w:val="bullet"/>
      <w:lvlText w:val="•"/>
      <w:lvlJc w:val="left"/>
      <w:pPr>
        <w:ind w:left="2015" w:hanging="409"/>
      </w:pPr>
      <w:rPr>
        <w:rFonts w:hint="default"/>
      </w:rPr>
    </w:lvl>
    <w:lvl w:ilvl="3">
      <w:numFmt w:val="bullet"/>
      <w:lvlText w:val="•"/>
      <w:lvlJc w:val="left"/>
      <w:pPr>
        <w:ind w:left="2772" w:hanging="409"/>
      </w:pPr>
      <w:rPr>
        <w:rFonts w:hint="default"/>
      </w:rPr>
    </w:lvl>
    <w:lvl w:ilvl="4">
      <w:numFmt w:val="bullet"/>
      <w:lvlText w:val="•"/>
      <w:lvlJc w:val="left"/>
      <w:pPr>
        <w:ind w:left="3530" w:hanging="409"/>
      </w:pPr>
      <w:rPr>
        <w:rFonts w:hint="default"/>
      </w:rPr>
    </w:lvl>
    <w:lvl w:ilvl="5">
      <w:numFmt w:val="bullet"/>
      <w:lvlText w:val="•"/>
      <w:lvlJc w:val="left"/>
      <w:pPr>
        <w:ind w:left="4287" w:hanging="409"/>
      </w:pPr>
      <w:rPr>
        <w:rFonts w:hint="default"/>
      </w:rPr>
    </w:lvl>
    <w:lvl w:ilvl="6">
      <w:numFmt w:val="bullet"/>
      <w:lvlText w:val="•"/>
      <w:lvlJc w:val="left"/>
      <w:pPr>
        <w:ind w:left="5045" w:hanging="409"/>
      </w:pPr>
      <w:rPr>
        <w:rFonts w:hint="default"/>
      </w:rPr>
    </w:lvl>
    <w:lvl w:ilvl="7">
      <w:numFmt w:val="bullet"/>
      <w:lvlText w:val="•"/>
      <w:lvlJc w:val="left"/>
      <w:pPr>
        <w:ind w:left="5802" w:hanging="409"/>
      </w:pPr>
      <w:rPr>
        <w:rFonts w:hint="default"/>
      </w:rPr>
    </w:lvl>
    <w:lvl w:ilvl="8">
      <w:numFmt w:val="bullet"/>
      <w:lvlText w:val="•"/>
      <w:lvlJc w:val="left"/>
      <w:pPr>
        <w:ind w:left="6560" w:hanging="409"/>
      </w:pPr>
      <w:rPr>
        <w:rFonts w:hint="default"/>
      </w:rPr>
    </w:lvl>
  </w:abstractNum>
  <w:abstractNum w:abstractNumId="44">
    <w:nsid w:val="BE923771"/>
    <w:multiLevelType w:val="multilevel"/>
    <w:tmpl w:val="BE923771"/>
    <w:lvl w:ilvl="0">
      <w:start w:val="1"/>
      <w:numFmt w:val="decimal"/>
      <w:lvlText w:val="%1."/>
      <w:lvlJc w:val="left"/>
      <w:pPr>
        <w:ind w:left="497" w:hanging="360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60"/>
      </w:pPr>
      <w:rPr>
        <w:rFonts w:hint="default"/>
      </w:rPr>
    </w:lvl>
    <w:lvl w:ilvl="2">
      <w:numFmt w:val="bullet"/>
      <w:lvlText w:val="•"/>
      <w:lvlJc w:val="left"/>
      <w:pPr>
        <w:ind w:left="2614" w:hanging="360"/>
      </w:pPr>
      <w:rPr>
        <w:rFonts w:hint="default"/>
      </w:rPr>
    </w:lvl>
    <w:lvl w:ilvl="3">
      <w:numFmt w:val="bullet"/>
      <w:lvlText w:val="•"/>
      <w:lvlJc w:val="left"/>
      <w:pPr>
        <w:ind w:left="3671" w:hanging="360"/>
      </w:pPr>
      <w:rPr>
        <w:rFonts w:hint="default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</w:rPr>
    </w:lvl>
    <w:lvl w:ilvl="5">
      <w:numFmt w:val="bullet"/>
      <w:lvlText w:val="•"/>
      <w:lvlJc w:val="left"/>
      <w:pPr>
        <w:ind w:left="5785" w:hanging="360"/>
      </w:pPr>
      <w:rPr>
        <w:rFonts w:hint="default"/>
      </w:rPr>
    </w:lvl>
    <w:lvl w:ilvl="6">
      <w:numFmt w:val="bullet"/>
      <w:lvlText w:val="•"/>
      <w:lvlJc w:val="left"/>
      <w:pPr>
        <w:ind w:left="6842" w:hanging="360"/>
      </w:pPr>
      <w:rPr>
        <w:rFonts w:hint="default"/>
      </w:rPr>
    </w:lvl>
    <w:lvl w:ilvl="7">
      <w:numFmt w:val="bullet"/>
      <w:lvlText w:val="•"/>
      <w:lvlJc w:val="left"/>
      <w:pPr>
        <w:ind w:left="7899" w:hanging="360"/>
      </w:pPr>
      <w:rPr>
        <w:rFonts w:hint="default"/>
      </w:rPr>
    </w:lvl>
    <w:lvl w:ilvl="8">
      <w:numFmt w:val="bullet"/>
      <w:lvlText w:val="•"/>
      <w:lvlJc w:val="left"/>
      <w:pPr>
        <w:ind w:left="8956" w:hanging="360"/>
      </w:pPr>
      <w:rPr>
        <w:rFonts w:hint="default"/>
      </w:rPr>
    </w:lvl>
  </w:abstractNum>
  <w:abstractNum w:abstractNumId="45">
    <w:nsid w:val="BF205925"/>
    <w:multiLevelType w:val="multilevel"/>
    <w:tmpl w:val="BF205925"/>
    <w:lvl w:ilvl="0">
      <w:start w:val="3"/>
      <w:numFmt w:val="decimal"/>
      <w:lvlText w:val="%1"/>
      <w:lvlJc w:val="left"/>
      <w:pPr>
        <w:ind w:left="497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7" w:hanging="4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start w:val="1"/>
      <w:numFmt w:val="upperRoman"/>
      <w:lvlText w:val="%3."/>
      <w:lvlJc w:val="left"/>
      <w:pPr>
        <w:ind w:left="1248" w:hanging="214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97"/>
        <w:sz w:val="24"/>
        <w:szCs w:val="24"/>
      </w:rPr>
    </w:lvl>
    <w:lvl w:ilvl="3">
      <w:numFmt w:val="bullet"/>
      <w:lvlText w:val="•"/>
      <w:lvlJc w:val="left"/>
      <w:pPr>
        <w:ind w:left="3424" w:hanging="214"/>
      </w:pPr>
      <w:rPr>
        <w:rFonts w:hint="default"/>
      </w:rPr>
    </w:lvl>
    <w:lvl w:ilvl="4">
      <w:numFmt w:val="bullet"/>
      <w:lvlText w:val="•"/>
      <w:lvlJc w:val="left"/>
      <w:pPr>
        <w:ind w:left="4517" w:hanging="214"/>
      </w:pPr>
      <w:rPr>
        <w:rFonts w:hint="default"/>
      </w:rPr>
    </w:lvl>
    <w:lvl w:ilvl="5">
      <w:numFmt w:val="bullet"/>
      <w:lvlText w:val="•"/>
      <w:lvlJc w:val="left"/>
      <w:pPr>
        <w:ind w:left="5609" w:hanging="214"/>
      </w:pPr>
      <w:rPr>
        <w:rFonts w:hint="default"/>
      </w:rPr>
    </w:lvl>
    <w:lvl w:ilvl="6">
      <w:numFmt w:val="bullet"/>
      <w:lvlText w:val="•"/>
      <w:lvlJc w:val="left"/>
      <w:pPr>
        <w:ind w:left="6701" w:hanging="214"/>
      </w:pPr>
      <w:rPr>
        <w:rFonts w:hint="default"/>
      </w:rPr>
    </w:lvl>
    <w:lvl w:ilvl="7">
      <w:numFmt w:val="bullet"/>
      <w:lvlText w:val="•"/>
      <w:lvlJc w:val="left"/>
      <w:pPr>
        <w:ind w:left="7794" w:hanging="214"/>
      </w:pPr>
      <w:rPr>
        <w:rFonts w:hint="default"/>
      </w:rPr>
    </w:lvl>
    <w:lvl w:ilvl="8">
      <w:numFmt w:val="bullet"/>
      <w:lvlText w:val="•"/>
      <w:lvlJc w:val="left"/>
      <w:pPr>
        <w:ind w:left="8886" w:hanging="214"/>
      </w:pPr>
      <w:rPr>
        <w:rFonts w:hint="default"/>
      </w:rPr>
    </w:lvl>
  </w:abstractNum>
  <w:abstractNum w:abstractNumId="46">
    <w:nsid w:val="BF50FE6B"/>
    <w:multiLevelType w:val="multilevel"/>
    <w:tmpl w:val="BF50FE6B"/>
    <w:lvl w:ilvl="0">
      <w:numFmt w:val="bullet"/>
      <w:lvlText w:val=""/>
      <w:lvlJc w:val="left"/>
      <w:pPr>
        <w:ind w:left="85" w:hanging="313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13"/>
      </w:pPr>
      <w:rPr>
        <w:rFonts w:hint="default"/>
      </w:rPr>
    </w:lvl>
    <w:lvl w:ilvl="2">
      <w:numFmt w:val="bullet"/>
      <w:lvlText w:val="•"/>
      <w:lvlJc w:val="left"/>
      <w:pPr>
        <w:ind w:left="1679" w:hanging="313"/>
      </w:pPr>
      <w:rPr>
        <w:rFonts w:hint="default"/>
      </w:rPr>
    </w:lvl>
    <w:lvl w:ilvl="3">
      <w:numFmt w:val="bullet"/>
      <w:lvlText w:val="•"/>
      <w:lvlJc w:val="left"/>
      <w:pPr>
        <w:ind w:left="2478" w:hanging="313"/>
      </w:pPr>
      <w:rPr>
        <w:rFonts w:hint="default"/>
      </w:rPr>
    </w:lvl>
    <w:lvl w:ilvl="4">
      <w:numFmt w:val="bullet"/>
      <w:lvlText w:val="•"/>
      <w:lvlJc w:val="left"/>
      <w:pPr>
        <w:ind w:left="3278" w:hanging="313"/>
      </w:pPr>
      <w:rPr>
        <w:rFonts w:hint="default"/>
      </w:rPr>
    </w:lvl>
    <w:lvl w:ilvl="5">
      <w:numFmt w:val="bullet"/>
      <w:lvlText w:val="•"/>
      <w:lvlJc w:val="left"/>
      <w:pPr>
        <w:ind w:left="4077" w:hanging="313"/>
      </w:pPr>
      <w:rPr>
        <w:rFonts w:hint="default"/>
      </w:rPr>
    </w:lvl>
    <w:lvl w:ilvl="6">
      <w:numFmt w:val="bullet"/>
      <w:lvlText w:val="•"/>
      <w:lvlJc w:val="left"/>
      <w:pPr>
        <w:ind w:left="4877" w:hanging="313"/>
      </w:pPr>
      <w:rPr>
        <w:rFonts w:hint="default"/>
      </w:rPr>
    </w:lvl>
    <w:lvl w:ilvl="7">
      <w:numFmt w:val="bullet"/>
      <w:lvlText w:val="•"/>
      <w:lvlJc w:val="left"/>
      <w:pPr>
        <w:ind w:left="5676" w:hanging="313"/>
      </w:pPr>
      <w:rPr>
        <w:rFonts w:hint="default"/>
      </w:rPr>
    </w:lvl>
    <w:lvl w:ilvl="8">
      <w:numFmt w:val="bullet"/>
      <w:lvlText w:val="•"/>
      <w:lvlJc w:val="left"/>
      <w:pPr>
        <w:ind w:left="6476" w:hanging="313"/>
      </w:pPr>
      <w:rPr>
        <w:rFonts w:hint="default"/>
      </w:rPr>
    </w:lvl>
  </w:abstractNum>
  <w:abstractNum w:abstractNumId="47">
    <w:nsid w:val="C0283A65"/>
    <w:multiLevelType w:val="multilevel"/>
    <w:tmpl w:val="C0283A65"/>
    <w:lvl w:ilvl="0">
      <w:numFmt w:val="bullet"/>
      <w:lvlText w:val="-"/>
      <w:lvlJc w:val="left"/>
      <w:pPr>
        <w:ind w:left="113" w:hanging="192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404" w:hanging="192"/>
      </w:pPr>
      <w:rPr>
        <w:rFonts w:hint="default"/>
      </w:rPr>
    </w:lvl>
    <w:lvl w:ilvl="2">
      <w:numFmt w:val="bullet"/>
      <w:lvlText w:val="•"/>
      <w:lvlJc w:val="left"/>
      <w:pPr>
        <w:ind w:left="688" w:hanging="192"/>
      </w:pPr>
      <w:rPr>
        <w:rFonts w:hint="default"/>
      </w:rPr>
    </w:lvl>
    <w:lvl w:ilvl="3">
      <w:numFmt w:val="bullet"/>
      <w:lvlText w:val="•"/>
      <w:lvlJc w:val="left"/>
      <w:pPr>
        <w:ind w:left="973" w:hanging="192"/>
      </w:pPr>
      <w:rPr>
        <w:rFonts w:hint="default"/>
      </w:rPr>
    </w:lvl>
    <w:lvl w:ilvl="4">
      <w:numFmt w:val="bullet"/>
      <w:lvlText w:val="•"/>
      <w:lvlJc w:val="left"/>
      <w:pPr>
        <w:ind w:left="1257" w:hanging="192"/>
      </w:pPr>
      <w:rPr>
        <w:rFonts w:hint="default"/>
      </w:rPr>
    </w:lvl>
    <w:lvl w:ilvl="5">
      <w:numFmt w:val="bullet"/>
      <w:lvlText w:val="•"/>
      <w:lvlJc w:val="left"/>
      <w:pPr>
        <w:ind w:left="1542" w:hanging="192"/>
      </w:pPr>
      <w:rPr>
        <w:rFonts w:hint="default"/>
      </w:rPr>
    </w:lvl>
    <w:lvl w:ilvl="6">
      <w:numFmt w:val="bullet"/>
      <w:lvlText w:val="•"/>
      <w:lvlJc w:val="left"/>
      <w:pPr>
        <w:ind w:left="1826" w:hanging="192"/>
      </w:pPr>
      <w:rPr>
        <w:rFonts w:hint="default"/>
      </w:rPr>
    </w:lvl>
    <w:lvl w:ilvl="7">
      <w:numFmt w:val="bullet"/>
      <w:lvlText w:val="•"/>
      <w:lvlJc w:val="left"/>
      <w:pPr>
        <w:ind w:left="2110" w:hanging="192"/>
      </w:pPr>
      <w:rPr>
        <w:rFonts w:hint="default"/>
      </w:rPr>
    </w:lvl>
    <w:lvl w:ilvl="8">
      <w:numFmt w:val="bullet"/>
      <w:lvlText w:val="•"/>
      <w:lvlJc w:val="left"/>
      <w:pPr>
        <w:ind w:left="2395" w:hanging="192"/>
      </w:pPr>
      <w:rPr>
        <w:rFonts w:hint="default"/>
      </w:rPr>
    </w:lvl>
  </w:abstractNum>
  <w:abstractNum w:abstractNumId="48">
    <w:nsid w:val="C0915F4F"/>
    <w:multiLevelType w:val="multilevel"/>
    <w:tmpl w:val="C0915F4F"/>
    <w:lvl w:ilvl="0">
      <w:start w:val="1"/>
      <w:numFmt w:val="decimal"/>
      <w:lvlText w:val="%1."/>
      <w:lvlJc w:val="left"/>
      <w:pPr>
        <w:ind w:left="497" w:hanging="368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68"/>
      </w:pPr>
      <w:rPr>
        <w:rFonts w:hint="default"/>
      </w:rPr>
    </w:lvl>
    <w:lvl w:ilvl="2">
      <w:numFmt w:val="bullet"/>
      <w:lvlText w:val="•"/>
      <w:lvlJc w:val="left"/>
      <w:pPr>
        <w:ind w:left="2614" w:hanging="368"/>
      </w:pPr>
      <w:rPr>
        <w:rFonts w:hint="default"/>
      </w:rPr>
    </w:lvl>
    <w:lvl w:ilvl="3">
      <w:numFmt w:val="bullet"/>
      <w:lvlText w:val="•"/>
      <w:lvlJc w:val="left"/>
      <w:pPr>
        <w:ind w:left="3671" w:hanging="368"/>
      </w:pPr>
      <w:rPr>
        <w:rFonts w:hint="default"/>
      </w:rPr>
    </w:lvl>
    <w:lvl w:ilvl="4">
      <w:numFmt w:val="bullet"/>
      <w:lvlText w:val="•"/>
      <w:lvlJc w:val="left"/>
      <w:pPr>
        <w:ind w:left="4728" w:hanging="368"/>
      </w:pPr>
      <w:rPr>
        <w:rFonts w:hint="default"/>
      </w:rPr>
    </w:lvl>
    <w:lvl w:ilvl="5">
      <w:numFmt w:val="bullet"/>
      <w:lvlText w:val="•"/>
      <w:lvlJc w:val="left"/>
      <w:pPr>
        <w:ind w:left="5785" w:hanging="368"/>
      </w:pPr>
      <w:rPr>
        <w:rFonts w:hint="default"/>
      </w:rPr>
    </w:lvl>
    <w:lvl w:ilvl="6">
      <w:numFmt w:val="bullet"/>
      <w:lvlText w:val="•"/>
      <w:lvlJc w:val="left"/>
      <w:pPr>
        <w:ind w:left="6842" w:hanging="368"/>
      </w:pPr>
      <w:rPr>
        <w:rFonts w:hint="default"/>
      </w:rPr>
    </w:lvl>
    <w:lvl w:ilvl="7">
      <w:numFmt w:val="bullet"/>
      <w:lvlText w:val="•"/>
      <w:lvlJc w:val="left"/>
      <w:pPr>
        <w:ind w:left="7899" w:hanging="368"/>
      </w:pPr>
      <w:rPr>
        <w:rFonts w:hint="default"/>
      </w:rPr>
    </w:lvl>
    <w:lvl w:ilvl="8">
      <w:numFmt w:val="bullet"/>
      <w:lvlText w:val="•"/>
      <w:lvlJc w:val="left"/>
      <w:pPr>
        <w:ind w:left="8956" w:hanging="368"/>
      </w:pPr>
      <w:rPr>
        <w:rFonts w:hint="default"/>
      </w:rPr>
    </w:lvl>
  </w:abstractNum>
  <w:abstractNum w:abstractNumId="49">
    <w:nsid w:val="C4E0D24A"/>
    <w:multiLevelType w:val="multilevel"/>
    <w:tmpl w:val="C4E0D24A"/>
    <w:lvl w:ilvl="0">
      <w:numFmt w:val="bullet"/>
      <w:lvlText w:val="-"/>
      <w:lvlJc w:val="left"/>
      <w:pPr>
        <w:ind w:left="234" w:hanging="142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-"/>
      <w:lvlJc w:val="left"/>
      <w:pPr>
        <w:ind w:left="497" w:hanging="140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2">
      <w:numFmt w:val="bullet"/>
      <w:lvlText w:val="•"/>
      <w:lvlJc w:val="left"/>
      <w:pPr>
        <w:ind w:left="1551" w:hanging="140"/>
      </w:pPr>
      <w:rPr>
        <w:rFonts w:hint="default"/>
      </w:rPr>
    </w:lvl>
    <w:lvl w:ilvl="3">
      <w:numFmt w:val="bullet"/>
      <w:lvlText w:val="•"/>
      <w:lvlJc w:val="left"/>
      <w:pPr>
        <w:ind w:left="2601" w:hanging="140"/>
      </w:pPr>
      <w:rPr>
        <w:rFonts w:hint="default"/>
      </w:rPr>
    </w:lvl>
    <w:lvl w:ilvl="4">
      <w:numFmt w:val="bullet"/>
      <w:lvlText w:val="•"/>
      <w:lvlJc w:val="left"/>
      <w:pPr>
        <w:ind w:left="3652" w:hanging="140"/>
      </w:pPr>
      <w:rPr>
        <w:rFonts w:hint="default"/>
      </w:rPr>
    </w:lvl>
    <w:lvl w:ilvl="5">
      <w:numFmt w:val="bullet"/>
      <w:lvlText w:val="•"/>
      <w:lvlJc w:val="left"/>
      <w:pPr>
        <w:ind w:left="4703" w:hanging="140"/>
      </w:pPr>
      <w:rPr>
        <w:rFonts w:hint="default"/>
      </w:rPr>
    </w:lvl>
    <w:lvl w:ilvl="6">
      <w:numFmt w:val="bullet"/>
      <w:lvlText w:val="•"/>
      <w:lvlJc w:val="left"/>
      <w:pPr>
        <w:ind w:left="5754" w:hanging="140"/>
      </w:pPr>
      <w:rPr>
        <w:rFonts w:hint="default"/>
      </w:rPr>
    </w:lvl>
    <w:lvl w:ilvl="7">
      <w:numFmt w:val="bullet"/>
      <w:lvlText w:val="•"/>
      <w:lvlJc w:val="left"/>
      <w:pPr>
        <w:ind w:left="6805" w:hanging="140"/>
      </w:pPr>
      <w:rPr>
        <w:rFonts w:hint="default"/>
      </w:rPr>
    </w:lvl>
    <w:lvl w:ilvl="8">
      <w:numFmt w:val="bullet"/>
      <w:lvlText w:val="•"/>
      <w:lvlJc w:val="left"/>
      <w:pPr>
        <w:ind w:left="7856" w:hanging="140"/>
      </w:pPr>
      <w:rPr>
        <w:rFonts w:hint="default"/>
      </w:rPr>
    </w:lvl>
  </w:abstractNum>
  <w:abstractNum w:abstractNumId="50">
    <w:nsid w:val="C8879AEF"/>
    <w:multiLevelType w:val="multilevel"/>
    <w:tmpl w:val="C8879AEF"/>
    <w:lvl w:ilvl="0">
      <w:start w:val="2"/>
      <w:numFmt w:val="decimal"/>
      <w:lvlText w:val="%1"/>
      <w:lvlJc w:val="left"/>
      <w:pPr>
        <w:ind w:left="1625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25" w:hanging="420"/>
      </w:pPr>
      <w:rPr>
        <w:rFonts w:ascii="Times New Roman" w:eastAsia="Times New Roman" w:hAnsi="Times New Roman" w:cs="Times New Roman" w:hint="default"/>
        <w:b/>
        <w:bCs/>
        <w:color w:val="000009"/>
        <w:spacing w:val="-8"/>
        <w:w w:val="100"/>
        <w:sz w:val="24"/>
        <w:szCs w:val="24"/>
        <w:u w:val="thick" w:color="000009"/>
      </w:rPr>
    </w:lvl>
    <w:lvl w:ilvl="2">
      <w:start w:val="1"/>
      <w:numFmt w:val="decimal"/>
      <w:lvlText w:val="%1.%2.%3."/>
      <w:lvlJc w:val="left"/>
      <w:pPr>
        <w:ind w:left="497" w:hanging="713"/>
      </w:pPr>
      <w:rPr>
        <w:rFonts w:ascii="Times New Roman" w:eastAsia="Times New Roman" w:hAnsi="Times New Roman" w:cs="Times New Roman" w:hint="default"/>
        <w:b/>
        <w:bCs/>
        <w:color w:val="000009"/>
        <w:spacing w:val="-12"/>
        <w:w w:val="1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985" w:hanging="780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spacing w:val="-3"/>
        <w:w w:val="100"/>
        <w:sz w:val="24"/>
        <w:szCs w:val="24"/>
      </w:rPr>
    </w:lvl>
    <w:lvl w:ilvl="4">
      <w:numFmt w:val="bullet"/>
      <w:lvlText w:val=""/>
      <w:lvlJc w:val="left"/>
      <w:pPr>
        <w:ind w:left="1925" w:hanging="360"/>
      </w:pPr>
      <w:rPr>
        <w:rFonts w:ascii="Wingdings" w:eastAsia="Times New Roman" w:hAnsi="Wingdings" w:hint="default"/>
        <w:color w:val="000009"/>
        <w:w w:val="100"/>
        <w:sz w:val="24"/>
      </w:rPr>
    </w:lvl>
    <w:lvl w:ilvl="5">
      <w:numFmt w:val="bullet"/>
      <w:lvlText w:val="•"/>
      <w:lvlJc w:val="left"/>
      <w:pPr>
        <w:ind w:left="4577" w:hanging="360"/>
      </w:pPr>
      <w:rPr>
        <w:rFonts w:hint="default"/>
      </w:rPr>
    </w:lvl>
    <w:lvl w:ilvl="6">
      <w:numFmt w:val="bullet"/>
      <w:lvlText w:val="•"/>
      <w:lvlJc w:val="left"/>
      <w:pPr>
        <w:ind w:left="5876" w:hanging="360"/>
      </w:pPr>
      <w:rPr>
        <w:rFonts w:hint="default"/>
      </w:rPr>
    </w:lvl>
    <w:lvl w:ilvl="7">
      <w:numFmt w:val="bullet"/>
      <w:lvlText w:val="•"/>
      <w:lvlJc w:val="left"/>
      <w:pPr>
        <w:ind w:left="7174" w:hanging="360"/>
      </w:pPr>
      <w:rPr>
        <w:rFonts w:hint="default"/>
      </w:rPr>
    </w:lvl>
    <w:lvl w:ilvl="8">
      <w:numFmt w:val="bullet"/>
      <w:lvlText w:val="•"/>
      <w:lvlJc w:val="left"/>
      <w:pPr>
        <w:ind w:left="8473" w:hanging="360"/>
      </w:pPr>
      <w:rPr>
        <w:rFonts w:hint="default"/>
      </w:rPr>
    </w:lvl>
  </w:abstractNum>
  <w:abstractNum w:abstractNumId="51">
    <w:nsid w:val="C90D1B09"/>
    <w:multiLevelType w:val="multilevel"/>
    <w:tmpl w:val="C90D1B09"/>
    <w:lvl w:ilvl="0">
      <w:numFmt w:val="bullet"/>
      <w:lvlText w:val=""/>
      <w:lvlJc w:val="left"/>
      <w:pPr>
        <w:ind w:left="85" w:hanging="330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30"/>
      </w:pPr>
      <w:rPr>
        <w:rFonts w:hint="default"/>
      </w:rPr>
    </w:lvl>
    <w:lvl w:ilvl="2">
      <w:numFmt w:val="bullet"/>
      <w:lvlText w:val="•"/>
      <w:lvlJc w:val="left"/>
      <w:pPr>
        <w:ind w:left="1679" w:hanging="330"/>
      </w:pPr>
      <w:rPr>
        <w:rFonts w:hint="default"/>
      </w:rPr>
    </w:lvl>
    <w:lvl w:ilvl="3">
      <w:numFmt w:val="bullet"/>
      <w:lvlText w:val="•"/>
      <w:lvlJc w:val="left"/>
      <w:pPr>
        <w:ind w:left="2478" w:hanging="330"/>
      </w:pPr>
      <w:rPr>
        <w:rFonts w:hint="default"/>
      </w:rPr>
    </w:lvl>
    <w:lvl w:ilvl="4">
      <w:numFmt w:val="bullet"/>
      <w:lvlText w:val="•"/>
      <w:lvlJc w:val="left"/>
      <w:pPr>
        <w:ind w:left="3278" w:hanging="330"/>
      </w:pPr>
      <w:rPr>
        <w:rFonts w:hint="default"/>
      </w:rPr>
    </w:lvl>
    <w:lvl w:ilvl="5">
      <w:numFmt w:val="bullet"/>
      <w:lvlText w:val="•"/>
      <w:lvlJc w:val="left"/>
      <w:pPr>
        <w:ind w:left="4077" w:hanging="330"/>
      </w:pPr>
      <w:rPr>
        <w:rFonts w:hint="default"/>
      </w:rPr>
    </w:lvl>
    <w:lvl w:ilvl="6">
      <w:numFmt w:val="bullet"/>
      <w:lvlText w:val="•"/>
      <w:lvlJc w:val="left"/>
      <w:pPr>
        <w:ind w:left="4877" w:hanging="330"/>
      </w:pPr>
      <w:rPr>
        <w:rFonts w:hint="default"/>
      </w:rPr>
    </w:lvl>
    <w:lvl w:ilvl="7">
      <w:numFmt w:val="bullet"/>
      <w:lvlText w:val="•"/>
      <w:lvlJc w:val="left"/>
      <w:pPr>
        <w:ind w:left="5676" w:hanging="330"/>
      </w:pPr>
      <w:rPr>
        <w:rFonts w:hint="default"/>
      </w:rPr>
    </w:lvl>
    <w:lvl w:ilvl="8">
      <w:numFmt w:val="bullet"/>
      <w:lvlText w:val="•"/>
      <w:lvlJc w:val="left"/>
      <w:pPr>
        <w:ind w:left="6476" w:hanging="330"/>
      </w:pPr>
      <w:rPr>
        <w:rFonts w:hint="default"/>
      </w:rPr>
    </w:lvl>
  </w:abstractNum>
  <w:abstractNum w:abstractNumId="52">
    <w:nsid w:val="C9412743"/>
    <w:multiLevelType w:val="multilevel"/>
    <w:tmpl w:val="C9412743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53">
    <w:nsid w:val="CD699D1D"/>
    <w:multiLevelType w:val="multilevel"/>
    <w:tmpl w:val="CD699D1D"/>
    <w:lvl w:ilvl="0">
      <w:numFmt w:val="bullet"/>
      <w:lvlText w:val=""/>
      <w:lvlJc w:val="left"/>
      <w:pPr>
        <w:ind w:left="86" w:hanging="28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89"/>
      </w:pPr>
      <w:rPr>
        <w:rFonts w:hint="default"/>
      </w:rPr>
    </w:lvl>
    <w:lvl w:ilvl="2">
      <w:numFmt w:val="bullet"/>
      <w:lvlText w:val="•"/>
      <w:lvlJc w:val="left"/>
      <w:pPr>
        <w:ind w:left="1678" w:hanging="289"/>
      </w:pPr>
      <w:rPr>
        <w:rFonts w:hint="default"/>
      </w:rPr>
    </w:lvl>
    <w:lvl w:ilvl="3">
      <w:numFmt w:val="bullet"/>
      <w:lvlText w:val="•"/>
      <w:lvlJc w:val="left"/>
      <w:pPr>
        <w:ind w:left="2477" w:hanging="289"/>
      </w:pPr>
      <w:rPr>
        <w:rFonts w:hint="default"/>
      </w:rPr>
    </w:lvl>
    <w:lvl w:ilvl="4">
      <w:numFmt w:val="bullet"/>
      <w:lvlText w:val="•"/>
      <w:lvlJc w:val="left"/>
      <w:pPr>
        <w:ind w:left="3276" w:hanging="289"/>
      </w:pPr>
      <w:rPr>
        <w:rFonts w:hint="default"/>
      </w:rPr>
    </w:lvl>
    <w:lvl w:ilvl="5">
      <w:numFmt w:val="bullet"/>
      <w:lvlText w:val="•"/>
      <w:lvlJc w:val="left"/>
      <w:pPr>
        <w:ind w:left="4075" w:hanging="289"/>
      </w:pPr>
      <w:rPr>
        <w:rFonts w:hint="default"/>
      </w:rPr>
    </w:lvl>
    <w:lvl w:ilvl="6">
      <w:numFmt w:val="bullet"/>
      <w:lvlText w:val="•"/>
      <w:lvlJc w:val="left"/>
      <w:pPr>
        <w:ind w:left="4874" w:hanging="289"/>
      </w:pPr>
      <w:rPr>
        <w:rFonts w:hint="default"/>
      </w:rPr>
    </w:lvl>
    <w:lvl w:ilvl="7">
      <w:numFmt w:val="bullet"/>
      <w:lvlText w:val="•"/>
      <w:lvlJc w:val="left"/>
      <w:pPr>
        <w:ind w:left="5673" w:hanging="289"/>
      </w:pPr>
      <w:rPr>
        <w:rFonts w:hint="default"/>
      </w:rPr>
    </w:lvl>
    <w:lvl w:ilvl="8">
      <w:numFmt w:val="bullet"/>
      <w:lvlText w:val="•"/>
      <w:lvlJc w:val="left"/>
      <w:pPr>
        <w:ind w:left="6472" w:hanging="289"/>
      </w:pPr>
      <w:rPr>
        <w:rFonts w:hint="default"/>
      </w:rPr>
    </w:lvl>
  </w:abstractNum>
  <w:abstractNum w:abstractNumId="54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1344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44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524" w:hanging="6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642" w:hanging="600"/>
      </w:pPr>
      <w:rPr>
        <w:rFonts w:hint="default"/>
      </w:rPr>
    </w:lvl>
    <w:lvl w:ilvl="4">
      <w:numFmt w:val="bullet"/>
      <w:lvlText w:val="•"/>
      <w:lvlJc w:val="left"/>
      <w:pPr>
        <w:ind w:left="4703" w:hanging="600"/>
      </w:pPr>
      <w:rPr>
        <w:rFonts w:hint="default"/>
      </w:rPr>
    </w:lvl>
    <w:lvl w:ilvl="5">
      <w:numFmt w:val="bullet"/>
      <w:lvlText w:val="•"/>
      <w:lvlJc w:val="left"/>
      <w:pPr>
        <w:ind w:left="5764" w:hanging="600"/>
      </w:pPr>
      <w:rPr>
        <w:rFonts w:hint="default"/>
      </w:rPr>
    </w:lvl>
    <w:lvl w:ilvl="6">
      <w:numFmt w:val="bullet"/>
      <w:lvlText w:val="•"/>
      <w:lvlJc w:val="left"/>
      <w:pPr>
        <w:ind w:left="6826" w:hanging="600"/>
      </w:pPr>
      <w:rPr>
        <w:rFonts w:hint="default"/>
      </w:rPr>
    </w:lvl>
    <w:lvl w:ilvl="7">
      <w:numFmt w:val="bullet"/>
      <w:lvlText w:val="•"/>
      <w:lvlJc w:val="left"/>
      <w:pPr>
        <w:ind w:left="7887" w:hanging="600"/>
      </w:pPr>
      <w:rPr>
        <w:rFonts w:hint="default"/>
      </w:rPr>
    </w:lvl>
    <w:lvl w:ilvl="8">
      <w:numFmt w:val="bullet"/>
      <w:lvlText w:val="•"/>
      <w:lvlJc w:val="left"/>
      <w:pPr>
        <w:ind w:left="8948" w:hanging="600"/>
      </w:pPr>
      <w:rPr>
        <w:rFonts w:hint="default"/>
      </w:rPr>
    </w:lvl>
  </w:abstractNum>
  <w:abstractNum w:abstractNumId="55">
    <w:nsid w:val="D1EB1714"/>
    <w:multiLevelType w:val="multilevel"/>
    <w:tmpl w:val="D1EB1714"/>
    <w:lvl w:ilvl="0">
      <w:numFmt w:val="bullet"/>
      <w:lvlText w:val=""/>
      <w:lvlJc w:val="left"/>
      <w:pPr>
        <w:ind w:left="85" w:hanging="347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47"/>
      </w:pPr>
      <w:rPr>
        <w:rFonts w:hint="default"/>
      </w:rPr>
    </w:lvl>
    <w:lvl w:ilvl="2">
      <w:numFmt w:val="bullet"/>
      <w:lvlText w:val="•"/>
      <w:lvlJc w:val="left"/>
      <w:pPr>
        <w:ind w:left="1679" w:hanging="347"/>
      </w:pPr>
      <w:rPr>
        <w:rFonts w:hint="default"/>
      </w:rPr>
    </w:lvl>
    <w:lvl w:ilvl="3">
      <w:numFmt w:val="bullet"/>
      <w:lvlText w:val="•"/>
      <w:lvlJc w:val="left"/>
      <w:pPr>
        <w:ind w:left="2478" w:hanging="347"/>
      </w:pPr>
      <w:rPr>
        <w:rFonts w:hint="default"/>
      </w:rPr>
    </w:lvl>
    <w:lvl w:ilvl="4">
      <w:numFmt w:val="bullet"/>
      <w:lvlText w:val="•"/>
      <w:lvlJc w:val="left"/>
      <w:pPr>
        <w:ind w:left="3278" w:hanging="347"/>
      </w:pPr>
      <w:rPr>
        <w:rFonts w:hint="default"/>
      </w:rPr>
    </w:lvl>
    <w:lvl w:ilvl="5">
      <w:numFmt w:val="bullet"/>
      <w:lvlText w:val="•"/>
      <w:lvlJc w:val="left"/>
      <w:pPr>
        <w:ind w:left="4077" w:hanging="347"/>
      </w:pPr>
      <w:rPr>
        <w:rFonts w:hint="default"/>
      </w:rPr>
    </w:lvl>
    <w:lvl w:ilvl="6">
      <w:numFmt w:val="bullet"/>
      <w:lvlText w:val="•"/>
      <w:lvlJc w:val="left"/>
      <w:pPr>
        <w:ind w:left="4877" w:hanging="347"/>
      </w:pPr>
      <w:rPr>
        <w:rFonts w:hint="default"/>
      </w:rPr>
    </w:lvl>
    <w:lvl w:ilvl="7">
      <w:numFmt w:val="bullet"/>
      <w:lvlText w:val="•"/>
      <w:lvlJc w:val="left"/>
      <w:pPr>
        <w:ind w:left="5676" w:hanging="347"/>
      </w:pPr>
      <w:rPr>
        <w:rFonts w:hint="default"/>
      </w:rPr>
    </w:lvl>
    <w:lvl w:ilvl="8">
      <w:numFmt w:val="bullet"/>
      <w:lvlText w:val="•"/>
      <w:lvlJc w:val="left"/>
      <w:pPr>
        <w:ind w:left="6476" w:hanging="347"/>
      </w:pPr>
      <w:rPr>
        <w:rFonts w:hint="default"/>
      </w:rPr>
    </w:lvl>
  </w:abstractNum>
  <w:abstractNum w:abstractNumId="56">
    <w:nsid w:val="D7936317"/>
    <w:multiLevelType w:val="multilevel"/>
    <w:tmpl w:val="D7936317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57">
    <w:nsid w:val="D7D140E4"/>
    <w:multiLevelType w:val="multilevel"/>
    <w:tmpl w:val="D7D140E4"/>
    <w:lvl w:ilvl="0">
      <w:start w:val="1"/>
      <w:numFmt w:val="decimal"/>
      <w:lvlText w:val="%1."/>
      <w:lvlJc w:val="left"/>
      <w:pPr>
        <w:ind w:left="497" w:hanging="401"/>
      </w:pPr>
      <w:rPr>
        <w:rFonts w:ascii="Times New Roman" w:eastAsia="Times New Roman" w:hAnsi="Times New Roman" w:cs="Times New Roman" w:hint="default"/>
        <w:i/>
        <w:iCs/>
        <w:color w:val="000009"/>
        <w:spacing w:val="-24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401"/>
      </w:pPr>
      <w:rPr>
        <w:rFonts w:hint="default"/>
      </w:rPr>
    </w:lvl>
    <w:lvl w:ilvl="2">
      <w:numFmt w:val="bullet"/>
      <w:lvlText w:val="•"/>
      <w:lvlJc w:val="left"/>
      <w:pPr>
        <w:ind w:left="2614" w:hanging="401"/>
      </w:pPr>
      <w:rPr>
        <w:rFonts w:hint="default"/>
      </w:rPr>
    </w:lvl>
    <w:lvl w:ilvl="3">
      <w:numFmt w:val="bullet"/>
      <w:lvlText w:val="•"/>
      <w:lvlJc w:val="left"/>
      <w:pPr>
        <w:ind w:left="3671" w:hanging="401"/>
      </w:pPr>
      <w:rPr>
        <w:rFonts w:hint="default"/>
      </w:rPr>
    </w:lvl>
    <w:lvl w:ilvl="4">
      <w:numFmt w:val="bullet"/>
      <w:lvlText w:val="•"/>
      <w:lvlJc w:val="left"/>
      <w:pPr>
        <w:ind w:left="4728" w:hanging="401"/>
      </w:pPr>
      <w:rPr>
        <w:rFonts w:hint="default"/>
      </w:rPr>
    </w:lvl>
    <w:lvl w:ilvl="5">
      <w:numFmt w:val="bullet"/>
      <w:lvlText w:val="•"/>
      <w:lvlJc w:val="left"/>
      <w:pPr>
        <w:ind w:left="5785" w:hanging="401"/>
      </w:pPr>
      <w:rPr>
        <w:rFonts w:hint="default"/>
      </w:rPr>
    </w:lvl>
    <w:lvl w:ilvl="6">
      <w:numFmt w:val="bullet"/>
      <w:lvlText w:val="•"/>
      <w:lvlJc w:val="left"/>
      <w:pPr>
        <w:ind w:left="6842" w:hanging="401"/>
      </w:pPr>
      <w:rPr>
        <w:rFonts w:hint="default"/>
      </w:rPr>
    </w:lvl>
    <w:lvl w:ilvl="7">
      <w:numFmt w:val="bullet"/>
      <w:lvlText w:val="•"/>
      <w:lvlJc w:val="left"/>
      <w:pPr>
        <w:ind w:left="7899" w:hanging="401"/>
      </w:pPr>
      <w:rPr>
        <w:rFonts w:hint="default"/>
      </w:rPr>
    </w:lvl>
    <w:lvl w:ilvl="8">
      <w:numFmt w:val="bullet"/>
      <w:lvlText w:val="•"/>
      <w:lvlJc w:val="left"/>
      <w:pPr>
        <w:ind w:left="8956" w:hanging="401"/>
      </w:pPr>
      <w:rPr>
        <w:rFonts w:hint="default"/>
      </w:rPr>
    </w:lvl>
  </w:abstractNum>
  <w:abstractNum w:abstractNumId="58">
    <w:nsid w:val="D7F9FE59"/>
    <w:multiLevelType w:val="multilevel"/>
    <w:tmpl w:val="D7F9FE59"/>
    <w:lvl w:ilvl="0">
      <w:start w:val="1"/>
      <w:numFmt w:val="decimal"/>
      <w:lvlText w:val="%1."/>
      <w:lvlJc w:val="left"/>
      <w:pPr>
        <w:ind w:left="1630" w:hanging="425"/>
      </w:pPr>
      <w:rPr>
        <w:rFonts w:cs="Times New Roman" w:hint="default"/>
        <w:spacing w:val="-3"/>
        <w:w w:val="100"/>
      </w:rPr>
    </w:lvl>
    <w:lvl w:ilvl="1">
      <w:numFmt w:val="bullet"/>
      <w:lvlText w:val="•"/>
      <w:lvlJc w:val="left"/>
      <w:pPr>
        <w:ind w:left="2583" w:hanging="425"/>
      </w:pPr>
      <w:rPr>
        <w:rFonts w:hint="default"/>
      </w:rPr>
    </w:lvl>
    <w:lvl w:ilvl="2">
      <w:numFmt w:val="bullet"/>
      <w:lvlText w:val="•"/>
      <w:lvlJc w:val="left"/>
      <w:pPr>
        <w:ind w:left="3526" w:hanging="425"/>
      </w:pPr>
      <w:rPr>
        <w:rFonts w:hint="default"/>
      </w:rPr>
    </w:lvl>
    <w:lvl w:ilvl="3">
      <w:numFmt w:val="bullet"/>
      <w:lvlText w:val="•"/>
      <w:lvlJc w:val="left"/>
      <w:pPr>
        <w:ind w:left="4469" w:hanging="425"/>
      </w:pPr>
      <w:rPr>
        <w:rFonts w:hint="default"/>
      </w:rPr>
    </w:lvl>
    <w:lvl w:ilvl="4">
      <w:numFmt w:val="bullet"/>
      <w:lvlText w:val="•"/>
      <w:lvlJc w:val="left"/>
      <w:pPr>
        <w:ind w:left="5412" w:hanging="425"/>
      </w:pPr>
      <w:rPr>
        <w:rFonts w:hint="default"/>
      </w:rPr>
    </w:lvl>
    <w:lvl w:ilvl="5">
      <w:numFmt w:val="bullet"/>
      <w:lvlText w:val="•"/>
      <w:lvlJc w:val="left"/>
      <w:pPr>
        <w:ind w:left="6355" w:hanging="425"/>
      </w:pPr>
      <w:rPr>
        <w:rFonts w:hint="default"/>
      </w:rPr>
    </w:lvl>
    <w:lvl w:ilvl="6">
      <w:numFmt w:val="bullet"/>
      <w:lvlText w:val="•"/>
      <w:lvlJc w:val="left"/>
      <w:pPr>
        <w:ind w:left="7298" w:hanging="425"/>
      </w:pPr>
      <w:rPr>
        <w:rFonts w:hint="default"/>
      </w:rPr>
    </w:lvl>
    <w:lvl w:ilvl="7">
      <w:numFmt w:val="bullet"/>
      <w:lvlText w:val="•"/>
      <w:lvlJc w:val="left"/>
      <w:pPr>
        <w:ind w:left="8241" w:hanging="425"/>
      </w:pPr>
      <w:rPr>
        <w:rFonts w:hint="default"/>
      </w:rPr>
    </w:lvl>
    <w:lvl w:ilvl="8">
      <w:numFmt w:val="bullet"/>
      <w:lvlText w:val="•"/>
      <w:lvlJc w:val="left"/>
      <w:pPr>
        <w:ind w:left="9184" w:hanging="425"/>
      </w:pPr>
      <w:rPr>
        <w:rFonts w:hint="default"/>
      </w:rPr>
    </w:lvl>
  </w:abstractNum>
  <w:abstractNum w:abstractNumId="59">
    <w:nsid w:val="DAD3A854"/>
    <w:multiLevelType w:val="multilevel"/>
    <w:tmpl w:val="DAD3A854"/>
    <w:lvl w:ilvl="0">
      <w:numFmt w:val="bullet"/>
      <w:lvlText w:val="-"/>
      <w:lvlJc w:val="left"/>
      <w:pPr>
        <w:ind w:left="497" w:hanging="147"/>
      </w:pPr>
      <w:rPr>
        <w:rFonts w:ascii="Times New Roman" w:eastAsia="Times New Roman" w:hAnsi="Times New Roman" w:hint="default"/>
        <w:i/>
        <w:color w:val="000009"/>
        <w:w w:val="97"/>
        <w:sz w:val="24"/>
      </w:rPr>
    </w:lvl>
    <w:lvl w:ilvl="1">
      <w:numFmt w:val="bullet"/>
      <w:lvlText w:val="•"/>
      <w:lvlJc w:val="left"/>
      <w:pPr>
        <w:ind w:left="1557" w:hanging="147"/>
      </w:pPr>
      <w:rPr>
        <w:rFonts w:hint="default"/>
      </w:rPr>
    </w:lvl>
    <w:lvl w:ilvl="2">
      <w:numFmt w:val="bullet"/>
      <w:lvlText w:val="•"/>
      <w:lvlJc w:val="left"/>
      <w:pPr>
        <w:ind w:left="2614" w:hanging="147"/>
      </w:pPr>
      <w:rPr>
        <w:rFonts w:hint="default"/>
      </w:rPr>
    </w:lvl>
    <w:lvl w:ilvl="3">
      <w:numFmt w:val="bullet"/>
      <w:lvlText w:val="•"/>
      <w:lvlJc w:val="left"/>
      <w:pPr>
        <w:ind w:left="3671" w:hanging="147"/>
      </w:pPr>
      <w:rPr>
        <w:rFonts w:hint="default"/>
      </w:rPr>
    </w:lvl>
    <w:lvl w:ilvl="4">
      <w:numFmt w:val="bullet"/>
      <w:lvlText w:val="•"/>
      <w:lvlJc w:val="left"/>
      <w:pPr>
        <w:ind w:left="4728" w:hanging="147"/>
      </w:pPr>
      <w:rPr>
        <w:rFonts w:hint="default"/>
      </w:rPr>
    </w:lvl>
    <w:lvl w:ilvl="5">
      <w:numFmt w:val="bullet"/>
      <w:lvlText w:val="•"/>
      <w:lvlJc w:val="left"/>
      <w:pPr>
        <w:ind w:left="5785" w:hanging="147"/>
      </w:pPr>
      <w:rPr>
        <w:rFonts w:hint="default"/>
      </w:rPr>
    </w:lvl>
    <w:lvl w:ilvl="6">
      <w:numFmt w:val="bullet"/>
      <w:lvlText w:val="•"/>
      <w:lvlJc w:val="left"/>
      <w:pPr>
        <w:ind w:left="6842" w:hanging="147"/>
      </w:pPr>
      <w:rPr>
        <w:rFonts w:hint="default"/>
      </w:rPr>
    </w:lvl>
    <w:lvl w:ilvl="7">
      <w:numFmt w:val="bullet"/>
      <w:lvlText w:val="•"/>
      <w:lvlJc w:val="left"/>
      <w:pPr>
        <w:ind w:left="7899" w:hanging="147"/>
      </w:pPr>
      <w:rPr>
        <w:rFonts w:hint="default"/>
      </w:rPr>
    </w:lvl>
    <w:lvl w:ilvl="8">
      <w:numFmt w:val="bullet"/>
      <w:lvlText w:val="•"/>
      <w:lvlJc w:val="left"/>
      <w:pPr>
        <w:ind w:left="8956" w:hanging="147"/>
      </w:pPr>
      <w:rPr>
        <w:rFonts w:hint="default"/>
      </w:rPr>
    </w:lvl>
  </w:abstractNum>
  <w:abstractNum w:abstractNumId="60">
    <w:nsid w:val="DAE62134"/>
    <w:multiLevelType w:val="multilevel"/>
    <w:tmpl w:val="DAE62134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61">
    <w:nsid w:val="DCBA6B53"/>
    <w:multiLevelType w:val="multilevel"/>
    <w:tmpl w:val="DCBA6B53"/>
    <w:lvl w:ilvl="0">
      <w:start w:val="1"/>
      <w:numFmt w:val="decimal"/>
      <w:lvlText w:val="%1."/>
      <w:lvlJc w:val="left"/>
      <w:pPr>
        <w:ind w:left="497" w:hanging="428"/>
      </w:pPr>
      <w:rPr>
        <w:rFonts w:ascii="Times New Roman" w:eastAsia="Times New Roman" w:hAnsi="Times New Roman" w:cs="Times New Roman" w:hint="default"/>
        <w:color w:val="000009"/>
        <w:spacing w:val="-15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428"/>
      </w:pPr>
      <w:rPr>
        <w:rFonts w:hint="default"/>
      </w:rPr>
    </w:lvl>
    <w:lvl w:ilvl="2">
      <w:numFmt w:val="bullet"/>
      <w:lvlText w:val="•"/>
      <w:lvlJc w:val="left"/>
      <w:pPr>
        <w:ind w:left="2614" w:hanging="428"/>
      </w:pPr>
      <w:rPr>
        <w:rFonts w:hint="default"/>
      </w:rPr>
    </w:lvl>
    <w:lvl w:ilvl="3">
      <w:numFmt w:val="bullet"/>
      <w:lvlText w:val="•"/>
      <w:lvlJc w:val="left"/>
      <w:pPr>
        <w:ind w:left="3671" w:hanging="428"/>
      </w:pPr>
      <w:rPr>
        <w:rFonts w:hint="default"/>
      </w:rPr>
    </w:lvl>
    <w:lvl w:ilvl="4">
      <w:numFmt w:val="bullet"/>
      <w:lvlText w:val="•"/>
      <w:lvlJc w:val="left"/>
      <w:pPr>
        <w:ind w:left="4728" w:hanging="428"/>
      </w:pPr>
      <w:rPr>
        <w:rFonts w:hint="default"/>
      </w:rPr>
    </w:lvl>
    <w:lvl w:ilvl="5">
      <w:numFmt w:val="bullet"/>
      <w:lvlText w:val="•"/>
      <w:lvlJc w:val="left"/>
      <w:pPr>
        <w:ind w:left="5785" w:hanging="428"/>
      </w:pPr>
      <w:rPr>
        <w:rFonts w:hint="default"/>
      </w:rPr>
    </w:lvl>
    <w:lvl w:ilvl="6">
      <w:numFmt w:val="bullet"/>
      <w:lvlText w:val="•"/>
      <w:lvlJc w:val="left"/>
      <w:pPr>
        <w:ind w:left="6842" w:hanging="428"/>
      </w:pPr>
      <w:rPr>
        <w:rFonts w:hint="default"/>
      </w:rPr>
    </w:lvl>
    <w:lvl w:ilvl="7">
      <w:numFmt w:val="bullet"/>
      <w:lvlText w:val="•"/>
      <w:lvlJc w:val="left"/>
      <w:pPr>
        <w:ind w:left="7899" w:hanging="428"/>
      </w:pPr>
      <w:rPr>
        <w:rFonts w:hint="default"/>
      </w:rPr>
    </w:lvl>
    <w:lvl w:ilvl="8">
      <w:numFmt w:val="bullet"/>
      <w:lvlText w:val="•"/>
      <w:lvlJc w:val="left"/>
      <w:pPr>
        <w:ind w:left="8956" w:hanging="428"/>
      </w:pPr>
      <w:rPr>
        <w:rFonts w:hint="default"/>
      </w:rPr>
    </w:lvl>
  </w:abstractNum>
  <w:abstractNum w:abstractNumId="62">
    <w:nsid w:val="E0294EC7"/>
    <w:multiLevelType w:val="multilevel"/>
    <w:tmpl w:val="E0294EC7"/>
    <w:lvl w:ilvl="0">
      <w:numFmt w:val="bullet"/>
      <w:lvlText w:val=""/>
      <w:lvlJc w:val="left"/>
      <w:pPr>
        <w:ind w:left="314" w:hanging="231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095" w:hanging="231"/>
      </w:pPr>
      <w:rPr>
        <w:rFonts w:hint="default"/>
      </w:rPr>
    </w:lvl>
    <w:lvl w:ilvl="2">
      <w:numFmt w:val="bullet"/>
      <w:lvlText w:val="•"/>
      <w:lvlJc w:val="left"/>
      <w:pPr>
        <w:ind w:left="1871" w:hanging="231"/>
      </w:pPr>
      <w:rPr>
        <w:rFonts w:hint="default"/>
      </w:rPr>
    </w:lvl>
    <w:lvl w:ilvl="3">
      <w:numFmt w:val="bullet"/>
      <w:lvlText w:val="•"/>
      <w:lvlJc w:val="left"/>
      <w:pPr>
        <w:ind w:left="2646" w:hanging="231"/>
      </w:pPr>
      <w:rPr>
        <w:rFonts w:hint="default"/>
      </w:rPr>
    </w:lvl>
    <w:lvl w:ilvl="4">
      <w:numFmt w:val="bullet"/>
      <w:lvlText w:val="•"/>
      <w:lvlJc w:val="left"/>
      <w:pPr>
        <w:ind w:left="3422" w:hanging="231"/>
      </w:pPr>
      <w:rPr>
        <w:rFonts w:hint="default"/>
      </w:rPr>
    </w:lvl>
    <w:lvl w:ilvl="5">
      <w:numFmt w:val="bullet"/>
      <w:lvlText w:val="•"/>
      <w:lvlJc w:val="left"/>
      <w:pPr>
        <w:ind w:left="4197" w:hanging="231"/>
      </w:pPr>
      <w:rPr>
        <w:rFonts w:hint="default"/>
      </w:rPr>
    </w:lvl>
    <w:lvl w:ilvl="6">
      <w:numFmt w:val="bullet"/>
      <w:lvlText w:val="•"/>
      <w:lvlJc w:val="left"/>
      <w:pPr>
        <w:ind w:left="4973" w:hanging="231"/>
      </w:pPr>
      <w:rPr>
        <w:rFonts w:hint="default"/>
      </w:rPr>
    </w:lvl>
    <w:lvl w:ilvl="7">
      <w:numFmt w:val="bullet"/>
      <w:lvlText w:val="•"/>
      <w:lvlJc w:val="left"/>
      <w:pPr>
        <w:ind w:left="5748" w:hanging="231"/>
      </w:pPr>
      <w:rPr>
        <w:rFonts w:hint="default"/>
      </w:rPr>
    </w:lvl>
    <w:lvl w:ilvl="8">
      <w:numFmt w:val="bullet"/>
      <w:lvlText w:val="•"/>
      <w:lvlJc w:val="left"/>
      <w:pPr>
        <w:ind w:left="6524" w:hanging="231"/>
      </w:pPr>
      <w:rPr>
        <w:rFonts w:hint="default"/>
      </w:rPr>
    </w:lvl>
  </w:abstractNum>
  <w:abstractNum w:abstractNumId="63">
    <w:nsid w:val="E093A4B0"/>
    <w:multiLevelType w:val="multilevel"/>
    <w:tmpl w:val="E093A4B0"/>
    <w:lvl w:ilvl="0">
      <w:numFmt w:val="bullet"/>
      <w:lvlText w:val=""/>
      <w:lvlJc w:val="left"/>
      <w:pPr>
        <w:ind w:left="497" w:hanging="39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394"/>
      </w:pPr>
      <w:rPr>
        <w:rFonts w:hint="default"/>
      </w:rPr>
    </w:lvl>
    <w:lvl w:ilvl="2">
      <w:numFmt w:val="bullet"/>
      <w:lvlText w:val="•"/>
      <w:lvlJc w:val="left"/>
      <w:pPr>
        <w:ind w:left="2614" w:hanging="394"/>
      </w:pPr>
      <w:rPr>
        <w:rFonts w:hint="default"/>
      </w:rPr>
    </w:lvl>
    <w:lvl w:ilvl="3">
      <w:numFmt w:val="bullet"/>
      <w:lvlText w:val="•"/>
      <w:lvlJc w:val="left"/>
      <w:pPr>
        <w:ind w:left="3671" w:hanging="394"/>
      </w:pPr>
      <w:rPr>
        <w:rFonts w:hint="default"/>
      </w:rPr>
    </w:lvl>
    <w:lvl w:ilvl="4">
      <w:numFmt w:val="bullet"/>
      <w:lvlText w:val="•"/>
      <w:lvlJc w:val="left"/>
      <w:pPr>
        <w:ind w:left="4728" w:hanging="394"/>
      </w:pPr>
      <w:rPr>
        <w:rFonts w:hint="default"/>
      </w:rPr>
    </w:lvl>
    <w:lvl w:ilvl="5">
      <w:numFmt w:val="bullet"/>
      <w:lvlText w:val="•"/>
      <w:lvlJc w:val="left"/>
      <w:pPr>
        <w:ind w:left="5785" w:hanging="394"/>
      </w:pPr>
      <w:rPr>
        <w:rFonts w:hint="default"/>
      </w:rPr>
    </w:lvl>
    <w:lvl w:ilvl="6">
      <w:numFmt w:val="bullet"/>
      <w:lvlText w:val="•"/>
      <w:lvlJc w:val="left"/>
      <w:pPr>
        <w:ind w:left="6842" w:hanging="394"/>
      </w:pPr>
      <w:rPr>
        <w:rFonts w:hint="default"/>
      </w:rPr>
    </w:lvl>
    <w:lvl w:ilvl="7">
      <w:numFmt w:val="bullet"/>
      <w:lvlText w:val="•"/>
      <w:lvlJc w:val="left"/>
      <w:pPr>
        <w:ind w:left="7899" w:hanging="394"/>
      </w:pPr>
      <w:rPr>
        <w:rFonts w:hint="default"/>
      </w:rPr>
    </w:lvl>
    <w:lvl w:ilvl="8">
      <w:numFmt w:val="bullet"/>
      <w:lvlText w:val="•"/>
      <w:lvlJc w:val="left"/>
      <w:pPr>
        <w:ind w:left="8956" w:hanging="394"/>
      </w:pPr>
      <w:rPr>
        <w:rFonts w:hint="default"/>
      </w:rPr>
    </w:lvl>
  </w:abstractNum>
  <w:abstractNum w:abstractNumId="64">
    <w:nsid w:val="E43A772E"/>
    <w:multiLevelType w:val="multilevel"/>
    <w:tmpl w:val="E43A772E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65">
    <w:nsid w:val="E504947C"/>
    <w:multiLevelType w:val="multilevel"/>
    <w:tmpl w:val="E504947C"/>
    <w:lvl w:ilvl="0">
      <w:start w:val="1"/>
      <w:numFmt w:val="decimal"/>
      <w:lvlText w:val="%1."/>
      <w:lvlJc w:val="left"/>
      <w:pPr>
        <w:ind w:left="1445" w:hanging="240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97" w:hanging="456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spacing w:val="-32"/>
        <w:w w:val="100"/>
        <w:sz w:val="24"/>
        <w:szCs w:val="24"/>
      </w:rPr>
    </w:lvl>
    <w:lvl w:ilvl="2">
      <w:numFmt w:val="bullet"/>
      <w:lvlText w:val="•"/>
      <w:lvlJc w:val="left"/>
      <w:pPr>
        <w:ind w:left="2510" w:hanging="456"/>
      </w:pPr>
      <w:rPr>
        <w:rFonts w:hint="default"/>
      </w:rPr>
    </w:lvl>
    <w:lvl w:ilvl="3">
      <w:numFmt w:val="bullet"/>
      <w:lvlText w:val="•"/>
      <w:lvlJc w:val="left"/>
      <w:pPr>
        <w:ind w:left="3580" w:hanging="456"/>
      </w:pPr>
      <w:rPr>
        <w:rFonts w:hint="default"/>
      </w:rPr>
    </w:lvl>
    <w:lvl w:ilvl="4">
      <w:numFmt w:val="bullet"/>
      <w:lvlText w:val="•"/>
      <w:lvlJc w:val="left"/>
      <w:pPr>
        <w:ind w:left="4650" w:hanging="456"/>
      </w:pPr>
      <w:rPr>
        <w:rFonts w:hint="default"/>
      </w:rPr>
    </w:lvl>
    <w:lvl w:ilvl="5">
      <w:numFmt w:val="bullet"/>
      <w:lvlText w:val="•"/>
      <w:lvlJc w:val="left"/>
      <w:pPr>
        <w:ind w:left="5720" w:hanging="456"/>
      </w:pPr>
      <w:rPr>
        <w:rFonts w:hint="default"/>
      </w:rPr>
    </w:lvl>
    <w:lvl w:ilvl="6">
      <w:numFmt w:val="bullet"/>
      <w:lvlText w:val="•"/>
      <w:lvlJc w:val="left"/>
      <w:pPr>
        <w:ind w:left="6790" w:hanging="456"/>
      </w:pPr>
      <w:rPr>
        <w:rFonts w:hint="default"/>
      </w:rPr>
    </w:lvl>
    <w:lvl w:ilvl="7">
      <w:numFmt w:val="bullet"/>
      <w:lvlText w:val="•"/>
      <w:lvlJc w:val="left"/>
      <w:pPr>
        <w:ind w:left="7860" w:hanging="456"/>
      </w:pPr>
      <w:rPr>
        <w:rFonts w:hint="default"/>
      </w:rPr>
    </w:lvl>
    <w:lvl w:ilvl="8">
      <w:numFmt w:val="bullet"/>
      <w:lvlText w:val="•"/>
      <w:lvlJc w:val="left"/>
      <w:pPr>
        <w:ind w:left="8930" w:hanging="456"/>
      </w:pPr>
      <w:rPr>
        <w:rFonts w:hint="default"/>
      </w:rPr>
    </w:lvl>
  </w:abstractNum>
  <w:abstractNum w:abstractNumId="66">
    <w:nsid w:val="E52D9448"/>
    <w:multiLevelType w:val="multilevel"/>
    <w:tmpl w:val="E52D9448"/>
    <w:lvl w:ilvl="0">
      <w:numFmt w:val="bullet"/>
      <w:lvlText w:val=""/>
      <w:lvlJc w:val="left"/>
      <w:pPr>
        <w:ind w:left="86" w:hanging="2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228"/>
      </w:pPr>
      <w:rPr>
        <w:rFonts w:hint="default"/>
      </w:rPr>
    </w:lvl>
    <w:lvl w:ilvl="2">
      <w:numFmt w:val="bullet"/>
      <w:lvlText w:val="•"/>
      <w:lvlJc w:val="left"/>
      <w:pPr>
        <w:ind w:left="1683" w:hanging="228"/>
      </w:pPr>
      <w:rPr>
        <w:rFonts w:hint="default"/>
      </w:rPr>
    </w:lvl>
    <w:lvl w:ilvl="3">
      <w:numFmt w:val="bullet"/>
      <w:lvlText w:val="•"/>
      <w:lvlJc w:val="left"/>
      <w:pPr>
        <w:ind w:left="2485" w:hanging="228"/>
      </w:pPr>
      <w:rPr>
        <w:rFonts w:hint="default"/>
      </w:rPr>
    </w:lvl>
    <w:lvl w:ilvl="4">
      <w:numFmt w:val="bullet"/>
      <w:lvlText w:val="•"/>
      <w:lvlJc w:val="left"/>
      <w:pPr>
        <w:ind w:left="3287" w:hanging="228"/>
      </w:pPr>
      <w:rPr>
        <w:rFonts w:hint="default"/>
      </w:rPr>
    </w:lvl>
    <w:lvl w:ilvl="5">
      <w:numFmt w:val="bullet"/>
      <w:lvlText w:val="•"/>
      <w:lvlJc w:val="left"/>
      <w:pPr>
        <w:ind w:left="4089" w:hanging="228"/>
      </w:pPr>
      <w:rPr>
        <w:rFonts w:hint="default"/>
      </w:rPr>
    </w:lvl>
    <w:lvl w:ilvl="6">
      <w:numFmt w:val="bullet"/>
      <w:lvlText w:val="•"/>
      <w:lvlJc w:val="left"/>
      <w:pPr>
        <w:ind w:left="4891" w:hanging="228"/>
      </w:pPr>
      <w:rPr>
        <w:rFonts w:hint="default"/>
      </w:rPr>
    </w:lvl>
    <w:lvl w:ilvl="7">
      <w:numFmt w:val="bullet"/>
      <w:lvlText w:val="•"/>
      <w:lvlJc w:val="left"/>
      <w:pPr>
        <w:ind w:left="5693" w:hanging="228"/>
      </w:pPr>
      <w:rPr>
        <w:rFonts w:hint="default"/>
      </w:rPr>
    </w:lvl>
    <w:lvl w:ilvl="8">
      <w:numFmt w:val="bullet"/>
      <w:lvlText w:val="•"/>
      <w:lvlJc w:val="left"/>
      <w:pPr>
        <w:ind w:left="6495" w:hanging="228"/>
      </w:pPr>
      <w:rPr>
        <w:rFonts w:hint="default"/>
      </w:rPr>
    </w:lvl>
  </w:abstractNum>
  <w:abstractNum w:abstractNumId="67">
    <w:nsid w:val="E7B27C5B"/>
    <w:multiLevelType w:val="multilevel"/>
    <w:tmpl w:val="E7B27C5B"/>
    <w:lvl w:ilvl="0">
      <w:numFmt w:val="bullet"/>
      <w:lvlText w:val="•"/>
      <w:lvlJc w:val="left"/>
      <w:pPr>
        <w:ind w:left="497" w:hanging="190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190"/>
      </w:pPr>
      <w:rPr>
        <w:rFonts w:hint="default"/>
      </w:rPr>
    </w:lvl>
    <w:lvl w:ilvl="2">
      <w:numFmt w:val="bullet"/>
      <w:lvlText w:val="•"/>
      <w:lvlJc w:val="left"/>
      <w:pPr>
        <w:ind w:left="2614" w:hanging="190"/>
      </w:pPr>
      <w:rPr>
        <w:rFonts w:hint="default"/>
      </w:rPr>
    </w:lvl>
    <w:lvl w:ilvl="3">
      <w:numFmt w:val="bullet"/>
      <w:lvlText w:val="•"/>
      <w:lvlJc w:val="left"/>
      <w:pPr>
        <w:ind w:left="3671" w:hanging="190"/>
      </w:pPr>
      <w:rPr>
        <w:rFonts w:hint="default"/>
      </w:rPr>
    </w:lvl>
    <w:lvl w:ilvl="4">
      <w:numFmt w:val="bullet"/>
      <w:lvlText w:val="•"/>
      <w:lvlJc w:val="left"/>
      <w:pPr>
        <w:ind w:left="4728" w:hanging="190"/>
      </w:pPr>
      <w:rPr>
        <w:rFonts w:hint="default"/>
      </w:rPr>
    </w:lvl>
    <w:lvl w:ilvl="5">
      <w:numFmt w:val="bullet"/>
      <w:lvlText w:val="•"/>
      <w:lvlJc w:val="left"/>
      <w:pPr>
        <w:ind w:left="5785" w:hanging="190"/>
      </w:pPr>
      <w:rPr>
        <w:rFonts w:hint="default"/>
      </w:rPr>
    </w:lvl>
    <w:lvl w:ilvl="6">
      <w:numFmt w:val="bullet"/>
      <w:lvlText w:val="•"/>
      <w:lvlJc w:val="left"/>
      <w:pPr>
        <w:ind w:left="6842" w:hanging="190"/>
      </w:pPr>
      <w:rPr>
        <w:rFonts w:hint="default"/>
      </w:rPr>
    </w:lvl>
    <w:lvl w:ilvl="7">
      <w:numFmt w:val="bullet"/>
      <w:lvlText w:val="•"/>
      <w:lvlJc w:val="left"/>
      <w:pPr>
        <w:ind w:left="7899" w:hanging="190"/>
      </w:pPr>
      <w:rPr>
        <w:rFonts w:hint="default"/>
      </w:rPr>
    </w:lvl>
    <w:lvl w:ilvl="8">
      <w:numFmt w:val="bullet"/>
      <w:lvlText w:val="•"/>
      <w:lvlJc w:val="left"/>
      <w:pPr>
        <w:ind w:left="8956" w:hanging="190"/>
      </w:pPr>
      <w:rPr>
        <w:rFonts w:hint="default"/>
      </w:rPr>
    </w:lvl>
  </w:abstractNum>
  <w:abstractNum w:abstractNumId="68">
    <w:nsid w:val="EA28CC15"/>
    <w:multiLevelType w:val="multilevel"/>
    <w:tmpl w:val="EA28CC15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69">
    <w:nsid w:val="F066642F"/>
    <w:multiLevelType w:val="multilevel"/>
    <w:tmpl w:val="F066642F"/>
    <w:lvl w:ilvl="0">
      <w:start w:val="1"/>
      <w:numFmt w:val="decimal"/>
      <w:lvlText w:val="%1)"/>
      <w:lvlJc w:val="left"/>
      <w:pPr>
        <w:ind w:left="497" w:hanging="404"/>
      </w:pPr>
      <w:rPr>
        <w:rFonts w:ascii="Times New Roman" w:eastAsia="Times New Roman" w:hAnsi="Times New Roman" w:cs="Times New Roman" w:hint="default"/>
        <w:color w:val="000009"/>
        <w:spacing w:val="-8"/>
        <w:w w:val="99"/>
        <w:sz w:val="24"/>
        <w:szCs w:val="24"/>
      </w:rPr>
    </w:lvl>
    <w:lvl w:ilvl="1">
      <w:numFmt w:val="bullet"/>
      <w:lvlText w:val="•"/>
      <w:lvlJc w:val="left"/>
      <w:pPr>
        <w:ind w:left="1557" w:hanging="404"/>
      </w:pPr>
      <w:rPr>
        <w:rFonts w:hint="default"/>
      </w:rPr>
    </w:lvl>
    <w:lvl w:ilvl="2">
      <w:numFmt w:val="bullet"/>
      <w:lvlText w:val="•"/>
      <w:lvlJc w:val="left"/>
      <w:pPr>
        <w:ind w:left="2614" w:hanging="404"/>
      </w:pPr>
      <w:rPr>
        <w:rFonts w:hint="default"/>
      </w:rPr>
    </w:lvl>
    <w:lvl w:ilvl="3">
      <w:numFmt w:val="bullet"/>
      <w:lvlText w:val="•"/>
      <w:lvlJc w:val="left"/>
      <w:pPr>
        <w:ind w:left="3671" w:hanging="404"/>
      </w:pPr>
      <w:rPr>
        <w:rFonts w:hint="default"/>
      </w:rPr>
    </w:lvl>
    <w:lvl w:ilvl="4">
      <w:numFmt w:val="bullet"/>
      <w:lvlText w:val="•"/>
      <w:lvlJc w:val="left"/>
      <w:pPr>
        <w:ind w:left="4728" w:hanging="404"/>
      </w:pPr>
      <w:rPr>
        <w:rFonts w:hint="default"/>
      </w:rPr>
    </w:lvl>
    <w:lvl w:ilvl="5">
      <w:numFmt w:val="bullet"/>
      <w:lvlText w:val="•"/>
      <w:lvlJc w:val="left"/>
      <w:pPr>
        <w:ind w:left="5785" w:hanging="404"/>
      </w:pPr>
      <w:rPr>
        <w:rFonts w:hint="default"/>
      </w:rPr>
    </w:lvl>
    <w:lvl w:ilvl="6">
      <w:numFmt w:val="bullet"/>
      <w:lvlText w:val="•"/>
      <w:lvlJc w:val="left"/>
      <w:pPr>
        <w:ind w:left="6842" w:hanging="404"/>
      </w:pPr>
      <w:rPr>
        <w:rFonts w:hint="default"/>
      </w:rPr>
    </w:lvl>
    <w:lvl w:ilvl="7">
      <w:numFmt w:val="bullet"/>
      <w:lvlText w:val="•"/>
      <w:lvlJc w:val="left"/>
      <w:pPr>
        <w:ind w:left="7899" w:hanging="404"/>
      </w:pPr>
      <w:rPr>
        <w:rFonts w:hint="default"/>
      </w:rPr>
    </w:lvl>
    <w:lvl w:ilvl="8">
      <w:numFmt w:val="bullet"/>
      <w:lvlText w:val="•"/>
      <w:lvlJc w:val="left"/>
      <w:pPr>
        <w:ind w:left="8956" w:hanging="404"/>
      </w:pPr>
      <w:rPr>
        <w:rFonts w:hint="default"/>
      </w:rPr>
    </w:lvl>
  </w:abstractNum>
  <w:abstractNum w:abstractNumId="70">
    <w:nsid w:val="F0E89278"/>
    <w:multiLevelType w:val="multilevel"/>
    <w:tmpl w:val="F0E89278"/>
    <w:lvl w:ilvl="0">
      <w:start w:val="1"/>
      <w:numFmt w:val="decimal"/>
      <w:lvlText w:val="%1."/>
      <w:lvlJc w:val="left"/>
      <w:pPr>
        <w:ind w:left="497" w:hanging="264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64"/>
      </w:pPr>
      <w:rPr>
        <w:rFonts w:hint="default"/>
      </w:rPr>
    </w:lvl>
    <w:lvl w:ilvl="2">
      <w:numFmt w:val="bullet"/>
      <w:lvlText w:val="•"/>
      <w:lvlJc w:val="left"/>
      <w:pPr>
        <w:ind w:left="2614" w:hanging="264"/>
      </w:pPr>
      <w:rPr>
        <w:rFonts w:hint="default"/>
      </w:rPr>
    </w:lvl>
    <w:lvl w:ilvl="3">
      <w:numFmt w:val="bullet"/>
      <w:lvlText w:val="•"/>
      <w:lvlJc w:val="left"/>
      <w:pPr>
        <w:ind w:left="3671" w:hanging="264"/>
      </w:pPr>
      <w:rPr>
        <w:rFonts w:hint="default"/>
      </w:rPr>
    </w:lvl>
    <w:lvl w:ilvl="4">
      <w:numFmt w:val="bullet"/>
      <w:lvlText w:val="•"/>
      <w:lvlJc w:val="left"/>
      <w:pPr>
        <w:ind w:left="4728" w:hanging="264"/>
      </w:pPr>
      <w:rPr>
        <w:rFonts w:hint="default"/>
      </w:rPr>
    </w:lvl>
    <w:lvl w:ilvl="5">
      <w:numFmt w:val="bullet"/>
      <w:lvlText w:val="•"/>
      <w:lvlJc w:val="left"/>
      <w:pPr>
        <w:ind w:left="5785" w:hanging="264"/>
      </w:pPr>
      <w:rPr>
        <w:rFonts w:hint="default"/>
      </w:rPr>
    </w:lvl>
    <w:lvl w:ilvl="6">
      <w:numFmt w:val="bullet"/>
      <w:lvlText w:val="•"/>
      <w:lvlJc w:val="left"/>
      <w:pPr>
        <w:ind w:left="6842" w:hanging="264"/>
      </w:pPr>
      <w:rPr>
        <w:rFonts w:hint="default"/>
      </w:rPr>
    </w:lvl>
    <w:lvl w:ilvl="7">
      <w:numFmt w:val="bullet"/>
      <w:lvlText w:val="•"/>
      <w:lvlJc w:val="left"/>
      <w:pPr>
        <w:ind w:left="7899" w:hanging="264"/>
      </w:pPr>
      <w:rPr>
        <w:rFonts w:hint="default"/>
      </w:rPr>
    </w:lvl>
    <w:lvl w:ilvl="8">
      <w:numFmt w:val="bullet"/>
      <w:lvlText w:val="•"/>
      <w:lvlJc w:val="left"/>
      <w:pPr>
        <w:ind w:left="8956" w:hanging="264"/>
      </w:pPr>
      <w:rPr>
        <w:rFonts w:hint="default"/>
      </w:rPr>
    </w:lvl>
  </w:abstractNum>
  <w:abstractNum w:abstractNumId="71">
    <w:nsid w:val="F1FCDEFA"/>
    <w:multiLevelType w:val="multilevel"/>
    <w:tmpl w:val="F1FCDEFA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72">
    <w:nsid w:val="F237ACA1"/>
    <w:multiLevelType w:val="multilevel"/>
    <w:tmpl w:val="F237ACA1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73">
    <w:nsid w:val="F2A81E1A"/>
    <w:multiLevelType w:val="multilevel"/>
    <w:tmpl w:val="F2A81E1A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74">
    <w:nsid w:val="F3A33954"/>
    <w:multiLevelType w:val="multilevel"/>
    <w:tmpl w:val="F3A33954"/>
    <w:lvl w:ilvl="0">
      <w:numFmt w:val="bullet"/>
      <w:lvlText w:val=""/>
      <w:lvlJc w:val="left"/>
      <w:pPr>
        <w:ind w:left="86" w:hanging="29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94"/>
      </w:pPr>
      <w:rPr>
        <w:rFonts w:hint="default"/>
      </w:rPr>
    </w:lvl>
    <w:lvl w:ilvl="2">
      <w:numFmt w:val="bullet"/>
      <w:lvlText w:val="•"/>
      <w:lvlJc w:val="left"/>
      <w:pPr>
        <w:ind w:left="1678" w:hanging="294"/>
      </w:pPr>
      <w:rPr>
        <w:rFonts w:hint="default"/>
      </w:rPr>
    </w:lvl>
    <w:lvl w:ilvl="3">
      <w:numFmt w:val="bullet"/>
      <w:lvlText w:val="•"/>
      <w:lvlJc w:val="left"/>
      <w:pPr>
        <w:ind w:left="2477" w:hanging="294"/>
      </w:pPr>
      <w:rPr>
        <w:rFonts w:hint="default"/>
      </w:rPr>
    </w:lvl>
    <w:lvl w:ilvl="4">
      <w:numFmt w:val="bullet"/>
      <w:lvlText w:val="•"/>
      <w:lvlJc w:val="left"/>
      <w:pPr>
        <w:ind w:left="3276" w:hanging="294"/>
      </w:pPr>
      <w:rPr>
        <w:rFonts w:hint="default"/>
      </w:rPr>
    </w:lvl>
    <w:lvl w:ilvl="5">
      <w:numFmt w:val="bullet"/>
      <w:lvlText w:val="•"/>
      <w:lvlJc w:val="left"/>
      <w:pPr>
        <w:ind w:left="4075" w:hanging="294"/>
      </w:pPr>
      <w:rPr>
        <w:rFonts w:hint="default"/>
      </w:rPr>
    </w:lvl>
    <w:lvl w:ilvl="6">
      <w:numFmt w:val="bullet"/>
      <w:lvlText w:val="•"/>
      <w:lvlJc w:val="left"/>
      <w:pPr>
        <w:ind w:left="4874" w:hanging="294"/>
      </w:pPr>
      <w:rPr>
        <w:rFonts w:hint="default"/>
      </w:rPr>
    </w:lvl>
    <w:lvl w:ilvl="7">
      <w:numFmt w:val="bullet"/>
      <w:lvlText w:val="•"/>
      <w:lvlJc w:val="left"/>
      <w:pPr>
        <w:ind w:left="5673" w:hanging="294"/>
      </w:pPr>
      <w:rPr>
        <w:rFonts w:hint="default"/>
      </w:rPr>
    </w:lvl>
    <w:lvl w:ilvl="8">
      <w:numFmt w:val="bullet"/>
      <w:lvlText w:val="•"/>
      <w:lvlJc w:val="left"/>
      <w:pPr>
        <w:ind w:left="6472" w:hanging="294"/>
      </w:pPr>
      <w:rPr>
        <w:rFonts w:hint="default"/>
      </w:rPr>
    </w:lvl>
  </w:abstractNum>
  <w:abstractNum w:abstractNumId="75">
    <w:nsid w:val="F46CCC20"/>
    <w:multiLevelType w:val="multilevel"/>
    <w:tmpl w:val="F46CCC20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76">
    <w:nsid w:val="F4A942FE"/>
    <w:multiLevelType w:val="multilevel"/>
    <w:tmpl w:val="F4A942FE"/>
    <w:lvl w:ilvl="0">
      <w:numFmt w:val="bullet"/>
      <w:lvlText w:val=""/>
      <w:lvlJc w:val="left"/>
      <w:pPr>
        <w:ind w:left="85" w:hanging="330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30"/>
      </w:pPr>
      <w:rPr>
        <w:rFonts w:hint="default"/>
      </w:rPr>
    </w:lvl>
    <w:lvl w:ilvl="2">
      <w:numFmt w:val="bullet"/>
      <w:lvlText w:val="•"/>
      <w:lvlJc w:val="left"/>
      <w:pPr>
        <w:ind w:left="1679" w:hanging="330"/>
      </w:pPr>
      <w:rPr>
        <w:rFonts w:hint="default"/>
      </w:rPr>
    </w:lvl>
    <w:lvl w:ilvl="3">
      <w:numFmt w:val="bullet"/>
      <w:lvlText w:val="•"/>
      <w:lvlJc w:val="left"/>
      <w:pPr>
        <w:ind w:left="2478" w:hanging="330"/>
      </w:pPr>
      <w:rPr>
        <w:rFonts w:hint="default"/>
      </w:rPr>
    </w:lvl>
    <w:lvl w:ilvl="4">
      <w:numFmt w:val="bullet"/>
      <w:lvlText w:val="•"/>
      <w:lvlJc w:val="left"/>
      <w:pPr>
        <w:ind w:left="3278" w:hanging="330"/>
      </w:pPr>
      <w:rPr>
        <w:rFonts w:hint="default"/>
      </w:rPr>
    </w:lvl>
    <w:lvl w:ilvl="5">
      <w:numFmt w:val="bullet"/>
      <w:lvlText w:val="•"/>
      <w:lvlJc w:val="left"/>
      <w:pPr>
        <w:ind w:left="4077" w:hanging="330"/>
      </w:pPr>
      <w:rPr>
        <w:rFonts w:hint="default"/>
      </w:rPr>
    </w:lvl>
    <w:lvl w:ilvl="6">
      <w:numFmt w:val="bullet"/>
      <w:lvlText w:val="•"/>
      <w:lvlJc w:val="left"/>
      <w:pPr>
        <w:ind w:left="4877" w:hanging="330"/>
      </w:pPr>
      <w:rPr>
        <w:rFonts w:hint="default"/>
      </w:rPr>
    </w:lvl>
    <w:lvl w:ilvl="7">
      <w:numFmt w:val="bullet"/>
      <w:lvlText w:val="•"/>
      <w:lvlJc w:val="left"/>
      <w:pPr>
        <w:ind w:left="5676" w:hanging="330"/>
      </w:pPr>
      <w:rPr>
        <w:rFonts w:hint="default"/>
      </w:rPr>
    </w:lvl>
    <w:lvl w:ilvl="8">
      <w:numFmt w:val="bullet"/>
      <w:lvlText w:val="•"/>
      <w:lvlJc w:val="left"/>
      <w:pPr>
        <w:ind w:left="6476" w:hanging="330"/>
      </w:pPr>
      <w:rPr>
        <w:rFonts w:hint="default"/>
      </w:rPr>
    </w:lvl>
  </w:abstractNum>
  <w:abstractNum w:abstractNumId="77">
    <w:nsid w:val="F4B5D9F5"/>
    <w:multiLevelType w:val="multilevel"/>
    <w:tmpl w:val="F4B5D9F5"/>
    <w:lvl w:ilvl="0">
      <w:numFmt w:val="bullet"/>
      <w:lvlText w:val="-"/>
      <w:lvlJc w:val="left"/>
      <w:pPr>
        <w:ind w:left="497" w:hanging="200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1557" w:hanging="200"/>
      </w:pPr>
      <w:rPr>
        <w:rFonts w:hint="default"/>
      </w:rPr>
    </w:lvl>
    <w:lvl w:ilvl="2">
      <w:numFmt w:val="bullet"/>
      <w:lvlText w:val="•"/>
      <w:lvlJc w:val="left"/>
      <w:pPr>
        <w:ind w:left="2614" w:hanging="200"/>
      </w:pPr>
      <w:rPr>
        <w:rFonts w:hint="default"/>
      </w:rPr>
    </w:lvl>
    <w:lvl w:ilvl="3">
      <w:numFmt w:val="bullet"/>
      <w:lvlText w:val="•"/>
      <w:lvlJc w:val="left"/>
      <w:pPr>
        <w:ind w:left="3671" w:hanging="200"/>
      </w:pPr>
      <w:rPr>
        <w:rFonts w:hint="default"/>
      </w:rPr>
    </w:lvl>
    <w:lvl w:ilvl="4">
      <w:numFmt w:val="bullet"/>
      <w:lvlText w:val="•"/>
      <w:lvlJc w:val="left"/>
      <w:pPr>
        <w:ind w:left="4728" w:hanging="200"/>
      </w:pPr>
      <w:rPr>
        <w:rFonts w:hint="default"/>
      </w:rPr>
    </w:lvl>
    <w:lvl w:ilvl="5">
      <w:numFmt w:val="bullet"/>
      <w:lvlText w:val="•"/>
      <w:lvlJc w:val="left"/>
      <w:pPr>
        <w:ind w:left="5785" w:hanging="200"/>
      </w:pPr>
      <w:rPr>
        <w:rFonts w:hint="default"/>
      </w:rPr>
    </w:lvl>
    <w:lvl w:ilvl="6">
      <w:numFmt w:val="bullet"/>
      <w:lvlText w:val="•"/>
      <w:lvlJc w:val="left"/>
      <w:pPr>
        <w:ind w:left="6842" w:hanging="200"/>
      </w:pPr>
      <w:rPr>
        <w:rFonts w:hint="default"/>
      </w:rPr>
    </w:lvl>
    <w:lvl w:ilvl="7">
      <w:numFmt w:val="bullet"/>
      <w:lvlText w:val="•"/>
      <w:lvlJc w:val="left"/>
      <w:pPr>
        <w:ind w:left="7899" w:hanging="200"/>
      </w:pPr>
      <w:rPr>
        <w:rFonts w:hint="default"/>
      </w:rPr>
    </w:lvl>
    <w:lvl w:ilvl="8">
      <w:numFmt w:val="bullet"/>
      <w:lvlText w:val="•"/>
      <w:lvlJc w:val="left"/>
      <w:pPr>
        <w:ind w:left="8956" w:hanging="200"/>
      </w:pPr>
      <w:rPr>
        <w:rFonts w:hint="default"/>
      </w:rPr>
    </w:lvl>
  </w:abstractNum>
  <w:abstractNum w:abstractNumId="78">
    <w:nsid w:val="F585BF25"/>
    <w:multiLevelType w:val="multilevel"/>
    <w:tmpl w:val="F585BF25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79">
    <w:nsid w:val="F689643B"/>
    <w:multiLevelType w:val="multilevel"/>
    <w:tmpl w:val="F689643B"/>
    <w:lvl w:ilvl="0">
      <w:start w:val="1"/>
      <w:numFmt w:val="decimal"/>
      <w:lvlText w:val="%1."/>
      <w:lvlJc w:val="left"/>
      <w:pPr>
        <w:ind w:left="497" w:hanging="327"/>
      </w:pPr>
      <w:rPr>
        <w:rFonts w:ascii="Times New Roman" w:eastAsia="Times New Roman" w:hAnsi="Times New Roman" w:cs="Times New Roman" w:hint="default"/>
        <w:i/>
        <w:iCs/>
        <w:color w:val="000009"/>
        <w:spacing w:val="-24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27"/>
      </w:pPr>
      <w:rPr>
        <w:rFonts w:hint="default"/>
      </w:rPr>
    </w:lvl>
    <w:lvl w:ilvl="2">
      <w:numFmt w:val="bullet"/>
      <w:lvlText w:val="•"/>
      <w:lvlJc w:val="left"/>
      <w:pPr>
        <w:ind w:left="2614" w:hanging="327"/>
      </w:pPr>
      <w:rPr>
        <w:rFonts w:hint="default"/>
      </w:rPr>
    </w:lvl>
    <w:lvl w:ilvl="3">
      <w:numFmt w:val="bullet"/>
      <w:lvlText w:val="•"/>
      <w:lvlJc w:val="left"/>
      <w:pPr>
        <w:ind w:left="3671" w:hanging="327"/>
      </w:pPr>
      <w:rPr>
        <w:rFonts w:hint="default"/>
      </w:rPr>
    </w:lvl>
    <w:lvl w:ilvl="4">
      <w:numFmt w:val="bullet"/>
      <w:lvlText w:val="•"/>
      <w:lvlJc w:val="left"/>
      <w:pPr>
        <w:ind w:left="4728" w:hanging="327"/>
      </w:pPr>
      <w:rPr>
        <w:rFonts w:hint="default"/>
      </w:rPr>
    </w:lvl>
    <w:lvl w:ilvl="5">
      <w:numFmt w:val="bullet"/>
      <w:lvlText w:val="•"/>
      <w:lvlJc w:val="left"/>
      <w:pPr>
        <w:ind w:left="5785" w:hanging="327"/>
      </w:pPr>
      <w:rPr>
        <w:rFonts w:hint="default"/>
      </w:rPr>
    </w:lvl>
    <w:lvl w:ilvl="6">
      <w:numFmt w:val="bullet"/>
      <w:lvlText w:val="•"/>
      <w:lvlJc w:val="left"/>
      <w:pPr>
        <w:ind w:left="6842" w:hanging="327"/>
      </w:pPr>
      <w:rPr>
        <w:rFonts w:hint="default"/>
      </w:rPr>
    </w:lvl>
    <w:lvl w:ilvl="7">
      <w:numFmt w:val="bullet"/>
      <w:lvlText w:val="•"/>
      <w:lvlJc w:val="left"/>
      <w:pPr>
        <w:ind w:left="7899" w:hanging="327"/>
      </w:pPr>
      <w:rPr>
        <w:rFonts w:hint="default"/>
      </w:rPr>
    </w:lvl>
    <w:lvl w:ilvl="8">
      <w:numFmt w:val="bullet"/>
      <w:lvlText w:val="•"/>
      <w:lvlJc w:val="left"/>
      <w:pPr>
        <w:ind w:left="8956" w:hanging="327"/>
      </w:pPr>
      <w:rPr>
        <w:rFonts w:hint="default"/>
      </w:rPr>
    </w:lvl>
  </w:abstractNum>
  <w:abstractNum w:abstractNumId="80">
    <w:nsid w:val="F7735DC9"/>
    <w:multiLevelType w:val="multilevel"/>
    <w:tmpl w:val="F7735DC9"/>
    <w:lvl w:ilvl="0">
      <w:start w:val="1"/>
      <w:numFmt w:val="decimal"/>
      <w:lvlText w:val="%1."/>
      <w:lvlJc w:val="left"/>
      <w:pPr>
        <w:ind w:left="497" w:hanging="293"/>
      </w:pPr>
      <w:rPr>
        <w:rFonts w:ascii="Times New Roman" w:eastAsia="Times New Roman" w:hAnsi="Times New Roman" w:cs="Times New Roman" w:hint="default"/>
        <w:i/>
        <w:iCs/>
        <w:color w:val="000009"/>
        <w:spacing w:val="-24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93"/>
      </w:pPr>
      <w:rPr>
        <w:rFonts w:hint="default"/>
      </w:rPr>
    </w:lvl>
    <w:lvl w:ilvl="2">
      <w:numFmt w:val="bullet"/>
      <w:lvlText w:val="•"/>
      <w:lvlJc w:val="left"/>
      <w:pPr>
        <w:ind w:left="2614" w:hanging="293"/>
      </w:pPr>
      <w:rPr>
        <w:rFonts w:hint="default"/>
      </w:rPr>
    </w:lvl>
    <w:lvl w:ilvl="3">
      <w:numFmt w:val="bullet"/>
      <w:lvlText w:val="•"/>
      <w:lvlJc w:val="left"/>
      <w:pPr>
        <w:ind w:left="3671" w:hanging="293"/>
      </w:pPr>
      <w:rPr>
        <w:rFonts w:hint="default"/>
      </w:rPr>
    </w:lvl>
    <w:lvl w:ilvl="4">
      <w:numFmt w:val="bullet"/>
      <w:lvlText w:val="•"/>
      <w:lvlJc w:val="left"/>
      <w:pPr>
        <w:ind w:left="4728" w:hanging="293"/>
      </w:pPr>
      <w:rPr>
        <w:rFonts w:hint="default"/>
      </w:rPr>
    </w:lvl>
    <w:lvl w:ilvl="5">
      <w:numFmt w:val="bullet"/>
      <w:lvlText w:val="•"/>
      <w:lvlJc w:val="left"/>
      <w:pPr>
        <w:ind w:left="5785" w:hanging="293"/>
      </w:pPr>
      <w:rPr>
        <w:rFonts w:hint="default"/>
      </w:rPr>
    </w:lvl>
    <w:lvl w:ilvl="6">
      <w:numFmt w:val="bullet"/>
      <w:lvlText w:val="•"/>
      <w:lvlJc w:val="left"/>
      <w:pPr>
        <w:ind w:left="6842" w:hanging="293"/>
      </w:pPr>
      <w:rPr>
        <w:rFonts w:hint="default"/>
      </w:rPr>
    </w:lvl>
    <w:lvl w:ilvl="7">
      <w:numFmt w:val="bullet"/>
      <w:lvlText w:val="•"/>
      <w:lvlJc w:val="left"/>
      <w:pPr>
        <w:ind w:left="7899" w:hanging="293"/>
      </w:pPr>
      <w:rPr>
        <w:rFonts w:hint="default"/>
      </w:rPr>
    </w:lvl>
    <w:lvl w:ilvl="8">
      <w:numFmt w:val="bullet"/>
      <w:lvlText w:val="•"/>
      <w:lvlJc w:val="left"/>
      <w:pPr>
        <w:ind w:left="8956" w:hanging="293"/>
      </w:pPr>
      <w:rPr>
        <w:rFonts w:hint="default"/>
      </w:rPr>
    </w:lvl>
  </w:abstractNum>
  <w:abstractNum w:abstractNumId="81">
    <w:nsid w:val="F9718D3C"/>
    <w:multiLevelType w:val="multilevel"/>
    <w:tmpl w:val="F9718D3C"/>
    <w:lvl w:ilvl="0">
      <w:numFmt w:val="bullet"/>
      <w:lvlText w:val="-"/>
      <w:lvlJc w:val="left"/>
      <w:pPr>
        <w:ind w:left="113" w:hanging="171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404" w:hanging="171"/>
      </w:pPr>
      <w:rPr>
        <w:rFonts w:hint="default"/>
      </w:rPr>
    </w:lvl>
    <w:lvl w:ilvl="2">
      <w:numFmt w:val="bullet"/>
      <w:lvlText w:val="•"/>
      <w:lvlJc w:val="left"/>
      <w:pPr>
        <w:ind w:left="688" w:hanging="171"/>
      </w:pPr>
      <w:rPr>
        <w:rFonts w:hint="default"/>
      </w:rPr>
    </w:lvl>
    <w:lvl w:ilvl="3">
      <w:numFmt w:val="bullet"/>
      <w:lvlText w:val="•"/>
      <w:lvlJc w:val="left"/>
      <w:pPr>
        <w:ind w:left="973" w:hanging="171"/>
      </w:pPr>
      <w:rPr>
        <w:rFonts w:hint="default"/>
      </w:rPr>
    </w:lvl>
    <w:lvl w:ilvl="4">
      <w:numFmt w:val="bullet"/>
      <w:lvlText w:val="•"/>
      <w:lvlJc w:val="left"/>
      <w:pPr>
        <w:ind w:left="1257" w:hanging="171"/>
      </w:pPr>
      <w:rPr>
        <w:rFonts w:hint="default"/>
      </w:rPr>
    </w:lvl>
    <w:lvl w:ilvl="5">
      <w:numFmt w:val="bullet"/>
      <w:lvlText w:val="•"/>
      <w:lvlJc w:val="left"/>
      <w:pPr>
        <w:ind w:left="1542" w:hanging="171"/>
      </w:pPr>
      <w:rPr>
        <w:rFonts w:hint="default"/>
      </w:rPr>
    </w:lvl>
    <w:lvl w:ilvl="6">
      <w:numFmt w:val="bullet"/>
      <w:lvlText w:val="•"/>
      <w:lvlJc w:val="left"/>
      <w:pPr>
        <w:ind w:left="1826" w:hanging="171"/>
      </w:pPr>
      <w:rPr>
        <w:rFonts w:hint="default"/>
      </w:rPr>
    </w:lvl>
    <w:lvl w:ilvl="7">
      <w:numFmt w:val="bullet"/>
      <w:lvlText w:val="•"/>
      <w:lvlJc w:val="left"/>
      <w:pPr>
        <w:ind w:left="2110" w:hanging="171"/>
      </w:pPr>
      <w:rPr>
        <w:rFonts w:hint="default"/>
      </w:rPr>
    </w:lvl>
    <w:lvl w:ilvl="8">
      <w:numFmt w:val="bullet"/>
      <w:lvlText w:val="•"/>
      <w:lvlJc w:val="left"/>
      <w:pPr>
        <w:ind w:left="2395" w:hanging="171"/>
      </w:pPr>
      <w:rPr>
        <w:rFonts w:hint="default"/>
      </w:rPr>
    </w:lvl>
  </w:abstractNum>
  <w:abstractNum w:abstractNumId="82">
    <w:nsid w:val="FEC2EA36"/>
    <w:multiLevelType w:val="multilevel"/>
    <w:tmpl w:val="FEC2EA36"/>
    <w:lvl w:ilvl="0">
      <w:start w:val="1"/>
      <w:numFmt w:val="decimal"/>
      <w:lvlText w:val="%1."/>
      <w:lvlJc w:val="left"/>
      <w:pPr>
        <w:ind w:left="497" w:hanging="281"/>
      </w:pPr>
      <w:rPr>
        <w:rFonts w:ascii="Times New Roman" w:eastAsia="Times New Roman" w:hAnsi="Times New Roman" w:cs="Times New Roman" w:hint="default"/>
        <w:color w:val="000009"/>
        <w:spacing w:val="-24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81"/>
      </w:pPr>
      <w:rPr>
        <w:rFonts w:hint="default"/>
      </w:rPr>
    </w:lvl>
    <w:lvl w:ilvl="2">
      <w:numFmt w:val="bullet"/>
      <w:lvlText w:val="•"/>
      <w:lvlJc w:val="left"/>
      <w:pPr>
        <w:ind w:left="2614" w:hanging="281"/>
      </w:pPr>
      <w:rPr>
        <w:rFonts w:hint="default"/>
      </w:rPr>
    </w:lvl>
    <w:lvl w:ilvl="3">
      <w:numFmt w:val="bullet"/>
      <w:lvlText w:val="•"/>
      <w:lvlJc w:val="left"/>
      <w:pPr>
        <w:ind w:left="3671" w:hanging="281"/>
      </w:pPr>
      <w:rPr>
        <w:rFonts w:hint="default"/>
      </w:rPr>
    </w:lvl>
    <w:lvl w:ilvl="4">
      <w:numFmt w:val="bullet"/>
      <w:lvlText w:val="•"/>
      <w:lvlJc w:val="left"/>
      <w:pPr>
        <w:ind w:left="4728" w:hanging="281"/>
      </w:pPr>
      <w:rPr>
        <w:rFonts w:hint="default"/>
      </w:rPr>
    </w:lvl>
    <w:lvl w:ilvl="5">
      <w:numFmt w:val="bullet"/>
      <w:lvlText w:val="•"/>
      <w:lvlJc w:val="left"/>
      <w:pPr>
        <w:ind w:left="5785" w:hanging="281"/>
      </w:pPr>
      <w:rPr>
        <w:rFonts w:hint="default"/>
      </w:rPr>
    </w:lvl>
    <w:lvl w:ilvl="6">
      <w:numFmt w:val="bullet"/>
      <w:lvlText w:val="•"/>
      <w:lvlJc w:val="left"/>
      <w:pPr>
        <w:ind w:left="6842" w:hanging="281"/>
      </w:pPr>
      <w:rPr>
        <w:rFonts w:hint="default"/>
      </w:rPr>
    </w:lvl>
    <w:lvl w:ilvl="7">
      <w:numFmt w:val="bullet"/>
      <w:lvlText w:val="•"/>
      <w:lvlJc w:val="left"/>
      <w:pPr>
        <w:ind w:left="7899" w:hanging="281"/>
      </w:pPr>
      <w:rPr>
        <w:rFonts w:hint="default"/>
      </w:rPr>
    </w:lvl>
    <w:lvl w:ilvl="8">
      <w:numFmt w:val="bullet"/>
      <w:lvlText w:val="•"/>
      <w:lvlJc w:val="left"/>
      <w:pPr>
        <w:ind w:left="8956" w:hanging="281"/>
      </w:pPr>
      <w:rPr>
        <w:rFonts w:hint="default"/>
      </w:rPr>
    </w:lvl>
  </w:abstractNum>
  <w:abstractNum w:abstractNumId="83">
    <w:nsid w:val="0053208E"/>
    <w:multiLevelType w:val="multilevel"/>
    <w:tmpl w:val="0053208E"/>
    <w:lvl w:ilvl="0">
      <w:start w:val="1"/>
      <w:numFmt w:val="upperRoman"/>
      <w:lvlText w:val="%1."/>
      <w:lvlJc w:val="left"/>
      <w:pPr>
        <w:ind w:left="1133" w:hanging="209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</w:rPr>
    </w:lvl>
    <w:lvl w:ilvl="1">
      <w:numFmt w:val="bullet"/>
      <w:lvlText w:val="•"/>
      <w:lvlJc w:val="left"/>
      <w:pPr>
        <w:ind w:left="2133" w:hanging="209"/>
      </w:pPr>
      <w:rPr>
        <w:rFonts w:hint="default"/>
      </w:rPr>
    </w:lvl>
    <w:lvl w:ilvl="2">
      <w:numFmt w:val="bullet"/>
      <w:lvlText w:val="•"/>
      <w:lvlJc w:val="left"/>
      <w:pPr>
        <w:ind w:left="3126" w:hanging="209"/>
      </w:pPr>
      <w:rPr>
        <w:rFonts w:hint="default"/>
      </w:rPr>
    </w:lvl>
    <w:lvl w:ilvl="3">
      <w:numFmt w:val="bullet"/>
      <w:lvlText w:val="•"/>
      <w:lvlJc w:val="left"/>
      <w:pPr>
        <w:ind w:left="4119" w:hanging="209"/>
      </w:pPr>
      <w:rPr>
        <w:rFonts w:hint="default"/>
      </w:rPr>
    </w:lvl>
    <w:lvl w:ilvl="4">
      <w:numFmt w:val="bullet"/>
      <w:lvlText w:val="•"/>
      <w:lvlJc w:val="left"/>
      <w:pPr>
        <w:ind w:left="5112" w:hanging="209"/>
      </w:pPr>
      <w:rPr>
        <w:rFonts w:hint="default"/>
      </w:rPr>
    </w:lvl>
    <w:lvl w:ilvl="5">
      <w:numFmt w:val="bullet"/>
      <w:lvlText w:val="•"/>
      <w:lvlJc w:val="left"/>
      <w:pPr>
        <w:ind w:left="6105" w:hanging="209"/>
      </w:pPr>
      <w:rPr>
        <w:rFonts w:hint="default"/>
      </w:rPr>
    </w:lvl>
    <w:lvl w:ilvl="6">
      <w:numFmt w:val="bullet"/>
      <w:lvlText w:val="•"/>
      <w:lvlJc w:val="left"/>
      <w:pPr>
        <w:ind w:left="7098" w:hanging="209"/>
      </w:pPr>
      <w:rPr>
        <w:rFonts w:hint="default"/>
      </w:rPr>
    </w:lvl>
    <w:lvl w:ilvl="7">
      <w:numFmt w:val="bullet"/>
      <w:lvlText w:val="•"/>
      <w:lvlJc w:val="left"/>
      <w:pPr>
        <w:ind w:left="8091" w:hanging="209"/>
      </w:pPr>
      <w:rPr>
        <w:rFonts w:hint="default"/>
      </w:rPr>
    </w:lvl>
    <w:lvl w:ilvl="8">
      <w:numFmt w:val="bullet"/>
      <w:lvlText w:val="•"/>
      <w:lvlJc w:val="left"/>
      <w:pPr>
        <w:ind w:left="9084" w:hanging="209"/>
      </w:pPr>
      <w:rPr>
        <w:rFonts w:hint="default"/>
      </w:rPr>
    </w:lvl>
  </w:abstractNum>
  <w:abstractNum w:abstractNumId="84">
    <w:nsid w:val="01836A6D"/>
    <w:multiLevelType w:val="multilevel"/>
    <w:tmpl w:val="01836A6D"/>
    <w:lvl w:ilvl="0">
      <w:numFmt w:val="bullet"/>
      <w:lvlText w:val=""/>
      <w:lvlJc w:val="left"/>
      <w:pPr>
        <w:ind w:left="85" w:hanging="313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13"/>
      </w:pPr>
      <w:rPr>
        <w:rFonts w:hint="default"/>
      </w:rPr>
    </w:lvl>
    <w:lvl w:ilvl="2">
      <w:numFmt w:val="bullet"/>
      <w:lvlText w:val="•"/>
      <w:lvlJc w:val="left"/>
      <w:pPr>
        <w:ind w:left="1679" w:hanging="313"/>
      </w:pPr>
      <w:rPr>
        <w:rFonts w:hint="default"/>
      </w:rPr>
    </w:lvl>
    <w:lvl w:ilvl="3">
      <w:numFmt w:val="bullet"/>
      <w:lvlText w:val="•"/>
      <w:lvlJc w:val="left"/>
      <w:pPr>
        <w:ind w:left="2478" w:hanging="313"/>
      </w:pPr>
      <w:rPr>
        <w:rFonts w:hint="default"/>
      </w:rPr>
    </w:lvl>
    <w:lvl w:ilvl="4">
      <w:numFmt w:val="bullet"/>
      <w:lvlText w:val="•"/>
      <w:lvlJc w:val="left"/>
      <w:pPr>
        <w:ind w:left="3278" w:hanging="313"/>
      </w:pPr>
      <w:rPr>
        <w:rFonts w:hint="default"/>
      </w:rPr>
    </w:lvl>
    <w:lvl w:ilvl="5">
      <w:numFmt w:val="bullet"/>
      <w:lvlText w:val="•"/>
      <w:lvlJc w:val="left"/>
      <w:pPr>
        <w:ind w:left="4077" w:hanging="313"/>
      </w:pPr>
      <w:rPr>
        <w:rFonts w:hint="default"/>
      </w:rPr>
    </w:lvl>
    <w:lvl w:ilvl="6">
      <w:numFmt w:val="bullet"/>
      <w:lvlText w:val="•"/>
      <w:lvlJc w:val="left"/>
      <w:pPr>
        <w:ind w:left="4877" w:hanging="313"/>
      </w:pPr>
      <w:rPr>
        <w:rFonts w:hint="default"/>
      </w:rPr>
    </w:lvl>
    <w:lvl w:ilvl="7">
      <w:numFmt w:val="bullet"/>
      <w:lvlText w:val="•"/>
      <w:lvlJc w:val="left"/>
      <w:pPr>
        <w:ind w:left="5676" w:hanging="313"/>
      </w:pPr>
      <w:rPr>
        <w:rFonts w:hint="default"/>
      </w:rPr>
    </w:lvl>
    <w:lvl w:ilvl="8">
      <w:numFmt w:val="bullet"/>
      <w:lvlText w:val="•"/>
      <w:lvlJc w:val="left"/>
      <w:pPr>
        <w:ind w:left="6476" w:hanging="313"/>
      </w:pPr>
      <w:rPr>
        <w:rFonts w:hint="default"/>
      </w:rPr>
    </w:lvl>
  </w:abstractNum>
  <w:abstractNum w:abstractNumId="85">
    <w:nsid w:val="01D7E1C7"/>
    <w:multiLevelType w:val="multilevel"/>
    <w:tmpl w:val="01D7E1C7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86">
    <w:nsid w:val="0248C179"/>
    <w:multiLevelType w:val="multilevel"/>
    <w:tmpl w:val="0248C179"/>
    <w:lvl w:ilvl="0">
      <w:numFmt w:val="bullet"/>
      <w:lvlText w:val="•"/>
      <w:lvlJc w:val="left"/>
      <w:pPr>
        <w:ind w:left="497" w:hanging="449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449"/>
      </w:pPr>
      <w:rPr>
        <w:rFonts w:hint="default"/>
      </w:rPr>
    </w:lvl>
    <w:lvl w:ilvl="2">
      <w:numFmt w:val="bullet"/>
      <w:lvlText w:val="•"/>
      <w:lvlJc w:val="left"/>
      <w:pPr>
        <w:ind w:left="2614" w:hanging="449"/>
      </w:pPr>
      <w:rPr>
        <w:rFonts w:hint="default"/>
      </w:rPr>
    </w:lvl>
    <w:lvl w:ilvl="3">
      <w:numFmt w:val="bullet"/>
      <w:lvlText w:val="•"/>
      <w:lvlJc w:val="left"/>
      <w:pPr>
        <w:ind w:left="3671" w:hanging="449"/>
      </w:pPr>
      <w:rPr>
        <w:rFonts w:hint="default"/>
      </w:rPr>
    </w:lvl>
    <w:lvl w:ilvl="4">
      <w:numFmt w:val="bullet"/>
      <w:lvlText w:val="•"/>
      <w:lvlJc w:val="left"/>
      <w:pPr>
        <w:ind w:left="4728" w:hanging="449"/>
      </w:pPr>
      <w:rPr>
        <w:rFonts w:hint="default"/>
      </w:rPr>
    </w:lvl>
    <w:lvl w:ilvl="5">
      <w:numFmt w:val="bullet"/>
      <w:lvlText w:val="•"/>
      <w:lvlJc w:val="left"/>
      <w:pPr>
        <w:ind w:left="5785" w:hanging="449"/>
      </w:pPr>
      <w:rPr>
        <w:rFonts w:hint="default"/>
      </w:rPr>
    </w:lvl>
    <w:lvl w:ilvl="6">
      <w:numFmt w:val="bullet"/>
      <w:lvlText w:val="•"/>
      <w:lvlJc w:val="left"/>
      <w:pPr>
        <w:ind w:left="6842" w:hanging="449"/>
      </w:pPr>
      <w:rPr>
        <w:rFonts w:hint="default"/>
      </w:rPr>
    </w:lvl>
    <w:lvl w:ilvl="7">
      <w:numFmt w:val="bullet"/>
      <w:lvlText w:val="•"/>
      <w:lvlJc w:val="left"/>
      <w:pPr>
        <w:ind w:left="7899" w:hanging="449"/>
      </w:pPr>
      <w:rPr>
        <w:rFonts w:hint="default"/>
      </w:rPr>
    </w:lvl>
    <w:lvl w:ilvl="8">
      <w:numFmt w:val="bullet"/>
      <w:lvlText w:val="•"/>
      <w:lvlJc w:val="left"/>
      <w:pPr>
        <w:ind w:left="8956" w:hanging="449"/>
      </w:pPr>
      <w:rPr>
        <w:rFonts w:hint="default"/>
      </w:rPr>
    </w:lvl>
  </w:abstractNum>
  <w:abstractNum w:abstractNumId="87">
    <w:nsid w:val="03A63A41"/>
    <w:multiLevelType w:val="multilevel"/>
    <w:tmpl w:val="03A63A41"/>
    <w:lvl w:ilvl="0">
      <w:start w:val="1"/>
      <w:numFmt w:val="decimal"/>
      <w:lvlText w:val="%1."/>
      <w:lvlJc w:val="left"/>
      <w:pPr>
        <w:ind w:left="497" w:hanging="317"/>
      </w:pPr>
      <w:rPr>
        <w:rFonts w:ascii="Times New Roman" w:eastAsia="Times New Roman" w:hAnsi="Times New Roman" w:cs="Times New Roman" w:hint="default"/>
        <w:i/>
        <w:iCs/>
        <w:color w:val="000009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17"/>
      </w:pPr>
      <w:rPr>
        <w:rFonts w:hint="default"/>
      </w:rPr>
    </w:lvl>
    <w:lvl w:ilvl="2">
      <w:numFmt w:val="bullet"/>
      <w:lvlText w:val="•"/>
      <w:lvlJc w:val="left"/>
      <w:pPr>
        <w:ind w:left="2614" w:hanging="317"/>
      </w:pPr>
      <w:rPr>
        <w:rFonts w:hint="default"/>
      </w:rPr>
    </w:lvl>
    <w:lvl w:ilvl="3">
      <w:numFmt w:val="bullet"/>
      <w:lvlText w:val="•"/>
      <w:lvlJc w:val="left"/>
      <w:pPr>
        <w:ind w:left="3671" w:hanging="317"/>
      </w:pPr>
      <w:rPr>
        <w:rFonts w:hint="default"/>
      </w:rPr>
    </w:lvl>
    <w:lvl w:ilvl="4">
      <w:numFmt w:val="bullet"/>
      <w:lvlText w:val="•"/>
      <w:lvlJc w:val="left"/>
      <w:pPr>
        <w:ind w:left="4728" w:hanging="317"/>
      </w:pPr>
      <w:rPr>
        <w:rFonts w:hint="default"/>
      </w:rPr>
    </w:lvl>
    <w:lvl w:ilvl="5">
      <w:numFmt w:val="bullet"/>
      <w:lvlText w:val="•"/>
      <w:lvlJc w:val="left"/>
      <w:pPr>
        <w:ind w:left="5785" w:hanging="317"/>
      </w:pPr>
      <w:rPr>
        <w:rFonts w:hint="default"/>
      </w:rPr>
    </w:lvl>
    <w:lvl w:ilvl="6">
      <w:numFmt w:val="bullet"/>
      <w:lvlText w:val="•"/>
      <w:lvlJc w:val="left"/>
      <w:pPr>
        <w:ind w:left="6842" w:hanging="317"/>
      </w:pPr>
      <w:rPr>
        <w:rFonts w:hint="default"/>
      </w:rPr>
    </w:lvl>
    <w:lvl w:ilvl="7">
      <w:numFmt w:val="bullet"/>
      <w:lvlText w:val="•"/>
      <w:lvlJc w:val="left"/>
      <w:pPr>
        <w:ind w:left="7899" w:hanging="317"/>
      </w:pPr>
      <w:rPr>
        <w:rFonts w:hint="default"/>
      </w:rPr>
    </w:lvl>
    <w:lvl w:ilvl="8">
      <w:numFmt w:val="bullet"/>
      <w:lvlText w:val="•"/>
      <w:lvlJc w:val="left"/>
      <w:pPr>
        <w:ind w:left="8956" w:hanging="317"/>
      </w:pPr>
      <w:rPr>
        <w:rFonts w:hint="default"/>
      </w:rPr>
    </w:lvl>
  </w:abstractNum>
  <w:abstractNum w:abstractNumId="88">
    <w:nsid w:val="03C240C0"/>
    <w:multiLevelType w:val="multilevel"/>
    <w:tmpl w:val="03C240C0"/>
    <w:lvl w:ilvl="0">
      <w:numFmt w:val="bullet"/>
      <w:lvlText w:val=""/>
      <w:lvlJc w:val="left"/>
      <w:pPr>
        <w:ind w:left="86" w:hanging="29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94"/>
      </w:pPr>
      <w:rPr>
        <w:rFonts w:hint="default"/>
      </w:rPr>
    </w:lvl>
    <w:lvl w:ilvl="2">
      <w:numFmt w:val="bullet"/>
      <w:lvlText w:val="•"/>
      <w:lvlJc w:val="left"/>
      <w:pPr>
        <w:ind w:left="1678" w:hanging="294"/>
      </w:pPr>
      <w:rPr>
        <w:rFonts w:hint="default"/>
      </w:rPr>
    </w:lvl>
    <w:lvl w:ilvl="3">
      <w:numFmt w:val="bullet"/>
      <w:lvlText w:val="•"/>
      <w:lvlJc w:val="left"/>
      <w:pPr>
        <w:ind w:left="2477" w:hanging="294"/>
      </w:pPr>
      <w:rPr>
        <w:rFonts w:hint="default"/>
      </w:rPr>
    </w:lvl>
    <w:lvl w:ilvl="4">
      <w:numFmt w:val="bullet"/>
      <w:lvlText w:val="•"/>
      <w:lvlJc w:val="left"/>
      <w:pPr>
        <w:ind w:left="3276" w:hanging="294"/>
      </w:pPr>
      <w:rPr>
        <w:rFonts w:hint="default"/>
      </w:rPr>
    </w:lvl>
    <w:lvl w:ilvl="5">
      <w:numFmt w:val="bullet"/>
      <w:lvlText w:val="•"/>
      <w:lvlJc w:val="left"/>
      <w:pPr>
        <w:ind w:left="4075" w:hanging="294"/>
      </w:pPr>
      <w:rPr>
        <w:rFonts w:hint="default"/>
      </w:rPr>
    </w:lvl>
    <w:lvl w:ilvl="6">
      <w:numFmt w:val="bullet"/>
      <w:lvlText w:val="•"/>
      <w:lvlJc w:val="left"/>
      <w:pPr>
        <w:ind w:left="4874" w:hanging="294"/>
      </w:pPr>
      <w:rPr>
        <w:rFonts w:hint="default"/>
      </w:rPr>
    </w:lvl>
    <w:lvl w:ilvl="7">
      <w:numFmt w:val="bullet"/>
      <w:lvlText w:val="•"/>
      <w:lvlJc w:val="left"/>
      <w:pPr>
        <w:ind w:left="5673" w:hanging="294"/>
      </w:pPr>
      <w:rPr>
        <w:rFonts w:hint="default"/>
      </w:rPr>
    </w:lvl>
    <w:lvl w:ilvl="8">
      <w:numFmt w:val="bullet"/>
      <w:lvlText w:val="•"/>
      <w:lvlJc w:val="left"/>
      <w:pPr>
        <w:ind w:left="6472" w:hanging="294"/>
      </w:pPr>
      <w:rPr>
        <w:rFonts w:hint="default"/>
      </w:rPr>
    </w:lvl>
  </w:abstractNum>
  <w:abstractNum w:abstractNumId="89">
    <w:nsid w:val="03D62ECE"/>
    <w:multiLevelType w:val="multilevel"/>
    <w:tmpl w:val="03D62ECE"/>
    <w:lvl w:ilvl="0">
      <w:start w:val="1"/>
      <w:numFmt w:val="decimal"/>
      <w:lvlText w:val="%1"/>
      <w:lvlJc w:val="left"/>
      <w:pPr>
        <w:ind w:left="1805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05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5" w:hanging="600"/>
      </w:pPr>
      <w:rPr>
        <w:rFonts w:ascii="Times New Roman" w:eastAsia="Times New Roman" w:hAnsi="Times New Roman" w:cs="Times New Roman" w:hint="default"/>
        <w:b/>
        <w:bCs/>
        <w:color w:val="000009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4581" w:hanging="600"/>
      </w:pPr>
      <w:rPr>
        <w:rFonts w:hint="default"/>
      </w:rPr>
    </w:lvl>
    <w:lvl w:ilvl="4">
      <w:numFmt w:val="bullet"/>
      <w:lvlText w:val="•"/>
      <w:lvlJc w:val="left"/>
      <w:pPr>
        <w:ind w:left="5508" w:hanging="600"/>
      </w:pPr>
      <w:rPr>
        <w:rFonts w:hint="default"/>
      </w:rPr>
    </w:lvl>
    <w:lvl w:ilvl="5">
      <w:numFmt w:val="bullet"/>
      <w:lvlText w:val="•"/>
      <w:lvlJc w:val="left"/>
      <w:pPr>
        <w:ind w:left="6435" w:hanging="600"/>
      </w:pPr>
      <w:rPr>
        <w:rFonts w:hint="default"/>
      </w:rPr>
    </w:lvl>
    <w:lvl w:ilvl="6">
      <w:numFmt w:val="bullet"/>
      <w:lvlText w:val="•"/>
      <w:lvlJc w:val="left"/>
      <w:pPr>
        <w:ind w:left="7362" w:hanging="600"/>
      </w:pPr>
      <w:rPr>
        <w:rFonts w:hint="default"/>
      </w:rPr>
    </w:lvl>
    <w:lvl w:ilvl="7">
      <w:numFmt w:val="bullet"/>
      <w:lvlText w:val="•"/>
      <w:lvlJc w:val="left"/>
      <w:pPr>
        <w:ind w:left="8289" w:hanging="600"/>
      </w:pPr>
      <w:rPr>
        <w:rFonts w:hint="default"/>
      </w:rPr>
    </w:lvl>
    <w:lvl w:ilvl="8">
      <w:numFmt w:val="bullet"/>
      <w:lvlText w:val="•"/>
      <w:lvlJc w:val="left"/>
      <w:pPr>
        <w:ind w:left="9216" w:hanging="600"/>
      </w:pPr>
      <w:rPr>
        <w:rFonts w:hint="default"/>
      </w:rPr>
    </w:lvl>
  </w:abstractNum>
  <w:abstractNum w:abstractNumId="90">
    <w:nsid w:val="0709FD3E"/>
    <w:multiLevelType w:val="multilevel"/>
    <w:tmpl w:val="0709FD3E"/>
    <w:lvl w:ilvl="0">
      <w:start w:val="1"/>
      <w:numFmt w:val="decimal"/>
      <w:lvlText w:val="%1."/>
      <w:lvlJc w:val="left"/>
      <w:pPr>
        <w:ind w:left="497" w:hanging="303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03"/>
      </w:pPr>
      <w:rPr>
        <w:rFonts w:hint="default"/>
      </w:rPr>
    </w:lvl>
    <w:lvl w:ilvl="2">
      <w:numFmt w:val="bullet"/>
      <w:lvlText w:val="•"/>
      <w:lvlJc w:val="left"/>
      <w:pPr>
        <w:ind w:left="2614" w:hanging="303"/>
      </w:pPr>
      <w:rPr>
        <w:rFonts w:hint="default"/>
      </w:rPr>
    </w:lvl>
    <w:lvl w:ilvl="3">
      <w:numFmt w:val="bullet"/>
      <w:lvlText w:val="•"/>
      <w:lvlJc w:val="left"/>
      <w:pPr>
        <w:ind w:left="3671" w:hanging="303"/>
      </w:pPr>
      <w:rPr>
        <w:rFonts w:hint="default"/>
      </w:rPr>
    </w:lvl>
    <w:lvl w:ilvl="4">
      <w:numFmt w:val="bullet"/>
      <w:lvlText w:val="•"/>
      <w:lvlJc w:val="left"/>
      <w:pPr>
        <w:ind w:left="4728" w:hanging="303"/>
      </w:pPr>
      <w:rPr>
        <w:rFonts w:hint="default"/>
      </w:rPr>
    </w:lvl>
    <w:lvl w:ilvl="5">
      <w:numFmt w:val="bullet"/>
      <w:lvlText w:val="•"/>
      <w:lvlJc w:val="left"/>
      <w:pPr>
        <w:ind w:left="5785" w:hanging="303"/>
      </w:pPr>
      <w:rPr>
        <w:rFonts w:hint="default"/>
      </w:rPr>
    </w:lvl>
    <w:lvl w:ilvl="6">
      <w:numFmt w:val="bullet"/>
      <w:lvlText w:val="•"/>
      <w:lvlJc w:val="left"/>
      <w:pPr>
        <w:ind w:left="6842" w:hanging="303"/>
      </w:pPr>
      <w:rPr>
        <w:rFonts w:hint="default"/>
      </w:rPr>
    </w:lvl>
    <w:lvl w:ilvl="7">
      <w:numFmt w:val="bullet"/>
      <w:lvlText w:val="•"/>
      <w:lvlJc w:val="left"/>
      <w:pPr>
        <w:ind w:left="7899" w:hanging="303"/>
      </w:pPr>
      <w:rPr>
        <w:rFonts w:hint="default"/>
      </w:rPr>
    </w:lvl>
    <w:lvl w:ilvl="8">
      <w:numFmt w:val="bullet"/>
      <w:lvlText w:val="•"/>
      <w:lvlJc w:val="left"/>
      <w:pPr>
        <w:ind w:left="8956" w:hanging="303"/>
      </w:pPr>
      <w:rPr>
        <w:rFonts w:hint="default"/>
      </w:rPr>
    </w:lvl>
  </w:abstractNum>
  <w:abstractNum w:abstractNumId="91">
    <w:nsid w:val="07F5BCC3"/>
    <w:multiLevelType w:val="multilevel"/>
    <w:tmpl w:val="07F5BCC3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92">
    <w:nsid w:val="0C0E1E13"/>
    <w:multiLevelType w:val="multilevel"/>
    <w:tmpl w:val="0C0E1E13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93">
    <w:nsid w:val="0CEF100B"/>
    <w:multiLevelType w:val="multilevel"/>
    <w:tmpl w:val="0CEF100B"/>
    <w:lvl w:ilvl="0">
      <w:start w:val="1"/>
      <w:numFmt w:val="decimal"/>
      <w:lvlText w:val="%1."/>
      <w:lvlJc w:val="left"/>
      <w:pPr>
        <w:ind w:left="497" w:hanging="365"/>
      </w:pPr>
      <w:rPr>
        <w:rFonts w:ascii="Times New Roman" w:eastAsia="Times New Roman" w:hAnsi="Times New Roman" w:cs="Times New Roman" w:hint="default"/>
        <w:i/>
        <w:iCs/>
        <w:color w:val="000009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65"/>
      </w:pPr>
      <w:rPr>
        <w:rFonts w:hint="default"/>
      </w:rPr>
    </w:lvl>
    <w:lvl w:ilvl="2">
      <w:numFmt w:val="bullet"/>
      <w:lvlText w:val="•"/>
      <w:lvlJc w:val="left"/>
      <w:pPr>
        <w:ind w:left="2614" w:hanging="365"/>
      </w:pPr>
      <w:rPr>
        <w:rFonts w:hint="default"/>
      </w:rPr>
    </w:lvl>
    <w:lvl w:ilvl="3">
      <w:numFmt w:val="bullet"/>
      <w:lvlText w:val="•"/>
      <w:lvlJc w:val="left"/>
      <w:pPr>
        <w:ind w:left="3671" w:hanging="365"/>
      </w:pPr>
      <w:rPr>
        <w:rFonts w:hint="default"/>
      </w:rPr>
    </w:lvl>
    <w:lvl w:ilvl="4">
      <w:numFmt w:val="bullet"/>
      <w:lvlText w:val="•"/>
      <w:lvlJc w:val="left"/>
      <w:pPr>
        <w:ind w:left="4728" w:hanging="365"/>
      </w:pPr>
      <w:rPr>
        <w:rFonts w:hint="default"/>
      </w:rPr>
    </w:lvl>
    <w:lvl w:ilvl="5">
      <w:numFmt w:val="bullet"/>
      <w:lvlText w:val="•"/>
      <w:lvlJc w:val="left"/>
      <w:pPr>
        <w:ind w:left="5785" w:hanging="365"/>
      </w:pPr>
      <w:rPr>
        <w:rFonts w:hint="default"/>
      </w:rPr>
    </w:lvl>
    <w:lvl w:ilvl="6">
      <w:numFmt w:val="bullet"/>
      <w:lvlText w:val="•"/>
      <w:lvlJc w:val="left"/>
      <w:pPr>
        <w:ind w:left="6842" w:hanging="365"/>
      </w:pPr>
      <w:rPr>
        <w:rFonts w:hint="default"/>
      </w:rPr>
    </w:lvl>
    <w:lvl w:ilvl="7">
      <w:numFmt w:val="bullet"/>
      <w:lvlText w:val="•"/>
      <w:lvlJc w:val="left"/>
      <w:pPr>
        <w:ind w:left="7899" w:hanging="365"/>
      </w:pPr>
      <w:rPr>
        <w:rFonts w:hint="default"/>
      </w:rPr>
    </w:lvl>
    <w:lvl w:ilvl="8">
      <w:numFmt w:val="bullet"/>
      <w:lvlText w:val="•"/>
      <w:lvlJc w:val="left"/>
      <w:pPr>
        <w:ind w:left="8956" w:hanging="365"/>
      </w:pPr>
      <w:rPr>
        <w:rFonts w:hint="default"/>
      </w:rPr>
    </w:lvl>
  </w:abstractNum>
  <w:abstractNum w:abstractNumId="94">
    <w:nsid w:val="0DC629B0"/>
    <w:multiLevelType w:val="multilevel"/>
    <w:tmpl w:val="0DC629B0"/>
    <w:lvl w:ilvl="0">
      <w:numFmt w:val="bullet"/>
      <w:lvlText w:val="-"/>
      <w:lvlJc w:val="left"/>
      <w:pPr>
        <w:ind w:left="1205" w:hanging="360"/>
      </w:pPr>
      <w:rPr>
        <w:rFonts w:ascii="Times New Roman" w:eastAsia="Times New Roman" w:hAnsi="Times New Roman" w:hint="default"/>
        <w:w w:val="97"/>
        <w:sz w:val="24"/>
      </w:rPr>
    </w:lvl>
    <w:lvl w:ilvl="1">
      <w:numFmt w:val="bullet"/>
      <w:lvlText w:val="•"/>
      <w:lvlJc w:val="left"/>
      <w:pPr>
        <w:ind w:left="2187" w:hanging="360"/>
      </w:pPr>
      <w:rPr>
        <w:rFonts w:hint="default"/>
      </w:rPr>
    </w:lvl>
    <w:lvl w:ilvl="2">
      <w:numFmt w:val="bullet"/>
      <w:lvlText w:val="•"/>
      <w:lvlJc w:val="left"/>
      <w:pPr>
        <w:ind w:left="3174" w:hanging="360"/>
      </w:pPr>
      <w:rPr>
        <w:rFonts w:hint="default"/>
      </w:rPr>
    </w:lvl>
    <w:lvl w:ilvl="3">
      <w:numFmt w:val="bullet"/>
      <w:lvlText w:val="•"/>
      <w:lvlJc w:val="left"/>
      <w:pPr>
        <w:ind w:left="4161" w:hanging="360"/>
      </w:pPr>
      <w:rPr>
        <w:rFonts w:hint="default"/>
      </w:rPr>
    </w:lvl>
    <w:lvl w:ilvl="4">
      <w:numFmt w:val="bullet"/>
      <w:lvlText w:val="•"/>
      <w:lvlJc w:val="left"/>
      <w:pPr>
        <w:ind w:left="5148" w:hanging="360"/>
      </w:pPr>
      <w:rPr>
        <w:rFonts w:hint="default"/>
      </w:rPr>
    </w:lvl>
    <w:lvl w:ilvl="5">
      <w:numFmt w:val="bullet"/>
      <w:lvlText w:val="•"/>
      <w:lvlJc w:val="left"/>
      <w:pPr>
        <w:ind w:left="6135" w:hanging="360"/>
      </w:pPr>
      <w:rPr>
        <w:rFonts w:hint="default"/>
      </w:rPr>
    </w:lvl>
    <w:lvl w:ilvl="6">
      <w:numFmt w:val="bullet"/>
      <w:lvlText w:val="•"/>
      <w:lvlJc w:val="left"/>
      <w:pPr>
        <w:ind w:left="7122" w:hanging="360"/>
      </w:pPr>
      <w:rPr>
        <w:rFonts w:hint="default"/>
      </w:rPr>
    </w:lvl>
    <w:lvl w:ilvl="7">
      <w:numFmt w:val="bullet"/>
      <w:lvlText w:val="•"/>
      <w:lvlJc w:val="left"/>
      <w:pPr>
        <w:ind w:left="8109" w:hanging="360"/>
      </w:pPr>
      <w:rPr>
        <w:rFonts w:hint="default"/>
      </w:rPr>
    </w:lvl>
    <w:lvl w:ilvl="8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95">
    <w:nsid w:val="0E640482"/>
    <w:multiLevelType w:val="multilevel"/>
    <w:tmpl w:val="0E640482"/>
    <w:lvl w:ilvl="0">
      <w:start w:val="1"/>
      <w:numFmt w:val="decimal"/>
      <w:lvlText w:val="%1."/>
      <w:lvlJc w:val="left"/>
      <w:pPr>
        <w:ind w:left="497" w:hanging="312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12"/>
      </w:pPr>
      <w:rPr>
        <w:rFonts w:hint="default"/>
      </w:rPr>
    </w:lvl>
    <w:lvl w:ilvl="2">
      <w:numFmt w:val="bullet"/>
      <w:lvlText w:val="•"/>
      <w:lvlJc w:val="left"/>
      <w:pPr>
        <w:ind w:left="2614" w:hanging="312"/>
      </w:pPr>
      <w:rPr>
        <w:rFonts w:hint="default"/>
      </w:rPr>
    </w:lvl>
    <w:lvl w:ilvl="3">
      <w:numFmt w:val="bullet"/>
      <w:lvlText w:val="•"/>
      <w:lvlJc w:val="left"/>
      <w:pPr>
        <w:ind w:left="3671" w:hanging="312"/>
      </w:pPr>
      <w:rPr>
        <w:rFonts w:hint="default"/>
      </w:rPr>
    </w:lvl>
    <w:lvl w:ilvl="4">
      <w:numFmt w:val="bullet"/>
      <w:lvlText w:val="•"/>
      <w:lvlJc w:val="left"/>
      <w:pPr>
        <w:ind w:left="4728" w:hanging="312"/>
      </w:pPr>
      <w:rPr>
        <w:rFonts w:hint="default"/>
      </w:rPr>
    </w:lvl>
    <w:lvl w:ilvl="5">
      <w:numFmt w:val="bullet"/>
      <w:lvlText w:val="•"/>
      <w:lvlJc w:val="left"/>
      <w:pPr>
        <w:ind w:left="5785" w:hanging="312"/>
      </w:pPr>
      <w:rPr>
        <w:rFonts w:hint="default"/>
      </w:rPr>
    </w:lvl>
    <w:lvl w:ilvl="6">
      <w:numFmt w:val="bullet"/>
      <w:lvlText w:val="•"/>
      <w:lvlJc w:val="left"/>
      <w:pPr>
        <w:ind w:left="6842" w:hanging="312"/>
      </w:pPr>
      <w:rPr>
        <w:rFonts w:hint="default"/>
      </w:rPr>
    </w:lvl>
    <w:lvl w:ilvl="7">
      <w:numFmt w:val="bullet"/>
      <w:lvlText w:val="•"/>
      <w:lvlJc w:val="left"/>
      <w:pPr>
        <w:ind w:left="7899" w:hanging="312"/>
      </w:pPr>
      <w:rPr>
        <w:rFonts w:hint="default"/>
      </w:rPr>
    </w:lvl>
    <w:lvl w:ilvl="8">
      <w:numFmt w:val="bullet"/>
      <w:lvlText w:val="•"/>
      <w:lvlJc w:val="left"/>
      <w:pPr>
        <w:ind w:left="8956" w:hanging="312"/>
      </w:pPr>
      <w:rPr>
        <w:rFonts w:hint="default"/>
      </w:rPr>
    </w:lvl>
  </w:abstractNum>
  <w:abstractNum w:abstractNumId="96">
    <w:nsid w:val="0F9F9CCA"/>
    <w:multiLevelType w:val="multilevel"/>
    <w:tmpl w:val="0F9F9CCA"/>
    <w:lvl w:ilvl="0">
      <w:numFmt w:val="bullet"/>
      <w:lvlText w:val=""/>
      <w:lvlJc w:val="left"/>
      <w:pPr>
        <w:ind w:left="497" w:hanging="4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428"/>
      </w:pPr>
      <w:rPr>
        <w:rFonts w:hint="default"/>
      </w:rPr>
    </w:lvl>
    <w:lvl w:ilvl="2">
      <w:numFmt w:val="bullet"/>
      <w:lvlText w:val="•"/>
      <w:lvlJc w:val="left"/>
      <w:pPr>
        <w:ind w:left="2614" w:hanging="428"/>
      </w:pPr>
      <w:rPr>
        <w:rFonts w:hint="default"/>
      </w:rPr>
    </w:lvl>
    <w:lvl w:ilvl="3">
      <w:numFmt w:val="bullet"/>
      <w:lvlText w:val="•"/>
      <w:lvlJc w:val="left"/>
      <w:pPr>
        <w:ind w:left="3671" w:hanging="428"/>
      </w:pPr>
      <w:rPr>
        <w:rFonts w:hint="default"/>
      </w:rPr>
    </w:lvl>
    <w:lvl w:ilvl="4">
      <w:numFmt w:val="bullet"/>
      <w:lvlText w:val="•"/>
      <w:lvlJc w:val="left"/>
      <w:pPr>
        <w:ind w:left="4728" w:hanging="428"/>
      </w:pPr>
      <w:rPr>
        <w:rFonts w:hint="default"/>
      </w:rPr>
    </w:lvl>
    <w:lvl w:ilvl="5">
      <w:numFmt w:val="bullet"/>
      <w:lvlText w:val="•"/>
      <w:lvlJc w:val="left"/>
      <w:pPr>
        <w:ind w:left="5785" w:hanging="428"/>
      </w:pPr>
      <w:rPr>
        <w:rFonts w:hint="default"/>
      </w:rPr>
    </w:lvl>
    <w:lvl w:ilvl="6">
      <w:numFmt w:val="bullet"/>
      <w:lvlText w:val="•"/>
      <w:lvlJc w:val="left"/>
      <w:pPr>
        <w:ind w:left="6842" w:hanging="428"/>
      </w:pPr>
      <w:rPr>
        <w:rFonts w:hint="default"/>
      </w:rPr>
    </w:lvl>
    <w:lvl w:ilvl="7">
      <w:numFmt w:val="bullet"/>
      <w:lvlText w:val="•"/>
      <w:lvlJc w:val="left"/>
      <w:pPr>
        <w:ind w:left="7899" w:hanging="428"/>
      </w:pPr>
      <w:rPr>
        <w:rFonts w:hint="default"/>
      </w:rPr>
    </w:lvl>
    <w:lvl w:ilvl="8">
      <w:numFmt w:val="bullet"/>
      <w:lvlText w:val="•"/>
      <w:lvlJc w:val="left"/>
      <w:pPr>
        <w:ind w:left="8956" w:hanging="428"/>
      </w:pPr>
      <w:rPr>
        <w:rFonts w:hint="default"/>
      </w:rPr>
    </w:lvl>
  </w:abstractNum>
  <w:abstractNum w:abstractNumId="97">
    <w:nsid w:val="10D591E5"/>
    <w:multiLevelType w:val="multilevel"/>
    <w:tmpl w:val="10D591E5"/>
    <w:lvl w:ilvl="0">
      <w:numFmt w:val="bullet"/>
      <w:lvlText w:val=""/>
      <w:lvlJc w:val="left"/>
      <w:pPr>
        <w:ind w:left="314" w:hanging="231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095" w:hanging="231"/>
      </w:pPr>
      <w:rPr>
        <w:rFonts w:hint="default"/>
      </w:rPr>
    </w:lvl>
    <w:lvl w:ilvl="2">
      <w:numFmt w:val="bullet"/>
      <w:lvlText w:val="•"/>
      <w:lvlJc w:val="left"/>
      <w:pPr>
        <w:ind w:left="1871" w:hanging="231"/>
      </w:pPr>
      <w:rPr>
        <w:rFonts w:hint="default"/>
      </w:rPr>
    </w:lvl>
    <w:lvl w:ilvl="3">
      <w:numFmt w:val="bullet"/>
      <w:lvlText w:val="•"/>
      <w:lvlJc w:val="left"/>
      <w:pPr>
        <w:ind w:left="2646" w:hanging="231"/>
      </w:pPr>
      <w:rPr>
        <w:rFonts w:hint="default"/>
      </w:rPr>
    </w:lvl>
    <w:lvl w:ilvl="4">
      <w:numFmt w:val="bullet"/>
      <w:lvlText w:val="•"/>
      <w:lvlJc w:val="left"/>
      <w:pPr>
        <w:ind w:left="3422" w:hanging="231"/>
      </w:pPr>
      <w:rPr>
        <w:rFonts w:hint="default"/>
      </w:rPr>
    </w:lvl>
    <w:lvl w:ilvl="5">
      <w:numFmt w:val="bullet"/>
      <w:lvlText w:val="•"/>
      <w:lvlJc w:val="left"/>
      <w:pPr>
        <w:ind w:left="4197" w:hanging="231"/>
      </w:pPr>
      <w:rPr>
        <w:rFonts w:hint="default"/>
      </w:rPr>
    </w:lvl>
    <w:lvl w:ilvl="6">
      <w:numFmt w:val="bullet"/>
      <w:lvlText w:val="•"/>
      <w:lvlJc w:val="left"/>
      <w:pPr>
        <w:ind w:left="4973" w:hanging="231"/>
      </w:pPr>
      <w:rPr>
        <w:rFonts w:hint="default"/>
      </w:rPr>
    </w:lvl>
    <w:lvl w:ilvl="7">
      <w:numFmt w:val="bullet"/>
      <w:lvlText w:val="•"/>
      <w:lvlJc w:val="left"/>
      <w:pPr>
        <w:ind w:left="5748" w:hanging="231"/>
      </w:pPr>
      <w:rPr>
        <w:rFonts w:hint="default"/>
      </w:rPr>
    </w:lvl>
    <w:lvl w:ilvl="8">
      <w:numFmt w:val="bullet"/>
      <w:lvlText w:val="•"/>
      <w:lvlJc w:val="left"/>
      <w:pPr>
        <w:ind w:left="6524" w:hanging="231"/>
      </w:pPr>
      <w:rPr>
        <w:rFonts w:hint="default"/>
      </w:rPr>
    </w:lvl>
  </w:abstractNum>
  <w:abstractNum w:abstractNumId="98">
    <w:nsid w:val="10F0DB0B"/>
    <w:multiLevelType w:val="multilevel"/>
    <w:tmpl w:val="10F0DB0B"/>
    <w:lvl w:ilvl="0">
      <w:numFmt w:val="bullet"/>
      <w:lvlText w:val=""/>
      <w:lvlJc w:val="left"/>
      <w:pPr>
        <w:ind w:left="86" w:hanging="2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228"/>
      </w:pPr>
      <w:rPr>
        <w:rFonts w:hint="default"/>
      </w:rPr>
    </w:lvl>
    <w:lvl w:ilvl="2">
      <w:numFmt w:val="bullet"/>
      <w:lvlText w:val="•"/>
      <w:lvlJc w:val="left"/>
      <w:pPr>
        <w:ind w:left="1683" w:hanging="228"/>
      </w:pPr>
      <w:rPr>
        <w:rFonts w:hint="default"/>
      </w:rPr>
    </w:lvl>
    <w:lvl w:ilvl="3">
      <w:numFmt w:val="bullet"/>
      <w:lvlText w:val="•"/>
      <w:lvlJc w:val="left"/>
      <w:pPr>
        <w:ind w:left="2485" w:hanging="228"/>
      </w:pPr>
      <w:rPr>
        <w:rFonts w:hint="default"/>
      </w:rPr>
    </w:lvl>
    <w:lvl w:ilvl="4">
      <w:numFmt w:val="bullet"/>
      <w:lvlText w:val="•"/>
      <w:lvlJc w:val="left"/>
      <w:pPr>
        <w:ind w:left="3287" w:hanging="228"/>
      </w:pPr>
      <w:rPr>
        <w:rFonts w:hint="default"/>
      </w:rPr>
    </w:lvl>
    <w:lvl w:ilvl="5">
      <w:numFmt w:val="bullet"/>
      <w:lvlText w:val="•"/>
      <w:lvlJc w:val="left"/>
      <w:pPr>
        <w:ind w:left="4089" w:hanging="228"/>
      </w:pPr>
      <w:rPr>
        <w:rFonts w:hint="default"/>
      </w:rPr>
    </w:lvl>
    <w:lvl w:ilvl="6">
      <w:numFmt w:val="bullet"/>
      <w:lvlText w:val="•"/>
      <w:lvlJc w:val="left"/>
      <w:pPr>
        <w:ind w:left="4891" w:hanging="228"/>
      </w:pPr>
      <w:rPr>
        <w:rFonts w:hint="default"/>
      </w:rPr>
    </w:lvl>
    <w:lvl w:ilvl="7">
      <w:numFmt w:val="bullet"/>
      <w:lvlText w:val="•"/>
      <w:lvlJc w:val="left"/>
      <w:pPr>
        <w:ind w:left="5693" w:hanging="228"/>
      </w:pPr>
      <w:rPr>
        <w:rFonts w:hint="default"/>
      </w:rPr>
    </w:lvl>
    <w:lvl w:ilvl="8">
      <w:numFmt w:val="bullet"/>
      <w:lvlText w:val="•"/>
      <w:lvlJc w:val="left"/>
      <w:pPr>
        <w:ind w:left="6495" w:hanging="228"/>
      </w:pPr>
      <w:rPr>
        <w:rFonts w:hint="default"/>
      </w:rPr>
    </w:lvl>
  </w:abstractNum>
  <w:abstractNum w:abstractNumId="99">
    <w:nsid w:val="12EADF99"/>
    <w:multiLevelType w:val="multilevel"/>
    <w:tmpl w:val="12EADF99"/>
    <w:lvl w:ilvl="0">
      <w:start w:val="1"/>
      <w:numFmt w:val="decimal"/>
      <w:lvlText w:val="%1."/>
      <w:lvlJc w:val="left"/>
      <w:pPr>
        <w:ind w:left="497" w:hanging="329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29"/>
      </w:pPr>
      <w:rPr>
        <w:rFonts w:hint="default"/>
      </w:rPr>
    </w:lvl>
    <w:lvl w:ilvl="2">
      <w:numFmt w:val="bullet"/>
      <w:lvlText w:val="•"/>
      <w:lvlJc w:val="left"/>
      <w:pPr>
        <w:ind w:left="2614" w:hanging="329"/>
      </w:pPr>
      <w:rPr>
        <w:rFonts w:hint="default"/>
      </w:rPr>
    </w:lvl>
    <w:lvl w:ilvl="3">
      <w:numFmt w:val="bullet"/>
      <w:lvlText w:val="•"/>
      <w:lvlJc w:val="left"/>
      <w:pPr>
        <w:ind w:left="3671" w:hanging="329"/>
      </w:pPr>
      <w:rPr>
        <w:rFonts w:hint="default"/>
      </w:rPr>
    </w:lvl>
    <w:lvl w:ilvl="4">
      <w:numFmt w:val="bullet"/>
      <w:lvlText w:val="•"/>
      <w:lvlJc w:val="left"/>
      <w:pPr>
        <w:ind w:left="4728" w:hanging="329"/>
      </w:pPr>
      <w:rPr>
        <w:rFonts w:hint="default"/>
      </w:rPr>
    </w:lvl>
    <w:lvl w:ilvl="5">
      <w:numFmt w:val="bullet"/>
      <w:lvlText w:val="•"/>
      <w:lvlJc w:val="left"/>
      <w:pPr>
        <w:ind w:left="5785" w:hanging="329"/>
      </w:pPr>
      <w:rPr>
        <w:rFonts w:hint="default"/>
      </w:rPr>
    </w:lvl>
    <w:lvl w:ilvl="6">
      <w:numFmt w:val="bullet"/>
      <w:lvlText w:val="•"/>
      <w:lvlJc w:val="left"/>
      <w:pPr>
        <w:ind w:left="6842" w:hanging="329"/>
      </w:pPr>
      <w:rPr>
        <w:rFonts w:hint="default"/>
      </w:rPr>
    </w:lvl>
    <w:lvl w:ilvl="7">
      <w:numFmt w:val="bullet"/>
      <w:lvlText w:val="•"/>
      <w:lvlJc w:val="left"/>
      <w:pPr>
        <w:ind w:left="7899" w:hanging="329"/>
      </w:pPr>
      <w:rPr>
        <w:rFonts w:hint="default"/>
      </w:rPr>
    </w:lvl>
    <w:lvl w:ilvl="8">
      <w:numFmt w:val="bullet"/>
      <w:lvlText w:val="•"/>
      <w:lvlJc w:val="left"/>
      <w:pPr>
        <w:ind w:left="8956" w:hanging="329"/>
      </w:pPr>
      <w:rPr>
        <w:rFonts w:hint="default"/>
      </w:rPr>
    </w:lvl>
  </w:abstractNum>
  <w:abstractNum w:abstractNumId="100">
    <w:nsid w:val="1450273B"/>
    <w:multiLevelType w:val="multilevel"/>
    <w:tmpl w:val="1450273B"/>
    <w:lvl w:ilvl="0">
      <w:numFmt w:val="bullet"/>
      <w:lvlText w:val=""/>
      <w:lvlJc w:val="left"/>
      <w:pPr>
        <w:ind w:left="398" w:hanging="315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67" w:hanging="315"/>
      </w:pPr>
      <w:rPr>
        <w:rFonts w:hint="default"/>
      </w:rPr>
    </w:lvl>
    <w:lvl w:ilvl="2">
      <w:numFmt w:val="bullet"/>
      <w:lvlText w:val="•"/>
      <w:lvlJc w:val="left"/>
      <w:pPr>
        <w:ind w:left="1935" w:hanging="315"/>
      </w:pPr>
      <w:rPr>
        <w:rFonts w:hint="default"/>
      </w:rPr>
    </w:lvl>
    <w:lvl w:ilvl="3">
      <w:numFmt w:val="bullet"/>
      <w:lvlText w:val="•"/>
      <w:lvlJc w:val="left"/>
      <w:pPr>
        <w:ind w:left="2702" w:hanging="315"/>
      </w:pPr>
      <w:rPr>
        <w:rFonts w:hint="default"/>
      </w:rPr>
    </w:lvl>
    <w:lvl w:ilvl="4">
      <w:numFmt w:val="bullet"/>
      <w:lvlText w:val="•"/>
      <w:lvlJc w:val="left"/>
      <w:pPr>
        <w:ind w:left="3470" w:hanging="315"/>
      </w:pPr>
      <w:rPr>
        <w:rFonts w:hint="default"/>
      </w:rPr>
    </w:lvl>
    <w:lvl w:ilvl="5">
      <w:numFmt w:val="bullet"/>
      <w:lvlText w:val="•"/>
      <w:lvlJc w:val="left"/>
      <w:pPr>
        <w:ind w:left="4237" w:hanging="315"/>
      </w:pPr>
      <w:rPr>
        <w:rFonts w:hint="default"/>
      </w:rPr>
    </w:lvl>
    <w:lvl w:ilvl="6">
      <w:numFmt w:val="bullet"/>
      <w:lvlText w:val="•"/>
      <w:lvlJc w:val="left"/>
      <w:pPr>
        <w:ind w:left="5005" w:hanging="315"/>
      </w:pPr>
      <w:rPr>
        <w:rFonts w:hint="default"/>
      </w:rPr>
    </w:lvl>
    <w:lvl w:ilvl="7">
      <w:numFmt w:val="bullet"/>
      <w:lvlText w:val="•"/>
      <w:lvlJc w:val="left"/>
      <w:pPr>
        <w:ind w:left="5772" w:hanging="315"/>
      </w:pPr>
      <w:rPr>
        <w:rFonts w:hint="default"/>
      </w:rPr>
    </w:lvl>
    <w:lvl w:ilvl="8">
      <w:numFmt w:val="bullet"/>
      <w:lvlText w:val="•"/>
      <w:lvlJc w:val="left"/>
      <w:pPr>
        <w:ind w:left="6540" w:hanging="315"/>
      </w:pPr>
      <w:rPr>
        <w:rFonts w:hint="default"/>
      </w:rPr>
    </w:lvl>
  </w:abstractNum>
  <w:abstractNum w:abstractNumId="101">
    <w:nsid w:val="1483906D"/>
    <w:multiLevelType w:val="multilevel"/>
    <w:tmpl w:val="1483906D"/>
    <w:lvl w:ilvl="0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404" w:hanging="144"/>
      </w:pPr>
      <w:rPr>
        <w:rFonts w:hint="default"/>
      </w:rPr>
    </w:lvl>
    <w:lvl w:ilvl="2">
      <w:numFmt w:val="bullet"/>
      <w:lvlText w:val="•"/>
      <w:lvlJc w:val="left"/>
      <w:pPr>
        <w:ind w:left="688" w:hanging="144"/>
      </w:pPr>
      <w:rPr>
        <w:rFonts w:hint="default"/>
      </w:rPr>
    </w:lvl>
    <w:lvl w:ilvl="3">
      <w:numFmt w:val="bullet"/>
      <w:lvlText w:val="•"/>
      <w:lvlJc w:val="left"/>
      <w:pPr>
        <w:ind w:left="973" w:hanging="144"/>
      </w:pPr>
      <w:rPr>
        <w:rFonts w:hint="default"/>
      </w:rPr>
    </w:lvl>
    <w:lvl w:ilvl="4">
      <w:numFmt w:val="bullet"/>
      <w:lvlText w:val="•"/>
      <w:lvlJc w:val="left"/>
      <w:pPr>
        <w:ind w:left="1257" w:hanging="144"/>
      </w:pPr>
      <w:rPr>
        <w:rFonts w:hint="default"/>
      </w:rPr>
    </w:lvl>
    <w:lvl w:ilvl="5">
      <w:numFmt w:val="bullet"/>
      <w:lvlText w:val="•"/>
      <w:lvlJc w:val="left"/>
      <w:pPr>
        <w:ind w:left="1542" w:hanging="144"/>
      </w:pPr>
      <w:rPr>
        <w:rFonts w:hint="default"/>
      </w:rPr>
    </w:lvl>
    <w:lvl w:ilvl="6">
      <w:numFmt w:val="bullet"/>
      <w:lvlText w:val="•"/>
      <w:lvlJc w:val="left"/>
      <w:pPr>
        <w:ind w:left="1826" w:hanging="144"/>
      </w:pPr>
      <w:rPr>
        <w:rFonts w:hint="default"/>
      </w:rPr>
    </w:lvl>
    <w:lvl w:ilvl="7">
      <w:numFmt w:val="bullet"/>
      <w:lvlText w:val="•"/>
      <w:lvlJc w:val="left"/>
      <w:pPr>
        <w:ind w:left="2110" w:hanging="144"/>
      </w:pPr>
      <w:rPr>
        <w:rFonts w:hint="default"/>
      </w:rPr>
    </w:lvl>
    <w:lvl w:ilvl="8">
      <w:numFmt w:val="bullet"/>
      <w:lvlText w:val="•"/>
      <w:lvlJc w:val="left"/>
      <w:pPr>
        <w:ind w:left="2395" w:hanging="144"/>
      </w:pPr>
      <w:rPr>
        <w:rFonts w:hint="default"/>
      </w:rPr>
    </w:lvl>
  </w:abstractNum>
  <w:abstractNum w:abstractNumId="102">
    <w:nsid w:val="18F74015"/>
    <w:multiLevelType w:val="multilevel"/>
    <w:tmpl w:val="18F74015"/>
    <w:lvl w:ilvl="0">
      <w:start w:val="1"/>
      <w:numFmt w:val="decimal"/>
      <w:lvlText w:val="%1."/>
      <w:lvlJc w:val="left"/>
      <w:pPr>
        <w:ind w:left="29" w:hanging="202"/>
      </w:pPr>
      <w:rPr>
        <w:rFonts w:ascii="Times New Roman" w:eastAsia="Times New Roman" w:hAnsi="Times New Roman" w:cs="Times New Roman" w:hint="default"/>
        <w:color w:val="000009"/>
        <w:spacing w:val="0"/>
        <w:w w:val="96"/>
        <w:sz w:val="20"/>
        <w:szCs w:val="20"/>
      </w:rPr>
    </w:lvl>
    <w:lvl w:ilvl="1">
      <w:numFmt w:val="bullet"/>
      <w:lvlText w:val="•"/>
      <w:lvlJc w:val="left"/>
      <w:pPr>
        <w:ind w:left="461" w:hanging="202"/>
      </w:pPr>
      <w:rPr>
        <w:rFonts w:hint="default"/>
      </w:rPr>
    </w:lvl>
    <w:lvl w:ilvl="2">
      <w:numFmt w:val="bullet"/>
      <w:lvlText w:val="•"/>
      <w:lvlJc w:val="left"/>
      <w:pPr>
        <w:ind w:left="903" w:hanging="202"/>
      </w:pPr>
      <w:rPr>
        <w:rFonts w:hint="default"/>
      </w:rPr>
    </w:lvl>
    <w:lvl w:ilvl="3">
      <w:numFmt w:val="bullet"/>
      <w:lvlText w:val="•"/>
      <w:lvlJc w:val="left"/>
      <w:pPr>
        <w:ind w:left="1345" w:hanging="202"/>
      </w:pPr>
      <w:rPr>
        <w:rFonts w:hint="default"/>
      </w:rPr>
    </w:lvl>
    <w:lvl w:ilvl="4">
      <w:numFmt w:val="bullet"/>
      <w:lvlText w:val="•"/>
      <w:lvlJc w:val="left"/>
      <w:pPr>
        <w:ind w:left="1786" w:hanging="202"/>
      </w:pPr>
      <w:rPr>
        <w:rFonts w:hint="default"/>
      </w:rPr>
    </w:lvl>
    <w:lvl w:ilvl="5">
      <w:numFmt w:val="bullet"/>
      <w:lvlText w:val="•"/>
      <w:lvlJc w:val="left"/>
      <w:pPr>
        <w:ind w:left="2228" w:hanging="202"/>
      </w:pPr>
      <w:rPr>
        <w:rFonts w:hint="default"/>
      </w:rPr>
    </w:lvl>
    <w:lvl w:ilvl="6">
      <w:numFmt w:val="bullet"/>
      <w:lvlText w:val="•"/>
      <w:lvlJc w:val="left"/>
      <w:pPr>
        <w:ind w:left="2670" w:hanging="202"/>
      </w:pPr>
      <w:rPr>
        <w:rFonts w:hint="default"/>
      </w:rPr>
    </w:lvl>
    <w:lvl w:ilvl="7">
      <w:numFmt w:val="bullet"/>
      <w:lvlText w:val="•"/>
      <w:lvlJc w:val="left"/>
      <w:pPr>
        <w:ind w:left="3111" w:hanging="202"/>
      </w:pPr>
      <w:rPr>
        <w:rFonts w:hint="default"/>
      </w:rPr>
    </w:lvl>
    <w:lvl w:ilvl="8">
      <w:numFmt w:val="bullet"/>
      <w:lvlText w:val="•"/>
      <w:lvlJc w:val="left"/>
      <w:pPr>
        <w:ind w:left="3553" w:hanging="202"/>
      </w:pPr>
      <w:rPr>
        <w:rFonts w:hint="default"/>
      </w:rPr>
    </w:lvl>
  </w:abstractNum>
  <w:abstractNum w:abstractNumId="103">
    <w:nsid w:val="1ACDE60F"/>
    <w:multiLevelType w:val="multilevel"/>
    <w:tmpl w:val="1ACDE60F"/>
    <w:lvl w:ilvl="0">
      <w:start w:val="1"/>
      <w:numFmt w:val="decimal"/>
      <w:lvlText w:val="%1."/>
      <w:lvlJc w:val="left"/>
      <w:pPr>
        <w:ind w:left="497" w:hanging="351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51"/>
      </w:pPr>
      <w:rPr>
        <w:rFonts w:hint="default"/>
      </w:rPr>
    </w:lvl>
    <w:lvl w:ilvl="2">
      <w:numFmt w:val="bullet"/>
      <w:lvlText w:val="•"/>
      <w:lvlJc w:val="left"/>
      <w:pPr>
        <w:ind w:left="2614" w:hanging="351"/>
      </w:pPr>
      <w:rPr>
        <w:rFonts w:hint="default"/>
      </w:rPr>
    </w:lvl>
    <w:lvl w:ilvl="3">
      <w:numFmt w:val="bullet"/>
      <w:lvlText w:val="•"/>
      <w:lvlJc w:val="left"/>
      <w:pPr>
        <w:ind w:left="3671" w:hanging="351"/>
      </w:pPr>
      <w:rPr>
        <w:rFonts w:hint="default"/>
      </w:rPr>
    </w:lvl>
    <w:lvl w:ilvl="4">
      <w:numFmt w:val="bullet"/>
      <w:lvlText w:val="•"/>
      <w:lvlJc w:val="left"/>
      <w:pPr>
        <w:ind w:left="4728" w:hanging="351"/>
      </w:pPr>
      <w:rPr>
        <w:rFonts w:hint="default"/>
      </w:rPr>
    </w:lvl>
    <w:lvl w:ilvl="5">
      <w:numFmt w:val="bullet"/>
      <w:lvlText w:val="•"/>
      <w:lvlJc w:val="left"/>
      <w:pPr>
        <w:ind w:left="5785" w:hanging="351"/>
      </w:pPr>
      <w:rPr>
        <w:rFonts w:hint="default"/>
      </w:rPr>
    </w:lvl>
    <w:lvl w:ilvl="6">
      <w:numFmt w:val="bullet"/>
      <w:lvlText w:val="•"/>
      <w:lvlJc w:val="left"/>
      <w:pPr>
        <w:ind w:left="6842" w:hanging="351"/>
      </w:pPr>
      <w:rPr>
        <w:rFonts w:hint="default"/>
      </w:rPr>
    </w:lvl>
    <w:lvl w:ilvl="7">
      <w:numFmt w:val="bullet"/>
      <w:lvlText w:val="•"/>
      <w:lvlJc w:val="left"/>
      <w:pPr>
        <w:ind w:left="7899" w:hanging="351"/>
      </w:pPr>
      <w:rPr>
        <w:rFonts w:hint="default"/>
      </w:rPr>
    </w:lvl>
    <w:lvl w:ilvl="8">
      <w:numFmt w:val="bullet"/>
      <w:lvlText w:val="•"/>
      <w:lvlJc w:val="left"/>
      <w:pPr>
        <w:ind w:left="8956" w:hanging="351"/>
      </w:pPr>
      <w:rPr>
        <w:rFonts w:hint="default"/>
      </w:rPr>
    </w:lvl>
  </w:abstractNum>
  <w:abstractNum w:abstractNumId="104">
    <w:nsid w:val="1AD50295"/>
    <w:multiLevelType w:val="multilevel"/>
    <w:tmpl w:val="1AD50295"/>
    <w:lvl w:ilvl="0">
      <w:numFmt w:val="bullet"/>
      <w:lvlText w:val=""/>
      <w:lvlJc w:val="left"/>
      <w:pPr>
        <w:ind w:left="314" w:hanging="231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095" w:hanging="231"/>
      </w:pPr>
      <w:rPr>
        <w:rFonts w:hint="default"/>
      </w:rPr>
    </w:lvl>
    <w:lvl w:ilvl="2">
      <w:numFmt w:val="bullet"/>
      <w:lvlText w:val="•"/>
      <w:lvlJc w:val="left"/>
      <w:pPr>
        <w:ind w:left="1871" w:hanging="231"/>
      </w:pPr>
      <w:rPr>
        <w:rFonts w:hint="default"/>
      </w:rPr>
    </w:lvl>
    <w:lvl w:ilvl="3">
      <w:numFmt w:val="bullet"/>
      <w:lvlText w:val="•"/>
      <w:lvlJc w:val="left"/>
      <w:pPr>
        <w:ind w:left="2646" w:hanging="231"/>
      </w:pPr>
      <w:rPr>
        <w:rFonts w:hint="default"/>
      </w:rPr>
    </w:lvl>
    <w:lvl w:ilvl="4">
      <w:numFmt w:val="bullet"/>
      <w:lvlText w:val="•"/>
      <w:lvlJc w:val="left"/>
      <w:pPr>
        <w:ind w:left="3422" w:hanging="231"/>
      </w:pPr>
      <w:rPr>
        <w:rFonts w:hint="default"/>
      </w:rPr>
    </w:lvl>
    <w:lvl w:ilvl="5">
      <w:numFmt w:val="bullet"/>
      <w:lvlText w:val="•"/>
      <w:lvlJc w:val="left"/>
      <w:pPr>
        <w:ind w:left="4197" w:hanging="231"/>
      </w:pPr>
      <w:rPr>
        <w:rFonts w:hint="default"/>
      </w:rPr>
    </w:lvl>
    <w:lvl w:ilvl="6">
      <w:numFmt w:val="bullet"/>
      <w:lvlText w:val="•"/>
      <w:lvlJc w:val="left"/>
      <w:pPr>
        <w:ind w:left="4973" w:hanging="231"/>
      </w:pPr>
      <w:rPr>
        <w:rFonts w:hint="default"/>
      </w:rPr>
    </w:lvl>
    <w:lvl w:ilvl="7">
      <w:numFmt w:val="bullet"/>
      <w:lvlText w:val="•"/>
      <w:lvlJc w:val="left"/>
      <w:pPr>
        <w:ind w:left="5748" w:hanging="231"/>
      </w:pPr>
      <w:rPr>
        <w:rFonts w:hint="default"/>
      </w:rPr>
    </w:lvl>
    <w:lvl w:ilvl="8">
      <w:numFmt w:val="bullet"/>
      <w:lvlText w:val="•"/>
      <w:lvlJc w:val="left"/>
      <w:pPr>
        <w:ind w:left="6524" w:hanging="231"/>
      </w:pPr>
      <w:rPr>
        <w:rFonts w:hint="default"/>
      </w:rPr>
    </w:lvl>
  </w:abstractNum>
  <w:abstractNum w:abstractNumId="105">
    <w:nsid w:val="1B3FCE26"/>
    <w:multiLevelType w:val="multilevel"/>
    <w:tmpl w:val="1B3FCE26"/>
    <w:lvl w:ilvl="0">
      <w:start w:val="1"/>
      <w:numFmt w:val="decimal"/>
      <w:lvlText w:val="%1)"/>
      <w:lvlJc w:val="left"/>
      <w:pPr>
        <w:ind w:left="497" w:hanging="267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</w:rPr>
    </w:lvl>
    <w:lvl w:ilvl="1">
      <w:numFmt w:val="bullet"/>
      <w:lvlText w:val="•"/>
      <w:lvlJc w:val="left"/>
      <w:pPr>
        <w:ind w:left="1557" w:hanging="267"/>
      </w:pPr>
      <w:rPr>
        <w:rFonts w:hint="default"/>
      </w:rPr>
    </w:lvl>
    <w:lvl w:ilvl="2">
      <w:numFmt w:val="bullet"/>
      <w:lvlText w:val="•"/>
      <w:lvlJc w:val="left"/>
      <w:pPr>
        <w:ind w:left="2614" w:hanging="267"/>
      </w:pPr>
      <w:rPr>
        <w:rFonts w:hint="default"/>
      </w:rPr>
    </w:lvl>
    <w:lvl w:ilvl="3">
      <w:numFmt w:val="bullet"/>
      <w:lvlText w:val="•"/>
      <w:lvlJc w:val="left"/>
      <w:pPr>
        <w:ind w:left="3671" w:hanging="267"/>
      </w:pPr>
      <w:rPr>
        <w:rFonts w:hint="default"/>
      </w:rPr>
    </w:lvl>
    <w:lvl w:ilvl="4">
      <w:numFmt w:val="bullet"/>
      <w:lvlText w:val="•"/>
      <w:lvlJc w:val="left"/>
      <w:pPr>
        <w:ind w:left="4728" w:hanging="267"/>
      </w:pPr>
      <w:rPr>
        <w:rFonts w:hint="default"/>
      </w:rPr>
    </w:lvl>
    <w:lvl w:ilvl="5">
      <w:numFmt w:val="bullet"/>
      <w:lvlText w:val="•"/>
      <w:lvlJc w:val="left"/>
      <w:pPr>
        <w:ind w:left="5785" w:hanging="267"/>
      </w:pPr>
      <w:rPr>
        <w:rFonts w:hint="default"/>
      </w:rPr>
    </w:lvl>
    <w:lvl w:ilvl="6">
      <w:numFmt w:val="bullet"/>
      <w:lvlText w:val="•"/>
      <w:lvlJc w:val="left"/>
      <w:pPr>
        <w:ind w:left="6842" w:hanging="267"/>
      </w:pPr>
      <w:rPr>
        <w:rFonts w:hint="default"/>
      </w:rPr>
    </w:lvl>
    <w:lvl w:ilvl="7">
      <w:numFmt w:val="bullet"/>
      <w:lvlText w:val="•"/>
      <w:lvlJc w:val="left"/>
      <w:pPr>
        <w:ind w:left="7899" w:hanging="267"/>
      </w:pPr>
      <w:rPr>
        <w:rFonts w:hint="default"/>
      </w:rPr>
    </w:lvl>
    <w:lvl w:ilvl="8">
      <w:numFmt w:val="bullet"/>
      <w:lvlText w:val="•"/>
      <w:lvlJc w:val="left"/>
      <w:pPr>
        <w:ind w:left="8956" w:hanging="267"/>
      </w:pPr>
      <w:rPr>
        <w:rFonts w:hint="default"/>
      </w:rPr>
    </w:lvl>
  </w:abstractNum>
  <w:abstractNum w:abstractNumId="106">
    <w:nsid w:val="1BCBBCF0"/>
    <w:multiLevelType w:val="multilevel"/>
    <w:tmpl w:val="1BCBBCF0"/>
    <w:lvl w:ilvl="0">
      <w:numFmt w:val="bullet"/>
      <w:lvlText w:val=""/>
      <w:lvlJc w:val="left"/>
      <w:pPr>
        <w:ind w:left="432" w:hanging="34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203" w:hanging="349"/>
      </w:pPr>
      <w:rPr>
        <w:rFonts w:hint="default"/>
      </w:rPr>
    </w:lvl>
    <w:lvl w:ilvl="2">
      <w:numFmt w:val="bullet"/>
      <w:lvlText w:val="•"/>
      <w:lvlJc w:val="left"/>
      <w:pPr>
        <w:ind w:left="1967" w:hanging="349"/>
      </w:pPr>
      <w:rPr>
        <w:rFonts w:hint="default"/>
      </w:rPr>
    </w:lvl>
    <w:lvl w:ilvl="3">
      <w:numFmt w:val="bullet"/>
      <w:lvlText w:val="•"/>
      <w:lvlJc w:val="left"/>
      <w:pPr>
        <w:ind w:left="2730" w:hanging="349"/>
      </w:pPr>
      <w:rPr>
        <w:rFonts w:hint="default"/>
      </w:rPr>
    </w:lvl>
    <w:lvl w:ilvl="4">
      <w:numFmt w:val="bullet"/>
      <w:lvlText w:val="•"/>
      <w:lvlJc w:val="left"/>
      <w:pPr>
        <w:ind w:left="3494" w:hanging="349"/>
      </w:pPr>
      <w:rPr>
        <w:rFonts w:hint="default"/>
      </w:rPr>
    </w:lvl>
    <w:lvl w:ilvl="5">
      <w:numFmt w:val="bullet"/>
      <w:lvlText w:val="•"/>
      <w:lvlJc w:val="left"/>
      <w:pPr>
        <w:ind w:left="4257" w:hanging="349"/>
      </w:pPr>
      <w:rPr>
        <w:rFonts w:hint="default"/>
      </w:rPr>
    </w:lvl>
    <w:lvl w:ilvl="6">
      <w:numFmt w:val="bullet"/>
      <w:lvlText w:val="•"/>
      <w:lvlJc w:val="left"/>
      <w:pPr>
        <w:ind w:left="5021" w:hanging="349"/>
      </w:pPr>
      <w:rPr>
        <w:rFonts w:hint="default"/>
      </w:rPr>
    </w:lvl>
    <w:lvl w:ilvl="7">
      <w:numFmt w:val="bullet"/>
      <w:lvlText w:val="•"/>
      <w:lvlJc w:val="left"/>
      <w:pPr>
        <w:ind w:left="5784" w:hanging="349"/>
      </w:pPr>
      <w:rPr>
        <w:rFonts w:hint="default"/>
      </w:rPr>
    </w:lvl>
    <w:lvl w:ilvl="8">
      <w:numFmt w:val="bullet"/>
      <w:lvlText w:val="•"/>
      <w:lvlJc w:val="left"/>
      <w:pPr>
        <w:ind w:left="6548" w:hanging="349"/>
      </w:pPr>
      <w:rPr>
        <w:rFonts w:hint="default"/>
      </w:rPr>
    </w:lvl>
  </w:abstractNum>
  <w:abstractNum w:abstractNumId="107">
    <w:nsid w:val="1C257C7B"/>
    <w:multiLevelType w:val="multilevel"/>
    <w:tmpl w:val="1C257C7B"/>
    <w:lvl w:ilvl="0">
      <w:start w:val="1"/>
      <w:numFmt w:val="decimal"/>
      <w:lvlText w:val="%1."/>
      <w:lvlJc w:val="left"/>
      <w:pPr>
        <w:ind w:left="497" w:hanging="245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45"/>
      </w:pPr>
      <w:rPr>
        <w:rFonts w:hint="default"/>
      </w:rPr>
    </w:lvl>
    <w:lvl w:ilvl="2">
      <w:numFmt w:val="bullet"/>
      <w:lvlText w:val="•"/>
      <w:lvlJc w:val="left"/>
      <w:pPr>
        <w:ind w:left="2614" w:hanging="245"/>
      </w:pPr>
      <w:rPr>
        <w:rFonts w:hint="default"/>
      </w:rPr>
    </w:lvl>
    <w:lvl w:ilvl="3">
      <w:numFmt w:val="bullet"/>
      <w:lvlText w:val="•"/>
      <w:lvlJc w:val="left"/>
      <w:pPr>
        <w:ind w:left="3671" w:hanging="245"/>
      </w:pPr>
      <w:rPr>
        <w:rFonts w:hint="default"/>
      </w:rPr>
    </w:lvl>
    <w:lvl w:ilvl="4">
      <w:numFmt w:val="bullet"/>
      <w:lvlText w:val="•"/>
      <w:lvlJc w:val="left"/>
      <w:pPr>
        <w:ind w:left="4728" w:hanging="245"/>
      </w:pPr>
      <w:rPr>
        <w:rFonts w:hint="default"/>
      </w:rPr>
    </w:lvl>
    <w:lvl w:ilvl="5">
      <w:numFmt w:val="bullet"/>
      <w:lvlText w:val="•"/>
      <w:lvlJc w:val="left"/>
      <w:pPr>
        <w:ind w:left="5785" w:hanging="245"/>
      </w:pPr>
      <w:rPr>
        <w:rFonts w:hint="default"/>
      </w:rPr>
    </w:lvl>
    <w:lvl w:ilvl="6">
      <w:numFmt w:val="bullet"/>
      <w:lvlText w:val="•"/>
      <w:lvlJc w:val="left"/>
      <w:pPr>
        <w:ind w:left="6842" w:hanging="245"/>
      </w:pPr>
      <w:rPr>
        <w:rFonts w:hint="default"/>
      </w:rPr>
    </w:lvl>
    <w:lvl w:ilvl="7">
      <w:numFmt w:val="bullet"/>
      <w:lvlText w:val="•"/>
      <w:lvlJc w:val="left"/>
      <w:pPr>
        <w:ind w:left="7899" w:hanging="245"/>
      </w:pPr>
      <w:rPr>
        <w:rFonts w:hint="default"/>
      </w:rPr>
    </w:lvl>
    <w:lvl w:ilvl="8">
      <w:numFmt w:val="bullet"/>
      <w:lvlText w:val="•"/>
      <w:lvlJc w:val="left"/>
      <w:pPr>
        <w:ind w:left="8956" w:hanging="245"/>
      </w:pPr>
      <w:rPr>
        <w:rFonts w:hint="default"/>
      </w:rPr>
    </w:lvl>
  </w:abstractNum>
  <w:abstractNum w:abstractNumId="108">
    <w:nsid w:val="2007DCFD"/>
    <w:multiLevelType w:val="multilevel"/>
    <w:tmpl w:val="2007DCFD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109">
    <w:nsid w:val="21B3B1B1"/>
    <w:multiLevelType w:val="multilevel"/>
    <w:tmpl w:val="21B3B1B1"/>
    <w:lvl w:ilvl="0">
      <w:numFmt w:val="bullet"/>
      <w:lvlText w:val=""/>
      <w:lvlJc w:val="left"/>
      <w:pPr>
        <w:ind w:left="86" w:hanging="29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94"/>
      </w:pPr>
      <w:rPr>
        <w:rFonts w:hint="default"/>
      </w:rPr>
    </w:lvl>
    <w:lvl w:ilvl="2">
      <w:numFmt w:val="bullet"/>
      <w:lvlText w:val="•"/>
      <w:lvlJc w:val="left"/>
      <w:pPr>
        <w:ind w:left="1678" w:hanging="294"/>
      </w:pPr>
      <w:rPr>
        <w:rFonts w:hint="default"/>
      </w:rPr>
    </w:lvl>
    <w:lvl w:ilvl="3">
      <w:numFmt w:val="bullet"/>
      <w:lvlText w:val="•"/>
      <w:lvlJc w:val="left"/>
      <w:pPr>
        <w:ind w:left="2477" w:hanging="294"/>
      </w:pPr>
      <w:rPr>
        <w:rFonts w:hint="default"/>
      </w:rPr>
    </w:lvl>
    <w:lvl w:ilvl="4">
      <w:numFmt w:val="bullet"/>
      <w:lvlText w:val="•"/>
      <w:lvlJc w:val="left"/>
      <w:pPr>
        <w:ind w:left="3276" w:hanging="294"/>
      </w:pPr>
      <w:rPr>
        <w:rFonts w:hint="default"/>
      </w:rPr>
    </w:lvl>
    <w:lvl w:ilvl="5">
      <w:numFmt w:val="bullet"/>
      <w:lvlText w:val="•"/>
      <w:lvlJc w:val="left"/>
      <w:pPr>
        <w:ind w:left="4075" w:hanging="294"/>
      </w:pPr>
      <w:rPr>
        <w:rFonts w:hint="default"/>
      </w:rPr>
    </w:lvl>
    <w:lvl w:ilvl="6">
      <w:numFmt w:val="bullet"/>
      <w:lvlText w:val="•"/>
      <w:lvlJc w:val="left"/>
      <w:pPr>
        <w:ind w:left="4874" w:hanging="294"/>
      </w:pPr>
      <w:rPr>
        <w:rFonts w:hint="default"/>
      </w:rPr>
    </w:lvl>
    <w:lvl w:ilvl="7">
      <w:numFmt w:val="bullet"/>
      <w:lvlText w:val="•"/>
      <w:lvlJc w:val="left"/>
      <w:pPr>
        <w:ind w:left="5673" w:hanging="294"/>
      </w:pPr>
      <w:rPr>
        <w:rFonts w:hint="default"/>
      </w:rPr>
    </w:lvl>
    <w:lvl w:ilvl="8">
      <w:numFmt w:val="bullet"/>
      <w:lvlText w:val="•"/>
      <w:lvlJc w:val="left"/>
      <w:pPr>
        <w:ind w:left="6472" w:hanging="294"/>
      </w:pPr>
      <w:rPr>
        <w:rFonts w:hint="default"/>
      </w:rPr>
    </w:lvl>
  </w:abstractNum>
  <w:abstractNum w:abstractNumId="110">
    <w:nsid w:val="227C9188"/>
    <w:multiLevelType w:val="multilevel"/>
    <w:tmpl w:val="227C9188"/>
    <w:lvl w:ilvl="0">
      <w:numFmt w:val="bullet"/>
      <w:lvlText w:val=""/>
      <w:lvlJc w:val="left"/>
      <w:pPr>
        <w:ind w:left="86" w:hanging="2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228"/>
      </w:pPr>
      <w:rPr>
        <w:rFonts w:hint="default"/>
      </w:rPr>
    </w:lvl>
    <w:lvl w:ilvl="2">
      <w:numFmt w:val="bullet"/>
      <w:lvlText w:val="•"/>
      <w:lvlJc w:val="left"/>
      <w:pPr>
        <w:ind w:left="1683" w:hanging="228"/>
      </w:pPr>
      <w:rPr>
        <w:rFonts w:hint="default"/>
      </w:rPr>
    </w:lvl>
    <w:lvl w:ilvl="3">
      <w:numFmt w:val="bullet"/>
      <w:lvlText w:val="•"/>
      <w:lvlJc w:val="left"/>
      <w:pPr>
        <w:ind w:left="2485" w:hanging="228"/>
      </w:pPr>
      <w:rPr>
        <w:rFonts w:hint="default"/>
      </w:rPr>
    </w:lvl>
    <w:lvl w:ilvl="4">
      <w:numFmt w:val="bullet"/>
      <w:lvlText w:val="•"/>
      <w:lvlJc w:val="left"/>
      <w:pPr>
        <w:ind w:left="3287" w:hanging="228"/>
      </w:pPr>
      <w:rPr>
        <w:rFonts w:hint="default"/>
      </w:rPr>
    </w:lvl>
    <w:lvl w:ilvl="5">
      <w:numFmt w:val="bullet"/>
      <w:lvlText w:val="•"/>
      <w:lvlJc w:val="left"/>
      <w:pPr>
        <w:ind w:left="4089" w:hanging="228"/>
      </w:pPr>
      <w:rPr>
        <w:rFonts w:hint="default"/>
      </w:rPr>
    </w:lvl>
    <w:lvl w:ilvl="6">
      <w:numFmt w:val="bullet"/>
      <w:lvlText w:val="•"/>
      <w:lvlJc w:val="left"/>
      <w:pPr>
        <w:ind w:left="4891" w:hanging="228"/>
      </w:pPr>
      <w:rPr>
        <w:rFonts w:hint="default"/>
      </w:rPr>
    </w:lvl>
    <w:lvl w:ilvl="7">
      <w:numFmt w:val="bullet"/>
      <w:lvlText w:val="•"/>
      <w:lvlJc w:val="left"/>
      <w:pPr>
        <w:ind w:left="5693" w:hanging="228"/>
      </w:pPr>
      <w:rPr>
        <w:rFonts w:hint="default"/>
      </w:rPr>
    </w:lvl>
    <w:lvl w:ilvl="8">
      <w:numFmt w:val="bullet"/>
      <w:lvlText w:val="•"/>
      <w:lvlJc w:val="left"/>
      <w:pPr>
        <w:ind w:left="6495" w:hanging="228"/>
      </w:pPr>
      <w:rPr>
        <w:rFonts w:hint="default"/>
      </w:rPr>
    </w:lvl>
  </w:abstractNum>
  <w:abstractNum w:abstractNumId="111">
    <w:nsid w:val="23E97754"/>
    <w:multiLevelType w:val="multilevel"/>
    <w:tmpl w:val="23E97754"/>
    <w:lvl w:ilvl="0">
      <w:start w:val="1"/>
      <w:numFmt w:val="decimal"/>
      <w:lvlText w:val="%1."/>
      <w:lvlJc w:val="left"/>
      <w:pPr>
        <w:ind w:left="497" w:hanging="243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43"/>
      </w:pPr>
      <w:rPr>
        <w:rFonts w:hint="default"/>
      </w:rPr>
    </w:lvl>
    <w:lvl w:ilvl="2">
      <w:numFmt w:val="bullet"/>
      <w:lvlText w:val="•"/>
      <w:lvlJc w:val="left"/>
      <w:pPr>
        <w:ind w:left="2614" w:hanging="243"/>
      </w:pPr>
      <w:rPr>
        <w:rFonts w:hint="default"/>
      </w:rPr>
    </w:lvl>
    <w:lvl w:ilvl="3">
      <w:numFmt w:val="bullet"/>
      <w:lvlText w:val="•"/>
      <w:lvlJc w:val="left"/>
      <w:pPr>
        <w:ind w:left="3671" w:hanging="243"/>
      </w:pPr>
      <w:rPr>
        <w:rFonts w:hint="default"/>
      </w:rPr>
    </w:lvl>
    <w:lvl w:ilvl="4">
      <w:numFmt w:val="bullet"/>
      <w:lvlText w:val="•"/>
      <w:lvlJc w:val="left"/>
      <w:pPr>
        <w:ind w:left="4728" w:hanging="243"/>
      </w:pPr>
      <w:rPr>
        <w:rFonts w:hint="default"/>
      </w:rPr>
    </w:lvl>
    <w:lvl w:ilvl="5">
      <w:numFmt w:val="bullet"/>
      <w:lvlText w:val="•"/>
      <w:lvlJc w:val="left"/>
      <w:pPr>
        <w:ind w:left="5785" w:hanging="243"/>
      </w:pPr>
      <w:rPr>
        <w:rFonts w:hint="default"/>
      </w:rPr>
    </w:lvl>
    <w:lvl w:ilvl="6">
      <w:numFmt w:val="bullet"/>
      <w:lvlText w:val="•"/>
      <w:lvlJc w:val="left"/>
      <w:pPr>
        <w:ind w:left="6842" w:hanging="243"/>
      </w:pPr>
      <w:rPr>
        <w:rFonts w:hint="default"/>
      </w:rPr>
    </w:lvl>
    <w:lvl w:ilvl="7">
      <w:numFmt w:val="bullet"/>
      <w:lvlText w:val="•"/>
      <w:lvlJc w:val="left"/>
      <w:pPr>
        <w:ind w:left="7899" w:hanging="243"/>
      </w:pPr>
      <w:rPr>
        <w:rFonts w:hint="default"/>
      </w:rPr>
    </w:lvl>
    <w:lvl w:ilvl="8">
      <w:numFmt w:val="bullet"/>
      <w:lvlText w:val="•"/>
      <w:lvlJc w:val="left"/>
      <w:pPr>
        <w:ind w:left="8956" w:hanging="243"/>
      </w:pPr>
      <w:rPr>
        <w:rFonts w:hint="default"/>
      </w:rPr>
    </w:lvl>
  </w:abstractNum>
  <w:abstractNum w:abstractNumId="112">
    <w:nsid w:val="243FCF68"/>
    <w:multiLevelType w:val="multilevel"/>
    <w:tmpl w:val="243FCF68"/>
    <w:lvl w:ilvl="0">
      <w:numFmt w:val="bullet"/>
      <w:lvlText w:val="-"/>
      <w:lvlJc w:val="left"/>
      <w:pPr>
        <w:ind w:left="497" w:hanging="130"/>
      </w:pPr>
      <w:rPr>
        <w:rFonts w:ascii="Times New Roman" w:eastAsia="Times New Roman" w:hAnsi="Times New Roman" w:hint="default"/>
        <w:color w:val="000009"/>
        <w:w w:val="99"/>
        <w:sz w:val="24"/>
      </w:rPr>
    </w:lvl>
    <w:lvl w:ilvl="1">
      <w:numFmt w:val="bullet"/>
      <w:lvlText w:val="-"/>
      <w:lvlJc w:val="left"/>
      <w:pPr>
        <w:ind w:left="1344" w:hanging="140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2">
      <w:numFmt w:val="bullet"/>
      <w:lvlText w:val="•"/>
      <w:lvlJc w:val="left"/>
      <w:pPr>
        <w:ind w:left="2421" w:hanging="140"/>
      </w:pPr>
      <w:rPr>
        <w:rFonts w:hint="default"/>
      </w:rPr>
    </w:lvl>
    <w:lvl w:ilvl="3">
      <w:numFmt w:val="bullet"/>
      <w:lvlText w:val="•"/>
      <w:lvlJc w:val="left"/>
      <w:pPr>
        <w:ind w:left="3502" w:hanging="140"/>
      </w:pPr>
      <w:rPr>
        <w:rFonts w:hint="default"/>
      </w:rPr>
    </w:lvl>
    <w:lvl w:ilvl="4">
      <w:numFmt w:val="bullet"/>
      <w:lvlText w:val="•"/>
      <w:lvlJc w:val="left"/>
      <w:pPr>
        <w:ind w:left="4583" w:hanging="140"/>
      </w:pPr>
      <w:rPr>
        <w:rFonts w:hint="default"/>
      </w:rPr>
    </w:lvl>
    <w:lvl w:ilvl="5">
      <w:numFmt w:val="bullet"/>
      <w:lvlText w:val="•"/>
      <w:lvlJc w:val="left"/>
      <w:pPr>
        <w:ind w:left="5664" w:hanging="140"/>
      </w:pPr>
      <w:rPr>
        <w:rFonts w:hint="default"/>
      </w:rPr>
    </w:lvl>
    <w:lvl w:ilvl="6">
      <w:numFmt w:val="bullet"/>
      <w:lvlText w:val="•"/>
      <w:lvlJc w:val="left"/>
      <w:pPr>
        <w:ind w:left="6746" w:hanging="140"/>
      </w:pPr>
      <w:rPr>
        <w:rFonts w:hint="default"/>
      </w:rPr>
    </w:lvl>
    <w:lvl w:ilvl="7">
      <w:numFmt w:val="bullet"/>
      <w:lvlText w:val="•"/>
      <w:lvlJc w:val="left"/>
      <w:pPr>
        <w:ind w:left="7827" w:hanging="140"/>
      </w:pPr>
      <w:rPr>
        <w:rFonts w:hint="default"/>
      </w:rPr>
    </w:lvl>
    <w:lvl w:ilvl="8">
      <w:numFmt w:val="bullet"/>
      <w:lvlText w:val="•"/>
      <w:lvlJc w:val="left"/>
      <w:pPr>
        <w:ind w:left="8908" w:hanging="140"/>
      </w:pPr>
      <w:rPr>
        <w:rFonts w:hint="default"/>
      </w:rPr>
    </w:lvl>
  </w:abstractNum>
  <w:abstractNum w:abstractNumId="113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497" w:hanging="276"/>
      </w:pPr>
      <w:rPr>
        <w:rFonts w:ascii="Times New Roman" w:eastAsia="Times New Roman" w:hAnsi="Times New Roman" w:cs="Times New Roman" w:hint="default"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76"/>
      </w:pPr>
      <w:rPr>
        <w:rFonts w:hint="default"/>
      </w:rPr>
    </w:lvl>
    <w:lvl w:ilvl="2">
      <w:numFmt w:val="bullet"/>
      <w:lvlText w:val="•"/>
      <w:lvlJc w:val="left"/>
      <w:pPr>
        <w:ind w:left="2614" w:hanging="276"/>
      </w:pPr>
      <w:rPr>
        <w:rFonts w:hint="default"/>
      </w:rPr>
    </w:lvl>
    <w:lvl w:ilvl="3">
      <w:numFmt w:val="bullet"/>
      <w:lvlText w:val="•"/>
      <w:lvlJc w:val="left"/>
      <w:pPr>
        <w:ind w:left="3671" w:hanging="276"/>
      </w:pPr>
      <w:rPr>
        <w:rFonts w:hint="default"/>
      </w:rPr>
    </w:lvl>
    <w:lvl w:ilvl="4">
      <w:numFmt w:val="bullet"/>
      <w:lvlText w:val="•"/>
      <w:lvlJc w:val="left"/>
      <w:pPr>
        <w:ind w:left="4728" w:hanging="276"/>
      </w:pPr>
      <w:rPr>
        <w:rFonts w:hint="default"/>
      </w:rPr>
    </w:lvl>
    <w:lvl w:ilvl="5">
      <w:numFmt w:val="bullet"/>
      <w:lvlText w:val="•"/>
      <w:lvlJc w:val="left"/>
      <w:pPr>
        <w:ind w:left="5785" w:hanging="276"/>
      </w:pPr>
      <w:rPr>
        <w:rFonts w:hint="default"/>
      </w:rPr>
    </w:lvl>
    <w:lvl w:ilvl="6">
      <w:numFmt w:val="bullet"/>
      <w:lvlText w:val="•"/>
      <w:lvlJc w:val="left"/>
      <w:pPr>
        <w:ind w:left="6842" w:hanging="276"/>
      </w:pPr>
      <w:rPr>
        <w:rFonts w:hint="default"/>
      </w:rPr>
    </w:lvl>
    <w:lvl w:ilvl="7">
      <w:numFmt w:val="bullet"/>
      <w:lvlText w:val="•"/>
      <w:lvlJc w:val="left"/>
      <w:pPr>
        <w:ind w:left="7899" w:hanging="276"/>
      </w:pPr>
      <w:rPr>
        <w:rFonts w:hint="default"/>
      </w:rPr>
    </w:lvl>
    <w:lvl w:ilvl="8">
      <w:numFmt w:val="bullet"/>
      <w:lvlText w:val="•"/>
      <w:lvlJc w:val="left"/>
      <w:pPr>
        <w:ind w:left="8956" w:hanging="276"/>
      </w:pPr>
      <w:rPr>
        <w:rFonts w:hint="default"/>
      </w:rPr>
    </w:lvl>
  </w:abstractNum>
  <w:abstractNum w:abstractNumId="114">
    <w:nsid w:val="251342A6"/>
    <w:multiLevelType w:val="multilevel"/>
    <w:tmpl w:val="251342A6"/>
    <w:lvl w:ilvl="0">
      <w:numFmt w:val="bullet"/>
      <w:lvlText w:val=""/>
      <w:lvlJc w:val="left"/>
      <w:pPr>
        <w:ind w:left="86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8" w:hanging="229"/>
      </w:pPr>
      <w:rPr>
        <w:rFonts w:hint="default"/>
      </w:rPr>
    </w:lvl>
    <w:lvl w:ilvl="3">
      <w:numFmt w:val="bullet"/>
      <w:lvlText w:val="•"/>
      <w:lvlJc w:val="left"/>
      <w:pPr>
        <w:ind w:left="2477" w:hanging="229"/>
      </w:pPr>
      <w:rPr>
        <w:rFonts w:hint="default"/>
      </w:rPr>
    </w:lvl>
    <w:lvl w:ilvl="4">
      <w:numFmt w:val="bullet"/>
      <w:lvlText w:val="•"/>
      <w:lvlJc w:val="left"/>
      <w:pPr>
        <w:ind w:left="3276" w:hanging="229"/>
      </w:pPr>
      <w:rPr>
        <w:rFonts w:hint="default"/>
      </w:rPr>
    </w:lvl>
    <w:lvl w:ilvl="5">
      <w:numFmt w:val="bullet"/>
      <w:lvlText w:val="•"/>
      <w:lvlJc w:val="left"/>
      <w:pPr>
        <w:ind w:left="4075" w:hanging="229"/>
      </w:pPr>
      <w:rPr>
        <w:rFonts w:hint="default"/>
      </w:rPr>
    </w:lvl>
    <w:lvl w:ilvl="6">
      <w:numFmt w:val="bullet"/>
      <w:lvlText w:val="•"/>
      <w:lvlJc w:val="left"/>
      <w:pPr>
        <w:ind w:left="4874" w:hanging="229"/>
      </w:pPr>
      <w:rPr>
        <w:rFonts w:hint="default"/>
      </w:rPr>
    </w:lvl>
    <w:lvl w:ilvl="7">
      <w:numFmt w:val="bullet"/>
      <w:lvlText w:val="•"/>
      <w:lvlJc w:val="left"/>
      <w:pPr>
        <w:ind w:left="5673" w:hanging="229"/>
      </w:pPr>
      <w:rPr>
        <w:rFonts w:hint="default"/>
      </w:rPr>
    </w:lvl>
    <w:lvl w:ilvl="8">
      <w:numFmt w:val="bullet"/>
      <w:lvlText w:val="•"/>
      <w:lvlJc w:val="left"/>
      <w:pPr>
        <w:ind w:left="6472" w:hanging="229"/>
      </w:pPr>
      <w:rPr>
        <w:rFonts w:hint="default"/>
      </w:rPr>
    </w:lvl>
  </w:abstractNum>
  <w:abstractNum w:abstractNumId="115">
    <w:nsid w:val="252BF6AB"/>
    <w:multiLevelType w:val="multilevel"/>
    <w:tmpl w:val="252BF6AB"/>
    <w:lvl w:ilvl="0">
      <w:start w:val="3"/>
      <w:numFmt w:val="decimal"/>
      <w:lvlText w:val="%1"/>
      <w:lvlJc w:val="left"/>
      <w:pPr>
        <w:ind w:left="497" w:hanging="55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7" w:hanging="557"/>
      </w:pPr>
      <w:rPr>
        <w:rFonts w:ascii="Times New Roman" w:eastAsia="Times New Roman" w:hAnsi="Times New Roman" w:cs="Times New Roman" w:hint="default"/>
        <w:b/>
        <w:bCs/>
        <w:color w:val="000009"/>
        <w:spacing w:val="-8"/>
        <w:w w:val="100"/>
        <w:sz w:val="24"/>
        <w:szCs w:val="24"/>
        <w:u w:val="thick" w:color="000009"/>
      </w:rPr>
    </w:lvl>
    <w:lvl w:ilvl="2">
      <w:start w:val="1"/>
      <w:numFmt w:val="decimal"/>
      <w:lvlText w:val="%3."/>
      <w:lvlJc w:val="left"/>
      <w:pPr>
        <w:ind w:left="211" w:hanging="24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3">
      <w:numFmt w:val="bullet"/>
      <w:lvlText w:val="•"/>
      <w:lvlJc w:val="left"/>
      <w:pPr>
        <w:ind w:left="2849" w:hanging="240"/>
      </w:pPr>
      <w:rPr>
        <w:rFonts w:hint="default"/>
      </w:rPr>
    </w:lvl>
    <w:lvl w:ilvl="4">
      <w:numFmt w:val="bullet"/>
      <w:lvlText w:val="•"/>
      <w:lvlJc w:val="left"/>
      <w:pPr>
        <w:ind w:left="4023" w:hanging="240"/>
      </w:pPr>
      <w:rPr>
        <w:rFonts w:hint="default"/>
      </w:rPr>
    </w:lvl>
    <w:lvl w:ilvl="5">
      <w:numFmt w:val="bullet"/>
      <w:lvlText w:val="•"/>
      <w:lvlJc w:val="left"/>
      <w:pPr>
        <w:ind w:left="5198" w:hanging="240"/>
      </w:pPr>
      <w:rPr>
        <w:rFonts w:hint="default"/>
      </w:rPr>
    </w:lvl>
    <w:lvl w:ilvl="6">
      <w:numFmt w:val="bullet"/>
      <w:lvlText w:val="•"/>
      <w:lvlJc w:val="left"/>
      <w:pPr>
        <w:ind w:left="6372" w:hanging="240"/>
      </w:pPr>
      <w:rPr>
        <w:rFonts w:hint="default"/>
      </w:rPr>
    </w:lvl>
    <w:lvl w:ilvl="7">
      <w:numFmt w:val="bullet"/>
      <w:lvlText w:val="•"/>
      <w:lvlJc w:val="left"/>
      <w:pPr>
        <w:ind w:left="7547" w:hanging="240"/>
      </w:pPr>
      <w:rPr>
        <w:rFonts w:hint="default"/>
      </w:rPr>
    </w:lvl>
    <w:lvl w:ilvl="8">
      <w:numFmt w:val="bullet"/>
      <w:lvlText w:val="•"/>
      <w:lvlJc w:val="left"/>
      <w:pPr>
        <w:ind w:left="8722" w:hanging="240"/>
      </w:pPr>
      <w:rPr>
        <w:rFonts w:hint="default"/>
      </w:rPr>
    </w:lvl>
  </w:abstractNum>
  <w:abstractNum w:abstractNumId="116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497" w:hanging="428"/>
      </w:pPr>
      <w:rPr>
        <w:rFonts w:ascii="Times New Roman" w:eastAsia="Times New Roman" w:hAnsi="Times New Roman" w:cs="Times New Roman" w:hint="default"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428"/>
      </w:pPr>
      <w:rPr>
        <w:rFonts w:hint="default"/>
      </w:rPr>
    </w:lvl>
    <w:lvl w:ilvl="2">
      <w:numFmt w:val="bullet"/>
      <w:lvlText w:val="•"/>
      <w:lvlJc w:val="left"/>
      <w:pPr>
        <w:ind w:left="2614" w:hanging="428"/>
      </w:pPr>
      <w:rPr>
        <w:rFonts w:hint="default"/>
      </w:rPr>
    </w:lvl>
    <w:lvl w:ilvl="3">
      <w:numFmt w:val="bullet"/>
      <w:lvlText w:val="•"/>
      <w:lvlJc w:val="left"/>
      <w:pPr>
        <w:ind w:left="3671" w:hanging="428"/>
      </w:pPr>
      <w:rPr>
        <w:rFonts w:hint="default"/>
      </w:rPr>
    </w:lvl>
    <w:lvl w:ilvl="4">
      <w:numFmt w:val="bullet"/>
      <w:lvlText w:val="•"/>
      <w:lvlJc w:val="left"/>
      <w:pPr>
        <w:ind w:left="4728" w:hanging="428"/>
      </w:pPr>
      <w:rPr>
        <w:rFonts w:hint="default"/>
      </w:rPr>
    </w:lvl>
    <w:lvl w:ilvl="5">
      <w:numFmt w:val="bullet"/>
      <w:lvlText w:val="•"/>
      <w:lvlJc w:val="left"/>
      <w:pPr>
        <w:ind w:left="5785" w:hanging="428"/>
      </w:pPr>
      <w:rPr>
        <w:rFonts w:hint="default"/>
      </w:rPr>
    </w:lvl>
    <w:lvl w:ilvl="6">
      <w:numFmt w:val="bullet"/>
      <w:lvlText w:val="•"/>
      <w:lvlJc w:val="left"/>
      <w:pPr>
        <w:ind w:left="6842" w:hanging="428"/>
      </w:pPr>
      <w:rPr>
        <w:rFonts w:hint="default"/>
      </w:rPr>
    </w:lvl>
    <w:lvl w:ilvl="7">
      <w:numFmt w:val="bullet"/>
      <w:lvlText w:val="•"/>
      <w:lvlJc w:val="left"/>
      <w:pPr>
        <w:ind w:left="7899" w:hanging="428"/>
      </w:pPr>
      <w:rPr>
        <w:rFonts w:hint="default"/>
      </w:rPr>
    </w:lvl>
    <w:lvl w:ilvl="8">
      <w:numFmt w:val="bullet"/>
      <w:lvlText w:val="•"/>
      <w:lvlJc w:val="left"/>
      <w:pPr>
        <w:ind w:left="8956" w:hanging="428"/>
      </w:pPr>
      <w:rPr>
        <w:rFonts w:hint="default"/>
      </w:rPr>
    </w:lvl>
  </w:abstractNum>
  <w:abstractNum w:abstractNumId="117">
    <w:nsid w:val="269945CE"/>
    <w:multiLevelType w:val="multilevel"/>
    <w:tmpl w:val="269945CE"/>
    <w:lvl w:ilvl="0">
      <w:start w:val="6"/>
      <w:numFmt w:val="decimal"/>
      <w:lvlText w:val="%1."/>
      <w:lvlJc w:val="left"/>
      <w:pPr>
        <w:ind w:left="237" w:hanging="425"/>
      </w:pPr>
      <w:rPr>
        <w:rFonts w:ascii="Times New Roman" w:eastAsia="Times New Roman" w:hAnsi="Times New Roman" w:cs="Times New Roman" w:hint="default"/>
        <w:color w:val="000009"/>
        <w:spacing w:val="-22"/>
        <w:w w:val="80"/>
        <w:sz w:val="24"/>
        <w:szCs w:val="24"/>
      </w:rPr>
    </w:lvl>
    <w:lvl w:ilvl="1">
      <w:numFmt w:val="bullet"/>
      <w:lvlText w:val="•"/>
      <w:lvlJc w:val="left"/>
      <w:pPr>
        <w:ind w:left="1245" w:hanging="425"/>
      </w:pPr>
      <w:rPr>
        <w:rFonts w:hint="default"/>
      </w:rPr>
    </w:lvl>
    <w:lvl w:ilvl="2">
      <w:numFmt w:val="bullet"/>
      <w:lvlText w:val="•"/>
      <w:lvlJc w:val="left"/>
      <w:pPr>
        <w:ind w:left="2250" w:hanging="425"/>
      </w:pPr>
      <w:rPr>
        <w:rFonts w:hint="default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</w:rPr>
    </w:lvl>
    <w:lvl w:ilvl="4">
      <w:numFmt w:val="bullet"/>
      <w:lvlText w:val="•"/>
      <w:lvlJc w:val="left"/>
      <w:pPr>
        <w:ind w:left="4260" w:hanging="425"/>
      </w:pPr>
      <w:rPr>
        <w:rFonts w:hint="default"/>
      </w:rPr>
    </w:lvl>
    <w:lvl w:ilvl="5">
      <w:numFmt w:val="bullet"/>
      <w:lvlText w:val="•"/>
      <w:lvlJc w:val="left"/>
      <w:pPr>
        <w:ind w:left="5265" w:hanging="425"/>
      </w:pPr>
      <w:rPr>
        <w:rFonts w:hint="default"/>
      </w:rPr>
    </w:lvl>
    <w:lvl w:ilvl="6">
      <w:numFmt w:val="bullet"/>
      <w:lvlText w:val="•"/>
      <w:lvlJc w:val="left"/>
      <w:pPr>
        <w:ind w:left="6270" w:hanging="425"/>
      </w:pPr>
      <w:rPr>
        <w:rFonts w:hint="default"/>
      </w:rPr>
    </w:lvl>
    <w:lvl w:ilvl="7">
      <w:numFmt w:val="bullet"/>
      <w:lvlText w:val="•"/>
      <w:lvlJc w:val="left"/>
      <w:pPr>
        <w:ind w:left="7275" w:hanging="425"/>
      </w:pPr>
      <w:rPr>
        <w:rFonts w:hint="default"/>
      </w:rPr>
    </w:lvl>
    <w:lvl w:ilvl="8">
      <w:numFmt w:val="bullet"/>
      <w:lvlText w:val="•"/>
      <w:lvlJc w:val="left"/>
      <w:pPr>
        <w:ind w:left="8280" w:hanging="425"/>
      </w:pPr>
      <w:rPr>
        <w:rFonts w:hint="default"/>
      </w:rPr>
    </w:lvl>
  </w:abstractNum>
  <w:abstractNum w:abstractNumId="118">
    <w:nsid w:val="274D3D9B"/>
    <w:multiLevelType w:val="multilevel"/>
    <w:tmpl w:val="274D3D9B"/>
    <w:lvl w:ilvl="0">
      <w:numFmt w:val="bullet"/>
      <w:lvlText w:val="–"/>
      <w:lvlJc w:val="left"/>
      <w:pPr>
        <w:ind w:hanging="999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–"/>
      <w:lvlJc w:val="left"/>
      <w:pPr>
        <w:ind w:hanging="221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2">
      <w:numFmt w:val="bullet"/>
      <w:lvlText w:val="•"/>
      <w:lvlJc w:val="left"/>
      <w:pPr>
        <w:ind w:left="2117" w:hanging="221"/>
      </w:pPr>
      <w:rPr>
        <w:rFonts w:hint="default"/>
      </w:rPr>
    </w:lvl>
    <w:lvl w:ilvl="3">
      <w:numFmt w:val="bullet"/>
      <w:lvlText w:val="•"/>
      <w:lvlJc w:val="left"/>
      <w:pPr>
        <w:ind w:left="3174" w:hanging="221"/>
      </w:pPr>
      <w:rPr>
        <w:rFonts w:hint="default"/>
      </w:rPr>
    </w:lvl>
    <w:lvl w:ilvl="4">
      <w:numFmt w:val="bullet"/>
      <w:lvlText w:val="•"/>
      <w:lvlJc w:val="left"/>
      <w:pPr>
        <w:ind w:left="4231" w:hanging="221"/>
      </w:pPr>
      <w:rPr>
        <w:rFonts w:hint="default"/>
      </w:rPr>
    </w:lvl>
    <w:lvl w:ilvl="5">
      <w:numFmt w:val="bullet"/>
      <w:lvlText w:val="•"/>
      <w:lvlJc w:val="left"/>
      <w:pPr>
        <w:ind w:left="5288" w:hanging="221"/>
      </w:pPr>
      <w:rPr>
        <w:rFonts w:hint="default"/>
      </w:rPr>
    </w:lvl>
    <w:lvl w:ilvl="6">
      <w:numFmt w:val="bullet"/>
      <w:lvlText w:val="•"/>
      <w:lvlJc w:val="left"/>
      <w:pPr>
        <w:ind w:left="6345" w:hanging="221"/>
      </w:pPr>
      <w:rPr>
        <w:rFonts w:hint="default"/>
      </w:rPr>
    </w:lvl>
    <w:lvl w:ilvl="7">
      <w:numFmt w:val="bullet"/>
      <w:lvlText w:val="•"/>
      <w:lvlJc w:val="left"/>
      <w:pPr>
        <w:ind w:left="7402" w:hanging="221"/>
      </w:pPr>
      <w:rPr>
        <w:rFonts w:hint="default"/>
      </w:rPr>
    </w:lvl>
    <w:lvl w:ilvl="8">
      <w:numFmt w:val="bullet"/>
      <w:lvlText w:val="•"/>
      <w:lvlJc w:val="left"/>
      <w:pPr>
        <w:ind w:left="8459" w:hanging="221"/>
      </w:pPr>
      <w:rPr>
        <w:rFonts w:hint="default"/>
      </w:rPr>
    </w:lvl>
  </w:abstractNum>
  <w:abstractNum w:abstractNumId="119">
    <w:nsid w:val="294028AE"/>
    <w:multiLevelType w:val="hybridMultilevel"/>
    <w:tmpl w:val="67B636EA"/>
    <w:lvl w:ilvl="0" w:tplc="04190005">
      <w:start w:val="1"/>
      <w:numFmt w:val="bullet"/>
      <w:lvlText w:val=""/>
      <w:lvlJc w:val="left"/>
      <w:pPr>
        <w:tabs>
          <w:tab w:val="num" w:pos="1924"/>
        </w:tabs>
        <w:ind w:left="19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4"/>
        </w:tabs>
        <w:ind w:left="26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4"/>
        </w:tabs>
        <w:ind w:left="3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4"/>
        </w:tabs>
        <w:ind w:left="4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4"/>
        </w:tabs>
        <w:ind w:left="48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4"/>
        </w:tabs>
        <w:ind w:left="5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4"/>
        </w:tabs>
        <w:ind w:left="6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4"/>
        </w:tabs>
        <w:ind w:left="69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4"/>
        </w:tabs>
        <w:ind w:left="7684" w:hanging="360"/>
      </w:pPr>
      <w:rPr>
        <w:rFonts w:ascii="Wingdings" w:hAnsi="Wingdings" w:hint="default"/>
      </w:rPr>
    </w:lvl>
  </w:abstractNum>
  <w:abstractNum w:abstractNumId="120">
    <w:nsid w:val="2A8F537B"/>
    <w:multiLevelType w:val="multilevel"/>
    <w:tmpl w:val="2A8F537B"/>
    <w:lvl w:ilvl="0">
      <w:start w:val="1"/>
      <w:numFmt w:val="decimal"/>
      <w:lvlText w:val="%1"/>
      <w:lvlJc w:val="left"/>
      <w:pPr>
        <w:ind w:left="1625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625" w:hanging="420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4"/>
        <w:szCs w:val="24"/>
        <w:u w:val="thick" w:color="000009"/>
      </w:rPr>
    </w:lvl>
    <w:lvl w:ilvl="2">
      <w:start w:val="1"/>
      <w:numFmt w:val="decimal"/>
      <w:lvlText w:val="%1.%2.%3."/>
      <w:lvlJc w:val="left"/>
      <w:pPr>
        <w:ind w:left="1805" w:hanging="600"/>
      </w:pPr>
      <w:rPr>
        <w:rFonts w:ascii="Times New Roman" w:eastAsia="Times New Roman" w:hAnsi="Times New Roman" w:cs="Times New Roman" w:hint="default"/>
        <w:b/>
        <w:bCs/>
        <w:color w:val="000009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3860" w:hanging="600"/>
      </w:pPr>
      <w:rPr>
        <w:rFonts w:hint="default"/>
      </w:rPr>
    </w:lvl>
    <w:lvl w:ilvl="4">
      <w:numFmt w:val="bullet"/>
      <w:lvlText w:val="•"/>
      <w:lvlJc w:val="left"/>
      <w:pPr>
        <w:ind w:left="4890" w:hanging="600"/>
      </w:pPr>
      <w:rPr>
        <w:rFonts w:hint="default"/>
      </w:rPr>
    </w:lvl>
    <w:lvl w:ilvl="5">
      <w:numFmt w:val="bullet"/>
      <w:lvlText w:val="•"/>
      <w:lvlJc w:val="left"/>
      <w:pPr>
        <w:ind w:left="5920" w:hanging="600"/>
      </w:pPr>
      <w:rPr>
        <w:rFonts w:hint="default"/>
      </w:rPr>
    </w:lvl>
    <w:lvl w:ilvl="6">
      <w:numFmt w:val="bullet"/>
      <w:lvlText w:val="•"/>
      <w:lvlJc w:val="left"/>
      <w:pPr>
        <w:ind w:left="6950" w:hanging="600"/>
      </w:pPr>
      <w:rPr>
        <w:rFonts w:hint="default"/>
      </w:rPr>
    </w:lvl>
    <w:lvl w:ilvl="7">
      <w:numFmt w:val="bullet"/>
      <w:lvlText w:val="•"/>
      <w:lvlJc w:val="left"/>
      <w:pPr>
        <w:ind w:left="7980" w:hanging="600"/>
      </w:pPr>
      <w:rPr>
        <w:rFonts w:hint="default"/>
      </w:rPr>
    </w:lvl>
    <w:lvl w:ilvl="8">
      <w:numFmt w:val="bullet"/>
      <w:lvlText w:val="•"/>
      <w:lvlJc w:val="left"/>
      <w:pPr>
        <w:ind w:left="9010" w:hanging="600"/>
      </w:pPr>
      <w:rPr>
        <w:rFonts w:hint="default"/>
      </w:rPr>
    </w:lvl>
  </w:abstractNum>
  <w:abstractNum w:abstractNumId="121">
    <w:nsid w:val="2B3F3F89"/>
    <w:multiLevelType w:val="multilevel"/>
    <w:tmpl w:val="2B3F3F89"/>
    <w:lvl w:ilvl="0">
      <w:numFmt w:val="bullet"/>
      <w:lvlText w:val=""/>
      <w:lvlJc w:val="left"/>
      <w:pPr>
        <w:ind w:left="86" w:hanging="29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94"/>
      </w:pPr>
      <w:rPr>
        <w:rFonts w:hint="default"/>
      </w:rPr>
    </w:lvl>
    <w:lvl w:ilvl="2">
      <w:numFmt w:val="bullet"/>
      <w:lvlText w:val="•"/>
      <w:lvlJc w:val="left"/>
      <w:pPr>
        <w:ind w:left="1678" w:hanging="294"/>
      </w:pPr>
      <w:rPr>
        <w:rFonts w:hint="default"/>
      </w:rPr>
    </w:lvl>
    <w:lvl w:ilvl="3">
      <w:numFmt w:val="bullet"/>
      <w:lvlText w:val="•"/>
      <w:lvlJc w:val="left"/>
      <w:pPr>
        <w:ind w:left="2477" w:hanging="294"/>
      </w:pPr>
      <w:rPr>
        <w:rFonts w:hint="default"/>
      </w:rPr>
    </w:lvl>
    <w:lvl w:ilvl="4">
      <w:numFmt w:val="bullet"/>
      <w:lvlText w:val="•"/>
      <w:lvlJc w:val="left"/>
      <w:pPr>
        <w:ind w:left="3276" w:hanging="294"/>
      </w:pPr>
      <w:rPr>
        <w:rFonts w:hint="default"/>
      </w:rPr>
    </w:lvl>
    <w:lvl w:ilvl="5">
      <w:numFmt w:val="bullet"/>
      <w:lvlText w:val="•"/>
      <w:lvlJc w:val="left"/>
      <w:pPr>
        <w:ind w:left="4075" w:hanging="294"/>
      </w:pPr>
      <w:rPr>
        <w:rFonts w:hint="default"/>
      </w:rPr>
    </w:lvl>
    <w:lvl w:ilvl="6">
      <w:numFmt w:val="bullet"/>
      <w:lvlText w:val="•"/>
      <w:lvlJc w:val="left"/>
      <w:pPr>
        <w:ind w:left="4874" w:hanging="294"/>
      </w:pPr>
      <w:rPr>
        <w:rFonts w:hint="default"/>
      </w:rPr>
    </w:lvl>
    <w:lvl w:ilvl="7">
      <w:numFmt w:val="bullet"/>
      <w:lvlText w:val="•"/>
      <w:lvlJc w:val="left"/>
      <w:pPr>
        <w:ind w:left="5673" w:hanging="294"/>
      </w:pPr>
      <w:rPr>
        <w:rFonts w:hint="default"/>
      </w:rPr>
    </w:lvl>
    <w:lvl w:ilvl="8">
      <w:numFmt w:val="bullet"/>
      <w:lvlText w:val="•"/>
      <w:lvlJc w:val="left"/>
      <w:pPr>
        <w:ind w:left="6472" w:hanging="294"/>
      </w:pPr>
      <w:rPr>
        <w:rFonts w:hint="default"/>
      </w:rPr>
    </w:lvl>
  </w:abstractNum>
  <w:abstractNum w:abstractNumId="122">
    <w:nsid w:val="2F2D79CE"/>
    <w:multiLevelType w:val="multilevel"/>
    <w:tmpl w:val="2F2D79CE"/>
    <w:lvl w:ilvl="0">
      <w:numFmt w:val="bullet"/>
      <w:lvlText w:val="-"/>
      <w:lvlJc w:val="left"/>
      <w:pPr>
        <w:ind w:left="497" w:hanging="164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1557" w:hanging="164"/>
      </w:pPr>
      <w:rPr>
        <w:rFonts w:hint="default"/>
      </w:rPr>
    </w:lvl>
    <w:lvl w:ilvl="2">
      <w:numFmt w:val="bullet"/>
      <w:lvlText w:val="•"/>
      <w:lvlJc w:val="left"/>
      <w:pPr>
        <w:ind w:left="2614" w:hanging="164"/>
      </w:pPr>
      <w:rPr>
        <w:rFonts w:hint="default"/>
      </w:rPr>
    </w:lvl>
    <w:lvl w:ilvl="3">
      <w:numFmt w:val="bullet"/>
      <w:lvlText w:val="•"/>
      <w:lvlJc w:val="left"/>
      <w:pPr>
        <w:ind w:left="3671" w:hanging="164"/>
      </w:pPr>
      <w:rPr>
        <w:rFonts w:hint="default"/>
      </w:rPr>
    </w:lvl>
    <w:lvl w:ilvl="4">
      <w:numFmt w:val="bullet"/>
      <w:lvlText w:val="•"/>
      <w:lvlJc w:val="left"/>
      <w:pPr>
        <w:ind w:left="4728" w:hanging="164"/>
      </w:pPr>
      <w:rPr>
        <w:rFonts w:hint="default"/>
      </w:rPr>
    </w:lvl>
    <w:lvl w:ilvl="5">
      <w:numFmt w:val="bullet"/>
      <w:lvlText w:val="•"/>
      <w:lvlJc w:val="left"/>
      <w:pPr>
        <w:ind w:left="5785" w:hanging="164"/>
      </w:pPr>
      <w:rPr>
        <w:rFonts w:hint="default"/>
      </w:rPr>
    </w:lvl>
    <w:lvl w:ilvl="6">
      <w:numFmt w:val="bullet"/>
      <w:lvlText w:val="•"/>
      <w:lvlJc w:val="left"/>
      <w:pPr>
        <w:ind w:left="6842" w:hanging="164"/>
      </w:pPr>
      <w:rPr>
        <w:rFonts w:hint="default"/>
      </w:rPr>
    </w:lvl>
    <w:lvl w:ilvl="7">
      <w:numFmt w:val="bullet"/>
      <w:lvlText w:val="•"/>
      <w:lvlJc w:val="left"/>
      <w:pPr>
        <w:ind w:left="7899" w:hanging="164"/>
      </w:pPr>
      <w:rPr>
        <w:rFonts w:hint="default"/>
      </w:rPr>
    </w:lvl>
    <w:lvl w:ilvl="8">
      <w:numFmt w:val="bullet"/>
      <w:lvlText w:val="•"/>
      <w:lvlJc w:val="left"/>
      <w:pPr>
        <w:ind w:left="8956" w:hanging="164"/>
      </w:pPr>
      <w:rPr>
        <w:rFonts w:hint="default"/>
      </w:rPr>
    </w:lvl>
  </w:abstractNum>
  <w:abstractNum w:abstractNumId="123">
    <w:nsid w:val="30A0AC00"/>
    <w:multiLevelType w:val="multilevel"/>
    <w:tmpl w:val="30A0AC00"/>
    <w:lvl w:ilvl="0">
      <w:start w:val="1"/>
      <w:numFmt w:val="decimal"/>
      <w:lvlText w:val="%1."/>
      <w:lvlJc w:val="left"/>
      <w:pPr>
        <w:ind w:left="497" w:hanging="327"/>
      </w:pPr>
      <w:rPr>
        <w:rFonts w:ascii="Times New Roman" w:eastAsia="Times New Roman" w:hAnsi="Times New Roman" w:cs="Times New Roman" w:hint="default"/>
        <w:i/>
        <w:iCs/>
        <w:color w:val="000009"/>
        <w:spacing w:val="-2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27"/>
      </w:pPr>
      <w:rPr>
        <w:rFonts w:hint="default"/>
      </w:rPr>
    </w:lvl>
    <w:lvl w:ilvl="2">
      <w:numFmt w:val="bullet"/>
      <w:lvlText w:val="•"/>
      <w:lvlJc w:val="left"/>
      <w:pPr>
        <w:ind w:left="2614" w:hanging="327"/>
      </w:pPr>
      <w:rPr>
        <w:rFonts w:hint="default"/>
      </w:rPr>
    </w:lvl>
    <w:lvl w:ilvl="3">
      <w:numFmt w:val="bullet"/>
      <w:lvlText w:val="•"/>
      <w:lvlJc w:val="left"/>
      <w:pPr>
        <w:ind w:left="3671" w:hanging="327"/>
      </w:pPr>
      <w:rPr>
        <w:rFonts w:hint="default"/>
      </w:rPr>
    </w:lvl>
    <w:lvl w:ilvl="4">
      <w:numFmt w:val="bullet"/>
      <w:lvlText w:val="•"/>
      <w:lvlJc w:val="left"/>
      <w:pPr>
        <w:ind w:left="4728" w:hanging="327"/>
      </w:pPr>
      <w:rPr>
        <w:rFonts w:hint="default"/>
      </w:rPr>
    </w:lvl>
    <w:lvl w:ilvl="5">
      <w:numFmt w:val="bullet"/>
      <w:lvlText w:val="•"/>
      <w:lvlJc w:val="left"/>
      <w:pPr>
        <w:ind w:left="5785" w:hanging="327"/>
      </w:pPr>
      <w:rPr>
        <w:rFonts w:hint="default"/>
      </w:rPr>
    </w:lvl>
    <w:lvl w:ilvl="6">
      <w:numFmt w:val="bullet"/>
      <w:lvlText w:val="•"/>
      <w:lvlJc w:val="left"/>
      <w:pPr>
        <w:ind w:left="6842" w:hanging="327"/>
      </w:pPr>
      <w:rPr>
        <w:rFonts w:hint="default"/>
      </w:rPr>
    </w:lvl>
    <w:lvl w:ilvl="7">
      <w:numFmt w:val="bullet"/>
      <w:lvlText w:val="•"/>
      <w:lvlJc w:val="left"/>
      <w:pPr>
        <w:ind w:left="7899" w:hanging="327"/>
      </w:pPr>
      <w:rPr>
        <w:rFonts w:hint="default"/>
      </w:rPr>
    </w:lvl>
    <w:lvl w:ilvl="8">
      <w:numFmt w:val="bullet"/>
      <w:lvlText w:val="•"/>
      <w:lvlJc w:val="left"/>
      <w:pPr>
        <w:ind w:left="8956" w:hanging="327"/>
      </w:pPr>
      <w:rPr>
        <w:rFonts w:hint="default"/>
      </w:rPr>
    </w:lvl>
  </w:abstractNum>
  <w:abstractNum w:abstractNumId="124">
    <w:nsid w:val="30FC5B15"/>
    <w:multiLevelType w:val="multilevel"/>
    <w:tmpl w:val="30FC5B15"/>
    <w:lvl w:ilvl="0">
      <w:numFmt w:val="bullet"/>
      <w:lvlText w:val=""/>
      <w:lvlJc w:val="left"/>
      <w:pPr>
        <w:ind w:left="546" w:hanging="420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-"/>
      <w:lvlJc w:val="left"/>
      <w:pPr>
        <w:ind w:left="497" w:hanging="262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2">
      <w:numFmt w:val="bullet"/>
      <w:lvlText w:val="•"/>
      <w:lvlJc w:val="left"/>
      <w:pPr>
        <w:ind w:left="1590" w:hanging="262"/>
      </w:pPr>
      <w:rPr>
        <w:rFonts w:hint="default"/>
      </w:rPr>
    </w:lvl>
    <w:lvl w:ilvl="3">
      <w:numFmt w:val="bullet"/>
      <w:lvlText w:val="•"/>
      <w:lvlJc w:val="left"/>
      <w:pPr>
        <w:ind w:left="2640" w:hanging="262"/>
      </w:pPr>
      <w:rPr>
        <w:rFonts w:hint="default"/>
      </w:rPr>
    </w:lvl>
    <w:lvl w:ilvl="4">
      <w:numFmt w:val="bullet"/>
      <w:lvlText w:val="•"/>
      <w:lvlJc w:val="left"/>
      <w:pPr>
        <w:ind w:left="3690" w:hanging="262"/>
      </w:pPr>
      <w:rPr>
        <w:rFonts w:hint="default"/>
      </w:rPr>
    </w:lvl>
    <w:lvl w:ilvl="5">
      <w:numFmt w:val="bullet"/>
      <w:lvlText w:val="•"/>
      <w:lvlJc w:val="left"/>
      <w:pPr>
        <w:ind w:left="4741" w:hanging="262"/>
      </w:pPr>
      <w:rPr>
        <w:rFonts w:hint="default"/>
      </w:rPr>
    </w:lvl>
    <w:lvl w:ilvl="6">
      <w:numFmt w:val="bullet"/>
      <w:lvlText w:val="•"/>
      <w:lvlJc w:val="left"/>
      <w:pPr>
        <w:ind w:left="5791" w:hanging="262"/>
      </w:pPr>
      <w:rPr>
        <w:rFonts w:hint="default"/>
      </w:rPr>
    </w:lvl>
    <w:lvl w:ilvl="7">
      <w:numFmt w:val="bullet"/>
      <w:lvlText w:val="•"/>
      <w:lvlJc w:val="left"/>
      <w:pPr>
        <w:ind w:left="6841" w:hanging="262"/>
      </w:pPr>
      <w:rPr>
        <w:rFonts w:hint="default"/>
      </w:rPr>
    </w:lvl>
    <w:lvl w:ilvl="8">
      <w:numFmt w:val="bullet"/>
      <w:lvlText w:val="•"/>
      <w:lvlJc w:val="left"/>
      <w:pPr>
        <w:ind w:left="7891" w:hanging="262"/>
      </w:pPr>
      <w:rPr>
        <w:rFonts w:hint="default"/>
      </w:rPr>
    </w:lvl>
  </w:abstractNum>
  <w:abstractNum w:abstractNumId="125">
    <w:nsid w:val="322D85CA"/>
    <w:multiLevelType w:val="multilevel"/>
    <w:tmpl w:val="322D85CA"/>
    <w:lvl w:ilvl="0">
      <w:numFmt w:val="bullet"/>
      <w:lvlText w:val="-"/>
      <w:lvlJc w:val="left"/>
      <w:pPr>
        <w:ind w:left="497" w:hanging="168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1557" w:hanging="168"/>
      </w:pPr>
      <w:rPr>
        <w:rFonts w:hint="default"/>
      </w:rPr>
    </w:lvl>
    <w:lvl w:ilvl="2">
      <w:numFmt w:val="bullet"/>
      <w:lvlText w:val="•"/>
      <w:lvlJc w:val="left"/>
      <w:pPr>
        <w:ind w:left="2614" w:hanging="168"/>
      </w:pPr>
      <w:rPr>
        <w:rFonts w:hint="default"/>
      </w:rPr>
    </w:lvl>
    <w:lvl w:ilvl="3">
      <w:numFmt w:val="bullet"/>
      <w:lvlText w:val="•"/>
      <w:lvlJc w:val="left"/>
      <w:pPr>
        <w:ind w:left="3671" w:hanging="168"/>
      </w:pPr>
      <w:rPr>
        <w:rFonts w:hint="default"/>
      </w:rPr>
    </w:lvl>
    <w:lvl w:ilvl="4">
      <w:numFmt w:val="bullet"/>
      <w:lvlText w:val="•"/>
      <w:lvlJc w:val="left"/>
      <w:pPr>
        <w:ind w:left="4728" w:hanging="168"/>
      </w:pPr>
      <w:rPr>
        <w:rFonts w:hint="default"/>
      </w:rPr>
    </w:lvl>
    <w:lvl w:ilvl="5">
      <w:numFmt w:val="bullet"/>
      <w:lvlText w:val="•"/>
      <w:lvlJc w:val="left"/>
      <w:pPr>
        <w:ind w:left="5785" w:hanging="168"/>
      </w:pPr>
      <w:rPr>
        <w:rFonts w:hint="default"/>
      </w:rPr>
    </w:lvl>
    <w:lvl w:ilvl="6">
      <w:numFmt w:val="bullet"/>
      <w:lvlText w:val="•"/>
      <w:lvlJc w:val="left"/>
      <w:pPr>
        <w:ind w:left="6842" w:hanging="168"/>
      </w:pPr>
      <w:rPr>
        <w:rFonts w:hint="default"/>
      </w:rPr>
    </w:lvl>
    <w:lvl w:ilvl="7">
      <w:numFmt w:val="bullet"/>
      <w:lvlText w:val="•"/>
      <w:lvlJc w:val="left"/>
      <w:pPr>
        <w:ind w:left="7899" w:hanging="168"/>
      </w:pPr>
      <w:rPr>
        <w:rFonts w:hint="default"/>
      </w:rPr>
    </w:lvl>
    <w:lvl w:ilvl="8">
      <w:numFmt w:val="bullet"/>
      <w:lvlText w:val="•"/>
      <w:lvlJc w:val="left"/>
      <w:pPr>
        <w:ind w:left="8956" w:hanging="168"/>
      </w:pPr>
      <w:rPr>
        <w:rFonts w:hint="default"/>
      </w:rPr>
    </w:lvl>
  </w:abstractNum>
  <w:abstractNum w:abstractNumId="126">
    <w:nsid w:val="32A7AF2D"/>
    <w:multiLevelType w:val="multilevel"/>
    <w:tmpl w:val="32A7AF2D"/>
    <w:lvl w:ilvl="0">
      <w:numFmt w:val="bullet"/>
      <w:lvlText w:val="-"/>
      <w:lvlJc w:val="left"/>
      <w:pPr>
        <w:ind w:left="497" w:hanging="154"/>
      </w:pPr>
      <w:rPr>
        <w:rFonts w:hint="default"/>
        <w:w w:val="97"/>
      </w:rPr>
    </w:lvl>
    <w:lvl w:ilvl="1">
      <w:numFmt w:val="bullet"/>
      <w:lvlText w:val="•"/>
      <w:lvlJc w:val="left"/>
      <w:pPr>
        <w:ind w:left="1557" w:hanging="154"/>
      </w:pPr>
      <w:rPr>
        <w:rFonts w:hint="default"/>
      </w:rPr>
    </w:lvl>
    <w:lvl w:ilvl="2">
      <w:numFmt w:val="bullet"/>
      <w:lvlText w:val="•"/>
      <w:lvlJc w:val="left"/>
      <w:pPr>
        <w:ind w:left="2614" w:hanging="154"/>
      </w:pPr>
      <w:rPr>
        <w:rFonts w:hint="default"/>
      </w:rPr>
    </w:lvl>
    <w:lvl w:ilvl="3">
      <w:numFmt w:val="bullet"/>
      <w:lvlText w:val="•"/>
      <w:lvlJc w:val="left"/>
      <w:pPr>
        <w:ind w:left="3671" w:hanging="154"/>
      </w:pPr>
      <w:rPr>
        <w:rFonts w:hint="default"/>
      </w:rPr>
    </w:lvl>
    <w:lvl w:ilvl="4">
      <w:numFmt w:val="bullet"/>
      <w:lvlText w:val="•"/>
      <w:lvlJc w:val="left"/>
      <w:pPr>
        <w:ind w:left="4728" w:hanging="154"/>
      </w:pPr>
      <w:rPr>
        <w:rFonts w:hint="default"/>
      </w:rPr>
    </w:lvl>
    <w:lvl w:ilvl="5">
      <w:numFmt w:val="bullet"/>
      <w:lvlText w:val="•"/>
      <w:lvlJc w:val="left"/>
      <w:pPr>
        <w:ind w:left="5785" w:hanging="154"/>
      </w:pPr>
      <w:rPr>
        <w:rFonts w:hint="default"/>
      </w:rPr>
    </w:lvl>
    <w:lvl w:ilvl="6">
      <w:numFmt w:val="bullet"/>
      <w:lvlText w:val="•"/>
      <w:lvlJc w:val="left"/>
      <w:pPr>
        <w:ind w:left="6842" w:hanging="154"/>
      </w:pPr>
      <w:rPr>
        <w:rFonts w:hint="default"/>
      </w:rPr>
    </w:lvl>
    <w:lvl w:ilvl="7">
      <w:numFmt w:val="bullet"/>
      <w:lvlText w:val="•"/>
      <w:lvlJc w:val="left"/>
      <w:pPr>
        <w:ind w:left="7899" w:hanging="154"/>
      </w:pPr>
      <w:rPr>
        <w:rFonts w:hint="default"/>
      </w:rPr>
    </w:lvl>
    <w:lvl w:ilvl="8">
      <w:numFmt w:val="bullet"/>
      <w:lvlText w:val="•"/>
      <w:lvlJc w:val="left"/>
      <w:pPr>
        <w:ind w:left="8956" w:hanging="154"/>
      </w:pPr>
      <w:rPr>
        <w:rFonts w:hint="default"/>
      </w:rPr>
    </w:lvl>
  </w:abstractNum>
  <w:abstractNum w:abstractNumId="127">
    <w:nsid w:val="35E83B33"/>
    <w:multiLevelType w:val="multilevel"/>
    <w:tmpl w:val="35E83B33"/>
    <w:lvl w:ilvl="0">
      <w:start w:val="1"/>
      <w:numFmt w:val="decimal"/>
      <w:lvlText w:val="%1."/>
      <w:lvlJc w:val="left"/>
      <w:pPr>
        <w:ind w:left="497" w:hanging="317"/>
      </w:pPr>
      <w:rPr>
        <w:rFonts w:ascii="Times New Roman" w:eastAsia="Times New Roman" w:hAnsi="Times New Roman" w:cs="Times New Roman" w:hint="default"/>
        <w:i/>
        <w:iCs/>
        <w:color w:val="000009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17"/>
      </w:pPr>
      <w:rPr>
        <w:rFonts w:hint="default"/>
      </w:rPr>
    </w:lvl>
    <w:lvl w:ilvl="2">
      <w:numFmt w:val="bullet"/>
      <w:lvlText w:val="•"/>
      <w:lvlJc w:val="left"/>
      <w:pPr>
        <w:ind w:left="2614" w:hanging="317"/>
      </w:pPr>
      <w:rPr>
        <w:rFonts w:hint="default"/>
      </w:rPr>
    </w:lvl>
    <w:lvl w:ilvl="3">
      <w:numFmt w:val="bullet"/>
      <w:lvlText w:val="•"/>
      <w:lvlJc w:val="left"/>
      <w:pPr>
        <w:ind w:left="3671" w:hanging="317"/>
      </w:pPr>
      <w:rPr>
        <w:rFonts w:hint="default"/>
      </w:rPr>
    </w:lvl>
    <w:lvl w:ilvl="4">
      <w:numFmt w:val="bullet"/>
      <w:lvlText w:val="•"/>
      <w:lvlJc w:val="left"/>
      <w:pPr>
        <w:ind w:left="4728" w:hanging="317"/>
      </w:pPr>
      <w:rPr>
        <w:rFonts w:hint="default"/>
      </w:rPr>
    </w:lvl>
    <w:lvl w:ilvl="5">
      <w:numFmt w:val="bullet"/>
      <w:lvlText w:val="•"/>
      <w:lvlJc w:val="left"/>
      <w:pPr>
        <w:ind w:left="5785" w:hanging="317"/>
      </w:pPr>
      <w:rPr>
        <w:rFonts w:hint="default"/>
      </w:rPr>
    </w:lvl>
    <w:lvl w:ilvl="6">
      <w:numFmt w:val="bullet"/>
      <w:lvlText w:val="•"/>
      <w:lvlJc w:val="left"/>
      <w:pPr>
        <w:ind w:left="6842" w:hanging="317"/>
      </w:pPr>
      <w:rPr>
        <w:rFonts w:hint="default"/>
      </w:rPr>
    </w:lvl>
    <w:lvl w:ilvl="7">
      <w:numFmt w:val="bullet"/>
      <w:lvlText w:val="•"/>
      <w:lvlJc w:val="left"/>
      <w:pPr>
        <w:ind w:left="7899" w:hanging="317"/>
      </w:pPr>
      <w:rPr>
        <w:rFonts w:hint="default"/>
      </w:rPr>
    </w:lvl>
    <w:lvl w:ilvl="8">
      <w:numFmt w:val="bullet"/>
      <w:lvlText w:val="•"/>
      <w:lvlJc w:val="left"/>
      <w:pPr>
        <w:ind w:left="8956" w:hanging="317"/>
      </w:pPr>
      <w:rPr>
        <w:rFonts w:hint="default"/>
      </w:rPr>
    </w:lvl>
  </w:abstractNum>
  <w:abstractNum w:abstractNumId="128">
    <w:nsid w:val="35ECE9CB"/>
    <w:multiLevelType w:val="multilevel"/>
    <w:tmpl w:val="35ECE9CB"/>
    <w:lvl w:ilvl="0">
      <w:numFmt w:val="bullet"/>
      <w:lvlText w:val="-"/>
      <w:lvlJc w:val="left"/>
      <w:pPr>
        <w:ind w:left="113" w:hanging="428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404" w:hanging="428"/>
      </w:pPr>
      <w:rPr>
        <w:rFonts w:hint="default"/>
      </w:rPr>
    </w:lvl>
    <w:lvl w:ilvl="2">
      <w:numFmt w:val="bullet"/>
      <w:lvlText w:val="•"/>
      <w:lvlJc w:val="left"/>
      <w:pPr>
        <w:ind w:left="688" w:hanging="428"/>
      </w:pPr>
      <w:rPr>
        <w:rFonts w:hint="default"/>
      </w:rPr>
    </w:lvl>
    <w:lvl w:ilvl="3">
      <w:numFmt w:val="bullet"/>
      <w:lvlText w:val="•"/>
      <w:lvlJc w:val="left"/>
      <w:pPr>
        <w:ind w:left="973" w:hanging="428"/>
      </w:pPr>
      <w:rPr>
        <w:rFonts w:hint="default"/>
      </w:rPr>
    </w:lvl>
    <w:lvl w:ilvl="4">
      <w:numFmt w:val="bullet"/>
      <w:lvlText w:val="•"/>
      <w:lvlJc w:val="left"/>
      <w:pPr>
        <w:ind w:left="1257" w:hanging="428"/>
      </w:pPr>
      <w:rPr>
        <w:rFonts w:hint="default"/>
      </w:rPr>
    </w:lvl>
    <w:lvl w:ilvl="5">
      <w:numFmt w:val="bullet"/>
      <w:lvlText w:val="•"/>
      <w:lvlJc w:val="left"/>
      <w:pPr>
        <w:ind w:left="1542" w:hanging="428"/>
      </w:pPr>
      <w:rPr>
        <w:rFonts w:hint="default"/>
      </w:rPr>
    </w:lvl>
    <w:lvl w:ilvl="6">
      <w:numFmt w:val="bullet"/>
      <w:lvlText w:val="•"/>
      <w:lvlJc w:val="left"/>
      <w:pPr>
        <w:ind w:left="1826" w:hanging="428"/>
      </w:pPr>
      <w:rPr>
        <w:rFonts w:hint="default"/>
      </w:rPr>
    </w:lvl>
    <w:lvl w:ilvl="7">
      <w:numFmt w:val="bullet"/>
      <w:lvlText w:val="•"/>
      <w:lvlJc w:val="left"/>
      <w:pPr>
        <w:ind w:left="2110" w:hanging="428"/>
      </w:pPr>
      <w:rPr>
        <w:rFonts w:hint="default"/>
      </w:rPr>
    </w:lvl>
    <w:lvl w:ilvl="8">
      <w:numFmt w:val="bullet"/>
      <w:lvlText w:val="•"/>
      <w:lvlJc w:val="left"/>
      <w:pPr>
        <w:ind w:left="2395" w:hanging="428"/>
      </w:pPr>
      <w:rPr>
        <w:rFonts w:hint="default"/>
      </w:rPr>
    </w:lvl>
  </w:abstractNum>
  <w:abstractNum w:abstractNumId="129">
    <w:nsid w:val="38EAC418"/>
    <w:multiLevelType w:val="multilevel"/>
    <w:tmpl w:val="38EAC418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130">
    <w:nsid w:val="39A0D9AC"/>
    <w:multiLevelType w:val="multilevel"/>
    <w:tmpl w:val="39A0D9AC"/>
    <w:lvl w:ilvl="0">
      <w:start w:val="1"/>
      <w:numFmt w:val="decimal"/>
      <w:lvlText w:val="%1."/>
      <w:lvlJc w:val="left"/>
      <w:pPr>
        <w:ind w:left="497" w:hanging="25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50"/>
      </w:pPr>
      <w:rPr>
        <w:rFonts w:hint="default"/>
      </w:rPr>
    </w:lvl>
    <w:lvl w:ilvl="2">
      <w:numFmt w:val="bullet"/>
      <w:lvlText w:val="•"/>
      <w:lvlJc w:val="left"/>
      <w:pPr>
        <w:ind w:left="2614" w:hanging="250"/>
      </w:pPr>
      <w:rPr>
        <w:rFonts w:hint="default"/>
      </w:rPr>
    </w:lvl>
    <w:lvl w:ilvl="3">
      <w:numFmt w:val="bullet"/>
      <w:lvlText w:val="•"/>
      <w:lvlJc w:val="left"/>
      <w:pPr>
        <w:ind w:left="3671" w:hanging="250"/>
      </w:pPr>
      <w:rPr>
        <w:rFonts w:hint="default"/>
      </w:rPr>
    </w:lvl>
    <w:lvl w:ilvl="4">
      <w:numFmt w:val="bullet"/>
      <w:lvlText w:val="•"/>
      <w:lvlJc w:val="left"/>
      <w:pPr>
        <w:ind w:left="4728" w:hanging="250"/>
      </w:pPr>
      <w:rPr>
        <w:rFonts w:hint="default"/>
      </w:rPr>
    </w:lvl>
    <w:lvl w:ilvl="5">
      <w:numFmt w:val="bullet"/>
      <w:lvlText w:val="•"/>
      <w:lvlJc w:val="left"/>
      <w:pPr>
        <w:ind w:left="5785" w:hanging="250"/>
      </w:pPr>
      <w:rPr>
        <w:rFonts w:hint="default"/>
      </w:rPr>
    </w:lvl>
    <w:lvl w:ilvl="6">
      <w:numFmt w:val="bullet"/>
      <w:lvlText w:val="•"/>
      <w:lvlJc w:val="left"/>
      <w:pPr>
        <w:ind w:left="6842" w:hanging="250"/>
      </w:pPr>
      <w:rPr>
        <w:rFonts w:hint="default"/>
      </w:rPr>
    </w:lvl>
    <w:lvl w:ilvl="7">
      <w:numFmt w:val="bullet"/>
      <w:lvlText w:val="•"/>
      <w:lvlJc w:val="left"/>
      <w:pPr>
        <w:ind w:left="7899" w:hanging="250"/>
      </w:pPr>
      <w:rPr>
        <w:rFonts w:hint="default"/>
      </w:rPr>
    </w:lvl>
    <w:lvl w:ilvl="8">
      <w:numFmt w:val="bullet"/>
      <w:lvlText w:val="•"/>
      <w:lvlJc w:val="left"/>
      <w:pPr>
        <w:ind w:left="8956" w:hanging="250"/>
      </w:pPr>
      <w:rPr>
        <w:rFonts w:hint="default"/>
      </w:rPr>
    </w:lvl>
  </w:abstractNum>
  <w:abstractNum w:abstractNumId="131">
    <w:nsid w:val="3A7FBA26"/>
    <w:multiLevelType w:val="multilevel"/>
    <w:tmpl w:val="3A7FBA26"/>
    <w:lvl w:ilvl="0">
      <w:numFmt w:val="bullet"/>
      <w:lvlText w:val=""/>
      <w:lvlJc w:val="left"/>
      <w:pPr>
        <w:ind w:left="86" w:hanging="36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368"/>
      </w:pPr>
      <w:rPr>
        <w:rFonts w:hint="default"/>
      </w:rPr>
    </w:lvl>
    <w:lvl w:ilvl="2">
      <w:numFmt w:val="bullet"/>
      <w:lvlText w:val="•"/>
      <w:lvlJc w:val="left"/>
      <w:pPr>
        <w:ind w:left="1683" w:hanging="368"/>
      </w:pPr>
      <w:rPr>
        <w:rFonts w:hint="default"/>
      </w:rPr>
    </w:lvl>
    <w:lvl w:ilvl="3">
      <w:numFmt w:val="bullet"/>
      <w:lvlText w:val="•"/>
      <w:lvlJc w:val="left"/>
      <w:pPr>
        <w:ind w:left="2485" w:hanging="368"/>
      </w:pPr>
      <w:rPr>
        <w:rFonts w:hint="default"/>
      </w:rPr>
    </w:lvl>
    <w:lvl w:ilvl="4">
      <w:numFmt w:val="bullet"/>
      <w:lvlText w:val="•"/>
      <w:lvlJc w:val="left"/>
      <w:pPr>
        <w:ind w:left="3287" w:hanging="368"/>
      </w:pPr>
      <w:rPr>
        <w:rFonts w:hint="default"/>
      </w:rPr>
    </w:lvl>
    <w:lvl w:ilvl="5">
      <w:numFmt w:val="bullet"/>
      <w:lvlText w:val="•"/>
      <w:lvlJc w:val="left"/>
      <w:pPr>
        <w:ind w:left="4089" w:hanging="368"/>
      </w:pPr>
      <w:rPr>
        <w:rFonts w:hint="default"/>
      </w:rPr>
    </w:lvl>
    <w:lvl w:ilvl="6">
      <w:numFmt w:val="bullet"/>
      <w:lvlText w:val="•"/>
      <w:lvlJc w:val="left"/>
      <w:pPr>
        <w:ind w:left="4891" w:hanging="368"/>
      </w:pPr>
      <w:rPr>
        <w:rFonts w:hint="default"/>
      </w:rPr>
    </w:lvl>
    <w:lvl w:ilvl="7">
      <w:numFmt w:val="bullet"/>
      <w:lvlText w:val="•"/>
      <w:lvlJc w:val="left"/>
      <w:pPr>
        <w:ind w:left="5693" w:hanging="368"/>
      </w:pPr>
      <w:rPr>
        <w:rFonts w:hint="default"/>
      </w:rPr>
    </w:lvl>
    <w:lvl w:ilvl="8">
      <w:numFmt w:val="bullet"/>
      <w:lvlText w:val="•"/>
      <w:lvlJc w:val="left"/>
      <w:pPr>
        <w:ind w:left="6495" w:hanging="368"/>
      </w:pPr>
      <w:rPr>
        <w:rFonts w:hint="default"/>
      </w:rPr>
    </w:lvl>
  </w:abstractNum>
  <w:abstractNum w:abstractNumId="132">
    <w:nsid w:val="3B8127DF"/>
    <w:multiLevelType w:val="multilevel"/>
    <w:tmpl w:val="3B8127DF"/>
    <w:lvl w:ilvl="0">
      <w:start w:val="1"/>
      <w:numFmt w:val="decimal"/>
      <w:lvlText w:val="%1."/>
      <w:lvlJc w:val="left"/>
      <w:pPr>
        <w:ind w:left="497" w:hanging="327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27"/>
      </w:pPr>
      <w:rPr>
        <w:rFonts w:hint="default"/>
      </w:rPr>
    </w:lvl>
    <w:lvl w:ilvl="2">
      <w:numFmt w:val="bullet"/>
      <w:lvlText w:val="•"/>
      <w:lvlJc w:val="left"/>
      <w:pPr>
        <w:ind w:left="2614" w:hanging="327"/>
      </w:pPr>
      <w:rPr>
        <w:rFonts w:hint="default"/>
      </w:rPr>
    </w:lvl>
    <w:lvl w:ilvl="3">
      <w:numFmt w:val="bullet"/>
      <w:lvlText w:val="•"/>
      <w:lvlJc w:val="left"/>
      <w:pPr>
        <w:ind w:left="3671" w:hanging="327"/>
      </w:pPr>
      <w:rPr>
        <w:rFonts w:hint="default"/>
      </w:rPr>
    </w:lvl>
    <w:lvl w:ilvl="4">
      <w:numFmt w:val="bullet"/>
      <w:lvlText w:val="•"/>
      <w:lvlJc w:val="left"/>
      <w:pPr>
        <w:ind w:left="4728" w:hanging="327"/>
      </w:pPr>
      <w:rPr>
        <w:rFonts w:hint="default"/>
      </w:rPr>
    </w:lvl>
    <w:lvl w:ilvl="5">
      <w:numFmt w:val="bullet"/>
      <w:lvlText w:val="•"/>
      <w:lvlJc w:val="left"/>
      <w:pPr>
        <w:ind w:left="5785" w:hanging="327"/>
      </w:pPr>
      <w:rPr>
        <w:rFonts w:hint="default"/>
      </w:rPr>
    </w:lvl>
    <w:lvl w:ilvl="6">
      <w:numFmt w:val="bullet"/>
      <w:lvlText w:val="•"/>
      <w:lvlJc w:val="left"/>
      <w:pPr>
        <w:ind w:left="6842" w:hanging="327"/>
      </w:pPr>
      <w:rPr>
        <w:rFonts w:hint="default"/>
      </w:rPr>
    </w:lvl>
    <w:lvl w:ilvl="7">
      <w:numFmt w:val="bullet"/>
      <w:lvlText w:val="•"/>
      <w:lvlJc w:val="left"/>
      <w:pPr>
        <w:ind w:left="7899" w:hanging="327"/>
      </w:pPr>
      <w:rPr>
        <w:rFonts w:hint="default"/>
      </w:rPr>
    </w:lvl>
    <w:lvl w:ilvl="8">
      <w:numFmt w:val="bullet"/>
      <w:lvlText w:val="•"/>
      <w:lvlJc w:val="left"/>
      <w:pPr>
        <w:ind w:left="8956" w:hanging="327"/>
      </w:pPr>
      <w:rPr>
        <w:rFonts w:hint="default"/>
      </w:rPr>
    </w:lvl>
  </w:abstractNum>
  <w:abstractNum w:abstractNumId="133">
    <w:nsid w:val="3C610382"/>
    <w:multiLevelType w:val="hybridMultilevel"/>
    <w:tmpl w:val="73A63792"/>
    <w:lvl w:ilvl="0" w:tplc="7FFC8862">
      <w:start w:val="1"/>
      <w:numFmt w:val="bullet"/>
      <w:lvlText w:val=""/>
      <w:lvlPicBulletId w:val="0"/>
      <w:lvlJc w:val="left"/>
      <w:pPr>
        <w:tabs>
          <w:tab w:val="num" w:pos="3115"/>
        </w:tabs>
        <w:ind w:left="31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004"/>
        </w:tabs>
        <w:ind w:left="300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24"/>
        </w:tabs>
        <w:ind w:left="3724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4"/>
        </w:tabs>
        <w:ind w:left="4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4"/>
        </w:tabs>
        <w:ind w:left="51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4"/>
        </w:tabs>
        <w:ind w:left="5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4"/>
        </w:tabs>
        <w:ind w:left="6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4"/>
        </w:tabs>
        <w:ind w:left="73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4"/>
        </w:tabs>
        <w:ind w:left="8044" w:hanging="360"/>
      </w:pPr>
      <w:rPr>
        <w:rFonts w:ascii="Wingdings" w:hAnsi="Wingdings" w:hint="default"/>
      </w:rPr>
    </w:lvl>
  </w:abstractNum>
  <w:abstractNum w:abstractNumId="134">
    <w:nsid w:val="3D950AF9"/>
    <w:multiLevelType w:val="multilevel"/>
    <w:tmpl w:val="3D950AF9"/>
    <w:lvl w:ilvl="0">
      <w:start w:val="1"/>
      <w:numFmt w:val="decimal"/>
      <w:lvlText w:val="%1."/>
      <w:lvlJc w:val="left"/>
      <w:pPr>
        <w:ind w:left="497" w:hanging="377"/>
      </w:pPr>
      <w:rPr>
        <w:rFonts w:ascii="Times New Roman" w:eastAsia="Times New Roman" w:hAnsi="Times New Roman" w:cs="Times New Roman" w:hint="default"/>
        <w:color w:val="000009"/>
        <w:spacing w:val="-2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77"/>
      </w:pPr>
      <w:rPr>
        <w:rFonts w:hint="default"/>
      </w:rPr>
    </w:lvl>
    <w:lvl w:ilvl="2">
      <w:numFmt w:val="bullet"/>
      <w:lvlText w:val="•"/>
      <w:lvlJc w:val="left"/>
      <w:pPr>
        <w:ind w:left="2614" w:hanging="377"/>
      </w:pPr>
      <w:rPr>
        <w:rFonts w:hint="default"/>
      </w:rPr>
    </w:lvl>
    <w:lvl w:ilvl="3">
      <w:numFmt w:val="bullet"/>
      <w:lvlText w:val="•"/>
      <w:lvlJc w:val="left"/>
      <w:pPr>
        <w:ind w:left="3671" w:hanging="377"/>
      </w:pPr>
      <w:rPr>
        <w:rFonts w:hint="default"/>
      </w:rPr>
    </w:lvl>
    <w:lvl w:ilvl="4">
      <w:numFmt w:val="bullet"/>
      <w:lvlText w:val="•"/>
      <w:lvlJc w:val="left"/>
      <w:pPr>
        <w:ind w:left="4728" w:hanging="377"/>
      </w:pPr>
      <w:rPr>
        <w:rFonts w:hint="default"/>
      </w:rPr>
    </w:lvl>
    <w:lvl w:ilvl="5">
      <w:numFmt w:val="bullet"/>
      <w:lvlText w:val="•"/>
      <w:lvlJc w:val="left"/>
      <w:pPr>
        <w:ind w:left="5785" w:hanging="377"/>
      </w:pPr>
      <w:rPr>
        <w:rFonts w:hint="default"/>
      </w:rPr>
    </w:lvl>
    <w:lvl w:ilvl="6">
      <w:numFmt w:val="bullet"/>
      <w:lvlText w:val="•"/>
      <w:lvlJc w:val="left"/>
      <w:pPr>
        <w:ind w:left="6842" w:hanging="377"/>
      </w:pPr>
      <w:rPr>
        <w:rFonts w:hint="default"/>
      </w:rPr>
    </w:lvl>
    <w:lvl w:ilvl="7">
      <w:numFmt w:val="bullet"/>
      <w:lvlText w:val="•"/>
      <w:lvlJc w:val="left"/>
      <w:pPr>
        <w:ind w:left="7899" w:hanging="377"/>
      </w:pPr>
      <w:rPr>
        <w:rFonts w:hint="default"/>
      </w:rPr>
    </w:lvl>
    <w:lvl w:ilvl="8">
      <w:numFmt w:val="bullet"/>
      <w:lvlText w:val="•"/>
      <w:lvlJc w:val="left"/>
      <w:pPr>
        <w:ind w:left="8956" w:hanging="377"/>
      </w:pPr>
      <w:rPr>
        <w:rFonts w:hint="default"/>
      </w:rPr>
    </w:lvl>
  </w:abstractNum>
  <w:abstractNum w:abstractNumId="135">
    <w:nsid w:val="3FE315B6"/>
    <w:multiLevelType w:val="multilevel"/>
    <w:tmpl w:val="3FE315B6"/>
    <w:lvl w:ilvl="0">
      <w:numFmt w:val="bullet"/>
      <w:lvlText w:val=""/>
      <w:lvlJc w:val="left"/>
      <w:pPr>
        <w:ind w:left="86" w:hanging="36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368"/>
      </w:pPr>
      <w:rPr>
        <w:rFonts w:hint="default"/>
      </w:rPr>
    </w:lvl>
    <w:lvl w:ilvl="2">
      <w:numFmt w:val="bullet"/>
      <w:lvlText w:val="•"/>
      <w:lvlJc w:val="left"/>
      <w:pPr>
        <w:ind w:left="1683" w:hanging="368"/>
      </w:pPr>
      <w:rPr>
        <w:rFonts w:hint="default"/>
      </w:rPr>
    </w:lvl>
    <w:lvl w:ilvl="3">
      <w:numFmt w:val="bullet"/>
      <w:lvlText w:val="•"/>
      <w:lvlJc w:val="left"/>
      <w:pPr>
        <w:ind w:left="2485" w:hanging="368"/>
      </w:pPr>
      <w:rPr>
        <w:rFonts w:hint="default"/>
      </w:rPr>
    </w:lvl>
    <w:lvl w:ilvl="4">
      <w:numFmt w:val="bullet"/>
      <w:lvlText w:val="•"/>
      <w:lvlJc w:val="left"/>
      <w:pPr>
        <w:ind w:left="3287" w:hanging="368"/>
      </w:pPr>
      <w:rPr>
        <w:rFonts w:hint="default"/>
      </w:rPr>
    </w:lvl>
    <w:lvl w:ilvl="5">
      <w:numFmt w:val="bullet"/>
      <w:lvlText w:val="•"/>
      <w:lvlJc w:val="left"/>
      <w:pPr>
        <w:ind w:left="4089" w:hanging="368"/>
      </w:pPr>
      <w:rPr>
        <w:rFonts w:hint="default"/>
      </w:rPr>
    </w:lvl>
    <w:lvl w:ilvl="6">
      <w:numFmt w:val="bullet"/>
      <w:lvlText w:val="•"/>
      <w:lvlJc w:val="left"/>
      <w:pPr>
        <w:ind w:left="4891" w:hanging="368"/>
      </w:pPr>
      <w:rPr>
        <w:rFonts w:hint="default"/>
      </w:rPr>
    </w:lvl>
    <w:lvl w:ilvl="7">
      <w:numFmt w:val="bullet"/>
      <w:lvlText w:val="•"/>
      <w:lvlJc w:val="left"/>
      <w:pPr>
        <w:ind w:left="5693" w:hanging="368"/>
      </w:pPr>
      <w:rPr>
        <w:rFonts w:hint="default"/>
      </w:rPr>
    </w:lvl>
    <w:lvl w:ilvl="8">
      <w:numFmt w:val="bullet"/>
      <w:lvlText w:val="•"/>
      <w:lvlJc w:val="left"/>
      <w:pPr>
        <w:ind w:left="6495" w:hanging="368"/>
      </w:pPr>
      <w:rPr>
        <w:rFonts w:hint="default"/>
      </w:rPr>
    </w:lvl>
  </w:abstractNum>
  <w:abstractNum w:abstractNumId="136">
    <w:nsid w:val="408860E8"/>
    <w:multiLevelType w:val="multilevel"/>
    <w:tmpl w:val="9E7CA51E"/>
    <w:lvl w:ilvl="0">
      <w:start w:val="1"/>
      <w:numFmt w:val="decimal"/>
      <w:lvlText w:val="%1."/>
      <w:lvlJc w:val="left"/>
      <w:pPr>
        <w:ind w:left="497" w:hanging="440"/>
      </w:pPr>
      <w:rPr>
        <w:rFonts w:ascii="Times New Roman" w:eastAsia="Times New Roman" w:hAnsi="Times New Roman" w:cs="Times New Roman" w:hint="default"/>
        <w:i w:val="0"/>
        <w:iCs/>
        <w:color w:val="000009"/>
        <w:spacing w:val="-8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440"/>
      </w:pPr>
      <w:rPr>
        <w:rFonts w:hint="default"/>
      </w:rPr>
    </w:lvl>
    <w:lvl w:ilvl="2">
      <w:numFmt w:val="bullet"/>
      <w:lvlText w:val="•"/>
      <w:lvlJc w:val="left"/>
      <w:pPr>
        <w:ind w:left="2614" w:hanging="440"/>
      </w:pPr>
      <w:rPr>
        <w:rFonts w:hint="default"/>
      </w:rPr>
    </w:lvl>
    <w:lvl w:ilvl="3">
      <w:numFmt w:val="bullet"/>
      <w:lvlText w:val="•"/>
      <w:lvlJc w:val="left"/>
      <w:pPr>
        <w:ind w:left="3671" w:hanging="440"/>
      </w:pPr>
      <w:rPr>
        <w:rFonts w:hint="default"/>
      </w:rPr>
    </w:lvl>
    <w:lvl w:ilvl="4">
      <w:numFmt w:val="bullet"/>
      <w:lvlText w:val="•"/>
      <w:lvlJc w:val="left"/>
      <w:pPr>
        <w:ind w:left="4728" w:hanging="440"/>
      </w:pPr>
      <w:rPr>
        <w:rFonts w:hint="default"/>
      </w:rPr>
    </w:lvl>
    <w:lvl w:ilvl="5">
      <w:numFmt w:val="bullet"/>
      <w:lvlText w:val="•"/>
      <w:lvlJc w:val="left"/>
      <w:pPr>
        <w:ind w:left="5785" w:hanging="440"/>
      </w:pPr>
      <w:rPr>
        <w:rFonts w:hint="default"/>
      </w:rPr>
    </w:lvl>
    <w:lvl w:ilvl="6">
      <w:numFmt w:val="bullet"/>
      <w:lvlText w:val="•"/>
      <w:lvlJc w:val="left"/>
      <w:pPr>
        <w:ind w:left="6842" w:hanging="440"/>
      </w:pPr>
      <w:rPr>
        <w:rFonts w:hint="default"/>
      </w:rPr>
    </w:lvl>
    <w:lvl w:ilvl="7">
      <w:numFmt w:val="bullet"/>
      <w:lvlText w:val="•"/>
      <w:lvlJc w:val="left"/>
      <w:pPr>
        <w:ind w:left="7899" w:hanging="440"/>
      </w:pPr>
      <w:rPr>
        <w:rFonts w:hint="default"/>
      </w:rPr>
    </w:lvl>
    <w:lvl w:ilvl="8">
      <w:numFmt w:val="bullet"/>
      <w:lvlText w:val="•"/>
      <w:lvlJc w:val="left"/>
      <w:pPr>
        <w:ind w:left="8956" w:hanging="440"/>
      </w:pPr>
      <w:rPr>
        <w:rFonts w:hint="default"/>
      </w:rPr>
    </w:lvl>
  </w:abstractNum>
  <w:abstractNum w:abstractNumId="137">
    <w:nsid w:val="40B249F9"/>
    <w:multiLevelType w:val="multilevel"/>
    <w:tmpl w:val="40B249F9"/>
    <w:lvl w:ilvl="0">
      <w:start w:val="1"/>
      <w:numFmt w:val="decimal"/>
      <w:lvlText w:val="%1."/>
      <w:lvlJc w:val="left"/>
      <w:pPr>
        <w:ind w:left="1632" w:hanging="428"/>
      </w:pPr>
      <w:rPr>
        <w:rFonts w:ascii="Times New Roman" w:eastAsia="Times New Roman" w:hAnsi="Times New Roman" w:cs="Times New Roman" w:hint="default"/>
        <w:color w:val="000009"/>
        <w:spacing w:val="-3"/>
        <w:w w:val="100"/>
        <w:sz w:val="24"/>
        <w:szCs w:val="24"/>
      </w:rPr>
    </w:lvl>
    <w:lvl w:ilvl="1">
      <w:numFmt w:val="bullet"/>
      <w:lvlText w:val="•"/>
      <w:lvlJc w:val="left"/>
      <w:pPr>
        <w:ind w:left="2583" w:hanging="428"/>
      </w:pPr>
      <w:rPr>
        <w:rFonts w:hint="default"/>
      </w:rPr>
    </w:lvl>
    <w:lvl w:ilvl="2">
      <w:numFmt w:val="bullet"/>
      <w:lvlText w:val="•"/>
      <w:lvlJc w:val="left"/>
      <w:pPr>
        <w:ind w:left="3526" w:hanging="428"/>
      </w:pPr>
      <w:rPr>
        <w:rFonts w:hint="default"/>
      </w:rPr>
    </w:lvl>
    <w:lvl w:ilvl="3">
      <w:numFmt w:val="bullet"/>
      <w:lvlText w:val="•"/>
      <w:lvlJc w:val="left"/>
      <w:pPr>
        <w:ind w:left="4469" w:hanging="428"/>
      </w:pPr>
      <w:rPr>
        <w:rFonts w:hint="default"/>
      </w:rPr>
    </w:lvl>
    <w:lvl w:ilvl="4">
      <w:numFmt w:val="bullet"/>
      <w:lvlText w:val="•"/>
      <w:lvlJc w:val="left"/>
      <w:pPr>
        <w:ind w:left="5412" w:hanging="428"/>
      </w:pPr>
      <w:rPr>
        <w:rFonts w:hint="default"/>
      </w:rPr>
    </w:lvl>
    <w:lvl w:ilvl="5">
      <w:numFmt w:val="bullet"/>
      <w:lvlText w:val="•"/>
      <w:lvlJc w:val="left"/>
      <w:pPr>
        <w:ind w:left="6355" w:hanging="428"/>
      </w:pPr>
      <w:rPr>
        <w:rFonts w:hint="default"/>
      </w:rPr>
    </w:lvl>
    <w:lvl w:ilvl="6">
      <w:numFmt w:val="bullet"/>
      <w:lvlText w:val="•"/>
      <w:lvlJc w:val="left"/>
      <w:pPr>
        <w:ind w:left="7298" w:hanging="428"/>
      </w:pPr>
      <w:rPr>
        <w:rFonts w:hint="default"/>
      </w:rPr>
    </w:lvl>
    <w:lvl w:ilvl="7">
      <w:numFmt w:val="bullet"/>
      <w:lvlText w:val="•"/>
      <w:lvlJc w:val="left"/>
      <w:pPr>
        <w:ind w:left="8241" w:hanging="428"/>
      </w:pPr>
      <w:rPr>
        <w:rFonts w:hint="default"/>
      </w:rPr>
    </w:lvl>
    <w:lvl w:ilvl="8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138">
    <w:nsid w:val="40F245EA"/>
    <w:multiLevelType w:val="multilevel"/>
    <w:tmpl w:val="40F245EA"/>
    <w:lvl w:ilvl="0">
      <w:numFmt w:val="bullet"/>
      <w:lvlText w:val=""/>
      <w:lvlJc w:val="left"/>
      <w:pPr>
        <w:ind w:left="86" w:hanging="144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144"/>
      </w:pPr>
      <w:rPr>
        <w:rFonts w:hint="default"/>
      </w:rPr>
    </w:lvl>
    <w:lvl w:ilvl="2">
      <w:numFmt w:val="bullet"/>
      <w:lvlText w:val="•"/>
      <w:lvlJc w:val="left"/>
      <w:pPr>
        <w:ind w:left="1683" w:hanging="144"/>
      </w:pPr>
      <w:rPr>
        <w:rFonts w:hint="default"/>
      </w:rPr>
    </w:lvl>
    <w:lvl w:ilvl="3">
      <w:numFmt w:val="bullet"/>
      <w:lvlText w:val="•"/>
      <w:lvlJc w:val="left"/>
      <w:pPr>
        <w:ind w:left="2485" w:hanging="144"/>
      </w:pPr>
      <w:rPr>
        <w:rFonts w:hint="default"/>
      </w:rPr>
    </w:lvl>
    <w:lvl w:ilvl="4">
      <w:numFmt w:val="bullet"/>
      <w:lvlText w:val="•"/>
      <w:lvlJc w:val="left"/>
      <w:pPr>
        <w:ind w:left="3287" w:hanging="144"/>
      </w:pPr>
      <w:rPr>
        <w:rFonts w:hint="default"/>
      </w:rPr>
    </w:lvl>
    <w:lvl w:ilvl="5">
      <w:numFmt w:val="bullet"/>
      <w:lvlText w:val="•"/>
      <w:lvlJc w:val="left"/>
      <w:pPr>
        <w:ind w:left="4089" w:hanging="144"/>
      </w:pPr>
      <w:rPr>
        <w:rFonts w:hint="default"/>
      </w:rPr>
    </w:lvl>
    <w:lvl w:ilvl="6">
      <w:numFmt w:val="bullet"/>
      <w:lvlText w:val="•"/>
      <w:lvlJc w:val="left"/>
      <w:pPr>
        <w:ind w:left="4891" w:hanging="144"/>
      </w:pPr>
      <w:rPr>
        <w:rFonts w:hint="default"/>
      </w:rPr>
    </w:lvl>
    <w:lvl w:ilvl="7">
      <w:numFmt w:val="bullet"/>
      <w:lvlText w:val="•"/>
      <w:lvlJc w:val="left"/>
      <w:pPr>
        <w:ind w:left="5693" w:hanging="144"/>
      </w:pPr>
      <w:rPr>
        <w:rFonts w:hint="default"/>
      </w:rPr>
    </w:lvl>
    <w:lvl w:ilvl="8">
      <w:numFmt w:val="bullet"/>
      <w:lvlText w:val="•"/>
      <w:lvlJc w:val="left"/>
      <w:pPr>
        <w:ind w:left="6495" w:hanging="144"/>
      </w:pPr>
      <w:rPr>
        <w:rFonts w:hint="default"/>
      </w:rPr>
    </w:lvl>
  </w:abstractNum>
  <w:abstractNum w:abstractNumId="139">
    <w:nsid w:val="4258023A"/>
    <w:multiLevelType w:val="multilevel"/>
    <w:tmpl w:val="4258023A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140">
    <w:nsid w:val="46A08BB8"/>
    <w:multiLevelType w:val="multilevel"/>
    <w:tmpl w:val="46A08BB8"/>
    <w:lvl w:ilvl="0">
      <w:start w:val="1"/>
      <w:numFmt w:val="decimal"/>
      <w:lvlText w:val="%1."/>
      <w:lvlJc w:val="left"/>
      <w:pPr>
        <w:ind w:left="497" w:hanging="312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12"/>
      </w:pPr>
      <w:rPr>
        <w:rFonts w:hint="default"/>
      </w:rPr>
    </w:lvl>
    <w:lvl w:ilvl="2">
      <w:numFmt w:val="bullet"/>
      <w:lvlText w:val="•"/>
      <w:lvlJc w:val="left"/>
      <w:pPr>
        <w:ind w:left="2614" w:hanging="312"/>
      </w:pPr>
      <w:rPr>
        <w:rFonts w:hint="default"/>
      </w:rPr>
    </w:lvl>
    <w:lvl w:ilvl="3">
      <w:numFmt w:val="bullet"/>
      <w:lvlText w:val="•"/>
      <w:lvlJc w:val="left"/>
      <w:pPr>
        <w:ind w:left="3671" w:hanging="312"/>
      </w:pPr>
      <w:rPr>
        <w:rFonts w:hint="default"/>
      </w:rPr>
    </w:lvl>
    <w:lvl w:ilvl="4">
      <w:numFmt w:val="bullet"/>
      <w:lvlText w:val="•"/>
      <w:lvlJc w:val="left"/>
      <w:pPr>
        <w:ind w:left="4728" w:hanging="312"/>
      </w:pPr>
      <w:rPr>
        <w:rFonts w:hint="default"/>
      </w:rPr>
    </w:lvl>
    <w:lvl w:ilvl="5">
      <w:numFmt w:val="bullet"/>
      <w:lvlText w:val="•"/>
      <w:lvlJc w:val="left"/>
      <w:pPr>
        <w:ind w:left="5785" w:hanging="312"/>
      </w:pPr>
      <w:rPr>
        <w:rFonts w:hint="default"/>
      </w:rPr>
    </w:lvl>
    <w:lvl w:ilvl="6">
      <w:numFmt w:val="bullet"/>
      <w:lvlText w:val="•"/>
      <w:lvlJc w:val="left"/>
      <w:pPr>
        <w:ind w:left="6842" w:hanging="312"/>
      </w:pPr>
      <w:rPr>
        <w:rFonts w:hint="default"/>
      </w:rPr>
    </w:lvl>
    <w:lvl w:ilvl="7">
      <w:numFmt w:val="bullet"/>
      <w:lvlText w:val="•"/>
      <w:lvlJc w:val="left"/>
      <w:pPr>
        <w:ind w:left="7899" w:hanging="312"/>
      </w:pPr>
      <w:rPr>
        <w:rFonts w:hint="default"/>
      </w:rPr>
    </w:lvl>
    <w:lvl w:ilvl="8">
      <w:numFmt w:val="bullet"/>
      <w:lvlText w:val="•"/>
      <w:lvlJc w:val="left"/>
      <w:pPr>
        <w:ind w:left="8956" w:hanging="312"/>
      </w:pPr>
      <w:rPr>
        <w:rFonts w:hint="default"/>
      </w:rPr>
    </w:lvl>
  </w:abstractNum>
  <w:abstractNum w:abstractNumId="141">
    <w:nsid w:val="4A51D704"/>
    <w:multiLevelType w:val="multilevel"/>
    <w:tmpl w:val="4A51D704"/>
    <w:lvl w:ilvl="0">
      <w:numFmt w:val="bullet"/>
      <w:lvlText w:val=""/>
      <w:lvlJc w:val="left"/>
      <w:pPr>
        <w:ind w:left="314" w:hanging="231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095" w:hanging="231"/>
      </w:pPr>
      <w:rPr>
        <w:rFonts w:hint="default"/>
      </w:rPr>
    </w:lvl>
    <w:lvl w:ilvl="2">
      <w:numFmt w:val="bullet"/>
      <w:lvlText w:val="•"/>
      <w:lvlJc w:val="left"/>
      <w:pPr>
        <w:ind w:left="1871" w:hanging="231"/>
      </w:pPr>
      <w:rPr>
        <w:rFonts w:hint="default"/>
      </w:rPr>
    </w:lvl>
    <w:lvl w:ilvl="3">
      <w:numFmt w:val="bullet"/>
      <w:lvlText w:val="•"/>
      <w:lvlJc w:val="left"/>
      <w:pPr>
        <w:ind w:left="2646" w:hanging="231"/>
      </w:pPr>
      <w:rPr>
        <w:rFonts w:hint="default"/>
      </w:rPr>
    </w:lvl>
    <w:lvl w:ilvl="4">
      <w:numFmt w:val="bullet"/>
      <w:lvlText w:val="•"/>
      <w:lvlJc w:val="left"/>
      <w:pPr>
        <w:ind w:left="3422" w:hanging="231"/>
      </w:pPr>
      <w:rPr>
        <w:rFonts w:hint="default"/>
      </w:rPr>
    </w:lvl>
    <w:lvl w:ilvl="5">
      <w:numFmt w:val="bullet"/>
      <w:lvlText w:val="•"/>
      <w:lvlJc w:val="left"/>
      <w:pPr>
        <w:ind w:left="4197" w:hanging="231"/>
      </w:pPr>
      <w:rPr>
        <w:rFonts w:hint="default"/>
      </w:rPr>
    </w:lvl>
    <w:lvl w:ilvl="6">
      <w:numFmt w:val="bullet"/>
      <w:lvlText w:val="•"/>
      <w:lvlJc w:val="left"/>
      <w:pPr>
        <w:ind w:left="4973" w:hanging="231"/>
      </w:pPr>
      <w:rPr>
        <w:rFonts w:hint="default"/>
      </w:rPr>
    </w:lvl>
    <w:lvl w:ilvl="7">
      <w:numFmt w:val="bullet"/>
      <w:lvlText w:val="•"/>
      <w:lvlJc w:val="left"/>
      <w:pPr>
        <w:ind w:left="5748" w:hanging="231"/>
      </w:pPr>
      <w:rPr>
        <w:rFonts w:hint="default"/>
      </w:rPr>
    </w:lvl>
    <w:lvl w:ilvl="8">
      <w:numFmt w:val="bullet"/>
      <w:lvlText w:val="•"/>
      <w:lvlJc w:val="left"/>
      <w:pPr>
        <w:ind w:left="6524" w:hanging="231"/>
      </w:pPr>
      <w:rPr>
        <w:rFonts w:hint="default"/>
      </w:rPr>
    </w:lvl>
  </w:abstractNum>
  <w:abstractNum w:abstractNumId="142">
    <w:nsid w:val="4AD1D84F"/>
    <w:multiLevelType w:val="multilevel"/>
    <w:tmpl w:val="4AD1D84F"/>
    <w:lvl w:ilvl="0">
      <w:numFmt w:val="bullet"/>
      <w:lvlText w:val="–"/>
      <w:lvlJc w:val="left"/>
      <w:pPr>
        <w:ind w:left="497" w:hanging="228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228"/>
      </w:pPr>
      <w:rPr>
        <w:rFonts w:hint="default"/>
      </w:rPr>
    </w:lvl>
    <w:lvl w:ilvl="2">
      <w:numFmt w:val="bullet"/>
      <w:lvlText w:val="•"/>
      <w:lvlJc w:val="left"/>
      <w:pPr>
        <w:ind w:left="2614" w:hanging="228"/>
      </w:pPr>
      <w:rPr>
        <w:rFonts w:hint="default"/>
      </w:rPr>
    </w:lvl>
    <w:lvl w:ilvl="3">
      <w:numFmt w:val="bullet"/>
      <w:lvlText w:val="•"/>
      <w:lvlJc w:val="left"/>
      <w:pPr>
        <w:ind w:left="3671" w:hanging="228"/>
      </w:pPr>
      <w:rPr>
        <w:rFonts w:hint="default"/>
      </w:rPr>
    </w:lvl>
    <w:lvl w:ilvl="4">
      <w:numFmt w:val="bullet"/>
      <w:lvlText w:val="•"/>
      <w:lvlJc w:val="left"/>
      <w:pPr>
        <w:ind w:left="4728" w:hanging="228"/>
      </w:pPr>
      <w:rPr>
        <w:rFonts w:hint="default"/>
      </w:rPr>
    </w:lvl>
    <w:lvl w:ilvl="5">
      <w:numFmt w:val="bullet"/>
      <w:lvlText w:val="•"/>
      <w:lvlJc w:val="left"/>
      <w:pPr>
        <w:ind w:left="5785" w:hanging="228"/>
      </w:pPr>
      <w:rPr>
        <w:rFonts w:hint="default"/>
      </w:rPr>
    </w:lvl>
    <w:lvl w:ilvl="6">
      <w:numFmt w:val="bullet"/>
      <w:lvlText w:val="•"/>
      <w:lvlJc w:val="left"/>
      <w:pPr>
        <w:ind w:left="6842" w:hanging="228"/>
      </w:pPr>
      <w:rPr>
        <w:rFonts w:hint="default"/>
      </w:rPr>
    </w:lvl>
    <w:lvl w:ilvl="7">
      <w:numFmt w:val="bullet"/>
      <w:lvlText w:val="•"/>
      <w:lvlJc w:val="left"/>
      <w:pPr>
        <w:ind w:left="7899" w:hanging="228"/>
      </w:pPr>
      <w:rPr>
        <w:rFonts w:hint="default"/>
      </w:rPr>
    </w:lvl>
    <w:lvl w:ilvl="8">
      <w:numFmt w:val="bullet"/>
      <w:lvlText w:val="•"/>
      <w:lvlJc w:val="left"/>
      <w:pPr>
        <w:ind w:left="8956" w:hanging="228"/>
      </w:pPr>
      <w:rPr>
        <w:rFonts w:hint="default"/>
      </w:rPr>
    </w:lvl>
  </w:abstractNum>
  <w:abstractNum w:abstractNumId="143">
    <w:nsid w:val="4C1BAE26"/>
    <w:multiLevelType w:val="multilevel"/>
    <w:tmpl w:val="4C1BAE26"/>
    <w:lvl w:ilvl="0">
      <w:start w:val="1"/>
      <w:numFmt w:val="decimal"/>
      <w:lvlText w:val="%1."/>
      <w:lvlJc w:val="left"/>
      <w:pPr>
        <w:ind w:left="497" w:hanging="339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39"/>
      </w:pPr>
      <w:rPr>
        <w:rFonts w:hint="default"/>
      </w:rPr>
    </w:lvl>
    <w:lvl w:ilvl="2">
      <w:numFmt w:val="bullet"/>
      <w:lvlText w:val="•"/>
      <w:lvlJc w:val="left"/>
      <w:pPr>
        <w:ind w:left="2614" w:hanging="339"/>
      </w:pPr>
      <w:rPr>
        <w:rFonts w:hint="default"/>
      </w:rPr>
    </w:lvl>
    <w:lvl w:ilvl="3">
      <w:numFmt w:val="bullet"/>
      <w:lvlText w:val="•"/>
      <w:lvlJc w:val="left"/>
      <w:pPr>
        <w:ind w:left="3671" w:hanging="339"/>
      </w:pPr>
      <w:rPr>
        <w:rFonts w:hint="default"/>
      </w:rPr>
    </w:lvl>
    <w:lvl w:ilvl="4">
      <w:numFmt w:val="bullet"/>
      <w:lvlText w:val="•"/>
      <w:lvlJc w:val="left"/>
      <w:pPr>
        <w:ind w:left="4728" w:hanging="339"/>
      </w:pPr>
      <w:rPr>
        <w:rFonts w:hint="default"/>
      </w:rPr>
    </w:lvl>
    <w:lvl w:ilvl="5">
      <w:numFmt w:val="bullet"/>
      <w:lvlText w:val="•"/>
      <w:lvlJc w:val="left"/>
      <w:pPr>
        <w:ind w:left="5785" w:hanging="339"/>
      </w:pPr>
      <w:rPr>
        <w:rFonts w:hint="default"/>
      </w:rPr>
    </w:lvl>
    <w:lvl w:ilvl="6">
      <w:numFmt w:val="bullet"/>
      <w:lvlText w:val="•"/>
      <w:lvlJc w:val="left"/>
      <w:pPr>
        <w:ind w:left="6842" w:hanging="339"/>
      </w:pPr>
      <w:rPr>
        <w:rFonts w:hint="default"/>
      </w:rPr>
    </w:lvl>
    <w:lvl w:ilvl="7">
      <w:numFmt w:val="bullet"/>
      <w:lvlText w:val="•"/>
      <w:lvlJc w:val="left"/>
      <w:pPr>
        <w:ind w:left="7899" w:hanging="339"/>
      </w:pPr>
      <w:rPr>
        <w:rFonts w:hint="default"/>
      </w:rPr>
    </w:lvl>
    <w:lvl w:ilvl="8">
      <w:numFmt w:val="bullet"/>
      <w:lvlText w:val="•"/>
      <w:lvlJc w:val="left"/>
      <w:pPr>
        <w:ind w:left="8956" w:hanging="339"/>
      </w:pPr>
      <w:rPr>
        <w:rFonts w:hint="default"/>
      </w:rPr>
    </w:lvl>
  </w:abstractNum>
  <w:abstractNum w:abstractNumId="144">
    <w:nsid w:val="4CD1E351"/>
    <w:multiLevelType w:val="multilevel"/>
    <w:tmpl w:val="4CD1E351"/>
    <w:lvl w:ilvl="0">
      <w:numFmt w:val="bullet"/>
      <w:lvlText w:val=""/>
      <w:lvlJc w:val="left"/>
      <w:pPr>
        <w:ind w:left="314" w:hanging="231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095" w:hanging="231"/>
      </w:pPr>
      <w:rPr>
        <w:rFonts w:hint="default"/>
      </w:rPr>
    </w:lvl>
    <w:lvl w:ilvl="2">
      <w:numFmt w:val="bullet"/>
      <w:lvlText w:val="•"/>
      <w:lvlJc w:val="left"/>
      <w:pPr>
        <w:ind w:left="1871" w:hanging="231"/>
      </w:pPr>
      <w:rPr>
        <w:rFonts w:hint="default"/>
      </w:rPr>
    </w:lvl>
    <w:lvl w:ilvl="3">
      <w:numFmt w:val="bullet"/>
      <w:lvlText w:val="•"/>
      <w:lvlJc w:val="left"/>
      <w:pPr>
        <w:ind w:left="2646" w:hanging="231"/>
      </w:pPr>
      <w:rPr>
        <w:rFonts w:hint="default"/>
      </w:rPr>
    </w:lvl>
    <w:lvl w:ilvl="4">
      <w:numFmt w:val="bullet"/>
      <w:lvlText w:val="•"/>
      <w:lvlJc w:val="left"/>
      <w:pPr>
        <w:ind w:left="3422" w:hanging="231"/>
      </w:pPr>
      <w:rPr>
        <w:rFonts w:hint="default"/>
      </w:rPr>
    </w:lvl>
    <w:lvl w:ilvl="5">
      <w:numFmt w:val="bullet"/>
      <w:lvlText w:val="•"/>
      <w:lvlJc w:val="left"/>
      <w:pPr>
        <w:ind w:left="4197" w:hanging="231"/>
      </w:pPr>
      <w:rPr>
        <w:rFonts w:hint="default"/>
      </w:rPr>
    </w:lvl>
    <w:lvl w:ilvl="6">
      <w:numFmt w:val="bullet"/>
      <w:lvlText w:val="•"/>
      <w:lvlJc w:val="left"/>
      <w:pPr>
        <w:ind w:left="4973" w:hanging="231"/>
      </w:pPr>
      <w:rPr>
        <w:rFonts w:hint="default"/>
      </w:rPr>
    </w:lvl>
    <w:lvl w:ilvl="7">
      <w:numFmt w:val="bullet"/>
      <w:lvlText w:val="•"/>
      <w:lvlJc w:val="left"/>
      <w:pPr>
        <w:ind w:left="5748" w:hanging="231"/>
      </w:pPr>
      <w:rPr>
        <w:rFonts w:hint="default"/>
      </w:rPr>
    </w:lvl>
    <w:lvl w:ilvl="8">
      <w:numFmt w:val="bullet"/>
      <w:lvlText w:val="•"/>
      <w:lvlJc w:val="left"/>
      <w:pPr>
        <w:ind w:left="6524" w:hanging="231"/>
      </w:pPr>
      <w:rPr>
        <w:rFonts w:hint="default"/>
      </w:rPr>
    </w:lvl>
  </w:abstractNum>
  <w:abstractNum w:abstractNumId="145">
    <w:nsid w:val="4D4DC07F"/>
    <w:multiLevelType w:val="multilevel"/>
    <w:tmpl w:val="4D4DC07F"/>
    <w:lvl w:ilvl="0">
      <w:numFmt w:val="bullet"/>
      <w:lvlText w:val="–"/>
      <w:lvlJc w:val="left"/>
      <w:pPr>
        <w:ind w:left="497" w:hanging="228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228"/>
      </w:pPr>
      <w:rPr>
        <w:rFonts w:hint="default"/>
      </w:rPr>
    </w:lvl>
    <w:lvl w:ilvl="2">
      <w:numFmt w:val="bullet"/>
      <w:lvlText w:val="•"/>
      <w:lvlJc w:val="left"/>
      <w:pPr>
        <w:ind w:left="2614" w:hanging="228"/>
      </w:pPr>
      <w:rPr>
        <w:rFonts w:hint="default"/>
      </w:rPr>
    </w:lvl>
    <w:lvl w:ilvl="3">
      <w:numFmt w:val="bullet"/>
      <w:lvlText w:val="•"/>
      <w:lvlJc w:val="left"/>
      <w:pPr>
        <w:ind w:left="3671" w:hanging="228"/>
      </w:pPr>
      <w:rPr>
        <w:rFonts w:hint="default"/>
      </w:rPr>
    </w:lvl>
    <w:lvl w:ilvl="4">
      <w:numFmt w:val="bullet"/>
      <w:lvlText w:val="•"/>
      <w:lvlJc w:val="left"/>
      <w:pPr>
        <w:ind w:left="4728" w:hanging="228"/>
      </w:pPr>
      <w:rPr>
        <w:rFonts w:hint="default"/>
      </w:rPr>
    </w:lvl>
    <w:lvl w:ilvl="5">
      <w:numFmt w:val="bullet"/>
      <w:lvlText w:val="•"/>
      <w:lvlJc w:val="left"/>
      <w:pPr>
        <w:ind w:left="5785" w:hanging="228"/>
      </w:pPr>
      <w:rPr>
        <w:rFonts w:hint="default"/>
      </w:rPr>
    </w:lvl>
    <w:lvl w:ilvl="6">
      <w:numFmt w:val="bullet"/>
      <w:lvlText w:val="•"/>
      <w:lvlJc w:val="left"/>
      <w:pPr>
        <w:ind w:left="6842" w:hanging="228"/>
      </w:pPr>
      <w:rPr>
        <w:rFonts w:hint="default"/>
      </w:rPr>
    </w:lvl>
    <w:lvl w:ilvl="7">
      <w:numFmt w:val="bullet"/>
      <w:lvlText w:val="•"/>
      <w:lvlJc w:val="left"/>
      <w:pPr>
        <w:ind w:left="7899" w:hanging="228"/>
      </w:pPr>
      <w:rPr>
        <w:rFonts w:hint="default"/>
      </w:rPr>
    </w:lvl>
    <w:lvl w:ilvl="8">
      <w:numFmt w:val="bullet"/>
      <w:lvlText w:val="•"/>
      <w:lvlJc w:val="left"/>
      <w:pPr>
        <w:ind w:left="8956" w:hanging="228"/>
      </w:pPr>
      <w:rPr>
        <w:rFonts w:hint="default"/>
      </w:rPr>
    </w:lvl>
  </w:abstractNum>
  <w:abstractNum w:abstractNumId="146">
    <w:nsid w:val="4D63189B"/>
    <w:multiLevelType w:val="multilevel"/>
    <w:tmpl w:val="4D63189B"/>
    <w:lvl w:ilvl="0">
      <w:numFmt w:val="bullet"/>
      <w:lvlText w:val=""/>
      <w:lvlJc w:val="left"/>
      <w:pPr>
        <w:ind w:left="86" w:hanging="2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228"/>
      </w:pPr>
      <w:rPr>
        <w:rFonts w:hint="default"/>
      </w:rPr>
    </w:lvl>
    <w:lvl w:ilvl="2">
      <w:numFmt w:val="bullet"/>
      <w:lvlText w:val="•"/>
      <w:lvlJc w:val="left"/>
      <w:pPr>
        <w:ind w:left="1683" w:hanging="228"/>
      </w:pPr>
      <w:rPr>
        <w:rFonts w:hint="default"/>
      </w:rPr>
    </w:lvl>
    <w:lvl w:ilvl="3">
      <w:numFmt w:val="bullet"/>
      <w:lvlText w:val="•"/>
      <w:lvlJc w:val="left"/>
      <w:pPr>
        <w:ind w:left="2485" w:hanging="228"/>
      </w:pPr>
      <w:rPr>
        <w:rFonts w:hint="default"/>
      </w:rPr>
    </w:lvl>
    <w:lvl w:ilvl="4">
      <w:numFmt w:val="bullet"/>
      <w:lvlText w:val="•"/>
      <w:lvlJc w:val="left"/>
      <w:pPr>
        <w:ind w:left="3287" w:hanging="228"/>
      </w:pPr>
      <w:rPr>
        <w:rFonts w:hint="default"/>
      </w:rPr>
    </w:lvl>
    <w:lvl w:ilvl="5">
      <w:numFmt w:val="bullet"/>
      <w:lvlText w:val="•"/>
      <w:lvlJc w:val="left"/>
      <w:pPr>
        <w:ind w:left="4089" w:hanging="228"/>
      </w:pPr>
      <w:rPr>
        <w:rFonts w:hint="default"/>
      </w:rPr>
    </w:lvl>
    <w:lvl w:ilvl="6">
      <w:numFmt w:val="bullet"/>
      <w:lvlText w:val="•"/>
      <w:lvlJc w:val="left"/>
      <w:pPr>
        <w:ind w:left="4891" w:hanging="228"/>
      </w:pPr>
      <w:rPr>
        <w:rFonts w:hint="default"/>
      </w:rPr>
    </w:lvl>
    <w:lvl w:ilvl="7">
      <w:numFmt w:val="bullet"/>
      <w:lvlText w:val="•"/>
      <w:lvlJc w:val="left"/>
      <w:pPr>
        <w:ind w:left="5693" w:hanging="228"/>
      </w:pPr>
      <w:rPr>
        <w:rFonts w:hint="default"/>
      </w:rPr>
    </w:lvl>
    <w:lvl w:ilvl="8">
      <w:numFmt w:val="bullet"/>
      <w:lvlText w:val="•"/>
      <w:lvlJc w:val="left"/>
      <w:pPr>
        <w:ind w:left="6495" w:hanging="228"/>
      </w:pPr>
      <w:rPr>
        <w:rFonts w:hint="default"/>
      </w:rPr>
    </w:lvl>
  </w:abstractNum>
  <w:abstractNum w:abstractNumId="147">
    <w:nsid w:val="4D94DA66"/>
    <w:multiLevelType w:val="multilevel"/>
    <w:tmpl w:val="4D94DA66"/>
    <w:lvl w:ilvl="0">
      <w:start w:val="1"/>
      <w:numFmt w:val="decimal"/>
      <w:lvlText w:val="%1."/>
      <w:lvlJc w:val="left"/>
      <w:pPr>
        <w:ind w:left="497" w:hanging="26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60"/>
      </w:pPr>
      <w:rPr>
        <w:rFonts w:hint="default"/>
      </w:rPr>
    </w:lvl>
    <w:lvl w:ilvl="2">
      <w:numFmt w:val="bullet"/>
      <w:lvlText w:val="•"/>
      <w:lvlJc w:val="left"/>
      <w:pPr>
        <w:ind w:left="2614" w:hanging="260"/>
      </w:pPr>
      <w:rPr>
        <w:rFonts w:hint="default"/>
      </w:rPr>
    </w:lvl>
    <w:lvl w:ilvl="3">
      <w:numFmt w:val="bullet"/>
      <w:lvlText w:val="•"/>
      <w:lvlJc w:val="left"/>
      <w:pPr>
        <w:ind w:left="3671" w:hanging="260"/>
      </w:pPr>
      <w:rPr>
        <w:rFonts w:hint="default"/>
      </w:rPr>
    </w:lvl>
    <w:lvl w:ilvl="4">
      <w:numFmt w:val="bullet"/>
      <w:lvlText w:val="•"/>
      <w:lvlJc w:val="left"/>
      <w:pPr>
        <w:ind w:left="4728" w:hanging="260"/>
      </w:pPr>
      <w:rPr>
        <w:rFonts w:hint="default"/>
      </w:rPr>
    </w:lvl>
    <w:lvl w:ilvl="5">
      <w:numFmt w:val="bullet"/>
      <w:lvlText w:val="•"/>
      <w:lvlJc w:val="left"/>
      <w:pPr>
        <w:ind w:left="5785" w:hanging="260"/>
      </w:pPr>
      <w:rPr>
        <w:rFonts w:hint="default"/>
      </w:rPr>
    </w:lvl>
    <w:lvl w:ilvl="6">
      <w:numFmt w:val="bullet"/>
      <w:lvlText w:val="•"/>
      <w:lvlJc w:val="left"/>
      <w:pPr>
        <w:ind w:left="6842" w:hanging="260"/>
      </w:pPr>
      <w:rPr>
        <w:rFonts w:hint="default"/>
      </w:rPr>
    </w:lvl>
    <w:lvl w:ilvl="7">
      <w:numFmt w:val="bullet"/>
      <w:lvlText w:val="•"/>
      <w:lvlJc w:val="left"/>
      <w:pPr>
        <w:ind w:left="7899" w:hanging="260"/>
      </w:pPr>
      <w:rPr>
        <w:rFonts w:hint="default"/>
      </w:rPr>
    </w:lvl>
    <w:lvl w:ilvl="8">
      <w:numFmt w:val="bullet"/>
      <w:lvlText w:val="•"/>
      <w:lvlJc w:val="left"/>
      <w:pPr>
        <w:ind w:left="8956" w:hanging="260"/>
      </w:pPr>
      <w:rPr>
        <w:rFonts w:hint="default"/>
      </w:rPr>
    </w:lvl>
  </w:abstractNum>
  <w:abstractNum w:abstractNumId="148">
    <w:nsid w:val="4FA7FC34"/>
    <w:multiLevelType w:val="multilevel"/>
    <w:tmpl w:val="4FA7FC34"/>
    <w:lvl w:ilvl="0">
      <w:numFmt w:val="bullet"/>
      <w:lvlText w:val="-"/>
      <w:lvlJc w:val="left"/>
      <w:pPr>
        <w:ind w:left="113" w:hanging="1052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404" w:hanging="1052"/>
      </w:pPr>
      <w:rPr>
        <w:rFonts w:hint="default"/>
      </w:rPr>
    </w:lvl>
    <w:lvl w:ilvl="2">
      <w:numFmt w:val="bullet"/>
      <w:lvlText w:val="•"/>
      <w:lvlJc w:val="left"/>
      <w:pPr>
        <w:ind w:left="688" w:hanging="1052"/>
      </w:pPr>
      <w:rPr>
        <w:rFonts w:hint="default"/>
      </w:rPr>
    </w:lvl>
    <w:lvl w:ilvl="3">
      <w:numFmt w:val="bullet"/>
      <w:lvlText w:val="•"/>
      <w:lvlJc w:val="left"/>
      <w:pPr>
        <w:ind w:left="973" w:hanging="1052"/>
      </w:pPr>
      <w:rPr>
        <w:rFonts w:hint="default"/>
      </w:rPr>
    </w:lvl>
    <w:lvl w:ilvl="4">
      <w:numFmt w:val="bullet"/>
      <w:lvlText w:val="•"/>
      <w:lvlJc w:val="left"/>
      <w:pPr>
        <w:ind w:left="1257" w:hanging="1052"/>
      </w:pPr>
      <w:rPr>
        <w:rFonts w:hint="default"/>
      </w:rPr>
    </w:lvl>
    <w:lvl w:ilvl="5">
      <w:numFmt w:val="bullet"/>
      <w:lvlText w:val="•"/>
      <w:lvlJc w:val="left"/>
      <w:pPr>
        <w:ind w:left="1542" w:hanging="1052"/>
      </w:pPr>
      <w:rPr>
        <w:rFonts w:hint="default"/>
      </w:rPr>
    </w:lvl>
    <w:lvl w:ilvl="6">
      <w:numFmt w:val="bullet"/>
      <w:lvlText w:val="•"/>
      <w:lvlJc w:val="left"/>
      <w:pPr>
        <w:ind w:left="1826" w:hanging="1052"/>
      </w:pPr>
      <w:rPr>
        <w:rFonts w:hint="default"/>
      </w:rPr>
    </w:lvl>
    <w:lvl w:ilvl="7">
      <w:numFmt w:val="bullet"/>
      <w:lvlText w:val="•"/>
      <w:lvlJc w:val="left"/>
      <w:pPr>
        <w:ind w:left="2110" w:hanging="1052"/>
      </w:pPr>
      <w:rPr>
        <w:rFonts w:hint="default"/>
      </w:rPr>
    </w:lvl>
    <w:lvl w:ilvl="8">
      <w:numFmt w:val="bullet"/>
      <w:lvlText w:val="•"/>
      <w:lvlJc w:val="left"/>
      <w:pPr>
        <w:ind w:left="2395" w:hanging="1052"/>
      </w:pPr>
      <w:rPr>
        <w:rFonts w:hint="default"/>
      </w:rPr>
    </w:lvl>
  </w:abstractNum>
  <w:abstractNum w:abstractNumId="149">
    <w:nsid w:val="4FB438A5"/>
    <w:multiLevelType w:val="multilevel"/>
    <w:tmpl w:val="4FB438A5"/>
    <w:lvl w:ilvl="0">
      <w:numFmt w:val="bullet"/>
      <w:lvlText w:val=""/>
      <w:lvlJc w:val="left"/>
      <w:pPr>
        <w:ind w:left="86" w:hanging="2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81" w:hanging="228"/>
      </w:pPr>
      <w:rPr>
        <w:rFonts w:hint="default"/>
      </w:rPr>
    </w:lvl>
    <w:lvl w:ilvl="2">
      <w:numFmt w:val="bullet"/>
      <w:lvlText w:val="•"/>
      <w:lvlJc w:val="left"/>
      <w:pPr>
        <w:ind w:left="1683" w:hanging="228"/>
      </w:pPr>
      <w:rPr>
        <w:rFonts w:hint="default"/>
      </w:rPr>
    </w:lvl>
    <w:lvl w:ilvl="3">
      <w:numFmt w:val="bullet"/>
      <w:lvlText w:val="•"/>
      <w:lvlJc w:val="left"/>
      <w:pPr>
        <w:ind w:left="2485" w:hanging="228"/>
      </w:pPr>
      <w:rPr>
        <w:rFonts w:hint="default"/>
      </w:rPr>
    </w:lvl>
    <w:lvl w:ilvl="4">
      <w:numFmt w:val="bullet"/>
      <w:lvlText w:val="•"/>
      <w:lvlJc w:val="left"/>
      <w:pPr>
        <w:ind w:left="3287" w:hanging="228"/>
      </w:pPr>
      <w:rPr>
        <w:rFonts w:hint="default"/>
      </w:rPr>
    </w:lvl>
    <w:lvl w:ilvl="5">
      <w:numFmt w:val="bullet"/>
      <w:lvlText w:val="•"/>
      <w:lvlJc w:val="left"/>
      <w:pPr>
        <w:ind w:left="4089" w:hanging="228"/>
      </w:pPr>
      <w:rPr>
        <w:rFonts w:hint="default"/>
      </w:rPr>
    </w:lvl>
    <w:lvl w:ilvl="6">
      <w:numFmt w:val="bullet"/>
      <w:lvlText w:val="•"/>
      <w:lvlJc w:val="left"/>
      <w:pPr>
        <w:ind w:left="4891" w:hanging="228"/>
      </w:pPr>
      <w:rPr>
        <w:rFonts w:hint="default"/>
      </w:rPr>
    </w:lvl>
    <w:lvl w:ilvl="7">
      <w:numFmt w:val="bullet"/>
      <w:lvlText w:val="•"/>
      <w:lvlJc w:val="left"/>
      <w:pPr>
        <w:ind w:left="5693" w:hanging="228"/>
      </w:pPr>
      <w:rPr>
        <w:rFonts w:hint="default"/>
      </w:rPr>
    </w:lvl>
    <w:lvl w:ilvl="8">
      <w:numFmt w:val="bullet"/>
      <w:lvlText w:val="•"/>
      <w:lvlJc w:val="left"/>
      <w:pPr>
        <w:ind w:left="6495" w:hanging="228"/>
      </w:pPr>
      <w:rPr>
        <w:rFonts w:hint="default"/>
      </w:rPr>
    </w:lvl>
  </w:abstractNum>
  <w:abstractNum w:abstractNumId="150">
    <w:nsid w:val="51C4BC33"/>
    <w:multiLevelType w:val="multilevel"/>
    <w:tmpl w:val="51C4BC33"/>
    <w:lvl w:ilvl="0">
      <w:numFmt w:val="bullet"/>
      <w:lvlText w:val=""/>
      <w:lvlJc w:val="left"/>
      <w:pPr>
        <w:ind w:left="86" w:hanging="28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89"/>
      </w:pPr>
      <w:rPr>
        <w:rFonts w:hint="default"/>
      </w:rPr>
    </w:lvl>
    <w:lvl w:ilvl="2">
      <w:numFmt w:val="bullet"/>
      <w:lvlText w:val="•"/>
      <w:lvlJc w:val="left"/>
      <w:pPr>
        <w:ind w:left="1678" w:hanging="289"/>
      </w:pPr>
      <w:rPr>
        <w:rFonts w:hint="default"/>
      </w:rPr>
    </w:lvl>
    <w:lvl w:ilvl="3">
      <w:numFmt w:val="bullet"/>
      <w:lvlText w:val="•"/>
      <w:lvlJc w:val="left"/>
      <w:pPr>
        <w:ind w:left="2477" w:hanging="289"/>
      </w:pPr>
      <w:rPr>
        <w:rFonts w:hint="default"/>
      </w:rPr>
    </w:lvl>
    <w:lvl w:ilvl="4">
      <w:numFmt w:val="bullet"/>
      <w:lvlText w:val="•"/>
      <w:lvlJc w:val="left"/>
      <w:pPr>
        <w:ind w:left="3276" w:hanging="289"/>
      </w:pPr>
      <w:rPr>
        <w:rFonts w:hint="default"/>
      </w:rPr>
    </w:lvl>
    <w:lvl w:ilvl="5">
      <w:numFmt w:val="bullet"/>
      <w:lvlText w:val="•"/>
      <w:lvlJc w:val="left"/>
      <w:pPr>
        <w:ind w:left="4075" w:hanging="289"/>
      </w:pPr>
      <w:rPr>
        <w:rFonts w:hint="default"/>
      </w:rPr>
    </w:lvl>
    <w:lvl w:ilvl="6">
      <w:numFmt w:val="bullet"/>
      <w:lvlText w:val="•"/>
      <w:lvlJc w:val="left"/>
      <w:pPr>
        <w:ind w:left="4874" w:hanging="289"/>
      </w:pPr>
      <w:rPr>
        <w:rFonts w:hint="default"/>
      </w:rPr>
    </w:lvl>
    <w:lvl w:ilvl="7">
      <w:numFmt w:val="bullet"/>
      <w:lvlText w:val="•"/>
      <w:lvlJc w:val="left"/>
      <w:pPr>
        <w:ind w:left="5673" w:hanging="289"/>
      </w:pPr>
      <w:rPr>
        <w:rFonts w:hint="default"/>
      </w:rPr>
    </w:lvl>
    <w:lvl w:ilvl="8">
      <w:numFmt w:val="bullet"/>
      <w:lvlText w:val="•"/>
      <w:lvlJc w:val="left"/>
      <w:pPr>
        <w:ind w:left="6472" w:hanging="289"/>
      </w:pPr>
      <w:rPr>
        <w:rFonts w:hint="default"/>
      </w:rPr>
    </w:lvl>
  </w:abstractNum>
  <w:abstractNum w:abstractNumId="151">
    <w:nsid w:val="54701CA1"/>
    <w:multiLevelType w:val="multilevel"/>
    <w:tmpl w:val="54701CA1"/>
    <w:lvl w:ilvl="0">
      <w:numFmt w:val="bullet"/>
      <w:lvlText w:val=""/>
      <w:lvlJc w:val="left"/>
      <w:pPr>
        <w:ind w:left="86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8" w:hanging="229"/>
      </w:pPr>
      <w:rPr>
        <w:rFonts w:hint="default"/>
      </w:rPr>
    </w:lvl>
    <w:lvl w:ilvl="3">
      <w:numFmt w:val="bullet"/>
      <w:lvlText w:val="•"/>
      <w:lvlJc w:val="left"/>
      <w:pPr>
        <w:ind w:left="2477" w:hanging="229"/>
      </w:pPr>
      <w:rPr>
        <w:rFonts w:hint="default"/>
      </w:rPr>
    </w:lvl>
    <w:lvl w:ilvl="4">
      <w:numFmt w:val="bullet"/>
      <w:lvlText w:val="•"/>
      <w:lvlJc w:val="left"/>
      <w:pPr>
        <w:ind w:left="3276" w:hanging="229"/>
      </w:pPr>
      <w:rPr>
        <w:rFonts w:hint="default"/>
      </w:rPr>
    </w:lvl>
    <w:lvl w:ilvl="5">
      <w:numFmt w:val="bullet"/>
      <w:lvlText w:val="•"/>
      <w:lvlJc w:val="left"/>
      <w:pPr>
        <w:ind w:left="4075" w:hanging="229"/>
      </w:pPr>
      <w:rPr>
        <w:rFonts w:hint="default"/>
      </w:rPr>
    </w:lvl>
    <w:lvl w:ilvl="6">
      <w:numFmt w:val="bullet"/>
      <w:lvlText w:val="•"/>
      <w:lvlJc w:val="left"/>
      <w:pPr>
        <w:ind w:left="4874" w:hanging="229"/>
      </w:pPr>
      <w:rPr>
        <w:rFonts w:hint="default"/>
      </w:rPr>
    </w:lvl>
    <w:lvl w:ilvl="7">
      <w:numFmt w:val="bullet"/>
      <w:lvlText w:val="•"/>
      <w:lvlJc w:val="left"/>
      <w:pPr>
        <w:ind w:left="5673" w:hanging="229"/>
      </w:pPr>
      <w:rPr>
        <w:rFonts w:hint="default"/>
      </w:rPr>
    </w:lvl>
    <w:lvl w:ilvl="8">
      <w:numFmt w:val="bullet"/>
      <w:lvlText w:val="•"/>
      <w:lvlJc w:val="left"/>
      <w:pPr>
        <w:ind w:left="6472" w:hanging="229"/>
      </w:pPr>
      <w:rPr>
        <w:rFonts w:hint="default"/>
      </w:rPr>
    </w:lvl>
  </w:abstractNum>
  <w:abstractNum w:abstractNumId="152">
    <w:nsid w:val="58765686"/>
    <w:multiLevelType w:val="multilevel"/>
    <w:tmpl w:val="58765686"/>
    <w:lvl w:ilvl="0">
      <w:numFmt w:val="bullet"/>
      <w:lvlText w:val="-"/>
      <w:lvlJc w:val="left"/>
      <w:pPr>
        <w:ind w:left="497" w:hanging="346"/>
      </w:pPr>
      <w:rPr>
        <w:rFonts w:ascii="Times New Roman" w:eastAsia="Times New Roman" w:hAnsi="Times New Roman" w:hint="default"/>
        <w:color w:val="000009"/>
        <w:w w:val="97"/>
        <w:sz w:val="24"/>
      </w:rPr>
    </w:lvl>
    <w:lvl w:ilvl="1">
      <w:numFmt w:val="bullet"/>
      <w:lvlText w:val="•"/>
      <w:lvlJc w:val="left"/>
      <w:pPr>
        <w:ind w:left="1557" w:hanging="346"/>
      </w:pPr>
      <w:rPr>
        <w:rFonts w:hint="default"/>
      </w:rPr>
    </w:lvl>
    <w:lvl w:ilvl="2">
      <w:numFmt w:val="bullet"/>
      <w:lvlText w:val="•"/>
      <w:lvlJc w:val="left"/>
      <w:pPr>
        <w:ind w:left="2614" w:hanging="346"/>
      </w:pPr>
      <w:rPr>
        <w:rFonts w:hint="default"/>
      </w:rPr>
    </w:lvl>
    <w:lvl w:ilvl="3">
      <w:numFmt w:val="bullet"/>
      <w:lvlText w:val="•"/>
      <w:lvlJc w:val="left"/>
      <w:pPr>
        <w:ind w:left="3671" w:hanging="346"/>
      </w:pPr>
      <w:rPr>
        <w:rFonts w:hint="default"/>
      </w:rPr>
    </w:lvl>
    <w:lvl w:ilvl="4">
      <w:numFmt w:val="bullet"/>
      <w:lvlText w:val="•"/>
      <w:lvlJc w:val="left"/>
      <w:pPr>
        <w:ind w:left="4728" w:hanging="346"/>
      </w:pPr>
      <w:rPr>
        <w:rFonts w:hint="default"/>
      </w:rPr>
    </w:lvl>
    <w:lvl w:ilvl="5">
      <w:numFmt w:val="bullet"/>
      <w:lvlText w:val="•"/>
      <w:lvlJc w:val="left"/>
      <w:pPr>
        <w:ind w:left="5785" w:hanging="346"/>
      </w:pPr>
      <w:rPr>
        <w:rFonts w:hint="default"/>
      </w:rPr>
    </w:lvl>
    <w:lvl w:ilvl="6">
      <w:numFmt w:val="bullet"/>
      <w:lvlText w:val="•"/>
      <w:lvlJc w:val="left"/>
      <w:pPr>
        <w:ind w:left="6842" w:hanging="346"/>
      </w:pPr>
      <w:rPr>
        <w:rFonts w:hint="default"/>
      </w:rPr>
    </w:lvl>
    <w:lvl w:ilvl="7">
      <w:numFmt w:val="bullet"/>
      <w:lvlText w:val="•"/>
      <w:lvlJc w:val="left"/>
      <w:pPr>
        <w:ind w:left="7899" w:hanging="346"/>
      </w:pPr>
      <w:rPr>
        <w:rFonts w:hint="default"/>
      </w:rPr>
    </w:lvl>
    <w:lvl w:ilvl="8">
      <w:numFmt w:val="bullet"/>
      <w:lvlText w:val="•"/>
      <w:lvlJc w:val="left"/>
      <w:pPr>
        <w:ind w:left="8956" w:hanging="346"/>
      </w:pPr>
      <w:rPr>
        <w:rFonts w:hint="default"/>
      </w:rPr>
    </w:lvl>
  </w:abstractNum>
  <w:abstractNum w:abstractNumId="153">
    <w:nsid w:val="59ADCABA"/>
    <w:multiLevelType w:val="multilevel"/>
    <w:tmpl w:val="59ADCABA"/>
    <w:lvl w:ilvl="0">
      <w:start w:val="2"/>
      <w:numFmt w:val="decimal"/>
      <w:lvlText w:val="%1"/>
      <w:lvlJc w:val="left"/>
      <w:pPr>
        <w:ind w:left="1344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44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497" w:hanging="812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04" w:hanging="7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4">
      <w:numFmt w:val="bullet"/>
      <w:lvlText w:val="•"/>
      <w:lvlJc w:val="left"/>
      <w:pPr>
        <w:ind w:left="4042" w:hanging="780"/>
      </w:pPr>
      <w:rPr>
        <w:rFonts w:hint="default"/>
      </w:rPr>
    </w:lvl>
    <w:lvl w:ilvl="5">
      <w:numFmt w:val="bullet"/>
      <w:lvlText w:val="•"/>
      <w:lvlJc w:val="left"/>
      <w:pPr>
        <w:ind w:left="5214" w:hanging="780"/>
      </w:pPr>
      <w:rPr>
        <w:rFonts w:hint="default"/>
      </w:rPr>
    </w:lvl>
    <w:lvl w:ilvl="6">
      <w:numFmt w:val="bullet"/>
      <w:lvlText w:val="•"/>
      <w:lvlJc w:val="left"/>
      <w:pPr>
        <w:ind w:left="6385" w:hanging="780"/>
      </w:pPr>
      <w:rPr>
        <w:rFonts w:hint="default"/>
      </w:rPr>
    </w:lvl>
    <w:lvl w:ilvl="7">
      <w:numFmt w:val="bullet"/>
      <w:lvlText w:val="•"/>
      <w:lvlJc w:val="left"/>
      <w:pPr>
        <w:ind w:left="7557" w:hanging="780"/>
      </w:pPr>
      <w:rPr>
        <w:rFonts w:hint="default"/>
      </w:rPr>
    </w:lvl>
    <w:lvl w:ilvl="8">
      <w:numFmt w:val="bullet"/>
      <w:lvlText w:val="•"/>
      <w:lvlJc w:val="left"/>
      <w:pPr>
        <w:ind w:left="8728" w:hanging="780"/>
      </w:pPr>
      <w:rPr>
        <w:rFonts w:hint="default"/>
      </w:rPr>
    </w:lvl>
  </w:abstractNum>
  <w:abstractNum w:abstractNumId="154">
    <w:nsid w:val="59EEFD2A"/>
    <w:multiLevelType w:val="multilevel"/>
    <w:tmpl w:val="59EEFD2A"/>
    <w:lvl w:ilvl="0">
      <w:numFmt w:val="bullet"/>
      <w:lvlText w:val=""/>
      <w:lvlJc w:val="left"/>
      <w:pPr>
        <w:ind w:left="86" w:hanging="320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20"/>
      </w:pPr>
      <w:rPr>
        <w:rFonts w:hint="default"/>
      </w:rPr>
    </w:lvl>
    <w:lvl w:ilvl="2">
      <w:numFmt w:val="bullet"/>
      <w:lvlText w:val="•"/>
      <w:lvlJc w:val="left"/>
      <w:pPr>
        <w:ind w:left="1678" w:hanging="320"/>
      </w:pPr>
      <w:rPr>
        <w:rFonts w:hint="default"/>
      </w:rPr>
    </w:lvl>
    <w:lvl w:ilvl="3">
      <w:numFmt w:val="bullet"/>
      <w:lvlText w:val="•"/>
      <w:lvlJc w:val="left"/>
      <w:pPr>
        <w:ind w:left="2477" w:hanging="320"/>
      </w:pPr>
      <w:rPr>
        <w:rFonts w:hint="default"/>
      </w:rPr>
    </w:lvl>
    <w:lvl w:ilvl="4">
      <w:numFmt w:val="bullet"/>
      <w:lvlText w:val="•"/>
      <w:lvlJc w:val="left"/>
      <w:pPr>
        <w:ind w:left="3276" w:hanging="320"/>
      </w:pPr>
      <w:rPr>
        <w:rFonts w:hint="default"/>
      </w:rPr>
    </w:lvl>
    <w:lvl w:ilvl="5">
      <w:numFmt w:val="bullet"/>
      <w:lvlText w:val="•"/>
      <w:lvlJc w:val="left"/>
      <w:pPr>
        <w:ind w:left="4075" w:hanging="320"/>
      </w:pPr>
      <w:rPr>
        <w:rFonts w:hint="default"/>
      </w:rPr>
    </w:lvl>
    <w:lvl w:ilvl="6">
      <w:numFmt w:val="bullet"/>
      <w:lvlText w:val="•"/>
      <w:lvlJc w:val="left"/>
      <w:pPr>
        <w:ind w:left="4874" w:hanging="320"/>
      </w:pPr>
      <w:rPr>
        <w:rFonts w:hint="default"/>
      </w:rPr>
    </w:lvl>
    <w:lvl w:ilvl="7">
      <w:numFmt w:val="bullet"/>
      <w:lvlText w:val="•"/>
      <w:lvlJc w:val="left"/>
      <w:pPr>
        <w:ind w:left="5673" w:hanging="320"/>
      </w:pPr>
      <w:rPr>
        <w:rFonts w:hint="default"/>
      </w:rPr>
    </w:lvl>
    <w:lvl w:ilvl="8">
      <w:numFmt w:val="bullet"/>
      <w:lvlText w:val="•"/>
      <w:lvlJc w:val="left"/>
      <w:pPr>
        <w:ind w:left="6472" w:hanging="320"/>
      </w:pPr>
      <w:rPr>
        <w:rFonts w:hint="default"/>
      </w:rPr>
    </w:lvl>
  </w:abstractNum>
  <w:abstractNum w:abstractNumId="155">
    <w:nsid w:val="5A241D34"/>
    <w:multiLevelType w:val="multilevel"/>
    <w:tmpl w:val="5A241D34"/>
    <w:lvl w:ilvl="0">
      <w:numFmt w:val="bullet"/>
      <w:lvlText w:val="•"/>
      <w:lvlJc w:val="left"/>
      <w:pPr>
        <w:ind w:left="497" w:hanging="423"/>
      </w:pPr>
      <w:rPr>
        <w:rFonts w:ascii="Times New Roman" w:eastAsia="Times New Roman" w:hAnsi="Times New Roman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423"/>
      </w:pPr>
      <w:rPr>
        <w:rFonts w:hint="default"/>
      </w:rPr>
    </w:lvl>
    <w:lvl w:ilvl="2">
      <w:numFmt w:val="bullet"/>
      <w:lvlText w:val="•"/>
      <w:lvlJc w:val="left"/>
      <w:pPr>
        <w:ind w:left="2614" w:hanging="423"/>
      </w:pPr>
      <w:rPr>
        <w:rFonts w:hint="default"/>
      </w:rPr>
    </w:lvl>
    <w:lvl w:ilvl="3">
      <w:numFmt w:val="bullet"/>
      <w:lvlText w:val="•"/>
      <w:lvlJc w:val="left"/>
      <w:pPr>
        <w:ind w:left="3671" w:hanging="423"/>
      </w:pPr>
      <w:rPr>
        <w:rFonts w:hint="default"/>
      </w:rPr>
    </w:lvl>
    <w:lvl w:ilvl="4">
      <w:numFmt w:val="bullet"/>
      <w:lvlText w:val="•"/>
      <w:lvlJc w:val="left"/>
      <w:pPr>
        <w:ind w:left="4728" w:hanging="423"/>
      </w:pPr>
      <w:rPr>
        <w:rFonts w:hint="default"/>
      </w:rPr>
    </w:lvl>
    <w:lvl w:ilvl="5">
      <w:numFmt w:val="bullet"/>
      <w:lvlText w:val="•"/>
      <w:lvlJc w:val="left"/>
      <w:pPr>
        <w:ind w:left="5785" w:hanging="423"/>
      </w:pPr>
      <w:rPr>
        <w:rFonts w:hint="default"/>
      </w:rPr>
    </w:lvl>
    <w:lvl w:ilvl="6">
      <w:numFmt w:val="bullet"/>
      <w:lvlText w:val="•"/>
      <w:lvlJc w:val="left"/>
      <w:pPr>
        <w:ind w:left="6842" w:hanging="423"/>
      </w:pPr>
      <w:rPr>
        <w:rFonts w:hint="default"/>
      </w:rPr>
    </w:lvl>
    <w:lvl w:ilvl="7">
      <w:numFmt w:val="bullet"/>
      <w:lvlText w:val="•"/>
      <w:lvlJc w:val="left"/>
      <w:pPr>
        <w:ind w:left="7899" w:hanging="423"/>
      </w:pPr>
      <w:rPr>
        <w:rFonts w:hint="default"/>
      </w:rPr>
    </w:lvl>
    <w:lvl w:ilvl="8">
      <w:numFmt w:val="bullet"/>
      <w:lvlText w:val="•"/>
      <w:lvlJc w:val="left"/>
      <w:pPr>
        <w:ind w:left="8956" w:hanging="423"/>
      </w:pPr>
      <w:rPr>
        <w:rFonts w:hint="default"/>
      </w:rPr>
    </w:lvl>
  </w:abstractNum>
  <w:abstractNum w:abstractNumId="156">
    <w:nsid w:val="5E29AB5A"/>
    <w:multiLevelType w:val="multilevel"/>
    <w:tmpl w:val="5E29AB5A"/>
    <w:lvl w:ilvl="0">
      <w:numFmt w:val="bullet"/>
      <w:lvlText w:val=""/>
      <w:lvlJc w:val="left"/>
      <w:pPr>
        <w:ind w:left="497" w:hanging="428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557" w:hanging="428"/>
      </w:pPr>
      <w:rPr>
        <w:rFonts w:hint="default"/>
      </w:rPr>
    </w:lvl>
    <w:lvl w:ilvl="2">
      <w:numFmt w:val="bullet"/>
      <w:lvlText w:val="•"/>
      <w:lvlJc w:val="left"/>
      <w:pPr>
        <w:ind w:left="2614" w:hanging="428"/>
      </w:pPr>
      <w:rPr>
        <w:rFonts w:hint="default"/>
      </w:rPr>
    </w:lvl>
    <w:lvl w:ilvl="3">
      <w:numFmt w:val="bullet"/>
      <w:lvlText w:val="•"/>
      <w:lvlJc w:val="left"/>
      <w:pPr>
        <w:ind w:left="3671" w:hanging="428"/>
      </w:pPr>
      <w:rPr>
        <w:rFonts w:hint="default"/>
      </w:rPr>
    </w:lvl>
    <w:lvl w:ilvl="4">
      <w:numFmt w:val="bullet"/>
      <w:lvlText w:val="•"/>
      <w:lvlJc w:val="left"/>
      <w:pPr>
        <w:ind w:left="4728" w:hanging="428"/>
      </w:pPr>
      <w:rPr>
        <w:rFonts w:hint="default"/>
      </w:rPr>
    </w:lvl>
    <w:lvl w:ilvl="5">
      <w:numFmt w:val="bullet"/>
      <w:lvlText w:val="•"/>
      <w:lvlJc w:val="left"/>
      <w:pPr>
        <w:ind w:left="5785" w:hanging="428"/>
      </w:pPr>
      <w:rPr>
        <w:rFonts w:hint="default"/>
      </w:rPr>
    </w:lvl>
    <w:lvl w:ilvl="6">
      <w:numFmt w:val="bullet"/>
      <w:lvlText w:val="•"/>
      <w:lvlJc w:val="left"/>
      <w:pPr>
        <w:ind w:left="6842" w:hanging="428"/>
      </w:pPr>
      <w:rPr>
        <w:rFonts w:hint="default"/>
      </w:rPr>
    </w:lvl>
    <w:lvl w:ilvl="7">
      <w:numFmt w:val="bullet"/>
      <w:lvlText w:val="•"/>
      <w:lvlJc w:val="left"/>
      <w:pPr>
        <w:ind w:left="7899" w:hanging="428"/>
      </w:pPr>
      <w:rPr>
        <w:rFonts w:hint="default"/>
      </w:rPr>
    </w:lvl>
    <w:lvl w:ilvl="8">
      <w:numFmt w:val="bullet"/>
      <w:lvlText w:val="•"/>
      <w:lvlJc w:val="left"/>
      <w:pPr>
        <w:ind w:left="8956" w:hanging="428"/>
      </w:pPr>
      <w:rPr>
        <w:rFonts w:hint="default"/>
      </w:rPr>
    </w:lvl>
  </w:abstractNum>
  <w:abstractNum w:abstractNumId="157">
    <w:nsid w:val="5FCE4367"/>
    <w:multiLevelType w:val="multilevel"/>
    <w:tmpl w:val="5FCE4367"/>
    <w:lvl w:ilvl="0">
      <w:numFmt w:val="bullet"/>
      <w:lvlText w:val=""/>
      <w:lvlJc w:val="left"/>
      <w:pPr>
        <w:ind w:left="85" w:hanging="330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30"/>
      </w:pPr>
      <w:rPr>
        <w:rFonts w:hint="default"/>
      </w:rPr>
    </w:lvl>
    <w:lvl w:ilvl="2">
      <w:numFmt w:val="bullet"/>
      <w:lvlText w:val="•"/>
      <w:lvlJc w:val="left"/>
      <w:pPr>
        <w:ind w:left="1679" w:hanging="330"/>
      </w:pPr>
      <w:rPr>
        <w:rFonts w:hint="default"/>
      </w:rPr>
    </w:lvl>
    <w:lvl w:ilvl="3">
      <w:numFmt w:val="bullet"/>
      <w:lvlText w:val="•"/>
      <w:lvlJc w:val="left"/>
      <w:pPr>
        <w:ind w:left="2478" w:hanging="330"/>
      </w:pPr>
      <w:rPr>
        <w:rFonts w:hint="default"/>
      </w:rPr>
    </w:lvl>
    <w:lvl w:ilvl="4">
      <w:numFmt w:val="bullet"/>
      <w:lvlText w:val="•"/>
      <w:lvlJc w:val="left"/>
      <w:pPr>
        <w:ind w:left="3278" w:hanging="330"/>
      </w:pPr>
      <w:rPr>
        <w:rFonts w:hint="default"/>
      </w:rPr>
    </w:lvl>
    <w:lvl w:ilvl="5">
      <w:numFmt w:val="bullet"/>
      <w:lvlText w:val="•"/>
      <w:lvlJc w:val="left"/>
      <w:pPr>
        <w:ind w:left="4077" w:hanging="330"/>
      </w:pPr>
      <w:rPr>
        <w:rFonts w:hint="default"/>
      </w:rPr>
    </w:lvl>
    <w:lvl w:ilvl="6">
      <w:numFmt w:val="bullet"/>
      <w:lvlText w:val="•"/>
      <w:lvlJc w:val="left"/>
      <w:pPr>
        <w:ind w:left="4877" w:hanging="330"/>
      </w:pPr>
      <w:rPr>
        <w:rFonts w:hint="default"/>
      </w:rPr>
    </w:lvl>
    <w:lvl w:ilvl="7">
      <w:numFmt w:val="bullet"/>
      <w:lvlText w:val="•"/>
      <w:lvlJc w:val="left"/>
      <w:pPr>
        <w:ind w:left="5676" w:hanging="330"/>
      </w:pPr>
      <w:rPr>
        <w:rFonts w:hint="default"/>
      </w:rPr>
    </w:lvl>
    <w:lvl w:ilvl="8">
      <w:numFmt w:val="bullet"/>
      <w:lvlText w:val="•"/>
      <w:lvlJc w:val="left"/>
      <w:pPr>
        <w:ind w:left="6476" w:hanging="330"/>
      </w:pPr>
      <w:rPr>
        <w:rFonts w:hint="default"/>
      </w:rPr>
    </w:lvl>
  </w:abstractNum>
  <w:abstractNum w:abstractNumId="158">
    <w:nsid w:val="5FFFB1A7"/>
    <w:multiLevelType w:val="multilevel"/>
    <w:tmpl w:val="5FFFB1A7"/>
    <w:lvl w:ilvl="0">
      <w:start w:val="1"/>
      <w:numFmt w:val="decimal"/>
      <w:lvlText w:val="%1."/>
      <w:lvlJc w:val="left"/>
      <w:pPr>
        <w:ind w:left="497" w:hanging="351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51"/>
      </w:pPr>
      <w:rPr>
        <w:rFonts w:hint="default"/>
      </w:rPr>
    </w:lvl>
    <w:lvl w:ilvl="2">
      <w:numFmt w:val="bullet"/>
      <w:lvlText w:val="•"/>
      <w:lvlJc w:val="left"/>
      <w:pPr>
        <w:ind w:left="2614" w:hanging="351"/>
      </w:pPr>
      <w:rPr>
        <w:rFonts w:hint="default"/>
      </w:rPr>
    </w:lvl>
    <w:lvl w:ilvl="3">
      <w:numFmt w:val="bullet"/>
      <w:lvlText w:val="•"/>
      <w:lvlJc w:val="left"/>
      <w:pPr>
        <w:ind w:left="3671" w:hanging="351"/>
      </w:pPr>
      <w:rPr>
        <w:rFonts w:hint="default"/>
      </w:rPr>
    </w:lvl>
    <w:lvl w:ilvl="4">
      <w:numFmt w:val="bullet"/>
      <w:lvlText w:val="•"/>
      <w:lvlJc w:val="left"/>
      <w:pPr>
        <w:ind w:left="4728" w:hanging="351"/>
      </w:pPr>
      <w:rPr>
        <w:rFonts w:hint="default"/>
      </w:rPr>
    </w:lvl>
    <w:lvl w:ilvl="5">
      <w:numFmt w:val="bullet"/>
      <w:lvlText w:val="•"/>
      <w:lvlJc w:val="left"/>
      <w:pPr>
        <w:ind w:left="5785" w:hanging="351"/>
      </w:pPr>
      <w:rPr>
        <w:rFonts w:hint="default"/>
      </w:rPr>
    </w:lvl>
    <w:lvl w:ilvl="6">
      <w:numFmt w:val="bullet"/>
      <w:lvlText w:val="•"/>
      <w:lvlJc w:val="left"/>
      <w:pPr>
        <w:ind w:left="6842" w:hanging="351"/>
      </w:pPr>
      <w:rPr>
        <w:rFonts w:hint="default"/>
      </w:rPr>
    </w:lvl>
    <w:lvl w:ilvl="7">
      <w:numFmt w:val="bullet"/>
      <w:lvlText w:val="•"/>
      <w:lvlJc w:val="left"/>
      <w:pPr>
        <w:ind w:left="7899" w:hanging="351"/>
      </w:pPr>
      <w:rPr>
        <w:rFonts w:hint="default"/>
      </w:rPr>
    </w:lvl>
    <w:lvl w:ilvl="8">
      <w:numFmt w:val="bullet"/>
      <w:lvlText w:val="•"/>
      <w:lvlJc w:val="left"/>
      <w:pPr>
        <w:ind w:left="8956" w:hanging="351"/>
      </w:pPr>
      <w:rPr>
        <w:rFonts w:hint="default"/>
      </w:rPr>
    </w:lvl>
  </w:abstractNum>
  <w:abstractNum w:abstractNumId="159">
    <w:nsid w:val="60382F6E"/>
    <w:multiLevelType w:val="multilevel"/>
    <w:tmpl w:val="60382F6E"/>
    <w:lvl w:ilvl="0">
      <w:start w:val="1"/>
      <w:numFmt w:val="decimal"/>
      <w:lvlText w:val="%1."/>
      <w:lvlJc w:val="left"/>
      <w:pPr>
        <w:ind w:left="497" w:hanging="267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67"/>
      </w:pPr>
      <w:rPr>
        <w:rFonts w:hint="default"/>
      </w:rPr>
    </w:lvl>
    <w:lvl w:ilvl="2">
      <w:numFmt w:val="bullet"/>
      <w:lvlText w:val="•"/>
      <w:lvlJc w:val="left"/>
      <w:pPr>
        <w:ind w:left="2614" w:hanging="267"/>
      </w:pPr>
      <w:rPr>
        <w:rFonts w:hint="default"/>
      </w:rPr>
    </w:lvl>
    <w:lvl w:ilvl="3">
      <w:numFmt w:val="bullet"/>
      <w:lvlText w:val="•"/>
      <w:lvlJc w:val="left"/>
      <w:pPr>
        <w:ind w:left="3671" w:hanging="267"/>
      </w:pPr>
      <w:rPr>
        <w:rFonts w:hint="default"/>
      </w:rPr>
    </w:lvl>
    <w:lvl w:ilvl="4">
      <w:numFmt w:val="bullet"/>
      <w:lvlText w:val="•"/>
      <w:lvlJc w:val="left"/>
      <w:pPr>
        <w:ind w:left="4728" w:hanging="267"/>
      </w:pPr>
      <w:rPr>
        <w:rFonts w:hint="default"/>
      </w:rPr>
    </w:lvl>
    <w:lvl w:ilvl="5">
      <w:numFmt w:val="bullet"/>
      <w:lvlText w:val="•"/>
      <w:lvlJc w:val="left"/>
      <w:pPr>
        <w:ind w:left="5785" w:hanging="267"/>
      </w:pPr>
      <w:rPr>
        <w:rFonts w:hint="default"/>
      </w:rPr>
    </w:lvl>
    <w:lvl w:ilvl="6">
      <w:numFmt w:val="bullet"/>
      <w:lvlText w:val="•"/>
      <w:lvlJc w:val="left"/>
      <w:pPr>
        <w:ind w:left="6842" w:hanging="267"/>
      </w:pPr>
      <w:rPr>
        <w:rFonts w:hint="default"/>
      </w:rPr>
    </w:lvl>
    <w:lvl w:ilvl="7">
      <w:numFmt w:val="bullet"/>
      <w:lvlText w:val="•"/>
      <w:lvlJc w:val="left"/>
      <w:pPr>
        <w:ind w:left="7899" w:hanging="267"/>
      </w:pPr>
      <w:rPr>
        <w:rFonts w:hint="default"/>
      </w:rPr>
    </w:lvl>
    <w:lvl w:ilvl="8">
      <w:numFmt w:val="bullet"/>
      <w:lvlText w:val="•"/>
      <w:lvlJc w:val="left"/>
      <w:pPr>
        <w:ind w:left="8956" w:hanging="267"/>
      </w:pPr>
      <w:rPr>
        <w:rFonts w:hint="default"/>
      </w:rPr>
    </w:lvl>
  </w:abstractNum>
  <w:abstractNum w:abstractNumId="160">
    <w:nsid w:val="610EFE5C"/>
    <w:multiLevelType w:val="multilevel"/>
    <w:tmpl w:val="610EFE5C"/>
    <w:lvl w:ilvl="0">
      <w:numFmt w:val="bullet"/>
      <w:lvlText w:val=""/>
      <w:lvlJc w:val="left"/>
      <w:pPr>
        <w:ind w:left="85" w:hanging="347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347"/>
      </w:pPr>
      <w:rPr>
        <w:rFonts w:hint="default"/>
      </w:rPr>
    </w:lvl>
    <w:lvl w:ilvl="2">
      <w:numFmt w:val="bullet"/>
      <w:lvlText w:val="•"/>
      <w:lvlJc w:val="left"/>
      <w:pPr>
        <w:ind w:left="1679" w:hanging="347"/>
      </w:pPr>
      <w:rPr>
        <w:rFonts w:hint="default"/>
      </w:rPr>
    </w:lvl>
    <w:lvl w:ilvl="3">
      <w:numFmt w:val="bullet"/>
      <w:lvlText w:val="•"/>
      <w:lvlJc w:val="left"/>
      <w:pPr>
        <w:ind w:left="2478" w:hanging="347"/>
      </w:pPr>
      <w:rPr>
        <w:rFonts w:hint="default"/>
      </w:rPr>
    </w:lvl>
    <w:lvl w:ilvl="4">
      <w:numFmt w:val="bullet"/>
      <w:lvlText w:val="•"/>
      <w:lvlJc w:val="left"/>
      <w:pPr>
        <w:ind w:left="3278" w:hanging="347"/>
      </w:pPr>
      <w:rPr>
        <w:rFonts w:hint="default"/>
      </w:rPr>
    </w:lvl>
    <w:lvl w:ilvl="5">
      <w:numFmt w:val="bullet"/>
      <w:lvlText w:val="•"/>
      <w:lvlJc w:val="left"/>
      <w:pPr>
        <w:ind w:left="4077" w:hanging="347"/>
      </w:pPr>
      <w:rPr>
        <w:rFonts w:hint="default"/>
      </w:rPr>
    </w:lvl>
    <w:lvl w:ilvl="6">
      <w:numFmt w:val="bullet"/>
      <w:lvlText w:val="•"/>
      <w:lvlJc w:val="left"/>
      <w:pPr>
        <w:ind w:left="4877" w:hanging="347"/>
      </w:pPr>
      <w:rPr>
        <w:rFonts w:hint="default"/>
      </w:rPr>
    </w:lvl>
    <w:lvl w:ilvl="7">
      <w:numFmt w:val="bullet"/>
      <w:lvlText w:val="•"/>
      <w:lvlJc w:val="left"/>
      <w:pPr>
        <w:ind w:left="5676" w:hanging="347"/>
      </w:pPr>
      <w:rPr>
        <w:rFonts w:hint="default"/>
      </w:rPr>
    </w:lvl>
    <w:lvl w:ilvl="8">
      <w:numFmt w:val="bullet"/>
      <w:lvlText w:val="•"/>
      <w:lvlJc w:val="left"/>
      <w:pPr>
        <w:ind w:left="6476" w:hanging="347"/>
      </w:pPr>
      <w:rPr>
        <w:rFonts w:hint="default"/>
      </w:rPr>
    </w:lvl>
  </w:abstractNum>
  <w:abstractNum w:abstractNumId="161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497" w:hanging="25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50"/>
      </w:pPr>
      <w:rPr>
        <w:rFonts w:hint="default"/>
      </w:rPr>
    </w:lvl>
    <w:lvl w:ilvl="2">
      <w:numFmt w:val="bullet"/>
      <w:lvlText w:val="•"/>
      <w:lvlJc w:val="left"/>
      <w:pPr>
        <w:ind w:left="2614" w:hanging="250"/>
      </w:pPr>
      <w:rPr>
        <w:rFonts w:hint="default"/>
      </w:rPr>
    </w:lvl>
    <w:lvl w:ilvl="3">
      <w:numFmt w:val="bullet"/>
      <w:lvlText w:val="•"/>
      <w:lvlJc w:val="left"/>
      <w:pPr>
        <w:ind w:left="3671" w:hanging="250"/>
      </w:pPr>
      <w:rPr>
        <w:rFonts w:hint="default"/>
      </w:rPr>
    </w:lvl>
    <w:lvl w:ilvl="4">
      <w:numFmt w:val="bullet"/>
      <w:lvlText w:val="•"/>
      <w:lvlJc w:val="left"/>
      <w:pPr>
        <w:ind w:left="4728" w:hanging="250"/>
      </w:pPr>
      <w:rPr>
        <w:rFonts w:hint="default"/>
      </w:rPr>
    </w:lvl>
    <w:lvl w:ilvl="5">
      <w:numFmt w:val="bullet"/>
      <w:lvlText w:val="•"/>
      <w:lvlJc w:val="left"/>
      <w:pPr>
        <w:ind w:left="5785" w:hanging="250"/>
      </w:pPr>
      <w:rPr>
        <w:rFonts w:hint="default"/>
      </w:rPr>
    </w:lvl>
    <w:lvl w:ilvl="6">
      <w:numFmt w:val="bullet"/>
      <w:lvlText w:val="•"/>
      <w:lvlJc w:val="left"/>
      <w:pPr>
        <w:ind w:left="6842" w:hanging="250"/>
      </w:pPr>
      <w:rPr>
        <w:rFonts w:hint="default"/>
      </w:rPr>
    </w:lvl>
    <w:lvl w:ilvl="7">
      <w:numFmt w:val="bullet"/>
      <w:lvlText w:val="•"/>
      <w:lvlJc w:val="left"/>
      <w:pPr>
        <w:ind w:left="7899" w:hanging="250"/>
      </w:pPr>
      <w:rPr>
        <w:rFonts w:hint="default"/>
      </w:rPr>
    </w:lvl>
    <w:lvl w:ilvl="8">
      <w:numFmt w:val="bullet"/>
      <w:lvlText w:val="•"/>
      <w:lvlJc w:val="left"/>
      <w:pPr>
        <w:ind w:left="8956" w:hanging="250"/>
      </w:pPr>
      <w:rPr>
        <w:rFonts w:hint="default"/>
      </w:rPr>
    </w:lvl>
  </w:abstractNum>
  <w:abstractNum w:abstractNumId="162">
    <w:nsid w:val="65CD0074"/>
    <w:multiLevelType w:val="multilevel"/>
    <w:tmpl w:val="65CD0074"/>
    <w:lvl w:ilvl="0">
      <w:start w:val="1"/>
      <w:numFmt w:val="decimal"/>
      <w:lvlText w:val="%1."/>
      <w:lvlJc w:val="left"/>
      <w:pPr>
        <w:ind w:left="497" w:hanging="339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39"/>
      </w:pPr>
      <w:rPr>
        <w:rFonts w:hint="default"/>
      </w:rPr>
    </w:lvl>
    <w:lvl w:ilvl="2">
      <w:numFmt w:val="bullet"/>
      <w:lvlText w:val="•"/>
      <w:lvlJc w:val="left"/>
      <w:pPr>
        <w:ind w:left="2614" w:hanging="339"/>
      </w:pPr>
      <w:rPr>
        <w:rFonts w:hint="default"/>
      </w:rPr>
    </w:lvl>
    <w:lvl w:ilvl="3">
      <w:numFmt w:val="bullet"/>
      <w:lvlText w:val="•"/>
      <w:lvlJc w:val="left"/>
      <w:pPr>
        <w:ind w:left="3671" w:hanging="339"/>
      </w:pPr>
      <w:rPr>
        <w:rFonts w:hint="default"/>
      </w:rPr>
    </w:lvl>
    <w:lvl w:ilvl="4">
      <w:numFmt w:val="bullet"/>
      <w:lvlText w:val="•"/>
      <w:lvlJc w:val="left"/>
      <w:pPr>
        <w:ind w:left="4728" w:hanging="339"/>
      </w:pPr>
      <w:rPr>
        <w:rFonts w:hint="default"/>
      </w:rPr>
    </w:lvl>
    <w:lvl w:ilvl="5">
      <w:numFmt w:val="bullet"/>
      <w:lvlText w:val="•"/>
      <w:lvlJc w:val="left"/>
      <w:pPr>
        <w:ind w:left="5785" w:hanging="339"/>
      </w:pPr>
      <w:rPr>
        <w:rFonts w:hint="default"/>
      </w:rPr>
    </w:lvl>
    <w:lvl w:ilvl="6">
      <w:numFmt w:val="bullet"/>
      <w:lvlText w:val="•"/>
      <w:lvlJc w:val="left"/>
      <w:pPr>
        <w:ind w:left="6842" w:hanging="339"/>
      </w:pPr>
      <w:rPr>
        <w:rFonts w:hint="default"/>
      </w:rPr>
    </w:lvl>
    <w:lvl w:ilvl="7">
      <w:numFmt w:val="bullet"/>
      <w:lvlText w:val="•"/>
      <w:lvlJc w:val="left"/>
      <w:pPr>
        <w:ind w:left="7899" w:hanging="339"/>
      </w:pPr>
      <w:rPr>
        <w:rFonts w:hint="default"/>
      </w:rPr>
    </w:lvl>
    <w:lvl w:ilvl="8">
      <w:numFmt w:val="bullet"/>
      <w:lvlText w:val="•"/>
      <w:lvlJc w:val="left"/>
      <w:pPr>
        <w:ind w:left="8956" w:hanging="339"/>
      </w:pPr>
      <w:rPr>
        <w:rFonts w:hint="default"/>
      </w:rPr>
    </w:lvl>
  </w:abstractNum>
  <w:abstractNum w:abstractNumId="163">
    <w:nsid w:val="68B298F7"/>
    <w:multiLevelType w:val="multilevel"/>
    <w:tmpl w:val="68B298F7"/>
    <w:lvl w:ilvl="0">
      <w:numFmt w:val="bullet"/>
      <w:lvlText w:val=""/>
      <w:lvlJc w:val="left"/>
      <w:pPr>
        <w:ind w:left="85" w:hanging="229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879" w:hanging="229"/>
      </w:pPr>
      <w:rPr>
        <w:rFonts w:hint="default"/>
      </w:rPr>
    </w:lvl>
    <w:lvl w:ilvl="2">
      <w:numFmt w:val="bullet"/>
      <w:lvlText w:val="•"/>
      <w:lvlJc w:val="left"/>
      <w:pPr>
        <w:ind w:left="1679" w:hanging="229"/>
      </w:pPr>
      <w:rPr>
        <w:rFonts w:hint="default"/>
      </w:rPr>
    </w:lvl>
    <w:lvl w:ilvl="3">
      <w:numFmt w:val="bullet"/>
      <w:lvlText w:val="•"/>
      <w:lvlJc w:val="left"/>
      <w:pPr>
        <w:ind w:left="2478" w:hanging="229"/>
      </w:pPr>
      <w:rPr>
        <w:rFonts w:hint="default"/>
      </w:rPr>
    </w:lvl>
    <w:lvl w:ilvl="4">
      <w:numFmt w:val="bullet"/>
      <w:lvlText w:val="•"/>
      <w:lvlJc w:val="left"/>
      <w:pPr>
        <w:ind w:left="3278" w:hanging="229"/>
      </w:pPr>
      <w:rPr>
        <w:rFonts w:hint="default"/>
      </w:rPr>
    </w:lvl>
    <w:lvl w:ilvl="5">
      <w:numFmt w:val="bullet"/>
      <w:lvlText w:val="•"/>
      <w:lvlJc w:val="left"/>
      <w:pPr>
        <w:ind w:left="4077" w:hanging="229"/>
      </w:pPr>
      <w:rPr>
        <w:rFonts w:hint="default"/>
      </w:rPr>
    </w:lvl>
    <w:lvl w:ilvl="6">
      <w:numFmt w:val="bullet"/>
      <w:lvlText w:val="•"/>
      <w:lvlJc w:val="left"/>
      <w:pPr>
        <w:ind w:left="4877" w:hanging="229"/>
      </w:pPr>
      <w:rPr>
        <w:rFonts w:hint="default"/>
      </w:rPr>
    </w:lvl>
    <w:lvl w:ilvl="7">
      <w:numFmt w:val="bullet"/>
      <w:lvlText w:val="•"/>
      <w:lvlJc w:val="left"/>
      <w:pPr>
        <w:ind w:left="5676" w:hanging="229"/>
      </w:pPr>
      <w:rPr>
        <w:rFonts w:hint="default"/>
      </w:rPr>
    </w:lvl>
    <w:lvl w:ilvl="8">
      <w:numFmt w:val="bullet"/>
      <w:lvlText w:val="•"/>
      <w:lvlJc w:val="left"/>
      <w:pPr>
        <w:ind w:left="6476" w:hanging="229"/>
      </w:pPr>
      <w:rPr>
        <w:rFonts w:hint="default"/>
      </w:rPr>
    </w:lvl>
  </w:abstractNum>
  <w:abstractNum w:abstractNumId="164">
    <w:nsid w:val="6AFC2A1C"/>
    <w:multiLevelType w:val="multilevel"/>
    <w:tmpl w:val="6AFC2A1C"/>
    <w:lvl w:ilvl="0">
      <w:numFmt w:val="bullet"/>
      <w:lvlText w:val=""/>
      <w:lvlJc w:val="left"/>
      <w:pPr>
        <w:ind w:left="371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1192" w:hanging="286"/>
      </w:pPr>
      <w:rPr>
        <w:rFonts w:hint="default"/>
      </w:rPr>
    </w:lvl>
    <w:lvl w:ilvl="2">
      <w:numFmt w:val="bullet"/>
      <w:lvlText w:val="•"/>
      <w:lvlJc w:val="left"/>
      <w:pPr>
        <w:ind w:left="2004" w:hanging="286"/>
      </w:pPr>
      <w:rPr>
        <w:rFonts w:hint="default"/>
      </w:rPr>
    </w:lvl>
    <w:lvl w:ilvl="3">
      <w:numFmt w:val="bullet"/>
      <w:lvlText w:val="•"/>
      <w:lvlJc w:val="left"/>
      <w:pPr>
        <w:ind w:left="2816" w:hanging="286"/>
      </w:pPr>
      <w:rPr>
        <w:rFonts w:hint="default"/>
      </w:rPr>
    </w:lvl>
    <w:lvl w:ilvl="4">
      <w:numFmt w:val="bullet"/>
      <w:lvlText w:val="•"/>
      <w:lvlJc w:val="left"/>
      <w:pPr>
        <w:ind w:left="3628" w:hanging="286"/>
      </w:pPr>
      <w:rPr>
        <w:rFonts w:hint="default"/>
      </w:rPr>
    </w:lvl>
    <w:lvl w:ilvl="5">
      <w:numFmt w:val="bullet"/>
      <w:lvlText w:val="•"/>
      <w:lvlJc w:val="left"/>
      <w:pPr>
        <w:ind w:left="4440" w:hanging="286"/>
      </w:pPr>
      <w:rPr>
        <w:rFonts w:hint="default"/>
      </w:rPr>
    </w:lvl>
    <w:lvl w:ilvl="6">
      <w:numFmt w:val="bullet"/>
      <w:lvlText w:val="•"/>
      <w:lvlJc w:val="left"/>
      <w:pPr>
        <w:ind w:left="5252" w:hanging="286"/>
      </w:pPr>
      <w:rPr>
        <w:rFonts w:hint="default"/>
      </w:rPr>
    </w:lvl>
    <w:lvl w:ilvl="7">
      <w:numFmt w:val="bullet"/>
      <w:lvlText w:val="•"/>
      <w:lvlJc w:val="left"/>
      <w:pPr>
        <w:ind w:left="6064" w:hanging="286"/>
      </w:pPr>
      <w:rPr>
        <w:rFonts w:hint="default"/>
      </w:rPr>
    </w:lvl>
    <w:lvl w:ilvl="8">
      <w:numFmt w:val="bullet"/>
      <w:lvlText w:val="•"/>
      <w:lvlJc w:val="left"/>
      <w:pPr>
        <w:ind w:left="6876" w:hanging="286"/>
      </w:pPr>
      <w:rPr>
        <w:rFonts w:hint="default"/>
      </w:rPr>
    </w:lvl>
  </w:abstractNum>
  <w:abstractNum w:abstractNumId="165">
    <w:nsid w:val="6C0BE2D1"/>
    <w:multiLevelType w:val="multilevel"/>
    <w:tmpl w:val="6C0BE2D1"/>
    <w:lvl w:ilvl="0">
      <w:start w:val="1"/>
      <w:numFmt w:val="decimal"/>
      <w:lvlText w:val="%1."/>
      <w:lvlJc w:val="left"/>
      <w:pPr>
        <w:ind w:left="237" w:hanging="425"/>
      </w:pPr>
      <w:rPr>
        <w:rFonts w:cs="Times New Roman" w:hint="default"/>
        <w:spacing w:val="-7"/>
        <w:w w:val="67"/>
      </w:rPr>
    </w:lvl>
    <w:lvl w:ilvl="1">
      <w:numFmt w:val="bullet"/>
      <w:lvlText w:val="•"/>
      <w:lvlJc w:val="left"/>
      <w:pPr>
        <w:ind w:left="1245" w:hanging="425"/>
      </w:pPr>
      <w:rPr>
        <w:rFonts w:hint="default"/>
      </w:rPr>
    </w:lvl>
    <w:lvl w:ilvl="2">
      <w:numFmt w:val="bullet"/>
      <w:lvlText w:val="•"/>
      <w:lvlJc w:val="left"/>
      <w:pPr>
        <w:ind w:left="2250" w:hanging="425"/>
      </w:pPr>
      <w:rPr>
        <w:rFonts w:hint="default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</w:rPr>
    </w:lvl>
    <w:lvl w:ilvl="4">
      <w:numFmt w:val="bullet"/>
      <w:lvlText w:val="•"/>
      <w:lvlJc w:val="left"/>
      <w:pPr>
        <w:ind w:left="4260" w:hanging="425"/>
      </w:pPr>
      <w:rPr>
        <w:rFonts w:hint="default"/>
      </w:rPr>
    </w:lvl>
    <w:lvl w:ilvl="5">
      <w:numFmt w:val="bullet"/>
      <w:lvlText w:val="•"/>
      <w:lvlJc w:val="left"/>
      <w:pPr>
        <w:ind w:left="5265" w:hanging="425"/>
      </w:pPr>
      <w:rPr>
        <w:rFonts w:hint="default"/>
      </w:rPr>
    </w:lvl>
    <w:lvl w:ilvl="6">
      <w:numFmt w:val="bullet"/>
      <w:lvlText w:val="•"/>
      <w:lvlJc w:val="left"/>
      <w:pPr>
        <w:ind w:left="6270" w:hanging="425"/>
      </w:pPr>
      <w:rPr>
        <w:rFonts w:hint="default"/>
      </w:rPr>
    </w:lvl>
    <w:lvl w:ilvl="7">
      <w:numFmt w:val="bullet"/>
      <w:lvlText w:val="•"/>
      <w:lvlJc w:val="left"/>
      <w:pPr>
        <w:ind w:left="7275" w:hanging="425"/>
      </w:pPr>
      <w:rPr>
        <w:rFonts w:hint="default"/>
      </w:rPr>
    </w:lvl>
    <w:lvl w:ilvl="8">
      <w:numFmt w:val="bullet"/>
      <w:lvlText w:val="•"/>
      <w:lvlJc w:val="left"/>
      <w:pPr>
        <w:ind w:left="8280" w:hanging="425"/>
      </w:pPr>
      <w:rPr>
        <w:rFonts w:hint="default"/>
      </w:rPr>
    </w:lvl>
  </w:abstractNum>
  <w:abstractNum w:abstractNumId="166">
    <w:nsid w:val="6D423078"/>
    <w:multiLevelType w:val="multilevel"/>
    <w:tmpl w:val="6D423078"/>
    <w:lvl w:ilvl="0">
      <w:numFmt w:val="bullet"/>
      <w:lvlText w:val=""/>
      <w:lvlJc w:val="left"/>
      <w:pPr>
        <w:ind w:left="86" w:hanging="286"/>
      </w:pPr>
      <w:rPr>
        <w:rFonts w:ascii="Symbol" w:eastAsia="Times New Roman" w:hAnsi="Symbol" w:hint="default"/>
        <w:color w:val="000009"/>
        <w:w w:val="100"/>
        <w:sz w:val="24"/>
      </w:rPr>
    </w:lvl>
    <w:lvl w:ilvl="1">
      <w:numFmt w:val="bullet"/>
      <w:lvlText w:val="•"/>
      <w:lvlJc w:val="left"/>
      <w:pPr>
        <w:ind w:left="922" w:hanging="286"/>
      </w:pPr>
      <w:rPr>
        <w:rFonts w:hint="default"/>
      </w:rPr>
    </w:lvl>
    <w:lvl w:ilvl="2">
      <w:numFmt w:val="bullet"/>
      <w:lvlText w:val="•"/>
      <w:lvlJc w:val="left"/>
      <w:pPr>
        <w:ind w:left="1764" w:hanging="286"/>
      </w:pPr>
      <w:rPr>
        <w:rFonts w:hint="default"/>
      </w:rPr>
    </w:lvl>
    <w:lvl w:ilvl="3">
      <w:numFmt w:val="bullet"/>
      <w:lvlText w:val="•"/>
      <w:lvlJc w:val="left"/>
      <w:pPr>
        <w:ind w:left="2606" w:hanging="286"/>
      </w:pPr>
      <w:rPr>
        <w:rFonts w:hint="default"/>
      </w:rPr>
    </w:lvl>
    <w:lvl w:ilvl="4">
      <w:numFmt w:val="bullet"/>
      <w:lvlText w:val="•"/>
      <w:lvlJc w:val="left"/>
      <w:pPr>
        <w:ind w:left="3448" w:hanging="286"/>
      </w:pPr>
      <w:rPr>
        <w:rFonts w:hint="default"/>
      </w:rPr>
    </w:lvl>
    <w:lvl w:ilvl="5">
      <w:numFmt w:val="bullet"/>
      <w:lvlText w:val="•"/>
      <w:lvlJc w:val="left"/>
      <w:pPr>
        <w:ind w:left="4290" w:hanging="286"/>
      </w:pPr>
      <w:rPr>
        <w:rFonts w:hint="default"/>
      </w:rPr>
    </w:lvl>
    <w:lvl w:ilvl="6">
      <w:numFmt w:val="bullet"/>
      <w:lvlText w:val="•"/>
      <w:lvlJc w:val="left"/>
      <w:pPr>
        <w:ind w:left="5132" w:hanging="286"/>
      </w:pPr>
      <w:rPr>
        <w:rFonts w:hint="default"/>
      </w:rPr>
    </w:lvl>
    <w:lvl w:ilvl="7">
      <w:numFmt w:val="bullet"/>
      <w:lvlText w:val="•"/>
      <w:lvlJc w:val="left"/>
      <w:pPr>
        <w:ind w:left="5974" w:hanging="286"/>
      </w:pPr>
      <w:rPr>
        <w:rFonts w:hint="default"/>
      </w:rPr>
    </w:lvl>
    <w:lvl w:ilvl="8">
      <w:numFmt w:val="bullet"/>
      <w:lvlText w:val="•"/>
      <w:lvlJc w:val="left"/>
      <w:pPr>
        <w:ind w:left="6816" w:hanging="286"/>
      </w:pPr>
      <w:rPr>
        <w:rFonts w:hint="default"/>
      </w:rPr>
    </w:lvl>
  </w:abstractNum>
  <w:abstractNum w:abstractNumId="167">
    <w:nsid w:val="700FDCEF"/>
    <w:multiLevelType w:val="multilevel"/>
    <w:tmpl w:val="700FDCEF"/>
    <w:lvl w:ilvl="0">
      <w:start w:val="1"/>
      <w:numFmt w:val="decimal"/>
      <w:lvlText w:val="%1."/>
      <w:lvlJc w:val="left"/>
      <w:pPr>
        <w:ind w:left="28" w:hanging="202"/>
      </w:pPr>
      <w:rPr>
        <w:rFonts w:ascii="Times New Roman" w:eastAsia="Times New Roman" w:hAnsi="Times New Roman" w:cs="Times New Roman" w:hint="default"/>
        <w:color w:val="000009"/>
        <w:spacing w:val="0"/>
        <w:w w:val="96"/>
        <w:sz w:val="20"/>
        <w:szCs w:val="20"/>
      </w:rPr>
    </w:lvl>
    <w:lvl w:ilvl="1">
      <w:numFmt w:val="bullet"/>
      <w:lvlText w:val="•"/>
      <w:lvlJc w:val="left"/>
      <w:pPr>
        <w:ind w:left="414" w:hanging="202"/>
      </w:pPr>
      <w:rPr>
        <w:rFonts w:hint="default"/>
      </w:rPr>
    </w:lvl>
    <w:lvl w:ilvl="2">
      <w:numFmt w:val="bullet"/>
      <w:lvlText w:val="•"/>
      <w:lvlJc w:val="left"/>
      <w:pPr>
        <w:ind w:left="809" w:hanging="202"/>
      </w:pPr>
      <w:rPr>
        <w:rFonts w:hint="default"/>
      </w:rPr>
    </w:lvl>
    <w:lvl w:ilvl="3">
      <w:numFmt w:val="bullet"/>
      <w:lvlText w:val="•"/>
      <w:lvlJc w:val="left"/>
      <w:pPr>
        <w:ind w:left="1203" w:hanging="202"/>
      </w:pPr>
      <w:rPr>
        <w:rFonts w:hint="default"/>
      </w:rPr>
    </w:lvl>
    <w:lvl w:ilvl="4">
      <w:numFmt w:val="bullet"/>
      <w:lvlText w:val="•"/>
      <w:lvlJc w:val="left"/>
      <w:pPr>
        <w:ind w:left="1598" w:hanging="202"/>
      </w:pPr>
      <w:rPr>
        <w:rFonts w:hint="default"/>
      </w:rPr>
    </w:lvl>
    <w:lvl w:ilvl="5">
      <w:numFmt w:val="bullet"/>
      <w:lvlText w:val="•"/>
      <w:lvlJc w:val="left"/>
      <w:pPr>
        <w:ind w:left="1993" w:hanging="202"/>
      </w:pPr>
      <w:rPr>
        <w:rFonts w:hint="default"/>
      </w:rPr>
    </w:lvl>
    <w:lvl w:ilvl="6">
      <w:numFmt w:val="bullet"/>
      <w:lvlText w:val="•"/>
      <w:lvlJc w:val="left"/>
      <w:pPr>
        <w:ind w:left="2387" w:hanging="202"/>
      </w:pPr>
      <w:rPr>
        <w:rFonts w:hint="default"/>
      </w:rPr>
    </w:lvl>
    <w:lvl w:ilvl="7">
      <w:numFmt w:val="bullet"/>
      <w:lvlText w:val="•"/>
      <w:lvlJc w:val="left"/>
      <w:pPr>
        <w:ind w:left="2782" w:hanging="202"/>
      </w:pPr>
      <w:rPr>
        <w:rFonts w:hint="default"/>
      </w:rPr>
    </w:lvl>
    <w:lvl w:ilvl="8">
      <w:numFmt w:val="bullet"/>
      <w:lvlText w:val="•"/>
      <w:lvlJc w:val="left"/>
      <w:pPr>
        <w:ind w:left="3176" w:hanging="202"/>
      </w:pPr>
      <w:rPr>
        <w:rFonts w:hint="default"/>
      </w:rPr>
    </w:lvl>
  </w:abstractNum>
  <w:abstractNum w:abstractNumId="168">
    <w:nsid w:val="72183CF9"/>
    <w:multiLevelType w:val="multilevel"/>
    <w:tmpl w:val="72183CF9"/>
    <w:lvl w:ilvl="0">
      <w:numFmt w:val="bullet"/>
      <w:lvlText w:val="-"/>
      <w:lvlJc w:val="left"/>
      <w:pPr>
        <w:ind w:left="497" w:hanging="166"/>
      </w:pPr>
      <w:rPr>
        <w:rFonts w:hint="default"/>
        <w:w w:val="97"/>
      </w:rPr>
    </w:lvl>
    <w:lvl w:ilvl="1">
      <w:numFmt w:val="bullet"/>
      <w:lvlText w:val="•"/>
      <w:lvlJc w:val="left"/>
      <w:pPr>
        <w:ind w:left="1557" w:hanging="166"/>
      </w:pPr>
      <w:rPr>
        <w:rFonts w:hint="default"/>
      </w:rPr>
    </w:lvl>
    <w:lvl w:ilvl="2">
      <w:numFmt w:val="bullet"/>
      <w:lvlText w:val="•"/>
      <w:lvlJc w:val="left"/>
      <w:pPr>
        <w:ind w:left="2614" w:hanging="166"/>
      </w:pPr>
      <w:rPr>
        <w:rFonts w:hint="default"/>
      </w:rPr>
    </w:lvl>
    <w:lvl w:ilvl="3">
      <w:numFmt w:val="bullet"/>
      <w:lvlText w:val="•"/>
      <w:lvlJc w:val="left"/>
      <w:pPr>
        <w:ind w:left="3671" w:hanging="166"/>
      </w:pPr>
      <w:rPr>
        <w:rFonts w:hint="default"/>
      </w:rPr>
    </w:lvl>
    <w:lvl w:ilvl="4">
      <w:numFmt w:val="bullet"/>
      <w:lvlText w:val="•"/>
      <w:lvlJc w:val="left"/>
      <w:pPr>
        <w:ind w:left="4728" w:hanging="166"/>
      </w:pPr>
      <w:rPr>
        <w:rFonts w:hint="default"/>
      </w:rPr>
    </w:lvl>
    <w:lvl w:ilvl="5">
      <w:numFmt w:val="bullet"/>
      <w:lvlText w:val="•"/>
      <w:lvlJc w:val="left"/>
      <w:pPr>
        <w:ind w:left="5785" w:hanging="166"/>
      </w:pPr>
      <w:rPr>
        <w:rFonts w:hint="default"/>
      </w:rPr>
    </w:lvl>
    <w:lvl w:ilvl="6">
      <w:numFmt w:val="bullet"/>
      <w:lvlText w:val="•"/>
      <w:lvlJc w:val="left"/>
      <w:pPr>
        <w:ind w:left="6842" w:hanging="166"/>
      </w:pPr>
      <w:rPr>
        <w:rFonts w:hint="default"/>
      </w:rPr>
    </w:lvl>
    <w:lvl w:ilvl="7">
      <w:numFmt w:val="bullet"/>
      <w:lvlText w:val="•"/>
      <w:lvlJc w:val="left"/>
      <w:pPr>
        <w:ind w:left="7899" w:hanging="166"/>
      </w:pPr>
      <w:rPr>
        <w:rFonts w:hint="default"/>
      </w:rPr>
    </w:lvl>
    <w:lvl w:ilvl="8">
      <w:numFmt w:val="bullet"/>
      <w:lvlText w:val="•"/>
      <w:lvlJc w:val="left"/>
      <w:pPr>
        <w:ind w:left="8956" w:hanging="166"/>
      </w:pPr>
      <w:rPr>
        <w:rFonts w:hint="default"/>
      </w:rPr>
    </w:lvl>
  </w:abstractNum>
  <w:abstractNum w:abstractNumId="169">
    <w:nsid w:val="7499D7B3"/>
    <w:multiLevelType w:val="multilevel"/>
    <w:tmpl w:val="7499D7B3"/>
    <w:lvl w:ilvl="0">
      <w:start w:val="1"/>
      <w:numFmt w:val="decimal"/>
      <w:lvlText w:val="%1."/>
      <w:lvlJc w:val="left"/>
      <w:pPr>
        <w:ind w:left="237" w:hanging="425"/>
      </w:pPr>
      <w:rPr>
        <w:rFonts w:ascii="Times New Roman" w:eastAsia="Times New Roman" w:hAnsi="Times New Roman" w:cs="Times New Roman" w:hint="default"/>
        <w:color w:val="000009"/>
        <w:spacing w:val="-22"/>
        <w:w w:val="80"/>
        <w:sz w:val="24"/>
        <w:szCs w:val="24"/>
      </w:rPr>
    </w:lvl>
    <w:lvl w:ilvl="1">
      <w:numFmt w:val="bullet"/>
      <w:lvlText w:val="•"/>
      <w:lvlJc w:val="left"/>
      <w:pPr>
        <w:ind w:left="1245" w:hanging="425"/>
      </w:pPr>
      <w:rPr>
        <w:rFonts w:hint="default"/>
      </w:rPr>
    </w:lvl>
    <w:lvl w:ilvl="2">
      <w:numFmt w:val="bullet"/>
      <w:lvlText w:val="•"/>
      <w:lvlJc w:val="left"/>
      <w:pPr>
        <w:ind w:left="2250" w:hanging="425"/>
      </w:pPr>
      <w:rPr>
        <w:rFonts w:hint="default"/>
      </w:rPr>
    </w:lvl>
    <w:lvl w:ilvl="3">
      <w:numFmt w:val="bullet"/>
      <w:lvlText w:val="•"/>
      <w:lvlJc w:val="left"/>
      <w:pPr>
        <w:ind w:left="3255" w:hanging="425"/>
      </w:pPr>
      <w:rPr>
        <w:rFonts w:hint="default"/>
      </w:rPr>
    </w:lvl>
    <w:lvl w:ilvl="4">
      <w:numFmt w:val="bullet"/>
      <w:lvlText w:val="•"/>
      <w:lvlJc w:val="left"/>
      <w:pPr>
        <w:ind w:left="4260" w:hanging="425"/>
      </w:pPr>
      <w:rPr>
        <w:rFonts w:hint="default"/>
      </w:rPr>
    </w:lvl>
    <w:lvl w:ilvl="5">
      <w:numFmt w:val="bullet"/>
      <w:lvlText w:val="•"/>
      <w:lvlJc w:val="left"/>
      <w:pPr>
        <w:ind w:left="5265" w:hanging="425"/>
      </w:pPr>
      <w:rPr>
        <w:rFonts w:hint="default"/>
      </w:rPr>
    </w:lvl>
    <w:lvl w:ilvl="6">
      <w:numFmt w:val="bullet"/>
      <w:lvlText w:val="•"/>
      <w:lvlJc w:val="left"/>
      <w:pPr>
        <w:ind w:left="6270" w:hanging="425"/>
      </w:pPr>
      <w:rPr>
        <w:rFonts w:hint="default"/>
      </w:rPr>
    </w:lvl>
    <w:lvl w:ilvl="7">
      <w:numFmt w:val="bullet"/>
      <w:lvlText w:val="•"/>
      <w:lvlJc w:val="left"/>
      <w:pPr>
        <w:ind w:left="7275" w:hanging="425"/>
      </w:pPr>
      <w:rPr>
        <w:rFonts w:hint="default"/>
      </w:rPr>
    </w:lvl>
    <w:lvl w:ilvl="8">
      <w:numFmt w:val="bullet"/>
      <w:lvlText w:val="•"/>
      <w:lvlJc w:val="left"/>
      <w:pPr>
        <w:ind w:left="8280" w:hanging="425"/>
      </w:pPr>
      <w:rPr>
        <w:rFonts w:hint="default"/>
      </w:rPr>
    </w:lvl>
  </w:abstractNum>
  <w:abstractNum w:abstractNumId="170">
    <w:nsid w:val="74C28B35"/>
    <w:multiLevelType w:val="multilevel"/>
    <w:tmpl w:val="74C28B35"/>
    <w:lvl w:ilvl="0">
      <w:numFmt w:val="bullet"/>
      <w:lvlText w:val="•"/>
      <w:lvlJc w:val="left"/>
      <w:pPr>
        <w:ind w:left="497" w:hanging="425"/>
      </w:pPr>
      <w:rPr>
        <w:rFonts w:hint="default"/>
        <w:w w:val="100"/>
      </w:rPr>
    </w:lvl>
    <w:lvl w:ilvl="1">
      <w:numFmt w:val="bullet"/>
      <w:lvlText w:val="•"/>
      <w:lvlJc w:val="left"/>
      <w:pPr>
        <w:ind w:left="1557" w:hanging="425"/>
      </w:pPr>
      <w:rPr>
        <w:rFonts w:hint="default"/>
      </w:rPr>
    </w:lvl>
    <w:lvl w:ilvl="2">
      <w:numFmt w:val="bullet"/>
      <w:lvlText w:val="•"/>
      <w:lvlJc w:val="left"/>
      <w:pPr>
        <w:ind w:left="2614" w:hanging="425"/>
      </w:pPr>
      <w:rPr>
        <w:rFonts w:hint="default"/>
      </w:rPr>
    </w:lvl>
    <w:lvl w:ilvl="3">
      <w:numFmt w:val="bullet"/>
      <w:lvlText w:val="•"/>
      <w:lvlJc w:val="left"/>
      <w:pPr>
        <w:ind w:left="3671" w:hanging="425"/>
      </w:pPr>
      <w:rPr>
        <w:rFonts w:hint="default"/>
      </w:rPr>
    </w:lvl>
    <w:lvl w:ilvl="4">
      <w:numFmt w:val="bullet"/>
      <w:lvlText w:val="•"/>
      <w:lvlJc w:val="left"/>
      <w:pPr>
        <w:ind w:left="4728" w:hanging="425"/>
      </w:pPr>
      <w:rPr>
        <w:rFonts w:hint="default"/>
      </w:rPr>
    </w:lvl>
    <w:lvl w:ilvl="5">
      <w:numFmt w:val="bullet"/>
      <w:lvlText w:val="•"/>
      <w:lvlJc w:val="left"/>
      <w:pPr>
        <w:ind w:left="5785" w:hanging="425"/>
      </w:pPr>
      <w:rPr>
        <w:rFonts w:hint="default"/>
      </w:rPr>
    </w:lvl>
    <w:lvl w:ilvl="6">
      <w:numFmt w:val="bullet"/>
      <w:lvlText w:val="•"/>
      <w:lvlJc w:val="left"/>
      <w:pPr>
        <w:ind w:left="6842" w:hanging="425"/>
      </w:pPr>
      <w:rPr>
        <w:rFonts w:hint="default"/>
      </w:rPr>
    </w:lvl>
    <w:lvl w:ilvl="7">
      <w:numFmt w:val="bullet"/>
      <w:lvlText w:val="•"/>
      <w:lvlJc w:val="left"/>
      <w:pPr>
        <w:ind w:left="7899" w:hanging="425"/>
      </w:pPr>
      <w:rPr>
        <w:rFonts w:hint="default"/>
      </w:rPr>
    </w:lvl>
    <w:lvl w:ilvl="8">
      <w:numFmt w:val="bullet"/>
      <w:lvlText w:val="•"/>
      <w:lvlJc w:val="left"/>
      <w:pPr>
        <w:ind w:left="8956" w:hanging="425"/>
      </w:pPr>
      <w:rPr>
        <w:rFonts w:hint="default"/>
      </w:rPr>
    </w:lvl>
  </w:abstractNum>
  <w:abstractNum w:abstractNumId="171">
    <w:nsid w:val="77633216"/>
    <w:multiLevelType w:val="multilevel"/>
    <w:tmpl w:val="77633216"/>
    <w:lvl w:ilvl="0">
      <w:start w:val="1"/>
      <w:numFmt w:val="decimal"/>
      <w:lvlText w:val="%1."/>
      <w:lvlJc w:val="left"/>
      <w:pPr>
        <w:ind w:left="497" w:hanging="284"/>
      </w:pPr>
      <w:rPr>
        <w:rFonts w:ascii="Times New Roman" w:eastAsia="Times New Roman" w:hAnsi="Times New Roman" w:cs="Times New Roman" w:hint="default"/>
        <w:color w:val="000009"/>
        <w:spacing w:val="-27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84"/>
      </w:pPr>
      <w:rPr>
        <w:rFonts w:hint="default"/>
      </w:rPr>
    </w:lvl>
    <w:lvl w:ilvl="2">
      <w:numFmt w:val="bullet"/>
      <w:lvlText w:val="•"/>
      <w:lvlJc w:val="left"/>
      <w:pPr>
        <w:ind w:left="2614" w:hanging="284"/>
      </w:pPr>
      <w:rPr>
        <w:rFonts w:hint="default"/>
      </w:rPr>
    </w:lvl>
    <w:lvl w:ilvl="3">
      <w:numFmt w:val="bullet"/>
      <w:lvlText w:val="•"/>
      <w:lvlJc w:val="left"/>
      <w:pPr>
        <w:ind w:left="3671" w:hanging="284"/>
      </w:pPr>
      <w:rPr>
        <w:rFonts w:hint="default"/>
      </w:rPr>
    </w:lvl>
    <w:lvl w:ilvl="4">
      <w:numFmt w:val="bullet"/>
      <w:lvlText w:val="•"/>
      <w:lvlJc w:val="left"/>
      <w:pPr>
        <w:ind w:left="4728" w:hanging="284"/>
      </w:pPr>
      <w:rPr>
        <w:rFonts w:hint="default"/>
      </w:rPr>
    </w:lvl>
    <w:lvl w:ilvl="5">
      <w:numFmt w:val="bullet"/>
      <w:lvlText w:val="•"/>
      <w:lvlJc w:val="left"/>
      <w:pPr>
        <w:ind w:left="5785" w:hanging="284"/>
      </w:pPr>
      <w:rPr>
        <w:rFonts w:hint="default"/>
      </w:rPr>
    </w:lvl>
    <w:lvl w:ilvl="6">
      <w:numFmt w:val="bullet"/>
      <w:lvlText w:val="•"/>
      <w:lvlJc w:val="left"/>
      <w:pPr>
        <w:ind w:left="6842" w:hanging="284"/>
      </w:pPr>
      <w:rPr>
        <w:rFonts w:hint="default"/>
      </w:rPr>
    </w:lvl>
    <w:lvl w:ilvl="7">
      <w:numFmt w:val="bullet"/>
      <w:lvlText w:val="•"/>
      <w:lvlJc w:val="left"/>
      <w:pPr>
        <w:ind w:left="7899" w:hanging="284"/>
      </w:pPr>
      <w:rPr>
        <w:rFonts w:hint="default"/>
      </w:rPr>
    </w:lvl>
    <w:lvl w:ilvl="8">
      <w:numFmt w:val="bullet"/>
      <w:lvlText w:val="•"/>
      <w:lvlJc w:val="left"/>
      <w:pPr>
        <w:ind w:left="8956" w:hanging="284"/>
      </w:pPr>
      <w:rPr>
        <w:rFonts w:hint="default"/>
      </w:rPr>
    </w:lvl>
  </w:abstractNum>
  <w:abstractNum w:abstractNumId="172">
    <w:nsid w:val="77ECEA79"/>
    <w:multiLevelType w:val="multilevel"/>
    <w:tmpl w:val="77ECEA79"/>
    <w:lvl w:ilvl="0">
      <w:start w:val="1"/>
      <w:numFmt w:val="decimal"/>
      <w:lvlText w:val="%1."/>
      <w:lvlJc w:val="left"/>
      <w:pPr>
        <w:ind w:left="497" w:hanging="360"/>
      </w:pPr>
      <w:rPr>
        <w:rFonts w:ascii="Times New Roman" w:eastAsia="Times New Roman" w:hAnsi="Times New Roman" w:cs="Times New Roman" w:hint="default"/>
        <w:i/>
        <w:iCs/>
        <w:color w:val="000009"/>
        <w:spacing w:val="-2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60"/>
      </w:pPr>
      <w:rPr>
        <w:rFonts w:hint="default"/>
      </w:rPr>
    </w:lvl>
    <w:lvl w:ilvl="2">
      <w:numFmt w:val="bullet"/>
      <w:lvlText w:val="•"/>
      <w:lvlJc w:val="left"/>
      <w:pPr>
        <w:ind w:left="2614" w:hanging="360"/>
      </w:pPr>
      <w:rPr>
        <w:rFonts w:hint="default"/>
      </w:rPr>
    </w:lvl>
    <w:lvl w:ilvl="3">
      <w:numFmt w:val="bullet"/>
      <w:lvlText w:val="•"/>
      <w:lvlJc w:val="left"/>
      <w:pPr>
        <w:ind w:left="3671" w:hanging="360"/>
      </w:pPr>
      <w:rPr>
        <w:rFonts w:hint="default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</w:rPr>
    </w:lvl>
    <w:lvl w:ilvl="5">
      <w:numFmt w:val="bullet"/>
      <w:lvlText w:val="•"/>
      <w:lvlJc w:val="left"/>
      <w:pPr>
        <w:ind w:left="5785" w:hanging="360"/>
      </w:pPr>
      <w:rPr>
        <w:rFonts w:hint="default"/>
      </w:rPr>
    </w:lvl>
    <w:lvl w:ilvl="6">
      <w:numFmt w:val="bullet"/>
      <w:lvlText w:val="•"/>
      <w:lvlJc w:val="left"/>
      <w:pPr>
        <w:ind w:left="6842" w:hanging="360"/>
      </w:pPr>
      <w:rPr>
        <w:rFonts w:hint="default"/>
      </w:rPr>
    </w:lvl>
    <w:lvl w:ilvl="7">
      <w:numFmt w:val="bullet"/>
      <w:lvlText w:val="•"/>
      <w:lvlJc w:val="left"/>
      <w:pPr>
        <w:ind w:left="7899" w:hanging="360"/>
      </w:pPr>
      <w:rPr>
        <w:rFonts w:hint="default"/>
      </w:rPr>
    </w:lvl>
    <w:lvl w:ilvl="8">
      <w:numFmt w:val="bullet"/>
      <w:lvlText w:val="•"/>
      <w:lvlJc w:val="left"/>
      <w:pPr>
        <w:ind w:left="8956" w:hanging="360"/>
      </w:pPr>
      <w:rPr>
        <w:rFonts w:hint="default"/>
      </w:rPr>
    </w:lvl>
  </w:abstractNum>
  <w:abstractNum w:abstractNumId="173">
    <w:nsid w:val="79AA4FA4"/>
    <w:multiLevelType w:val="multilevel"/>
    <w:tmpl w:val="79AA4FA4"/>
    <w:lvl w:ilvl="0">
      <w:start w:val="1"/>
      <w:numFmt w:val="decimal"/>
      <w:lvlText w:val="%1."/>
      <w:lvlJc w:val="left"/>
      <w:pPr>
        <w:ind w:left="497" w:hanging="293"/>
      </w:pPr>
      <w:rPr>
        <w:rFonts w:ascii="Times New Roman" w:eastAsia="Times New Roman" w:hAnsi="Times New Roman" w:cs="Times New Roman" w:hint="default"/>
        <w:i/>
        <w:iCs/>
        <w:color w:val="000009"/>
        <w:spacing w:val="-29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497" w:hanging="444"/>
      </w:pPr>
      <w:rPr>
        <w:rFonts w:ascii="Times New Roman" w:eastAsia="Times New Roman" w:hAnsi="Times New Roman" w:cs="Times New Roman" w:hint="default"/>
        <w:i/>
        <w:iCs/>
        <w:color w:val="000009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614" w:hanging="444"/>
      </w:pPr>
      <w:rPr>
        <w:rFonts w:hint="default"/>
      </w:rPr>
    </w:lvl>
    <w:lvl w:ilvl="3">
      <w:numFmt w:val="bullet"/>
      <w:lvlText w:val="•"/>
      <w:lvlJc w:val="left"/>
      <w:pPr>
        <w:ind w:left="3671" w:hanging="444"/>
      </w:pPr>
      <w:rPr>
        <w:rFonts w:hint="default"/>
      </w:rPr>
    </w:lvl>
    <w:lvl w:ilvl="4">
      <w:numFmt w:val="bullet"/>
      <w:lvlText w:val="•"/>
      <w:lvlJc w:val="left"/>
      <w:pPr>
        <w:ind w:left="4728" w:hanging="444"/>
      </w:pPr>
      <w:rPr>
        <w:rFonts w:hint="default"/>
      </w:rPr>
    </w:lvl>
    <w:lvl w:ilvl="5">
      <w:numFmt w:val="bullet"/>
      <w:lvlText w:val="•"/>
      <w:lvlJc w:val="left"/>
      <w:pPr>
        <w:ind w:left="5785" w:hanging="444"/>
      </w:pPr>
      <w:rPr>
        <w:rFonts w:hint="default"/>
      </w:rPr>
    </w:lvl>
    <w:lvl w:ilvl="6">
      <w:numFmt w:val="bullet"/>
      <w:lvlText w:val="•"/>
      <w:lvlJc w:val="left"/>
      <w:pPr>
        <w:ind w:left="6842" w:hanging="444"/>
      </w:pPr>
      <w:rPr>
        <w:rFonts w:hint="default"/>
      </w:rPr>
    </w:lvl>
    <w:lvl w:ilvl="7">
      <w:numFmt w:val="bullet"/>
      <w:lvlText w:val="•"/>
      <w:lvlJc w:val="left"/>
      <w:pPr>
        <w:ind w:left="7899" w:hanging="444"/>
      </w:pPr>
      <w:rPr>
        <w:rFonts w:hint="default"/>
      </w:rPr>
    </w:lvl>
    <w:lvl w:ilvl="8">
      <w:numFmt w:val="bullet"/>
      <w:lvlText w:val="•"/>
      <w:lvlJc w:val="left"/>
      <w:pPr>
        <w:ind w:left="8956" w:hanging="444"/>
      </w:pPr>
      <w:rPr>
        <w:rFonts w:hint="default"/>
      </w:rPr>
    </w:lvl>
  </w:abstractNum>
  <w:abstractNum w:abstractNumId="174">
    <w:nsid w:val="7C246926"/>
    <w:multiLevelType w:val="multilevel"/>
    <w:tmpl w:val="7C246926"/>
    <w:lvl w:ilvl="0">
      <w:start w:val="1"/>
      <w:numFmt w:val="decimal"/>
      <w:lvlText w:val="%1."/>
      <w:lvlJc w:val="left"/>
      <w:pPr>
        <w:ind w:left="497" w:hanging="269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269"/>
      </w:pPr>
      <w:rPr>
        <w:rFonts w:hint="default"/>
      </w:rPr>
    </w:lvl>
    <w:lvl w:ilvl="2">
      <w:numFmt w:val="bullet"/>
      <w:lvlText w:val="•"/>
      <w:lvlJc w:val="left"/>
      <w:pPr>
        <w:ind w:left="2614" w:hanging="269"/>
      </w:pPr>
      <w:rPr>
        <w:rFonts w:hint="default"/>
      </w:rPr>
    </w:lvl>
    <w:lvl w:ilvl="3">
      <w:numFmt w:val="bullet"/>
      <w:lvlText w:val="•"/>
      <w:lvlJc w:val="left"/>
      <w:pPr>
        <w:ind w:left="3671" w:hanging="269"/>
      </w:pPr>
      <w:rPr>
        <w:rFonts w:hint="default"/>
      </w:rPr>
    </w:lvl>
    <w:lvl w:ilvl="4">
      <w:numFmt w:val="bullet"/>
      <w:lvlText w:val="•"/>
      <w:lvlJc w:val="left"/>
      <w:pPr>
        <w:ind w:left="4728" w:hanging="269"/>
      </w:pPr>
      <w:rPr>
        <w:rFonts w:hint="default"/>
      </w:rPr>
    </w:lvl>
    <w:lvl w:ilvl="5">
      <w:numFmt w:val="bullet"/>
      <w:lvlText w:val="•"/>
      <w:lvlJc w:val="left"/>
      <w:pPr>
        <w:ind w:left="5785" w:hanging="269"/>
      </w:pPr>
      <w:rPr>
        <w:rFonts w:hint="default"/>
      </w:rPr>
    </w:lvl>
    <w:lvl w:ilvl="6">
      <w:numFmt w:val="bullet"/>
      <w:lvlText w:val="•"/>
      <w:lvlJc w:val="left"/>
      <w:pPr>
        <w:ind w:left="6842" w:hanging="269"/>
      </w:pPr>
      <w:rPr>
        <w:rFonts w:hint="default"/>
      </w:rPr>
    </w:lvl>
    <w:lvl w:ilvl="7">
      <w:numFmt w:val="bullet"/>
      <w:lvlText w:val="•"/>
      <w:lvlJc w:val="left"/>
      <w:pPr>
        <w:ind w:left="7899" w:hanging="269"/>
      </w:pPr>
      <w:rPr>
        <w:rFonts w:hint="default"/>
      </w:rPr>
    </w:lvl>
    <w:lvl w:ilvl="8">
      <w:numFmt w:val="bullet"/>
      <w:lvlText w:val="•"/>
      <w:lvlJc w:val="left"/>
      <w:pPr>
        <w:ind w:left="8956" w:hanging="269"/>
      </w:pPr>
      <w:rPr>
        <w:rFonts w:hint="default"/>
      </w:rPr>
    </w:lvl>
  </w:abstractNum>
  <w:abstractNum w:abstractNumId="175">
    <w:nsid w:val="7DEC2089"/>
    <w:multiLevelType w:val="multilevel"/>
    <w:tmpl w:val="7DEC2089"/>
    <w:lvl w:ilvl="0">
      <w:start w:val="1"/>
      <w:numFmt w:val="decimal"/>
      <w:lvlText w:val="%1."/>
      <w:lvlJc w:val="left"/>
      <w:pPr>
        <w:ind w:left="497" w:hanging="341"/>
      </w:pPr>
      <w:rPr>
        <w:rFonts w:ascii="Times New Roman" w:eastAsia="Times New Roman" w:hAnsi="Times New Roman" w:cs="Times New Roman" w:hint="default"/>
        <w:i/>
        <w:iCs/>
        <w:color w:val="000009"/>
        <w:spacing w:val="-32"/>
        <w:w w:val="100"/>
        <w:sz w:val="24"/>
        <w:szCs w:val="24"/>
      </w:rPr>
    </w:lvl>
    <w:lvl w:ilvl="1">
      <w:numFmt w:val="bullet"/>
      <w:lvlText w:val="•"/>
      <w:lvlJc w:val="left"/>
      <w:pPr>
        <w:ind w:left="1557" w:hanging="341"/>
      </w:pPr>
      <w:rPr>
        <w:rFonts w:hint="default"/>
      </w:rPr>
    </w:lvl>
    <w:lvl w:ilvl="2">
      <w:numFmt w:val="bullet"/>
      <w:lvlText w:val="•"/>
      <w:lvlJc w:val="left"/>
      <w:pPr>
        <w:ind w:left="2614" w:hanging="341"/>
      </w:pPr>
      <w:rPr>
        <w:rFonts w:hint="default"/>
      </w:rPr>
    </w:lvl>
    <w:lvl w:ilvl="3">
      <w:numFmt w:val="bullet"/>
      <w:lvlText w:val="•"/>
      <w:lvlJc w:val="left"/>
      <w:pPr>
        <w:ind w:left="3671" w:hanging="341"/>
      </w:pPr>
      <w:rPr>
        <w:rFonts w:hint="default"/>
      </w:rPr>
    </w:lvl>
    <w:lvl w:ilvl="4">
      <w:numFmt w:val="bullet"/>
      <w:lvlText w:val="•"/>
      <w:lvlJc w:val="left"/>
      <w:pPr>
        <w:ind w:left="4728" w:hanging="341"/>
      </w:pPr>
      <w:rPr>
        <w:rFonts w:hint="default"/>
      </w:rPr>
    </w:lvl>
    <w:lvl w:ilvl="5">
      <w:numFmt w:val="bullet"/>
      <w:lvlText w:val="•"/>
      <w:lvlJc w:val="left"/>
      <w:pPr>
        <w:ind w:left="5785" w:hanging="341"/>
      </w:pPr>
      <w:rPr>
        <w:rFonts w:hint="default"/>
      </w:rPr>
    </w:lvl>
    <w:lvl w:ilvl="6">
      <w:numFmt w:val="bullet"/>
      <w:lvlText w:val="•"/>
      <w:lvlJc w:val="left"/>
      <w:pPr>
        <w:ind w:left="6842" w:hanging="341"/>
      </w:pPr>
      <w:rPr>
        <w:rFonts w:hint="default"/>
      </w:rPr>
    </w:lvl>
    <w:lvl w:ilvl="7">
      <w:numFmt w:val="bullet"/>
      <w:lvlText w:val="•"/>
      <w:lvlJc w:val="left"/>
      <w:pPr>
        <w:ind w:left="7899" w:hanging="341"/>
      </w:pPr>
      <w:rPr>
        <w:rFonts w:hint="default"/>
      </w:rPr>
    </w:lvl>
    <w:lvl w:ilvl="8">
      <w:numFmt w:val="bullet"/>
      <w:lvlText w:val="•"/>
      <w:lvlJc w:val="left"/>
      <w:pPr>
        <w:ind w:left="8956" w:hanging="341"/>
      </w:pPr>
      <w:rPr>
        <w:rFonts w:hint="default"/>
      </w:rPr>
    </w:lvl>
  </w:abstractNum>
  <w:num w:numId="1">
    <w:abstractNumId w:val="83"/>
  </w:num>
  <w:num w:numId="2">
    <w:abstractNumId w:val="54"/>
  </w:num>
  <w:num w:numId="3">
    <w:abstractNumId w:val="153"/>
  </w:num>
  <w:num w:numId="4">
    <w:abstractNumId w:val="45"/>
  </w:num>
  <w:num w:numId="5">
    <w:abstractNumId w:val="37"/>
  </w:num>
  <w:num w:numId="6">
    <w:abstractNumId w:val="89"/>
  </w:num>
  <w:num w:numId="7">
    <w:abstractNumId w:val="116"/>
  </w:num>
  <w:num w:numId="8">
    <w:abstractNumId w:val="168"/>
  </w:num>
  <w:num w:numId="9">
    <w:abstractNumId w:val="86"/>
  </w:num>
  <w:num w:numId="10">
    <w:abstractNumId w:val="10"/>
  </w:num>
  <w:num w:numId="11">
    <w:abstractNumId w:val="120"/>
  </w:num>
  <w:num w:numId="12">
    <w:abstractNumId w:val="155"/>
  </w:num>
  <w:num w:numId="13">
    <w:abstractNumId w:val="50"/>
  </w:num>
  <w:num w:numId="14">
    <w:abstractNumId w:val="145"/>
  </w:num>
  <w:num w:numId="15">
    <w:abstractNumId w:val="77"/>
  </w:num>
  <w:num w:numId="16">
    <w:abstractNumId w:val="113"/>
  </w:num>
  <w:num w:numId="17">
    <w:abstractNumId w:val="61"/>
  </w:num>
  <w:num w:numId="18">
    <w:abstractNumId w:val="58"/>
  </w:num>
  <w:num w:numId="19">
    <w:abstractNumId w:val="19"/>
  </w:num>
  <w:num w:numId="20">
    <w:abstractNumId w:val="143"/>
  </w:num>
  <w:num w:numId="21">
    <w:abstractNumId w:val="159"/>
  </w:num>
  <w:num w:numId="22">
    <w:abstractNumId w:val="95"/>
  </w:num>
  <w:num w:numId="23">
    <w:abstractNumId w:val="140"/>
  </w:num>
  <w:num w:numId="24">
    <w:abstractNumId w:val="32"/>
  </w:num>
  <w:num w:numId="25">
    <w:abstractNumId w:val="174"/>
  </w:num>
  <w:num w:numId="26">
    <w:abstractNumId w:val="172"/>
  </w:num>
  <w:num w:numId="27">
    <w:abstractNumId w:val="44"/>
  </w:num>
  <w:num w:numId="28">
    <w:abstractNumId w:val="161"/>
  </w:num>
  <w:num w:numId="29">
    <w:abstractNumId w:val="11"/>
  </w:num>
  <w:num w:numId="30">
    <w:abstractNumId w:val="130"/>
  </w:num>
  <w:num w:numId="31">
    <w:abstractNumId w:val="4"/>
  </w:num>
  <w:num w:numId="32">
    <w:abstractNumId w:val="152"/>
  </w:num>
  <w:num w:numId="33">
    <w:abstractNumId w:val="175"/>
  </w:num>
  <w:num w:numId="34">
    <w:abstractNumId w:val="1"/>
  </w:num>
  <w:num w:numId="35">
    <w:abstractNumId w:val="112"/>
  </w:num>
  <w:num w:numId="36">
    <w:abstractNumId w:val="147"/>
  </w:num>
  <w:num w:numId="37">
    <w:abstractNumId w:val="80"/>
  </w:num>
  <w:num w:numId="38">
    <w:abstractNumId w:val="63"/>
  </w:num>
  <w:num w:numId="39">
    <w:abstractNumId w:val="124"/>
  </w:num>
  <w:num w:numId="40">
    <w:abstractNumId w:val="173"/>
  </w:num>
  <w:num w:numId="41">
    <w:abstractNumId w:val="40"/>
  </w:num>
  <w:num w:numId="42">
    <w:abstractNumId w:val="8"/>
  </w:num>
  <w:num w:numId="43">
    <w:abstractNumId w:val="39"/>
  </w:num>
  <w:num w:numId="44">
    <w:abstractNumId w:val="156"/>
  </w:num>
  <w:num w:numId="45">
    <w:abstractNumId w:val="3"/>
  </w:num>
  <w:num w:numId="46">
    <w:abstractNumId w:val="103"/>
  </w:num>
  <w:num w:numId="47">
    <w:abstractNumId w:val="7"/>
  </w:num>
  <w:num w:numId="48">
    <w:abstractNumId w:val="158"/>
  </w:num>
  <w:num w:numId="49">
    <w:abstractNumId w:val="170"/>
  </w:num>
  <w:num w:numId="50">
    <w:abstractNumId w:val="125"/>
  </w:num>
  <w:num w:numId="51">
    <w:abstractNumId w:val="162"/>
  </w:num>
  <w:num w:numId="52">
    <w:abstractNumId w:val="90"/>
  </w:num>
  <w:num w:numId="53">
    <w:abstractNumId w:val="93"/>
  </w:num>
  <w:num w:numId="54">
    <w:abstractNumId w:val="57"/>
  </w:num>
  <w:num w:numId="55">
    <w:abstractNumId w:val="126"/>
  </w:num>
  <w:num w:numId="56">
    <w:abstractNumId w:val="107"/>
  </w:num>
  <w:num w:numId="57">
    <w:abstractNumId w:val="70"/>
  </w:num>
  <w:num w:numId="58">
    <w:abstractNumId w:val="111"/>
  </w:num>
  <w:num w:numId="59">
    <w:abstractNumId w:val="36"/>
  </w:num>
  <w:num w:numId="60">
    <w:abstractNumId w:val="137"/>
  </w:num>
  <w:num w:numId="61">
    <w:abstractNumId w:val="96"/>
  </w:num>
  <w:num w:numId="62">
    <w:abstractNumId w:val="127"/>
  </w:num>
  <w:num w:numId="63">
    <w:abstractNumId w:val="87"/>
  </w:num>
  <w:num w:numId="64">
    <w:abstractNumId w:val="48"/>
  </w:num>
  <w:num w:numId="65">
    <w:abstractNumId w:val="99"/>
  </w:num>
  <w:num w:numId="66">
    <w:abstractNumId w:val="34"/>
  </w:num>
  <w:num w:numId="67">
    <w:abstractNumId w:val="132"/>
  </w:num>
  <w:num w:numId="68">
    <w:abstractNumId w:val="25"/>
  </w:num>
  <w:num w:numId="69">
    <w:abstractNumId w:val="79"/>
  </w:num>
  <w:num w:numId="70">
    <w:abstractNumId w:val="123"/>
  </w:num>
  <w:num w:numId="71">
    <w:abstractNumId w:val="82"/>
  </w:num>
  <w:num w:numId="72">
    <w:abstractNumId w:val="102"/>
  </w:num>
  <w:num w:numId="73">
    <w:abstractNumId w:val="167"/>
  </w:num>
  <w:num w:numId="74">
    <w:abstractNumId w:val="65"/>
  </w:num>
  <w:num w:numId="75">
    <w:abstractNumId w:val="49"/>
  </w:num>
  <w:num w:numId="76">
    <w:abstractNumId w:val="24"/>
  </w:num>
  <w:num w:numId="77">
    <w:abstractNumId w:val="171"/>
  </w:num>
  <w:num w:numId="78">
    <w:abstractNumId w:val="59"/>
  </w:num>
  <w:num w:numId="79">
    <w:abstractNumId w:val="38"/>
  </w:num>
  <w:num w:numId="80">
    <w:abstractNumId w:val="122"/>
  </w:num>
  <w:num w:numId="81">
    <w:abstractNumId w:val="67"/>
  </w:num>
  <w:num w:numId="82">
    <w:abstractNumId w:val="16"/>
  </w:num>
  <w:num w:numId="83">
    <w:abstractNumId w:val="154"/>
  </w:num>
  <w:num w:numId="84">
    <w:abstractNumId w:val="42"/>
  </w:num>
  <w:num w:numId="85">
    <w:abstractNumId w:val="31"/>
  </w:num>
  <w:num w:numId="86">
    <w:abstractNumId w:val="12"/>
  </w:num>
  <w:num w:numId="87">
    <w:abstractNumId w:val="20"/>
  </w:num>
  <w:num w:numId="88">
    <w:abstractNumId w:val="29"/>
  </w:num>
  <w:num w:numId="89">
    <w:abstractNumId w:val="9"/>
  </w:num>
  <w:num w:numId="90">
    <w:abstractNumId w:val="106"/>
  </w:num>
  <w:num w:numId="91">
    <w:abstractNumId w:val="43"/>
  </w:num>
  <w:num w:numId="92">
    <w:abstractNumId w:val="100"/>
  </w:num>
  <w:num w:numId="93">
    <w:abstractNumId w:val="55"/>
  </w:num>
  <w:num w:numId="94">
    <w:abstractNumId w:val="163"/>
  </w:num>
  <w:num w:numId="95">
    <w:abstractNumId w:val="0"/>
  </w:num>
  <w:num w:numId="96">
    <w:abstractNumId w:val="41"/>
  </w:num>
  <w:num w:numId="97">
    <w:abstractNumId w:val="78"/>
  </w:num>
  <w:num w:numId="98">
    <w:abstractNumId w:val="144"/>
  </w:num>
  <w:num w:numId="99">
    <w:abstractNumId w:val="97"/>
  </w:num>
  <w:num w:numId="100">
    <w:abstractNumId w:val="17"/>
  </w:num>
  <w:num w:numId="101">
    <w:abstractNumId w:val="62"/>
  </w:num>
  <w:num w:numId="102">
    <w:abstractNumId w:val="104"/>
  </w:num>
  <w:num w:numId="103">
    <w:abstractNumId w:val="141"/>
  </w:num>
  <w:num w:numId="104">
    <w:abstractNumId w:val="28"/>
  </w:num>
  <w:num w:numId="105">
    <w:abstractNumId w:val="160"/>
  </w:num>
  <w:num w:numId="106">
    <w:abstractNumId w:val="2"/>
  </w:num>
  <w:num w:numId="107">
    <w:abstractNumId w:val="6"/>
  </w:num>
  <w:num w:numId="108">
    <w:abstractNumId w:val="84"/>
  </w:num>
  <w:num w:numId="109">
    <w:abstractNumId w:val="23"/>
  </w:num>
  <w:num w:numId="110">
    <w:abstractNumId w:val="46"/>
  </w:num>
  <w:num w:numId="111">
    <w:abstractNumId w:val="51"/>
  </w:num>
  <w:num w:numId="112">
    <w:abstractNumId w:val="76"/>
  </w:num>
  <w:num w:numId="113">
    <w:abstractNumId w:val="157"/>
  </w:num>
  <w:num w:numId="114">
    <w:abstractNumId w:val="74"/>
  </w:num>
  <w:num w:numId="115">
    <w:abstractNumId w:val="151"/>
  </w:num>
  <w:num w:numId="116">
    <w:abstractNumId w:val="109"/>
  </w:num>
  <w:num w:numId="117">
    <w:abstractNumId w:val="15"/>
  </w:num>
  <w:num w:numId="118">
    <w:abstractNumId w:val="88"/>
  </w:num>
  <w:num w:numId="119">
    <w:abstractNumId w:val="22"/>
  </w:num>
  <w:num w:numId="120">
    <w:abstractNumId w:val="121"/>
  </w:num>
  <w:num w:numId="121">
    <w:abstractNumId w:val="150"/>
  </w:num>
  <w:num w:numId="122">
    <w:abstractNumId w:val="53"/>
  </w:num>
  <w:num w:numId="123">
    <w:abstractNumId w:val="18"/>
  </w:num>
  <w:num w:numId="124">
    <w:abstractNumId w:val="114"/>
  </w:num>
  <w:num w:numId="125">
    <w:abstractNumId w:val="138"/>
  </w:num>
  <w:num w:numId="126">
    <w:abstractNumId w:val="98"/>
  </w:num>
  <w:num w:numId="127">
    <w:abstractNumId w:val="146"/>
  </w:num>
  <w:num w:numId="128">
    <w:abstractNumId w:val="149"/>
  </w:num>
  <w:num w:numId="129">
    <w:abstractNumId w:val="110"/>
  </w:num>
  <w:num w:numId="130">
    <w:abstractNumId w:val="66"/>
  </w:num>
  <w:num w:numId="131">
    <w:abstractNumId w:val="21"/>
  </w:num>
  <w:num w:numId="132">
    <w:abstractNumId w:val="131"/>
  </w:num>
  <w:num w:numId="133">
    <w:abstractNumId w:val="135"/>
  </w:num>
  <w:num w:numId="134">
    <w:abstractNumId w:val="94"/>
  </w:num>
  <w:num w:numId="135">
    <w:abstractNumId w:val="166"/>
  </w:num>
  <w:num w:numId="136">
    <w:abstractNumId w:val="64"/>
  </w:num>
  <w:num w:numId="137">
    <w:abstractNumId w:val="108"/>
  </w:num>
  <w:num w:numId="138">
    <w:abstractNumId w:val="92"/>
  </w:num>
  <w:num w:numId="139">
    <w:abstractNumId w:val="68"/>
  </w:num>
  <w:num w:numId="140">
    <w:abstractNumId w:val="72"/>
  </w:num>
  <w:num w:numId="141">
    <w:abstractNumId w:val="56"/>
  </w:num>
  <w:num w:numId="142">
    <w:abstractNumId w:val="139"/>
  </w:num>
  <w:num w:numId="143">
    <w:abstractNumId w:val="75"/>
  </w:num>
  <w:num w:numId="144">
    <w:abstractNumId w:val="14"/>
  </w:num>
  <w:num w:numId="145">
    <w:abstractNumId w:val="71"/>
  </w:num>
  <w:num w:numId="146">
    <w:abstractNumId w:val="85"/>
  </w:num>
  <w:num w:numId="147">
    <w:abstractNumId w:val="52"/>
  </w:num>
  <w:num w:numId="148">
    <w:abstractNumId w:val="129"/>
  </w:num>
  <w:num w:numId="149">
    <w:abstractNumId w:val="164"/>
  </w:num>
  <w:num w:numId="150">
    <w:abstractNumId w:val="60"/>
  </w:num>
  <w:num w:numId="151">
    <w:abstractNumId w:val="27"/>
  </w:num>
  <w:num w:numId="152">
    <w:abstractNumId w:val="5"/>
  </w:num>
  <w:num w:numId="153">
    <w:abstractNumId w:val="30"/>
  </w:num>
  <w:num w:numId="154">
    <w:abstractNumId w:val="91"/>
  </w:num>
  <w:num w:numId="155">
    <w:abstractNumId w:val="35"/>
  </w:num>
  <w:num w:numId="156">
    <w:abstractNumId w:val="73"/>
  </w:num>
  <w:num w:numId="157">
    <w:abstractNumId w:val="115"/>
  </w:num>
  <w:num w:numId="158">
    <w:abstractNumId w:val="142"/>
  </w:num>
  <w:num w:numId="159">
    <w:abstractNumId w:val="33"/>
  </w:num>
  <w:num w:numId="160">
    <w:abstractNumId w:val="134"/>
  </w:num>
  <w:num w:numId="161">
    <w:abstractNumId w:val="105"/>
  </w:num>
  <w:num w:numId="162">
    <w:abstractNumId w:val="101"/>
  </w:num>
  <w:num w:numId="163">
    <w:abstractNumId w:val="81"/>
  </w:num>
  <w:num w:numId="164">
    <w:abstractNumId w:val="128"/>
  </w:num>
  <w:num w:numId="165">
    <w:abstractNumId w:val="47"/>
  </w:num>
  <w:num w:numId="166">
    <w:abstractNumId w:val="148"/>
  </w:num>
  <w:num w:numId="167">
    <w:abstractNumId w:val="136"/>
  </w:num>
  <w:num w:numId="168">
    <w:abstractNumId w:val="118"/>
  </w:num>
  <w:num w:numId="169">
    <w:abstractNumId w:val="69"/>
  </w:num>
  <w:num w:numId="170">
    <w:abstractNumId w:val="26"/>
  </w:num>
  <w:num w:numId="171">
    <w:abstractNumId w:val="169"/>
  </w:num>
  <w:num w:numId="172">
    <w:abstractNumId w:val="117"/>
  </w:num>
  <w:num w:numId="173">
    <w:abstractNumId w:val="165"/>
  </w:num>
  <w:num w:numId="174">
    <w:abstractNumId w:val="13"/>
  </w:num>
  <w:num w:numId="175">
    <w:abstractNumId w:val="133"/>
  </w:num>
  <w:num w:numId="176">
    <w:abstractNumId w:val="119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261B"/>
    <w:rsid w:val="00190B65"/>
    <w:rsid w:val="00211EBF"/>
    <w:rsid w:val="002A6E2E"/>
    <w:rsid w:val="002B2C9A"/>
    <w:rsid w:val="003203CD"/>
    <w:rsid w:val="00361ABB"/>
    <w:rsid w:val="003A5BAF"/>
    <w:rsid w:val="003D5A86"/>
    <w:rsid w:val="004D4128"/>
    <w:rsid w:val="004D60D3"/>
    <w:rsid w:val="00512BFB"/>
    <w:rsid w:val="005B5988"/>
    <w:rsid w:val="00851D84"/>
    <w:rsid w:val="009A09B9"/>
    <w:rsid w:val="00A3261B"/>
    <w:rsid w:val="00AC40A3"/>
    <w:rsid w:val="00B6612A"/>
    <w:rsid w:val="00DC1EE7"/>
    <w:rsid w:val="00F93BB9"/>
    <w:rsid w:val="7C57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61B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261B"/>
    <w:pPr>
      <w:ind w:left="6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3261B"/>
    <w:pPr>
      <w:ind w:left="120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3261B"/>
    <w:pPr>
      <w:spacing w:before="11"/>
      <w:ind w:left="1205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183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2B183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2B183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Body Text"/>
    <w:basedOn w:val="a"/>
    <w:link w:val="a4"/>
    <w:uiPriority w:val="99"/>
    <w:rsid w:val="00A3261B"/>
    <w:pPr>
      <w:ind w:left="497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sid w:val="002B183B"/>
    <w:rPr>
      <w:rFonts w:ascii="Times New Roman" w:eastAsia="Times New Roman" w:hAnsi="Times New Roman"/>
      <w:lang w:eastAsia="en-US"/>
    </w:rPr>
  </w:style>
  <w:style w:type="paragraph" w:styleId="11">
    <w:name w:val="toc 1"/>
    <w:basedOn w:val="a"/>
    <w:next w:val="a"/>
    <w:uiPriority w:val="99"/>
    <w:rsid w:val="00A3261B"/>
    <w:pPr>
      <w:spacing w:before="140"/>
      <w:ind w:left="497"/>
    </w:pPr>
    <w:rPr>
      <w:sz w:val="24"/>
      <w:szCs w:val="24"/>
    </w:rPr>
  </w:style>
  <w:style w:type="paragraph" w:styleId="21">
    <w:name w:val="toc 2"/>
    <w:basedOn w:val="a"/>
    <w:next w:val="a"/>
    <w:uiPriority w:val="99"/>
    <w:rsid w:val="00A3261B"/>
    <w:pPr>
      <w:spacing w:before="139"/>
      <w:ind w:left="1344" w:hanging="421"/>
    </w:pPr>
    <w:rPr>
      <w:sz w:val="24"/>
      <w:szCs w:val="24"/>
    </w:rPr>
  </w:style>
  <w:style w:type="paragraph" w:styleId="a5">
    <w:name w:val="Title"/>
    <w:basedOn w:val="a"/>
    <w:link w:val="a6"/>
    <w:uiPriority w:val="99"/>
    <w:qFormat/>
    <w:rsid w:val="00A3261B"/>
    <w:pPr>
      <w:spacing w:before="118"/>
      <w:ind w:left="444" w:hanging="107"/>
      <w:jc w:val="center"/>
    </w:pPr>
    <w:rPr>
      <w:rFonts w:ascii="Microsoft Sans Serif" w:eastAsia="Calibri" w:hAnsi="Microsoft Sans Serif" w:cs="Microsoft Sans Serif"/>
      <w:sz w:val="66"/>
      <w:szCs w:val="66"/>
    </w:rPr>
  </w:style>
  <w:style w:type="character" w:customStyle="1" w:styleId="a6">
    <w:name w:val="Название Знак"/>
    <w:link w:val="a5"/>
    <w:uiPriority w:val="10"/>
    <w:rsid w:val="002B183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A326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99"/>
    <w:qFormat/>
    <w:rsid w:val="00A3261B"/>
    <w:pPr>
      <w:ind w:left="497" w:firstLine="708"/>
      <w:jc w:val="both"/>
    </w:pPr>
  </w:style>
  <w:style w:type="paragraph" w:customStyle="1" w:styleId="TableParagraph">
    <w:name w:val="Table Paragraph"/>
    <w:basedOn w:val="a"/>
    <w:uiPriority w:val="99"/>
    <w:rsid w:val="00A3261B"/>
    <w:pPr>
      <w:ind w:left="86"/>
    </w:pPr>
  </w:style>
  <w:style w:type="paragraph" w:styleId="a8">
    <w:name w:val="Balloon Text"/>
    <w:basedOn w:val="a"/>
    <w:link w:val="a9"/>
    <w:uiPriority w:val="99"/>
    <w:semiHidden/>
    <w:unhideWhenUsed/>
    <w:rsid w:val="00B661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6612A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unhideWhenUsed/>
    <w:rsid w:val="00B661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B6612A"/>
    <w:rPr>
      <w:rFonts w:ascii="Times New Roman" w:eastAsia="Times New Roman" w:hAnsi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B661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B6612A"/>
    <w:rPr>
      <w:rFonts w:ascii="Times New Roman" w:eastAsia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18" Type="http://schemas.openxmlformats.org/officeDocument/2006/relationships/hyperlink" Target="http://www.fcpro.ru/" TargetMode="External"/><Relationship Id="rId26" Type="http://schemas.openxmlformats.org/officeDocument/2006/relationships/footer" Target="footer10.xml"/><Relationship Id="rId3" Type="http://schemas.microsoft.com/office/2007/relationships/stylesWithEffects" Target="stylesWithEffects.xml"/><Relationship Id="rId21" Type="http://schemas.openxmlformats.org/officeDocument/2006/relationships/hyperlink" Target="http://www.edu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hyperlink" Target="http://www.consultant.ru/" TargetMode="Externa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hyperlink" Target="http://www.school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firo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hyperlink" Target="http://www.prodlenka.org/vneklassnaia-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edu.ru/index.ph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://www.pedsovet.org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208</Pages>
  <Words>68075</Words>
  <Characters>388031</Characters>
  <Application>Microsoft Office Word</Application>
  <DocSecurity>0</DocSecurity>
  <Lines>3233</Lines>
  <Paragraphs>910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Danya</dc:creator>
  <cp:keywords/>
  <dc:description/>
  <cp:lastModifiedBy>buh</cp:lastModifiedBy>
  <cp:revision>5</cp:revision>
  <cp:lastPrinted>2023-10-09T06:52:00Z</cp:lastPrinted>
  <dcterms:created xsi:type="dcterms:W3CDTF">2023-07-11T14:24:00Z</dcterms:created>
  <dcterms:modified xsi:type="dcterms:W3CDTF">2023-10-16T06:18:00Z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  <property fmtid="{D5CDD505-2E9C-101B-9397-08002B2CF9AE}" pid="3" name="KSOProductBuildVer">
    <vt:lpwstr>1049-11.2.0.11537</vt:lpwstr>
  </property>
  <property fmtid="{D5CDD505-2E9C-101B-9397-08002B2CF9AE}" pid="4" name="ICV">
    <vt:lpwstr>7B4D9BECC7D14702BCB264C10E097EFA</vt:lpwstr>
  </property>
</Properties>
</file>