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1A0F" w:rsidRPr="00316C5E" w:rsidRDefault="009D1A0F">
      <w:pPr>
        <w:pStyle w:val="BodyText"/>
        <w:ind w:left="0" w:firstLine="0"/>
        <w:jc w:val="left"/>
        <w:rPr>
          <w:b/>
          <w:sz w:val="40"/>
        </w:rPr>
      </w:pPr>
      <w:r w:rsidRPr="00316C5E">
        <w:rPr>
          <w:b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.75pt;height:731.25pt">
            <v:imagedata r:id="rId7" o:title=""/>
          </v:shape>
        </w:pict>
      </w:r>
    </w:p>
    <w:p w:rsidR="009D1A0F" w:rsidRDefault="009D1A0F">
      <w:pPr>
        <w:pStyle w:val="BodyText"/>
        <w:ind w:left="0" w:firstLine="0"/>
        <w:jc w:val="left"/>
        <w:rPr>
          <w:b/>
          <w:sz w:val="40"/>
        </w:rPr>
      </w:pPr>
    </w:p>
    <w:p w:rsidR="009D1A0F" w:rsidRDefault="009D1A0F">
      <w:pPr>
        <w:jc w:val="center"/>
        <w:sectPr w:rsidR="009D1A0F">
          <w:type w:val="continuous"/>
          <w:pgSz w:w="11910" w:h="16840"/>
          <w:pgMar w:top="1120" w:right="480" w:bottom="280" w:left="1100" w:header="720" w:footer="720" w:gutter="0"/>
          <w:cols w:space="720"/>
        </w:sectPr>
      </w:pPr>
    </w:p>
    <w:p w:rsidR="009D1A0F" w:rsidRPr="004F38A7" w:rsidRDefault="009D1A0F">
      <w:pPr>
        <w:spacing w:before="72"/>
        <w:ind w:left="1681" w:right="1448"/>
        <w:jc w:val="center"/>
        <w:rPr>
          <w:b/>
          <w:i/>
          <w:sz w:val="28"/>
        </w:rPr>
      </w:pPr>
      <w:r w:rsidRPr="004F38A7">
        <w:rPr>
          <w:b/>
          <w:i/>
          <w:sz w:val="28"/>
        </w:rPr>
        <w:t>СОДЕРЖАНИЕ</w:t>
      </w:r>
      <w:r w:rsidRPr="004F38A7">
        <w:rPr>
          <w:b/>
          <w:i/>
          <w:spacing w:val="-3"/>
          <w:sz w:val="28"/>
        </w:rPr>
        <w:t xml:space="preserve"> </w:t>
      </w:r>
      <w:r w:rsidRPr="004F38A7">
        <w:rPr>
          <w:b/>
          <w:i/>
          <w:sz w:val="28"/>
        </w:rPr>
        <w:t>ОБРАЗОВАТЕЛЬНОЙ</w:t>
      </w:r>
      <w:r w:rsidRPr="004F38A7">
        <w:rPr>
          <w:b/>
          <w:i/>
          <w:spacing w:val="-5"/>
          <w:sz w:val="28"/>
        </w:rPr>
        <w:t xml:space="preserve"> </w:t>
      </w:r>
      <w:r w:rsidRPr="004F38A7">
        <w:rPr>
          <w:b/>
          <w:i/>
          <w:sz w:val="28"/>
        </w:rPr>
        <w:t>ПРОГРАММЫ</w:t>
      </w:r>
    </w:p>
    <w:p w:rsidR="009D1A0F" w:rsidRPr="004F38A7" w:rsidRDefault="009D1A0F">
      <w:pPr>
        <w:pStyle w:val="BodyText"/>
        <w:spacing w:before="5"/>
        <w:ind w:left="0" w:firstLine="0"/>
        <w:jc w:val="left"/>
        <w:rPr>
          <w:b/>
          <w:i/>
          <w:sz w:val="16"/>
        </w:rPr>
      </w:pPr>
    </w:p>
    <w:tbl>
      <w:tblPr>
        <w:tblW w:w="0" w:type="auto"/>
        <w:tblInd w:w="2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8930"/>
        <w:gridCol w:w="852"/>
      </w:tblGrid>
      <w:tr w:rsidR="009D1A0F" w:rsidRPr="004F38A7">
        <w:trPr>
          <w:trHeight w:val="276"/>
        </w:trPr>
        <w:tc>
          <w:tcPr>
            <w:tcW w:w="8930" w:type="dxa"/>
          </w:tcPr>
          <w:p w:rsidR="009D1A0F" w:rsidRPr="004F38A7" w:rsidRDefault="009D1A0F">
            <w:pPr>
              <w:pStyle w:val="TableParagraph"/>
              <w:spacing w:line="256" w:lineRule="exact"/>
              <w:ind w:left="2618" w:right="2612"/>
              <w:jc w:val="center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Наименование</w:t>
            </w:r>
            <w:r w:rsidRPr="004F38A7">
              <w:rPr>
                <w:i/>
                <w:spacing w:val="-4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разделов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программы</w:t>
            </w:r>
          </w:p>
        </w:tc>
        <w:tc>
          <w:tcPr>
            <w:tcW w:w="852" w:type="dxa"/>
          </w:tcPr>
          <w:p w:rsidR="009D1A0F" w:rsidRPr="004F38A7" w:rsidRDefault="009D1A0F">
            <w:pPr>
              <w:pStyle w:val="TableParagraph"/>
              <w:spacing w:line="247" w:lineRule="exact"/>
              <w:ind w:left="107"/>
            </w:pPr>
            <w:r w:rsidRPr="004F38A7">
              <w:t>стр.</w:t>
            </w:r>
          </w:p>
        </w:tc>
      </w:tr>
      <w:tr w:rsidR="009D1A0F" w:rsidRPr="004F38A7">
        <w:trPr>
          <w:trHeight w:val="275"/>
        </w:trPr>
        <w:tc>
          <w:tcPr>
            <w:tcW w:w="8930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СОДЕРЖАНИЕ</w:t>
            </w:r>
          </w:p>
        </w:tc>
        <w:tc>
          <w:tcPr>
            <w:tcW w:w="85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2-3</w:t>
            </w:r>
          </w:p>
        </w:tc>
      </w:tr>
      <w:tr w:rsidR="009D1A0F" w:rsidRPr="004F38A7">
        <w:trPr>
          <w:trHeight w:val="275"/>
        </w:trPr>
        <w:tc>
          <w:tcPr>
            <w:tcW w:w="9782" w:type="dxa"/>
            <w:gridSpan w:val="2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I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ЦЕЛЕВОЙ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РАЗДЕЛ</w:t>
            </w:r>
          </w:p>
        </w:tc>
      </w:tr>
      <w:tr w:rsidR="009D1A0F" w:rsidRPr="004F38A7">
        <w:trPr>
          <w:trHeight w:val="3588"/>
        </w:trPr>
        <w:tc>
          <w:tcPr>
            <w:tcW w:w="8930" w:type="dxa"/>
          </w:tcPr>
          <w:p w:rsidR="009D1A0F" w:rsidRPr="004F38A7" w:rsidRDefault="009D1A0F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1.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1. Обязательная часть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1"/>
              </w:numPr>
              <w:tabs>
                <w:tab w:val="left" w:pos="708"/>
              </w:tabs>
              <w:spacing w:line="274" w:lineRule="exact"/>
              <w:ind w:hanging="601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Пояснительная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записка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1"/>
              </w:numPr>
              <w:tabs>
                <w:tab w:val="left" w:pos="708"/>
              </w:tabs>
              <w:spacing w:line="274" w:lineRule="exact"/>
              <w:ind w:hanging="601"/>
              <w:rPr>
                <w:sz w:val="24"/>
              </w:rPr>
            </w:pPr>
            <w:r w:rsidRPr="004F38A7">
              <w:rPr>
                <w:sz w:val="24"/>
              </w:rPr>
              <w:t>Цели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задачи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1"/>
              </w:numPr>
              <w:tabs>
                <w:tab w:val="left" w:pos="708"/>
              </w:tabs>
              <w:ind w:hanging="601"/>
              <w:rPr>
                <w:sz w:val="24"/>
              </w:rPr>
            </w:pPr>
            <w:r w:rsidRPr="004F38A7">
              <w:rPr>
                <w:sz w:val="24"/>
              </w:rPr>
              <w:t>Принципы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подходы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1"/>
              </w:numPr>
              <w:tabs>
                <w:tab w:val="left" w:pos="708"/>
              </w:tabs>
              <w:ind w:hanging="601"/>
              <w:rPr>
                <w:sz w:val="24"/>
              </w:rPr>
            </w:pPr>
            <w:r w:rsidRPr="004F38A7">
              <w:rPr>
                <w:sz w:val="24"/>
              </w:rPr>
              <w:t>Характеристика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раннего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возраста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2"/>
              </w:numPr>
              <w:tabs>
                <w:tab w:val="left" w:pos="816"/>
              </w:tabs>
              <w:spacing w:before="5" w:line="274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Планируемые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результаты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освоения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708"/>
              </w:tabs>
              <w:ind w:right="592" w:firstLine="0"/>
              <w:rPr>
                <w:sz w:val="24"/>
              </w:rPr>
            </w:pPr>
            <w:r w:rsidRPr="004F38A7">
              <w:rPr>
                <w:sz w:val="24"/>
              </w:rPr>
              <w:t>Планируемые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этапе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завершения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освоения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(к концу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 возраста)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Педагогическая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диагностика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достижения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планируемых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результатов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2"/>
              </w:numPr>
              <w:tabs>
                <w:tab w:val="left" w:pos="816"/>
              </w:tabs>
              <w:spacing w:line="274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Часть,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формируемая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участниками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образовательных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отношений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649"/>
              </w:tabs>
              <w:spacing w:line="274" w:lineRule="exact"/>
              <w:ind w:left="648" w:hanging="542"/>
              <w:rPr>
                <w:sz w:val="24"/>
              </w:rPr>
            </w:pPr>
            <w:r w:rsidRPr="004F38A7">
              <w:rPr>
                <w:sz w:val="24"/>
              </w:rPr>
              <w:t>Цели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задачи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708"/>
              </w:tabs>
              <w:ind w:left="707" w:hanging="601"/>
              <w:rPr>
                <w:sz w:val="24"/>
              </w:rPr>
            </w:pPr>
            <w:r w:rsidRPr="004F38A7">
              <w:rPr>
                <w:sz w:val="24"/>
              </w:rPr>
              <w:t>Принципы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подходы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2"/>
              </w:numPr>
              <w:tabs>
                <w:tab w:val="left" w:pos="708"/>
              </w:tabs>
              <w:spacing w:line="264" w:lineRule="exact"/>
              <w:ind w:left="707" w:hanging="601"/>
              <w:rPr>
                <w:sz w:val="24"/>
              </w:rPr>
            </w:pPr>
            <w:r w:rsidRPr="004F38A7">
              <w:rPr>
                <w:sz w:val="24"/>
              </w:rPr>
              <w:t>Планируемые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парциальной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</w:tc>
        <w:tc>
          <w:tcPr>
            <w:tcW w:w="852" w:type="dxa"/>
          </w:tcPr>
          <w:p w:rsidR="009D1A0F" w:rsidRPr="004F38A7" w:rsidRDefault="009D1A0F">
            <w:pPr>
              <w:pStyle w:val="TableParagraph"/>
              <w:spacing w:line="270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4-</w:t>
            </w:r>
            <w:r>
              <w:rPr>
                <w:i/>
                <w:sz w:val="24"/>
              </w:rPr>
              <w:t>30</w:t>
            </w:r>
          </w:p>
        </w:tc>
      </w:tr>
      <w:tr w:rsidR="009D1A0F" w:rsidRPr="004F38A7">
        <w:trPr>
          <w:trHeight w:val="278"/>
        </w:trPr>
        <w:tc>
          <w:tcPr>
            <w:tcW w:w="9782" w:type="dxa"/>
            <w:gridSpan w:val="2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II</w:t>
            </w:r>
            <w:r w:rsidRPr="004F38A7">
              <w:rPr>
                <w:i/>
                <w:spacing w:val="-4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СОДЕРЖАТЕЛЬНЫЙ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РАЗДЕЛ</w:t>
            </w:r>
          </w:p>
        </w:tc>
      </w:tr>
      <w:tr w:rsidR="009D1A0F" w:rsidRPr="004F38A7">
        <w:trPr>
          <w:trHeight w:val="8556"/>
        </w:trPr>
        <w:tc>
          <w:tcPr>
            <w:tcW w:w="8930" w:type="dxa"/>
          </w:tcPr>
          <w:p w:rsidR="009D1A0F" w:rsidRPr="004F38A7" w:rsidRDefault="009D1A0F">
            <w:pPr>
              <w:pStyle w:val="TableParagraph"/>
              <w:numPr>
                <w:ilvl w:val="1"/>
                <w:numId w:val="3"/>
              </w:numPr>
              <w:tabs>
                <w:tab w:val="left" w:pos="468"/>
              </w:tabs>
              <w:spacing w:line="270" w:lineRule="exact"/>
              <w:ind w:hanging="361"/>
              <w:jc w:val="both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Обязательная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часть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3"/>
              </w:numPr>
              <w:tabs>
                <w:tab w:val="left" w:pos="816"/>
              </w:tabs>
              <w:ind w:right="933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Задачи и содержание образовательной деятельности в соответствии 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направлениями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представленными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пяти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областях,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соответствии 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ФОП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«Социально-коммуникативное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«Познавательное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«Речевое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«Художественно-эстетическое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Образовательная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область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«Физическое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развитие»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5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Способы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инициативы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5"/>
              </w:numPr>
              <w:tabs>
                <w:tab w:val="left" w:pos="816"/>
              </w:tabs>
              <w:ind w:left="107" w:right="1003" w:firstLine="0"/>
              <w:rPr>
                <w:sz w:val="24"/>
              </w:rPr>
            </w:pPr>
            <w:r w:rsidRPr="004F38A7">
              <w:rPr>
                <w:sz w:val="24"/>
              </w:rPr>
              <w:t>Особенности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семьями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обучающихся</w:t>
            </w:r>
          </w:p>
          <w:p w:rsidR="009D1A0F" w:rsidRPr="004F38A7" w:rsidRDefault="009D1A0F">
            <w:pPr>
              <w:pStyle w:val="TableParagraph"/>
              <w:tabs>
                <w:tab w:val="left" w:pos="815"/>
              </w:tabs>
              <w:spacing w:before="3"/>
              <w:ind w:left="107" w:right="1303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2.2.</w:t>
            </w:r>
            <w:r w:rsidRPr="004F38A7">
              <w:rPr>
                <w:b/>
                <w:sz w:val="24"/>
              </w:rPr>
              <w:tab/>
              <w:t>Вариативные</w:t>
            </w:r>
            <w:r w:rsidRPr="004F38A7">
              <w:rPr>
                <w:b/>
                <w:spacing w:val="-6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формы,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способы,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методы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средства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реализации</w:t>
            </w:r>
            <w:r w:rsidRPr="004F38A7">
              <w:rPr>
                <w:b/>
                <w:spacing w:val="-57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Программы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учётом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возрастных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индивидуальных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особенностей</w:t>
            </w:r>
          </w:p>
          <w:p w:rsidR="009D1A0F" w:rsidRPr="004F38A7" w:rsidRDefault="009D1A0F">
            <w:pPr>
              <w:pStyle w:val="TableParagraph"/>
              <w:spacing w:line="274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воспитанников,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специфики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их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образовательных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потребностей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интересов</w:t>
            </w:r>
          </w:p>
          <w:p w:rsidR="009D1A0F" w:rsidRPr="004F38A7" w:rsidRDefault="009D1A0F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—Формы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</w:p>
          <w:p w:rsidR="009D1A0F" w:rsidRPr="004F38A7" w:rsidRDefault="009D1A0F">
            <w:pPr>
              <w:pStyle w:val="TableParagraph"/>
              <w:tabs>
                <w:tab w:val="left" w:pos="815"/>
              </w:tabs>
              <w:ind w:left="815" w:right="2101" w:hanging="708"/>
              <w:rPr>
                <w:sz w:val="24"/>
              </w:rPr>
            </w:pPr>
            <w:r w:rsidRPr="004F38A7">
              <w:rPr>
                <w:sz w:val="24"/>
              </w:rPr>
              <w:t>—</w:t>
            </w:r>
            <w:r w:rsidRPr="004F38A7">
              <w:rPr>
                <w:sz w:val="24"/>
              </w:rPr>
              <w:tab/>
              <w:t>Особенности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практик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6"/>
              </w:numPr>
              <w:tabs>
                <w:tab w:val="left" w:pos="816"/>
              </w:tabs>
              <w:spacing w:before="5" w:line="274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Программа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воспитания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6"/>
              </w:numPr>
              <w:tabs>
                <w:tab w:val="left" w:pos="816"/>
              </w:tabs>
              <w:spacing w:line="274" w:lineRule="exact"/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Пояснительная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записка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6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Целевой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раздел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6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Содержательный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раздел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Содержание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Уклад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Воспитывающая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среда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учреждения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Общности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(общества)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учреждения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Социокультурный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контекст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ind w:right="645" w:firstLine="0"/>
              <w:rPr>
                <w:sz w:val="24"/>
              </w:rPr>
            </w:pPr>
            <w:r w:rsidRPr="004F38A7">
              <w:rPr>
                <w:sz w:val="24"/>
              </w:rPr>
              <w:t>Особенности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семьями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 воспитания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spacing w:line="274" w:lineRule="exact"/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События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</w:tabs>
              <w:spacing w:line="266" w:lineRule="exact"/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ситуациях</w:t>
            </w:r>
          </w:p>
        </w:tc>
        <w:tc>
          <w:tcPr>
            <w:tcW w:w="852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31</w:t>
            </w:r>
            <w:r w:rsidRPr="004F38A7">
              <w:rPr>
                <w:i/>
                <w:sz w:val="24"/>
              </w:rPr>
              <w:t>-</w:t>
            </w:r>
          </w:p>
          <w:p w:rsidR="009D1A0F" w:rsidRPr="004F38A7" w:rsidRDefault="009D1A0F">
            <w:pPr>
              <w:pStyle w:val="TableParagraph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19</w:t>
            </w:r>
            <w:r>
              <w:rPr>
                <w:i/>
                <w:sz w:val="24"/>
              </w:rPr>
              <w:t>5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footerReference w:type="default" r:id="rId8"/>
          <w:pgSz w:w="11910" w:h="16840"/>
          <w:pgMar w:top="1040" w:right="480" w:bottom="1480" w:left="1100" w:header="0" w:footer="1285" w:gutter="0"/>
          <w:pgNumType w:start="2"/>
          <w:cols w:space="720"/>
        </w:sectPr>
      </w:pPr>
    </w:p>
    <w:tbl>
      <w:tblPr>
        <w:tblW w:w="0" w:type="auto"/>
        <w:tblInd w:w="2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8930"/>
        <w:gridCol w:w="852"/>
      </w:tblGrid>
      <w:tr w:rsidR="009D1A0F" w:rsidRPr="004F38A7">
        <w:trPr>
          <w:trHeight w:val="3038"/>
        </w:trPr>
        <w:tc>
          <w:tcPr>
            <w:tcW w:w="8930" w:type="dxa"/>
          </w:tcPr>
          <w:p w:rsidR="009D1A0F" w:rsidRPr="004F38A7" w:rsidRDefault="009D1A0F">
            <w:pPr>
              <w:pStyle w:val="TableParagraph"/>
              <w:numPr>
                <w:ilvl w:val="0"/>
                <w:numId w:val="8"/>
              </w:numPr>
              <w:tabs>
                <w:tab w:val="left" w:pos="816"/>
              </w:tabs>
              <w:spacing w:line="265" w:lineRule="exact"/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предметно-пространственной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среды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8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Социальное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партнерство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2.3.4.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Организационный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раздел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9"/>
              </w:numPr>
              <w:tabs>
                <w:tab w:val="left" w:pos="816"/>
              </w:tabs>
              <w:spacing w:before="5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Направления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задачи,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содержание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коррекционно-развивающей работы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9"/>
              </w:numPr>
              <w:tabs>
                <w:tab w:val="left" w:pos="816"/>
              </w:tabs>
              <w:spacing w:line="274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Часть,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формируемая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участниками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образовательных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отношений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9"/>
              </w:numPr>
              <w:tabs>
                <w:tab w:val="left" w:pos="816"/>
              </w:tabs>
              <w:ind w:right="619" w:firstLine="0"/>
              <w:rPr>
                <w:sz w:val="24"/>
              </w:rPr>
            </w:pPr>
            <w:r w:rsidRPr="004F38A7">
              <w:rPr>
                <w:sz w:val="24"/>
              </w:rPr>
              <w:t>Специфика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национальных,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социокультурных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иных условий,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которых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осуществляется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образовательная деятельность</w:t>
            </w:r>
          </w:p>
          <w:p w:rsidR="009D1A0F" w:rsidRPr="004F38A7" w:rsidRDefault="009D1A0F">
            <w:pPr>
              <w:pStyle w:val="TableParagraph"/>
              <w:numPr>
                <w:ilvl w:val="2"/>
                <w:numId w:val="9"/>
              </w:numPr>
              <w:tabs>
                <w:tab w:val="left" w:pos="816"/>
              </w:tabs>
              <w:ind w:right="168" w:firstLine="0"/>
              <w:rPr>
                <w:sz w:val="24"/>
              </w:rPr>
            </w:pPr>
            <w:r w:rsidRPr="004F38A7">
              <w:rPr>
                <w:sz w:val="24"/>
              </w:rPr>
              <w:t>Направления,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выбранные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участниками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отношений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числа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парциальных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иных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и/или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созданных ими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</w:t>
            </w:r>
          </w:p>
          <w:p w:rsidR="009D1A0F" w:rsidRPr="004F38A7" w:rsidRDefault="009D1A0F">
            <w:pPr>
              <w:pStyle w:val="TableParagraph"/>
              <w:spacing w:before="2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2.6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Календарный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план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воспитательной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работы</w:t>
            </w:r>
          </w:p>
          <w:p w:rsidR="009D1A0F" w:rsidRPr="004F38A7" w:rsidRDefault="009D1A0F">
            <w:pPr>
              <w:pStyle w:val="TableParagraph"/>
              <w:spacing w:before="1" w:line="265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2.7.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Комплексно-тематическое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планирование</w:t>
            </w:r>
          </w:p>
        </w:tc>
        <w:tc>
          <w:tcPr>
            <w:tcW w:w="852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</w:tr>
      <w:tr w:rsidR="009D1A0F" w:rsidRPr="004F38A7">
        <w:trPr>
          <w:trHeight w:val="275"/>
        </w:trPr>
        <w:tc>
          <w:tcPr>
            <w:tcW w:w="9782" w:type="dxa"/>
            <w:gridSpan w:val="2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III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ОРГАНИЗАЦИОННЫЙ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РАЗДЕЛ</w:t>
            </w:r>
          </w:p>
        </w:tc>
      </w:tr>
      <w:tr w:rsidR="009D1A0F" w:rsidRPr="004F38A7">
        <w:trPr>
          <w:trHeight w:val="5244"/>
        </w:trPr>
        <w:tc>
          <w:tcPr>
            <w:tcW w:w="8930" w:type="dxa"/>
          </w:tcPr>
          <w:p w:rsidR="009D1A0F" w:rsidRPr="004F38A7" w:rsidRDefault="009D1A0F">
            <w:pPr>
              <w:pStyle w:val="TableParagraph"/>
              <w:numPr>
                <w:ilvl w:val="0"/>
                <w:numId w:val="10"/>
              </w:numPr>
              <w:tabs>
                <w:tab w:val="left" w:pos="348"/>
              </w:tabs>
              <w:spacing w:line="267" w:lineRule="exact"/>
              <w:ind w:hanging="241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Обязательная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часть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10"/>
              </w:numPr>
              <w:tabs>
                <w:tab w:val="left" w:pos="816"/>
              </w:tabs>
              <w:ind w:right="258" w:firstLine="0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Материально-техническое обеспечение, обеспеченность методическими</w:t>
            </w:r>
            <w:r w:rsidRPr="004F38A7">
              <w:rPr>
                <w:b/>
                <w:spacing w:val="-57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материалами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и средствами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обучения и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воспитания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spacing w:line="271" w:lineRule="exact"/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Учебно-методические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раннего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возраста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right="624" w:firstLine="0"/>
              <w:rPr>
                <w:sz w:val="24"/>
              </w:rPr>
            </w:pPr>
            <w:r w:rsidRPr="004F38A7">
              <w:rPr>
                <w:sz w:val="24"/>
              </w:rPr>
              <w:t>Перечень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музыкальных,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художественных,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анимационных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для реализации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Федеральной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Перечень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Перечень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изобразительного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искусства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left="815" w:hanging="709"/>
              <w:rPr>
                <w:sz w:val="24"/>
              </w:rPr>
            </w:pPr>
            <w:r w:rsidRPr="004F38A7">
              <w:rPr>
                <w:sz w:val="24"/>
              </w:rPr>
              <w:t>Перечень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анимационных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</w:t>
            </w:r>
          </w:p>
          <w:p w:rsidR="009D1A0F" w:rsidRPr="004F38A7" w:rsidRDefault="009D1A0F">
            <w:pPr>
              <w:pStyle w:val="TableParagraph"/>
              <w:tabs>
                <w:tab w:val="left" w:pos="815"/>
              </w:tabs>
              <w:spacing w:before="5" w:line="274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3.2.</w:t>
            </w:r>
            <w:r w:rsidRPr="004F38A7">
              <w:rPr>
                <w:b/>
                <w:sz w:val="24"/>
              </w:rPr>
              <w:tab/>
              <w:t>Психолого-педагогические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условия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реализации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4" w:lineRule="exact"/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Кадровые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условия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режима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дня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саду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Календарный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учебный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график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Учебный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план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</w:p>
          <w:p w:rsidR="009D1A0F" w:rsidRPr="004F38A7" w:rsidRDefault="009D1A0F">
            <w:pPr>
              <w:pStyle w:val="TableParagraph"/>
              <w:tabs>
                <w:tab w:val="left" w:pos="815"/>
              </w:tabs>
              <w:spacing w:before="5"/>
              <w:ind w:left="107" w:right="82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3.3.</w:t>
            </w:r>
            <w:r w:rsidRPr="004F38A7">
              <w:rPr>
                <w:b/>
                <w:sz w:val="24"/>
              </w:rPr>
              <w:tab/>
              <w:t>Особенности организации предметно-пространственной среды 3.4.</w:t>
            </w:r>
            <w:r w:rsidRPr="004F38A7">
              <w:rPr>
                <w:b/>
                <w:spacing w:val="-58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Особенности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традиционных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событий,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праздников,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мероприятий</w:t>
            </w:r>
          </w:p>
          <w:p w:rsidR="009D1A0F" w:rsidRPr="004F38A7" w:rsidRDefault="009D1A0F">
            <w:pPr>
              <w:pStyle w:val="TableParagraph"/>
              <w:spacing w:line="274" w:lineRule="exact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3.5.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Часть,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формируемая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участниками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образовательного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процесса</w:t>
            </w:r>
          </w:p>
          <w:p w:rsidR="009D1A0F" w:rsidRPr="004F38A7" w:rsidRDefault="009D1A0F">
            <w:pPr>
              <w:pStyle w:val="TableParagraph"/>
              <w:tabs>
                <w:tab w:val="left" w:pos="815"/>
              </w:tabs>
              <w:spacing w:line="276" w:lineRule="exact"/>
              <w:ind w:left="107" w:right="836"/>
              <w:rPr>
                <w:sz w:val="24"/>
              </w:rPr>
            </w:pPr>
            <w:r w:rsidRPr="004F38A7">
              <w:rPr>
                <w:sz w:val="24"/>
              </w:rPr>
              <w:t>—</w:t>
            </w:r>
            <w:r w:rsidRPr="004F38A7">
              <w:rPr>
                <w:sz w:val="24"/>
              </w:rPr>
              <w:tab/>
              <w:t>Методическая литература, позволяющая ознакомиться с содержанием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парциальных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методик,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</w:p>
        </w:tc>
        <w:tc>
          <w:tcPr>
            <w:tcW w:w="852" w:type="dxa"/>
          </w:tcPr>
          <w:p w:rsidR="009D1A0F" w:rsidRPr="004F38A7" w:rsidRDefault="009D1A0F">
            <w:pPr>
              <w:pStyle w:val="TableParagraph"/>
              <w:spacing w:line="262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19</w:t>
            </w:r>
            <w:r>
              <w:rPr>
                <w:i/>
                <w:sz w:val="24"/>
              </w:rPr>
              <w:t>6</w:t>
            </w:r>
            <w:r w:rsidRPr="004F38A7">
              <w:rPr>
                <w:i/>
                <w:sz w:val="24"/>
              </w:rPr>
              <w:t xml:space="preserve"> –</w:t>
            </w:r>
          </w:p>
          <w:p w:rsidR="009D1A0F" w:rsidRPr="004F38A7" w:rsidRDefault="009D1A0F">
            <w:pPr>
              <w:pStyle w:val="TableParagraph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24</w:t>
            </w:r>
            <w:r>
              <w:rPr>
                <w:i/>
                <w:sz w:val="24"/>
              </w:rPr>
              <w:t>6</w:t>
            </w:r>
          </w:p>
        </w:tc>
      </w:tr>
      <w:tr w:rsidR="009D1A0F" w:rsidRPr="004F38A7">
        <w:trPr>
          <w:trHeight w:val="275"/>
        </w:trPr>
        <w:tc>
          <w:tcPr>
            <w:tcW w:w="9782" w:type="dxa"/>
            <w:gridSpan w:val="2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IV</w:t>
            </w:r>
            <w:r w:rsidRPr="004F38A7">
              <w:rPr>
                <w:i/>
                <w:spacing w:val="-4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ДОПОЛНИТЕЛЬНЫЙ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РАЗДЕЛ</w:t>
            </w:r>
          </w:p>
        </w:tc>
      </w:tr>
      <w:tr w:rsidR="009D1A0F" w:rsidRPr="004F38A7">
        <w:trPr>
          <w:trHeight w:val="1103"/>
        </w:trPr>
        <w:tc>
          <w:tcPr>
            <w:tcW w:w="8930" w:type="dxa"/>
          </w:tcPr>
          <w:p w:rsidR="009D1A0F" w:rsidRPr="004F38A7" w:rsidRDefault="009D1A0F">
            <w:pPr>
              <w:pStyle w:val="TableParagraph"/>
              <w:numPr>
                <w:ilvl w:val="1"/>
                <w:numId w:val="13"/>
              </w:numPr>
              <w:tabs>
                <w:tab w:val="left" w:pos="816"/>
              </w:tabs>
              <w:spacing w:line="267" w:lineRule="exact"/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Краткая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презентация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ООП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ДОО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13"/>
              </w:numPr>
              <w:tabs>
                <w:tab w:val="left" w:pos="816"/>
              </w:tabs>
              <w:ind w:hanging="70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Используемые</w:t>
            </w:r>
            <w:r w:rsidRPr="004F38A7">
              <w:rPr>
                <w:b/>
                <w:spacing w:val="-4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Примерные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13"/>
              </w:numPr>
              <w:tabs>
                <w:tab w:val="left" w:pos="816"/>
              </w:tabs>
              <w:spacing w:line="270" w:lineRule="atLeast"/>
              <w:ind w:left="107" w:right="127" w:firstLine="0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Характеристика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взаимодействия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педагогического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коллектива</w:t>
            </w:r>
            <w:r w:rsidRPr="004F38A7">
              <w:rPr>
                <w:b/>
                <w:spacing w:val="-6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</w:t>
            </w:r>
            <w:r w:rsidRPr="004F38A7">
              <w:rPr>
                <w:b/>
                <w:spacing w:val="-6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семьями</w:t>
            </w:r>
            <w:r w:rsidRPr="004F38A7">
              <w:rPr>
                <w:b/>
                <w:spacing w:val="-57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воспитанников</w:t>
            </w:r>
          </w:p>
        </w:tc>
        <w:tc>
          <w:tcPr>
            <w:tcW w:w="852" w:type="dxa"/>
          </w:tcPr>
          <w:p w:rsidR="009D1A0F" w:rsidRPr="004F38A7" w:rsidRDefault="009D1A0F">
            <w:pPr>
              <w:pStyle w:val="TableParagraph"/>
              <w:spacing w:line="262" w:lineRule="exact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24</w:t>
            </w:r>
            <w:r>
              <w:rPr>
                <w:i/>
                <w:sz w:val="24"/>
              </w:rPr>
              <w:t>6</w:t>
            </w:r>
            <w:r w:rsidRPr="004F38A7">
              <w:rPr>
                <w:i/>
                <w:sz w:val="24"/>
              </w:rPr>
              <w:t>–</w:t>
            </w:r>
          </w:p>
          <w:p w:rsidR="009D1A0F" w:rsidRPr="004F38A7" w:rsidRDefault="009D1A0F">
            <w:pPr>
              <w:pStyle w:val="TableParagraph"/>
              <w:ind w:left="10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24</w:t>
            </w:r>
            <w:r>
              <w:rPr>
                <w:i/>
                <w:sz w:val="24"/>
              </w:rPr>
              <w:t>9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1910" w:h="16840"/>
          <w:pgMar w:top="1120" w:right="480" w:bottom="1480" w:left="1100" w:header="0" w:footer="1285" w:gutter="0"/>
          <w:cols w:space="720"/>
        </w:sectPr>
      </w:pPr>
    </w:p>
    <w:p w:rsidR="009D1A0F" w:rsidRPr="004F38A7" w:rsidRDefault="009D1A0F">
      <w:pPr>
        <w:pStyle w:val="Heading1"/>
        <w:numPr>
          <w:ilvl w:val="0"/>
          <w:numId w:val="14"/>
        </w:numPr>
        <w:tabs>
          <w:tab w:val="left" w:pos="993"/>
        </w:tabs>
        <w:spacing w:before="71"/>
        <w:ind w:hanging="181"/>
      </w:pPr>
      <w:r w:rsidRPr="004F38A7">
        <w:t>Целевой</w:t>
      </w:r>
      <w:r w:rsidRPr="004F38A7">
        <w:rPr>
          <w:spacing w:val="-3"/>
        </w:rPr>
        <w:t xml:space="preserve"> </w:t>
      </w:r>
      <w:r w:rsidRPr="004F38A7">
        <w:t>раздел</w:t>
      </w:r>
    </w:p>
    <w:p w:rsidR="009D1A0F" w:rsidRPr="004F38A7" w:rsidRDefault="009D1A0F">
      <w:pPr>
        <w:pStyle w:val="Heading2"/>
        <w:spacing w:line="273" w:lineRule="exact"/>
        <w:ind w:left="812"/>
        <w:jc w:val="left"/>
      </w:pPr>
      <w:r w:rsidRPr="004F38A7">
        <w:t>1.</w:t>
      </w:r>
      <w:r w:rsidRPr="004F38A7">
        <w:rPr>
          <w:spacing w:val="-1"/>
        </w:rPr>
        <w:t xml:space="preserve"> </w:t>
      </w:r>
      <w:r w:rsidRPr="004F38A7">
        <w:t>1 Обязательная</w:t>
      </w:r>
      <w:r w:rsidRPr="004F38A7">
        <w:rPr>
          <w:spacing w:val="-1"/>
        </w:rPr>
        <w:t xml:space="preserve"> </w:t>
      </w:r>
      <w:r w:rsidRPr="004F38A7">
        <w:t>часть</w:t>
      </w:r>
    </w:p>
    <w:p w:rsidR="009D1A0F" w:rsidRPr="004F38A7" w:rsidRDefault="009D1A0F">
      <w:pPr>
        <w:pStyle w:val="ListParagraph"/>
        <w:numPr>
          <w:ilvl w:val="2"/>
          <w:numId w:val="15"/>
        </w:numPr>
        <w:tabs>
          <w:tab w:val="left" w:pos="1413"/>
        </w:tabs>
        <w:spacing w:line="274" w:lineRule="exact"/>
        <w:ind w:hanging="601"/>
        <w:jc w:val="left"/>
        <w:rPr>
          <w:i/>
          <w:sz w:val="24"/>
        </w:rPr>
      </w:pPr>
      <w:r w:rsidRPr="004F38A7">
        <w:rPr>
          <w:i/>
          <w:sz w:val="24"/>
        </w:rPr>
        <w:t>Пояснительная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записка</w:t>
      </w:r>
    </w:p>
    <w:p w:rsidR="009D1A0F" w:rsidRPr="004F38A7" w:rsidRDefault="009D1A0F" w:rsidP="00317F19">
      <w:pPr>
        <w:pStyle w:val="BodyText"/>
        <w:ind w:left="104" w:right="387"/>
      </w:pPr>
      <w:r w:rsidRPr="004F38A7">
        <w:t>Основная общеобразовательная программа - образовательная программа 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38"/>
        </w:rPr>
        <w:t xml:space="preserve"> </w:t>
      </w:r>
      <w:r w:rsidRPr="004F38A7">
        <w:t>муниципального</w:t>
      </w:r>
      <w:r w:rsidRPr="004F38A7">
        <w:rPr>
          <w:spacing w:val="38"/>
        </w:rPr>
        <w:t xml:space="preserve"> </w:t>
      </w:r>
      <w:r w:rsidRPr="004F38A7">
        <w:t>дошкольного</w:t>
      </w:r>
      <w:r w:rsidRPr="004F38A7">
        <w:rPr>
          <w:spacing w:val="38"/>
        </w:rPr>
        <w:t xml:space="preserve"> </w:t>
      </w:r>
      <w:r w:rsidRPr="004F38A7">
        <w:t>образовательного</w:t>
      </w:r>
      <w:r w:rsidRPr="004F38A7">
        <w:rPr>
          <w:spacing w:val="40"/>
        </w:rPr>
        <w:t xml:space="preserve"> </w:t>
      </w:r>
      <w:r w:rsidRPr="004F38A7">
        <w:t>учреждения «Детский сад №65 комбинированного вида» городского округа Саранск (в дальнейшем -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программа)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нормативно-управленческий</w:t>
      </w:r>
      <w:r w:rsidRPr="004F38A7">
        <w:rPr>
          <w:spacing w:val="1"/>
        </w:rPr>
        <w:t xml:space="preserve"> </w:t>
      </w:r>
      <w:r w:rsidRPr="004F38A7">
        <w:t>документ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направленный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реализацию</w:t>
      </w:r>
      <w:r w:rsidRPr="004F38A7">
        <w:rPr>
          <w:spacing w:val="1"/>
        </w:rPr>
        <w:t xml:space="preserve"> </w:t>
      </w:r>
      <w:r w:rsidRPr="004F38A7">
        <w:t>прав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полноценное,</w:t>
      </w:r>
      <w:r w:rsidRPr="004F38A7">
        <w:rPr>
          <w:spacing w:val="1"/>
        </w:rPr>
        <w:t xml:space="preserve"> </w:t>
      </w:r>
      <w:r w:rsidRPr="004F38A7">
        <w:t>гармоничное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-2"/>
        </w:rPr>
        <w:t xml:space="preserve"> </w:t>
      </w:r>
      <w:r w:rsidRPr="004F38A7">
        <w:t>личности в</w:t>
      </w:r>
      <w:r w:rsidRPr="004F38A7">
        <w:rPr>
          <w:spacing w:val="-2"/>
        </w:rPr>
        <w:t xml:space="preserve"> </w:t>
      </w:r>
      <w:r w:rsidRPr="004F38A7">
        <w:t>информационном,</w:t>
      </w:r>
      <w:r w:rsidRPr="004F38A7">
        <w:rPr>
          <w:spacing w:val="-3"/>
        </w:rPr>
        <w:t xml:space="preserve"> </w:t>
      </w:r>
      <w:r w:rsidRPr="004F38A7">
        <w:t>поликультурном</w:t>
      </w:r>
      <w:r w:rsidRPr="004F38A7">
        <w:rPr>
          <w:spacing w:val="-2"/>
        </w:rPr>
        <w:t xml:space="preserve"> </w:t>
      </w:r>
      <w:r w:rsidRPr="004F38A7">
        <w:t>обществе.</w:t>
      </w:r>
    </w:p>
    <w:p w:rsidR="009D1A0F" w:rsidRPr="004F38A7" w:rsidRDefault="009D1A0F">
      <w:pPr>
        <w:pStyle w:val="BodyText"/>
        <w:ind w:left="104" w:right="394"/>
      </w:pPr>
      <w:r w:rsidRPr="004F38A7">
        <w:t>Образовательная программа разработана в соответствии с нормативными документами,</w:t>
      </w:r>
      <w:r w:rsidRPr="004F38A7">
        <w:rPr>
          <w:spacing w:val="-57"/>
        </w:rPr>
        <w:t xml:space="preserve"> </w:t>
      </w:r>
      <w:r w:rsidRPr="004F38A7">
        <w:t>регламентирующими</w:t>
      </w:r>
      <w:r w:rsidRPr="004F38A7">
        <w:rPr>
          <w:spacing w:val="-1"/>
        </w:rPr>
        <w:t xml:space="preserve"> </w:t>
      </w:r>
      <w:r w:rsidRPr="004F38A7">
        <w:t>деятельность</w:t>
      </w:r>
      <w:r w:rsidRPr="004F38A7">
        <w:rPr>
          <w:spacing w:val="-1"/>
        </w:rPr>
        <w:t xml:space="preserve"> </w:t>
      </w:r>
      <w:r w:rsidRPr="004F38A7">
        <w:t>образовательной организации:</w:t>
      </w:r>
    </w:p>
    <w:p w:rsidR="009D1A0F" w:rsidRPr="004F38A7" w:rsidRDefault="009D1A0F">
      <w:pPr>
        <w:pStyle w:val="ListParagraph"/>
        <w:numPr>
          <w:ilvl w:val="3"/>
          <w:numId w:val="15"/>
        </w:numPr>
        <w:tabs>
          <w:tab w:val="left" w:pos="1533"/>
          <w:tab w:val="left" w:pos="3199"/>
          <w:tab w:val="left" w:pos="4038"/>
          <w:tab w:val="left" w:pos="4715"/>
          <w:tab w:val="left" w:pos="6271"/>
          <w:tab w:val="left" w:pos="6652"/>
          <w:tab w:val="left" w:pos="8121"/>
          <w:tab w:val="left" w:pos="9642"/>
        </w:tabs>
        <w:spacing w:before="5" w:line="237" w:lineRule="auto"/>
        <w:ind w:right="389"/>
        <w:jc w:val="left"/>
        <w:rPr>
          <w:sz w:val="24"/>
        </w:rPr>
      </w:pPr>
      <w:r w:rsidRPr="004F38A7">
        <w:rPr>
          <w:sz w:val="24"/>
        </w:rPr>
        <w:t>Федеральный</w:t>
      </w:r>
      <w:r w:rsidRPr="004F38A7">
        <w:rPr>
          <w:sz w:val="24"/>
        </w:rPr>
        <w:tab/>
        <w:t>закон</w:t>
      </w:r>
      <w:r w:rsidRPr="004F38A7">
        <w:rPr>
          <w:sz w:val="24"/>
        </w:rPr>
        <w:tab/>
        <w:t>«Об</w:t>
      </w:r>
      <w:r w:rsidRPr="004F38A7">
        <w:rPr>
          <w:sz w:val="24"/>
        </w:rPr>
        <w:tab/>
        <w:t>образовании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Российской</w:t>
      </w:r>
      <w:r w:rsidRPr="004F38A7">
        <w:rPr>
          <w:sz w:val="24"/>
        </w:rPr>
        <w:tab/>
        <w:t>Федерации»</w:t>
      </w:r>
      <w:r w:rsidRPr="004F38A7">
        <w:rPr>
          <w:sz w:val="24"/>
        </w:rPr>
        <w:tab/>
      </w:r>
      <w:r w:rsidRPr="004F38A7">
        <w:rPr>
          <w:spacing w:val="-2"/>
          <w:sz w:val="24"/>
        </w:rPr>
        <w:t>от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29.12.2012№273-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ФЗ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 изменениями,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вступающими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силу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08.01.2023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г.);</w:t>
      </w:r>
    </w:p>
    <w:p w:rsidR="009D1A0F" w:rsidRPr="004F38A7" w:rsidRDefault="009D1A0F">
      <w:pPr>
        <w:pStyle w:val="ListParagraph"/>
        <w:numPr>
          <w:ilvl w:val="3"/>
          <w:numId w:val="15"/>
        </w:numPr>
        <w:tabs>
          <w:tab w:val="left" w:pos="1533"/>
          <w:tab w:val="left" w:pos="3134"/>
          <w:tab w:val="left" w:pos="3904"/>
          <w:tab w:val="left" w:pos="4333"/>
          <w:tab w:val="left" w:pos="5845"/>
          <w:tab w:val="left" w:pos="6805"/>
          <w:tab w:val="left" w:pos="7295"/>
          <w:tab w:val="left" w:pos="8448"/>
          <w:tab w:val="left" w:pos="9754"/>
        </w:tabs>
        <w:spacing w:before="4" w:line="237" w:lineRule="auto"/>
        <w:ind w:right="389"/>
        <w:jc w:val="left"/>
        <w:rPr>
          <w:sz w:val="24"/>
        </w:rPr>
      </w:pPr>
      <w:r w:rsidRPr="004F38A7">
        <w:rPr>
          <w:sz w:val="24"/>
        </w:rPr>
        <w:t>Федеральный</w:t>
      </w:r>
      <w:r w:rsidRPr="004F38A7">
        <w:rPr>
          <w:sz w:val="24"/>
        </w:rPr>
        <w:tab/>
        <w:t>закон</w:t>
      </w:r>
      <w:r w:rsidRPr="004F38A7">
        <w:rPr>
          <w:sz w:val="24"/>
        </w:rPr>
        <w:tab/>
        <w:t>от</w:t>
      </w:r>
      <w:r w:rsidRPr="004F38A7">
        <w:rPr>
          <w:sz w:val="24"/>
        </w:rPr>
        <w:tab/>
        <w:t>31.07.2020№</w:t>
      </w:r>
      <w:r w:rsidRPr="004F38A7">
        <w:rPr>
          <w:sz w:val="24"/>
        </w:rPr>
        <w:tab/>
        <w:t>304-ФЗ</w:t>
      </w:r>
      <w:r w:rsidRPr="004F38A7">
        <w:rPr>
          <w:sz w:val="24"/>
        </w:rPr>
        <w:tab/>
        <w:t>«О</w:t>
      </w:r>
      <w:r w:rsidRPr="004F38A7">
        <w:rPr>
          <w:sz w:val="24"/>
        </w:rPr>
        <w:tab/>
        <w:t>внесении</w:t>
      </w:r>
      <w:r w:rsidRPr="004F38A7">
        <w:rPr>
          <w:sz w:val="24"/>
        </w:rPr>
        <w:tab/>
        <w:t>изменений</w:t>
      </w:r>
      <w:r w:rsidRPr="004F38A7">
        <w:rPr>
          <w:sz w:val="24"/>
        </w:rPr>
        <w:tab/>
      </w:r>
      <w:r w:rsidRPr="004F38A7">
        <w:rPr>
          <w:spacing w:val="-4"/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Федеральный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закон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«Об образовании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Федерации»</w:t>
      </w:r>
    </w:p>
    <w:p w:rsidR="009D1A0F" w:rsidRPr="004F38A7" w:rsidRDefault="009D1A0F">
      <w:pPr>
        <w:pStyle w:val="ListParagraph"/>
        <w:numPr>
          <w:ilvl w:val="3"/>
          <w:numId w:val="15"/>
        </w:numPr>
        <w:tabs>
          <w:tab w:val="left" w:pos="1533"/>
        </w:tabs>
        <w:spacing w:before="3" w:line="292" w:lineRule="exact"/>
        <w:ind w:hanging="361"/>
        <w:jc w:val="left"/>
        <w:rPr>
          <w:sz w:val="24"/>
        </w:rPr>
      </w:pPr>
      <w:r w:rsidRPr="004F38A7">
        <w:rPr>
          <w:sz w:val="24"/>
        </w:rPr>
        <w:t>Приказ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просвещения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25.11.2022</w:t>
      </w:r>
    </w:p>
    <w:p w:rsidR="009D1A0F" w:rsidRPr="004F38A7" w:rsidRDefault="009D1A0F">
      <w:pPr>
        <w:pStyle w:val="BodyText"/>
        <w:tabs>
          <w:tab w:val="left" w:pos="2086"/>
          <w:tab w:val="left" w:pos="2837"/>
          <w:tab w:val="left" w:pos="3520"/>
          <w:tab w:val="left" w:pos="5129"/>
          <w:tab w:val="left" w:pos="6717"/>
          <w:tab w:val="left" w:pos="8702"/>
        </w:tabs>
        <w:ind w:left="1532" w:right="397" w:firstLine="60"/>
        <w:jc w:val="left"/>
      </w:pPr>
      <w:r w:rsidRPr="004F38A7">
        <w:t>№</w:t>
      </w:r>
      <w:r w:rsidRPr="004F38A7">
        <w:tab/>
        <w:t>1028</w:t>
      </w:r>
      <w:r w:rsidRPr="004F38A7">
        <w:tab/>
        <w:t>«Об</w:t>
      </w:r>
      <w:r w:rsidRPr="004F38A7">
        <w:tab/>
        <w:t>утверждении</w:t>
      </w:r>
      <w:r w:rsidRPr="004F38A7">
        <w:tab/>
        <w:t>федеральной</w:t>
      </w:r>
      <w:r w:rsidRPr="004F38A7">
        <w:tab/>
        <w:t>образовательной</w:t>
      </w:r>
      <w:r w:rsidRPr="004F38A7">
        <w:tab/>
      </w:r>
      <w:r w:rsidRPr="004F38A7">
        <w:rPr>
          <w:spacing w:val="-1"/>
        </w:rPr>
        <w:t>программы</w:t>
      </w:r>
      <w:r w:rsidRPr="004F38A7">
        <w:rPr>
          <w:spacing w:val="-57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образования»;</w:t>
      </w:r>
    </w:p>
    <w:p w:rsidR="009D1A0F" w:rsidRPr="004F38A7" w:rsidRDefault="009D1A0F">
      <w:pPr>
        <w:pStyle w:val="ListParagraph"/>
        <w:numPr>
          <w:ilvl w:val="3"/>
          <w:numId w:val="15"/>
        </w:numPr>
        <w:tabs>
          <w:tab w:val="left" w:pos="1533"/>
        </w:tabs>
        <w:ind w:right="389"/>
        <w:rPr>
          <w:sz w:val="24"/>
        </w:rPr>
      </w:pPr>
      <w:r w:rsidRPr="004F38A7">
        <w:rPr>
          <w:sz w:val="24"/>
        </w:rPr>
        <w:t>Приказ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просвещения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РФ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31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июля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2020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373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"Об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Порядка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 образования" (с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приказа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просвещения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РФ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ФОП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01.12.2022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№ 1048);</w:t>
      </w:r>
    </w:p>
    <w:p w:rsidR="009D1A0F" w:rsidRPr="004F38A7" w:rsidRDefault="009D1A0F">
      <w:pPr>
        <w:pStyle w:val="ListParagraph"/>
        <w:numPr>
          <w:ilvl w:val="3"/>
          <w:numId w:val="15"/>
        </w:numPr>
        <w:tabs>
          <w:tab w:val="left" w:pos="1533"/>
        </w:tabs>
        <w:spacing w:line="292" w:lineRule="exact"/>
        <w:ind w:hanging="361"/>
        <w:rPr>
          <w:sz w:val="24"/>
        </w:rPr>
      </w:pPr>
      <w:r w:rsidRPr="004F38A7">
        <w:rPr>
          <w:sz w:val="24"/>
        </w:rPr>
        <w:t>Приказ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науки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17.10.201</w:t>
      </w:r>
    </w:p>
    <w:p w:rsidR="009D1A0F" w:rsidRPr="004F38A7" w:rsidRDefault="009D1A0F">
      <w:pPr>
        <w:pStyle w:val="BodyText"/>
        <w:ind w:left="1532" w:right="394" w:firstLine="0"/>
      </w:pPr>
      <w:r w:rsidRPr="004F38A7">
        <w:t>№</w:t>
      </w:r>
      <w:r w:rsidRPr="004F38A7">
        <w:rPr>
          <w:spacing w:val="1"/>
        </w:rPr>
        <w:t xml:space="preserve"> </w:t>
      </w:r>
      <w:r w:rsidRPr="004F38A7">
        <w:t>1155</w:t>
      </w:r>
      <w:r w:rsidRPr="004F38A7">
        <w:rPr>
          <w:spacing w:val="1"/>
        </w:rPr>
        <w:t xml:space="preserve"> </w:t>
      </w:r>
      <w:r w:rsidRPr="004F38A7">
        <w:t>«Об</w:t>
      </w:r>
      <w:r w:rsidRPr="004F38A7">
        <w:rPr>
          <w:spacing w:val="1"/>
        </w:rPr>
        <w:t xml:space="preserve"> </w:t>
      </w:r>
      <w:r w:rsidRPr="004F38A7">
        <w:t>утверждении</w:t>
      </w:r>
      <w:r w:rsidRPr="004F38A7">
        <w:rPr>
          <w:spacing w:val="1"/>
        </w:rPr>
        <w:t xml:space="preserve"> </w:t>
      </w:r>
      <w:r w:rsidRPr="004F38A7">
        <w:t>федерального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стандарта дошкольного образования» (с изменениями, вступающими в силу с</w:t>
      </w:r>
      <w:r w:rsidRPr="004F38A7">
        <w:rPr>
          <w:spacing w:val="1"/>
        </w:rPr>
        <w:t xml:space="preserve"> </w:t>
      </w:r>
      <w:r w:rsidRPr="004F38A7">
        <w:t>06.02.2023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основании</w:t>
      </w:r>
      <w:r w:rsidRPr="004F38A7">
        <w:rPr>
          <w:spacing w:val="1"/>
        </w:rPr>
        <w:t xml:space="preserve"> </w:t>
      </w:r>
      <w:r w:rsidRPr="004F38A7">
        <w:t>приказа</w:t>
      </w:r>
      <w:r w:rsidRPr="004F38A7">
        <w:rPr>
          <w:spacing w:val="1"/>
        </w:rPr>
        <w:t xml:space="preserve"> </w:t>
      </w:r>
      <w:r w:rsidRPr="004F38A7">
        <w:t>Министерства</w:t>
      </w:r>
      <w:r w:rsidRPr="004F38A7">
        <w:rPr>
          <w:spacing w:val="1"/>
        </w:rPr>
        <w:t xml:space="preserve"> </w:t>
      </w:r>
      <w:r w:rsidRPr="004F38A7">
        <w:t>просвещения</w:t>
      </w:r>
      <w:r w:rsidRPr="004F38A7">
        <w:rPr>
          <w:spacing w:val="1"/>
        </w:rPr>
        <w:t xml:space="preserve"> </w:t>
      </w:r>
      <w:r w:rsidRPr="004F38A7">
        <w:t>РФ</w:t>
      </w:r>
      <w:r w:rsidRPr="004F38A7">
        <w:rPr>
          <w:spacing w:val="6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08.11.2022 №</w:t>
      </w:r>
      <w:r w:rsidRPr="004F38A7">
        <w:rPr>
          <w:spacing w:val="-2"/>
        </w:rPr>
        <w:t xml:space="preserve"> </w:t>
      </w:r>
      <w:r w:rsidRPr="004F38A7">
        <w:t>955);</w:t>
      </w:r>
    </w:p>
    <w:p w:rsidR="009D1A0F" w:rsidRPr="004F38A7" w:rsidRDefault="009D1A0F">
      <w:pPr>
        <w:pStyle w:val="ListParagraph"/>
        <w:numPr>
          <w:ilvl w:val="3"/>
          <w:numId w:val="15"/>
        </w:numPr>
        <w:tabs>
          <w:tab w:val="left" w:pos="1533"/>
        </w:tabs>
        <w:spacing w:before="5" w:line="237" w:lineRule="auto"/>
        <w:ind w:right="392"/>
        <w:rPr>
          <w:sz w:val="24"/>
        </w:rPr>
      </w:pPr>
      <w:r w:rsidRPr="004F38A7">
        <w:rPr>
          <w:sz w:val="24"/>
        </w:rPr>
        <w:t>СанПиН 1.2.3685-21 от 28.01.2021 № 2 «Гигиенические нормативы и требования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 обеспечению безопасности и (или) безвредности для человека факторов 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обитания»;</w:t>
      </w:r>
    </w:p>
    <w:p w:rsidR="009D1A0F" w:rsidRPr="004F38A7" w:rsidRDefault="009D1A0F">
      <w:pPr>
        <w:pStyle w:val="ListParagraph"/>
        <w:numPr>
          <w:ilvl w:val="3"/>
          <w:numId w:val="15"/>
        </w:numPr>
        <w:tabs>
          <w:tab w:val="left" w:pos="1533"/>
        </w:tabs>
        <w:spacing w:before="7" w:line="237" w:lineRule="auto"/>
        <w:ind w:right="388"/>
        <w:rPr>
          <w:sz w:val="24"/>
        </w:rPr>
      </w:pPr>
      <w:r w:rsidRPr="004F38A7">
        <w:rPr>
          <w:sz w:val="24"/>
        </w:rPr>
        <w:t>СанПиН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2.4.3648-20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28.09.2020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28.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«Санитарно-эпидемиологические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 к организации воспитания и обучения, отдыха и оздоровления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молодежи»;</w:t>
      </w:r>
    </w:p>
    <w:p w:rsidR="009D1A0F" w:rsidRPr="004F38A7" w:rsidRDefault="009D1A0F">
      <w:pPr>
        <w:pStyle w:val="ListParagraph"/>
        <w:numPr>
          <w:ilvl w:val="3"/>
          <w:numId w:val="15"/>
        </w:numPr>
        <w:tabs>
          <w:tab w:val="left" w:pos="1533"/>
        </w:tabs>
        <w:spacing w:before="7" w:line="237" w:lineRule="auto"/>
        <w:ind w:right="384"/>
        <w:rPr>
          <w:sz w:val="24"/>
        </w:rPr>
      </w:pPr>
      <w:r w:rsidRPr="004F38A7">
        <w:rPr>
          <w:sz w:val="24"/>
        </w:rPr>
        <w:t>СанПиН2.3./2.4.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3590-20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№32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 xml:space="preserve">от  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27.10.2020  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«Санитарно-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эпидемиологические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населения»;</w:t>
      </w:r>
    </w:p>
    <w:p w:rsidR="009D1A0F" w:rsidRPr="004F38A7" w:rsidRDefault="009D1A0F">
      <w:pPr>
        <w:pStyle w:val="ListParagraph"/>
        <w:numPr>
          <w:ilvl w:val="3"/>
          <w:numId w:val="15"/>
        </w:numPr>
        <w:tabs>
          <w:tab w:val="left" w:pos="1533"/>
        </w:tabs>
        <w:spacing w:before="5" w:line="292" w:lineRule="exact"/>
        <w:ind w:hanging="361"/>
        <w:rPr>
          <w:sz w:val="24"/>
        </w:rPr>
      </w:pPr>
      <w:r w:rsidRPr="004F38A7">
        <w:rPr>
          <w:sz w:val="24"/>
        </w:rPr>
        <w:t>Устав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МДОУ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«Детский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сад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№65 комбинированного вида»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г.о.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Саранск.</w:t>
      </w:r>
    </w:p>
    <w:p w:rsidR="009D1A0F" w:rsidRPr="004F38A7" w:rsidRDefault="009D1A0F">
      <w:pPr>
        <w:pStyle w:val="BodyText"/>
        <w:ind w:left="104" w:right="386"/>
      </w:pPr>
      <w:r w:rsidRPr="004F38A7">
        <w:t>В дошкольном детстве закладываются ценностные установки всестороннего развития</w:t>
      </w:r>
      <w:r w:rsidRPr="004F38A7">
        <w:rPr>
          <w:spacing w:val="1"/>
        </w:rPr>
        <w:t xml:space="preserve"> </w:t>
      </w:r>
      <w:r w:rsidRPr="004F38A7">
        <w:t>личности ребёнка, основы его идентичности, отношения к миру, обществу, семье и самому</w:t>
      </w:r>
      <w:r w:rsidRPr="004F38A7">
        <w:rPr>
          <w:spacing w:val="1"/>
        </w:rPr>
        <w:t xml:space="preserve"> </w:t>
      </w:r>
      <w:r w:rsidRPr="004F38A7">
        <w:t>себе.</w:t>
      </w:r>
      <w:r w:rsidRPr="004F38A7">
        <w:rPr>
          <w:spacing w:val="1"/>
        </w:rPr>
        <w:t xml:space="preserve"> </w:t>
      </w:r>
      <w:r w:rsidRPr="004F38A7">
        <w:rPr>
          <w:b/>
          <w:i/>
        </w:rPr>
        <w:t>Миссия</w:t>
      </w:r>
      <w:r w:rsidRPr="004F38A7">
        <w:rPr>
          <w:b/>
          <w:i/>
          <w:spacing w:val="1"/>
        </w:rPr>
        <w:t xml:space="preserve"> </w:t>
      </w:r>
      <w:r w:rsidRPr="004F38A7">
        <w:rPr>
          <w:b/>
          <w:i/>
        </w:rPr>
        <w:t>дошкольного</w:t>
      </w:r>
      <w:r w:rsidRPr="004F38A7">
        <w:rPr>
          <w:b/>
          <w:i/>
          <w:spacing w:val="1"/>
        </w:rPr>
        <w:t xml:space="preserve"> </w:t>
      </w:r>
      <w:r w:rsidRPr="004F38A7">
        <w:rPr>
          <w:b/>
          <w:i/>
        </w:rPr>
        <w:t>образования</w:t>
      </w:r>
      <w:r w:rsidRPr="004F38A7">
        <w:rPr>
          <w:b/>
          <w:i/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сохранение</w:t>
      </w:r>
      <w:r w:rsidRPr="004F38A7">
        <w:rPr>
          <w:spacing w:val="1"/>
        </w:rPr>
        <w:t xml:space="preserve"> </w:t>
      </w:r>
      <w:r w:rsidRPr="004F38A7">
        <w:t>уникальности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самоценности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детства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отправной</w:t>
      </w:r>
      <w:r w:rsidRPr="004F38A7">
        <w:rPr>
          <w:spacing w:val="1"/>
        </w:rPr>
        <w:t xml:space="preserve"> </w:t>
      </w:r>
      <w:r w:rsidRPr="004F38A7">
        <w:t>точки</w:t>
      </w:r>
      <w:r w:rsidRPr="004F38A7">
        <w:rPr>
          <w:spacing w:val="1"/>
        </w:rPr>
        <w:t xml:space="preserve"> </w:t>
      </w:r>
      <w:r w:rsidRPr="004F38A7">
        <w:t>включения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дальнейшего</w:t>
      </w:r>
      <w:r w:rsidRPr="004F38A7">
        <w:rPr>
          <w:spacing w:val="1"/>
        </w:rPr>
        <w:t xml:space="preserve"> </w:t>
      </w:r>
      <w:r w:rsidRPr="004F38A7">
        <w:t>овладения</w:t>
      </w:r>
      <w:r w:rsidRPr="004F38A7">
        <w:rPr>
          <w:spacing w:val="1"/>
        </w:rPr>
        <w:t xml:space="preserve"> </w:t>
      </w:r>
      <w:r w:rsidRPr="004F38A7">
        <w:t>разнообразными</w:t>
      </w:r>
      <w:r w:rsidRPr="004F38A7">
        <w:rPr>
          <w:spacing w:val="1"/>
        </w:rPr>
        <w:t xml:space="preserve"> </w:t>
      </w:r>
      <w:r w:rsidRPr="004F38A7">
        <w:t>формами</w:t>
      </w:r>
      <w:r w:rsidRPr="004F38A7">
        <w:rPr>
          <w:spacing w:val="1"/>
        </w:rPr>
        <w:t xml:space="preserve"> </w:t>
      </w:r>
      <w:r w:rsidRPr="004F38A7">
        <w:t>жизнедеятельности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быстро</w:t>
      </w:r>
      <w:r w:rsidRPr="004F38A7">
        <w:rPr>
          <w:spacing w:val="1"/>
        </w:rPr>
        <w:t xml:space="preserve"> </w:t>
      </w:r>
      <w:r w:rsidRPr="004F38A7">
        <w:t>изменяющемся</w:t>
      </w:r>
      <w:r w:rsidRPr="004F38A7">
        <w:rPr>
          <w:spacing w:val="1"/>
        </w:rPr>
        <w:t xml:space="preserve"> </w:t>
      </w:r>
      <w:r w:rsidRPr="004F38A7">
        <w:t>мире,</w:t>
      </w:r>
      <w:r w:rsidRPr="004F38A7">
        <w:rPr>
          <w:spacing w:val="1"/>
        </w:rPr>
        <w:t xml:space="preserve"> </w:t>
      </w:r>
      <w:r w:rsidRPr="004F38A7">
        <w:t>содействие</w:t>
      </w:r>
      <w:r w:rsidRPr="004F38A7">
        <w:rPr>
          <w:spacing w:val="1"/>
        </w:rPr>
        <w:t xml:space="preserve"> </w:t>
      </w:r>
      <w:r w:rsidRPr="004F38A7">
        <w:t>развитию различных форм активности ребенка, передача общественных норм и ценностей,</w:t>
      </w:r>
      <w:r w:rsidRPr="004F38A7">
        <w:rPr>
          <w:spacing w:val="1"/>
        </w:rPr>
        <w:t xml:space="preserve"> </w:t>
      </w:r>
      <w:r w:rsidRPr="004F38A7">
        <w:t>способствующих</w:t>
      </w:r>
      <w:r w:rsidRPr="004F38A7">
        <w:rPr>
          <w:spacing w:val="-3"/>
        </w:rPr>
        <w:t xml:space="preserve"> </w:t>
      </w:r>
      <w:r w:rsidRPr="004F38A7">
        <w:t>позитивной</w:t>
      </w:r>
      <w:r w:rsidRPr="004F38A7">
        <w:rPr>
          <w:spacing w:val="-5"/>
        </w:rPr>
        <w:t xml:space="preserve"> </w:t>
      </w:r>
      <w:r w:rsidRPr="004F38A7">
        <w:t>социализации</w:t>
      </w:r>
      <w:r w:rsidRPr="004F38A7">
        <w:rPr>
          <w:spacing w:val="-5"/>
        </w:rPr>
        <w:t xml:space="preserve"> </w:t>
      </w:r>
      <w:r w:rsidRPr="004F38A7">
        <w:t>в</w:t>
      </w:r>
      <w:r w:rsidRPr="004F38A7">
        <w:rPr>
          <w:spacing w:val="-6"/>
        </w:rPr>
        <w:t xml:space="preserve"> </w:t>
      </w:r>
      <w:r w:rsidRPr="004F38A7">
        <w:t>поликультурном</w:t>
      </w:r>
      <w:r w:rsidRPr="004F38A7">
        <w:rPr>
          <w:spacing w:val="-5"/>
        </w:rPr>
        <w:t xml:space="preserve"> </w:t>
      </w:r>
      <w:r w:rsidRPr="004F38A7">
        <w:t>многонациональном</w:t>
      </w:r>
      <w:r w:rsidRPr="004F38A7">
        <w:rPr>
          <w:spacing w:val="-6"/>
        </w:rPr>
        <w:t xml:space="preserve"> </w:t>
      </w:r>
      <w:r w:rsidRPr="004F38A7">
        <w:t>обществе.</w:t>
      </w:r>
    </w:p>
    <w:p w:rsidR="009D1A0F" w:rsidRPr="004F38A7" w:rsidRDefault="009D1A0F">
      <w:pPr>
        <w:pStyle w:val="BodyText"/>
        <w:ind w:left="104" w:right="388"/>
      </w:pPr>
      <w:r w:rsidRPr="004F38A7">
        <w:t>Образовательная программа МДОУ «Детский сад №65 комбинированного вида» г.о. Саранск разработана на</w:t>
      </w:r>
      <w:r w:rsidRPr="004F38A7">
        <w:rPr>
          <w:spacing w:val="1"/>
        </w:rPr>
        <w:t xml:space="preserve"> </w:t>
      </w:r>
      <w:r w:rsidRPr="004F38A7">
        <w:t>основе Федеральной образовательной программы дошкольного образования, в соответствии с</w:t>
      </w:r>
      <w:r w:rsidRPr="004F38A7">
        <w:rPr>
          <w:spacing w:val="1"/>
        </w:rPr>
        <w:t xml:space="preserve"> </w:t>
      </w:r>
      <w:r w:rsidRPr="004F38A7">
        <w:t>требованиями</w:t>
      </w:r>
      <w:r w:rsidRPr="004F38A7">
        <w:rPr>
          <w:spacing w:val="1"/>
        </w:rPr>
        <w:t xml:space="preserve"> </w:t>
      </w:r>
      <w:r w:rsidRPr="004F38A7">
        <w:t>Федерального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стандарта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образования.</w:t>
      </w:r>
    </w:p>
    <w:p w:rsidR="009D1A0F" w:rsidRPr="004F38A7" w:rsidRDefault="009D1A0F">
      <w:pPr>
        <w:pStyle w:val="BodyText"/>
        <w:ind w:left="104" w:right="394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содержательные</w:t>
      </w:r>
      <w:r w:rsidRPr="004F38A7">
        <w:rPr>
          <w:spacing w:val="1"/>
        </w:rPr>
        <w:t xml:space="preserve"> </w:t>
      </w:r>
      <w:r w:rsidRPr="004F38A7">
        <w:t>линии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53"/>
        </w:rPr>
        <w:t xml:space="preserve"> </w:t>
      </w:r>
      <w:r w:rsidRPr="004F38A7">
        <w:t>реализуемые</w:t>
      </w:r>
      <w:r w:rsidRPr="004F38A7">
        <w:rPr>
          <w:spacing w:val="52"/>
        </w:rPr>
        <w:t xml:space="preserve"> </w:t>
      </w:r>
      <w:r w:rsidRPr="004F38A7">
        <w:t>ДОО</w:t>
      </w:r>
      <w:r w:rsidRPr="004F38A7">
        <w:rPr>
          <w:spacing w:val="53"/>
        </w:rPr>
        <w:t xml:space="preserve"> </w:t>
      </w:r>
      <w:r w:rsidRPr="004F38A7">
        <w:t>по</w:t>
      </w:r>
      <w:r w:rsidRPr="004F38A7">
        <w:rPr>
          <w:spacing w:val="54"/>
        </w:rPr>
        <w:t xml:space="preserve"> </w:t>
      </w:r>
      <w:r w:rsidRPr="004F38A7">
        <w:t>основным</w:t>
      </w:r>
      <w:r w:rsidRPr="004F38A7">
        <w:rPr>
          <w:spacing w:val="53"/>
        </w:rPr>
        <w:t xml:space="preserve"> </w:t>
      </w:r>
      <w:r w:rsidRPr="004F38A7">
        <w:t>направлениям</w:t>
      </w:r>
      <w:r w:rsidRPr="004F38A7">
        <w:rPr>
          <w:spacing w:val="53"/>
        </w:rPr>
        <w:t xml:space="preserve"> </w:t>
      </w:r>
      <w:r w:rsidRPr="004F38A7">
        <w:t>развития</w:t>
      </w:r>
      <w:r w:rsidRPr="004F38A7">
        <w:rPr>
          <w:spacing w:val="54"/>
        </w:rPr>
        <w:t xml:space="preserve"> </w:t>
      </w:r>
      <w:r w:rsidRPr="004F38A7">
        <w:t>детей</w:t>
      </w:r>
      <w:r w:rsidRPr="004F38A7">
        <w:rPr>
          <w:spacing w:val="55"/>
        </w:rPr>
        <w:t xml:space="preserve"> </w:t>
      </w:r>
      <w:r w:rsidRPr="004F38A7">
        <w:t>дошкольного</w:t>
      </w:r>
    </w:p>
    <w:p w:rsidR="009D1A0F" w:rsidRPr="004F38A7" w:rsidRDefault="009D1A0F">
      <w:pPr>
        <w:sectPr w:rsidR="009D1A0F" w:rsidRPr="004F38A7">
          <w:footerReference w:type="default" r:id="rId9"/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65"/>
        <w:ind w:left="104" w:right="386" w:firstLine="0"/>
      </w:pP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(социально-коммуникативного,</w:t>
      </w:r>
      <w:r w:rsidRPr="004F38A7">
        <w:rPr>
          <w:spacing w:val="1"/>
        </w:rPr>
        <w:t xml:space="preserve"> </w:t>
      </w:r>
      <w:r w:rsidRPr="004F38A7">
        <w:t>познавательного,</w:t>
      </w:r>
      <w:r w:rsidRPr="004F38A7">
        <w:rPr>
          <w:spacing w:val="1"/>
        </w:rPr>
        <w:t xml:space="preserve"> </w:t>
      </w:r>
      <w:r w:rsidRPr="004F38A7">
        <w:t>речевого,</w:t>
      </w:r>
      <w:r w:rsidRPr="004F38A7">
        <w:rPr>
          <w:spacing w:val="1"/>
        </w:rPr>
        <w:t xml:space="preserve"> </w:t>
      </w:r>
      <w:r w:rsidRPr="004F38A7">
        <w:t>художественно-</w:t>
      </w:r>
      <w:r w:rsidRPr="004F38A7">
        <w:rPr>
          <w:spacing w:val="1"/>
        </w:rPr>
        <w:t xml:space="preserve"> </w:t>
      </w:r>
      <w:r w:rsidRPr="004F38A7">
        <w:t>эстетического,</w:t>
      </w:r>
      <w:r w:rsidRPr="004F38A7">
        <w:rPr>
          <w:spacing w:val="1"/>
        </w:rPr>
        <w:t xml:space="preserve"> </w:t>
      </w:r>
      <w:r w:rsidRPr="004F38A7">
        <w:t>физического</w:t>
      </w:r>
      <w:r w:rsidRPr="004F38A7">
        <w:rPr>
          <w:spacing w:val="1"/>
        </w:rPr>
        <w:t xml:space="preserve"> </w:t>
      </w:r>
      <w:r w:rsidRPr="004F38A7">
        <w:t>развития)</w:t>
      </w:r>
      <w:r w:rsidRPr="004F38A7">
        <w:rPr>
          <w:spacing w:val="1"/>
        </w:rPr>
        <w:t xml:space="preserve"> </w:t>
      </w:r>
      <w:r w:rsidRPr="004F38A7">
        <w:t>согласно</w:t>
      </w:r>
      <w:r w:rsidRPr="004F38A7">
        <w:rPr>
          <w:spacing w:val="1"/>
        </w:rPr>
        <w:t xml:space="preserve"> </w:t>
      </w:r>
      <w:r w:rsidRPr="004F38A7">
        <w:t>целевым</w:t>
      </w:r>
      <w:r w:rsidRPr="004F38A7">
        <w:rPr>
          <w:spacing w:val="1"/>
        </w:rPr>
        <w:t xml:space="preserve"> </w:t>
      </w:r>
      <w:r w:rsidRPr="004F38A7">
        <w:t>ориентирам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образовательным</w:t>
      </w:r>
      <w:r w:rsidRPr="004F38A7">
        <w:rPr>
          <w:spacing w:val="1"/>
        </w:rPr>
        <w:t xml:space="preserve"> </w:t>
      </w:r>
      <w:r w:rsidRPr="004F38A7">
        <w:t>областям</w:t>
      </w:r>
      <w:r w:rsidRPr="004F38A7">
        <w:rPr>
          <w:spacing w:val="-2"/>
        </w:rPr>
        <w:t xml:space="preserve"> </w:t>
      </w:r>
      <w:r w:rsidRPr="004F38A7">
        <w:t>ФГОС ДО.</w:t>
      </w:r>
    </w:p>
    <w:p w:rsidR="009D1A0F" w:rsidRPr="004F38A7" w:rsidRDefault="009D1A0F">
      <w:pPr>
        <w:pStyle w:val="BodyText"/>
        <w:spacing w:before="1"/>
        <w:ind w:left="104" w:right="395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обязательную</w:t>
      </w:r>
      <w:r w:rsidRPr="004F38A7">
        <w:rPr>
          <w:spacing w:val="1"/>
        </w:rPr>
        <w:t xml:space="preserve"> </w:t>
      </w:r>
      <w:r w:rsidRPr="004F38A7">
        <w:t>часть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часть,</w:t>
      </w:r>
      <w:r w:rsidRPr="004F38A7">
        <w:rPr>
          <w:spacing w:val="1"/>
        </w:rPr>
        <w:t xml:space="preserve"> </w:t>
      </w:r>
      <w:r w:rsidRPr="004F38A7">
        <w:t>формируемую</w:t>
      </w:r>
      <w:r w:rsidRPr="004F38A7">
        <w:rPr>
          <w:spacing w:val="1"/>
        </w:rPr>
        <w:t xml:space="preserve"> </w:t>
      </w:r>
      <w:r w:rsidRPr="004F38A7">
        <w:t>участниками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отношений.</w:t>
      </w:r>
      <w:r w:rsidRPr="004F38A7">
        <w:rPr>
          <w:spacing w:val="1"/>
        </w:rPr>
        <w:t xml:space="preserve"> </w:t>
      </w:r>
      <w:r w:rsidRPr="004F38A7">
        <w:t>Обе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1"/>
        </w:rPr>
        <w:t xml:space="preserve"> </w:t>
      </w:r>
      <w:r w:rsidRPr="004F38A7">
        <w:t>взаимодополняющими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необходимыми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точки</w:t>
      </w:r>
      <w:r w:rsidRPr="004F38A7">
        <w:rPr>
          <w:spacing w:val="1"/>
        </w:rPr>
        <w:t xml:space="preserve"> </w:t>
      </w:r>
      <w:r w:rsidRPr="004F38A7">
        <w:t>зрения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требований</w:t>
      </w:r>
      <w:r w:rsidRPr="004F38A7">
        <w:rPr>
          <w:spacing w:val="1"/>
        </w:rPr>
        <w:t xml:space="preserve"> </w:t>
      </w:r>
      <w:r w:rsidRPr="004F38A7">
        <w:t>Федерального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-1"/>
        </w:rPr>
        <w:t xml:space="preserve"> </w:t>
      </w:r>
      <w:r w:rsidRPr="004F38A7">
        <w:t>стандарта</w:t>
      </w:r>
      <w:r w:rsidRPr="004F38A7">
        <w:rPr>
          <w:spacing w:val="-1"/>
        </w:rPr>
        <w:t xml:space="preserve"> </w:t>
      </w:r>
      <w:r w:rsidRPr="004F38A7">
        <w:t>дошкольного образования</w:t>
      </w:r>
      <w:r w:rsidRPr="004F38A7">
        <w:rPr>
          <w:spacing w:val="-1"/>
        </w:rPr>
        <w:t xml:space="preserve"> </w:t>
      </w:r>
      <w:r w:rsidRPr="004F38A7">
        <w:t>(п. 2.9</w:t>
      </w:r>
      <w:r w:rsidRPr="004F38A7">
        <w:rPr>
          <w:spacing w:val="-1"/>
        </w:rPr>
        <w:t xml:space="preserve"> </w:t>
      </w: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ДО).</w:t>
      </w:r>
    </w:p>
    <w:p w:rsidR="009D1A0F" w:rsidRPr="004F38A7" w:rsidRDefault="009D1A0F">
      <w:pPr>
        <w:pStyle w:val="BodyText"/>
        <w:ind w:left="812" w:firstLine="0"/>
      </w:pP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программа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учреждения</w:t>
      </w:r>
      <w:r w:rsidRPr="004F38A7">
        <w:rPr>
          <w:spacing w:val="-4"/>
        </w:rPr>
        <w:t xml:space="preserve"> </w:t>
      </w:r>
      <w:r w:rsidRPr="004F38A7">
        <w:t>состоит</w:t>
      </w:r>
      <w:r w:rsidRPr="004F38A7">
        <w:rPr>
          <w:spacing w:val="-3"/>
        </w:rPr>
        <w:t xml:space="preserve"> </w:t>
      </w:r>
      <w:r w:rsidRPr="004F38A7">
        <w:t>из: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обязательной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60%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объёма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программы;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8"/>
        </w:tabs>
        <w:ind w:right="386" w:firstLine="707"/>
        <w:rPr>
          <w:sz w:val="24"/>
        </w:rPr>
      </w:pPr>
      <w:r w:rsidRPr="004F38A7">
        <w:rPr>
          <w:sz w:val="24"/>
        </w:rPr>
        <w:t>части,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40%,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разрабатывается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дошкольной организацией самостоятельно.</w:t>
      </w:r>
    </w:p>
    <w:p w:rsidR="009D1A0F" w:rsidRPr="004F38A7" w:rsidRDefault="009D1A0F">
      <w:pPr>
        <w:pStyle w:val="BodyText"/>
        <w:ind w:left="104" w:right="385"/>
      </w:pPr>
      <w:r w:rsidRPr="004F38A7">
        <w:t>Обязательная</w:t>
      </w:r>
      <w:r w:rsidRPr="004F38A7">
        <w:rPr>
          <w:spacing w:val="1"/>
        </w:rPr>
        <w:t xml:space="preserve"> </w:t>
      </w:r>
      <w:r w:rsidRPr="004F38A7">
        <w:t>часть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соответствует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6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оформлена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виде</w:t>
      </w:r>
      <w:r w:rsidRPr="004F38A7">
        <w:rPr>
          <w:spacing w:val="1"/>
        </w:rPr>
        <w:t xml:space="preserve"> </w:t>
      </w:r>
      <w:r w:rsidRPr="004F38A7">
        <w:t>ссылки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нее.</w:t>
      </w:r>
      <w:r w:rsidRPr="004F38A7">
        <w:rPr>
          <w:spacing w:val="1"/>
        </w:rPr>
        <w:t xml:space="preserve"> </w:t>
      </w:r>
      <w:r w:rsidRPr="004F38A7">
        <w:t>Обязательная часть определяет базовый объём, содержание, осваиваемые обучающимися в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планируемые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интеграцию</w:t>
      </w:r>
      <w:r w:rsidRPr="004F38A7">
        <w:rPr>
          <w:spacing w:val="1"/>
        </w:rPr>
        <w:t xml:space="preserve"> </w:t>
      </w:r>
      <w:r w:rsidRPr="004F38A7">
        <w:t>обучения и воспитания детей в единый образовательный процесс. Воспитание и</w:t>
      </w:r>
      <w:r w:rsidRPr="004F38A7">
        <w:rPr>
          <w:spacing w:val="1"/>
        </w:rPr>
        <w:t xml:space="preserve"> </w:t>
      </w:r>
      <w:r w:rsidRPr="004F38A7">
        <w:t>обучение</w:t>
      </w:r>
      <w:r w:rsidRPr="004F38A7">
        <w:rPr>
          <w:spacing w:val="1"/>
        </w:rPr>
        <w:t xml:space="preserve"> </w:t>
      </w:r>
      <w:r w:rsidRPr="004F38A7">
        <w:t>ребенка строится на основе духовно-нравственных ценностей народов Российской Федерации,</w:t>
      </w:r>
      <w:r w:rsidRPr="004F38A7">
        <w:rPr>
          <w:spacing w:val="-57"/>
        </w:rPr>
        <w:t xml:space="preserve"> </w:t>
      </w:r>
      <w:r w:rsidRPr="004F38A7">
        <w:t>исторических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национально-культурных</w:t>
      </w:r>
      <w:r w:rsidRPr="004F38A7">
        <w:rPr>
          <w:spacing w:val="1"/>
        </w:rPr>
        <w:t xml:space="preserve"> </w:t>
      </w:r>
      <w:r w:rsidRPr="004F38A7">
        <w:t>традиций,</w:t>
      </w:r>
      <w:r w:rsidRPr="004F38A7">
        <w:rPr>
          <w:spacing w:val="1"/>
        </w:rPr>
        <w:t xml:space="preserve"> </w:t>
      </w:r>
      <w:r w:rsidRPr="004F38A7">
        <w:t>один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главных</w:t>
      </w:r>
      <w:r w:rsidRPr="004F38A7">
        <w:rPr>
          <w:spacing w:val="1"/>
        </w:rPr>
        <w:t xml:space="preserve"> </w:t>
      </w:r>
      <w:r w:rsidRPr="004F38A7">
        <w:t>критериев</w:t>
      </w:r>
      <w:r w:rsidRPr="004F38A7">
        <w:rPr>
          <w:spacing w:val="1"/>
        </w:rPr>
        <w:t xml:space="preserve"> </w:t>
      </w:r>
      <w:r w:rsidRPr="004F38A7">
        <w:t>отбора</w:t>
      </w:r>
      <w:r w:rsidRPr="004F38A7">
        <w:rPr>
          <w:spacing w:val="1"/>
        </w:rPr>
        <w:t xml:space="preserve"> </w:t>
      </w:r>
      <w:r w:rsidRPr="004F38A7">
        <w:t>программного</w:t>
      </w:r>
      <w:r w:rsidRPr="004F38A7">
        <w:rPr>
          <w:spacing w:val="-1"/>
        </w:rPr>
        <w:t xml:space="preserve"> </w:t>
      </w:r>
      <w:r w:rsidRPr="004F38A7">
        <w:t>материала — его</w:t>
      </w:r>
      <w:r w:rsidRPr="004F38A7">
        <w:rPr>
          <w:spacing w:val="-1"/>
        </w:rPr>
        <w:t xml:space="preserve"> </w:t>
      </w:r>
      <w:r w:rsidRPr="004F38A7">
        <w:t>воспитательная</w:t>
      </w:r>
      <w:r w:rsidRPr="004F38A7">
        <w:rPr>
          <w:spacing w:val="-1"/>
        </w:rPr>
        <w:t xml:space="preserve"> </w:t>
      </w:r>
      <w:r w:rsidRPr="004F38A7">
        <w:t>ценность.</w:t>
      </w:r>
    </w:p>
    <w:p w:rsidR="009D1A0F" w:rsidRPr="004F38A7" w:rsidRDefault="009D1A0F">
      <w:pPr>
        <w:pStyle w:val="BodyText"/>
        <w:spacing w:before="1"/>
        <w:ind w:left="104" w:right="393"/>
      </w:pPr>
      <w:r w:rsidRPr="004F38A7">
        <w:t>Часть,</w:t>
      </w:r>
      <w:r w:rsidRPr="004F38A7">
        <w:rPr>
          <w:spacing w:val="1"/>
        </w:rPr>
        <w:t xml:space="preserve"> </w:t>
      </w:r>
      <w:r w:rsidRPr="004F38A7">
        <w:t>формируемая</w:t>
      </w:r>
      <w:r w:rsidRPr="004F38A7">
        <w:rPr>
          <w:spacing w:val="1"/>
        </w:rPr>
        <w:t xml:space="preserve"> </w:t>
      </w:r>
      <w:r w:rsidRPr="004F38A7">
        <w:t>участниками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спроектирована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региона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муниципалитета,</w:t>
      </w:r>
      <w:r w:rsidRPr="004F38A7">
        <w:rPr>
          <w:spacing w:val="-57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потребностей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интересов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запросов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воспитанников.</w:t>
      </w:r>
    </w:p>
    <w:p w:rsidR="009D1A0F" w:rsidRPr="004F38A7" w:rsidRDefault="009D1A0F">
      <w:pPr>
        <w:pStyle w:val="BodyText"/>
        <w:ind w:left="104" w:right="392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направлена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дошкольное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возрастных групп, в</w:t>
      </w:r>
      <w:r w:rsidRPr="004F38A7">
        <w:rPr>
          <w:spacing w:val="-1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Уставом</w:t>
      </w:r>
      <w:r w:rsidRPr="004F38A7">
        <w:rPr>
          <w:spacing w:val="-1"/>
        </w:rPr>
        <w:t xml:space="preserve"> </w:t>
      </w:r>
      <w:r w:rsidRPr="004F38A7">
        <w:t>организации: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(ранний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дошкольный период);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7 лет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(дошкольный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период).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2"/>
          <w:numId w:val="15"/>
        </w:numPr>
        <w:tabs>
          <w:tab w:val="left" w:pos="1413"/>
        </w:tabs>
        <w:ind w:hanging="601"/>
      </w:pPr>
      <w:r w:rsidRPr="004F38A7">
        <w:t>Цели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задачи</w:t>
      </w:r>
      <w:r w:rsidRPr="004F38A7">
        <w:rPr>
          <w:spacing w:val="-1"/>
        </w:rPr>
        <w:t xml:space="preserve"> </w:t>
      </w:r>
      <w:r w:rsidRPr="004F38A7">
        <w:t>реализации</w:t>
      </w:r>
      <w:r w:rsidRPr="004F38A7">
        <w:rPr>
          <w:spacing w:val="-1"/>
        </w:rPr>
        <w:t xml:space="preserve"> </w:t>
      </w:r>
      <w:r w:rsidRPr="004F38A7">
        <w:t>Программы</w:t>
      </w:r>
    </w:p>
    <w:p w:rsidR="009D1A0F" w:rsidRPr="004F38A7" w:rsidRDefault="009D1A0F">
      <w:pPr>
        <w:pStyle w:val="BodyText"/>
        <w:ind w:left="104" w:right="394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цель,</w:t>
      </w:r>
      <w:r w:rsidRPr="004F38A7">
        <w:rPr>
          <w:spacing w:val="1"/>
        </w:rPr>
        <w:t xml:space="preserve"> </w:t>
      </w:r>
      <w:r w:rsidRPr="004F38A7">
        <w:t>задачи,</w:t>
      </w:r>
      <w:r w:rsidRPr="004F38A7">
        <w:rPr>
          <w:spacing w:val="1"/>
        </w:rPr>
        <w:t xml:space="preserve"> </w:t>
      </w:r>
      <w:r w:rsidRPr="004F38A7">
        <w:t>планируемые</w:t>
      </w:r>
      <w:r w:rsidRPr="004F38A7">
        <w:rPr>
          <w:spacing w:val="1"/>
        </w:rPr>
        <w:t xml:space="preserve"> </w:t>
      </w:r>
      <w:r w:rsidRPr="004F38A7">
        <w:t>результаты,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организацию</w:t>
      </w:r>
      <w:r w:rsidRPr="004F38A7">
        <w:rPr>
          <w:spacing w:val="-3"/>
        </w:rPr>
        <w:t xml:space="preserve"> </w:t>
      </w:r>
      <w:r w:rsidRPr="004F38A7">
        <w:t>образовательного</w:t>
      </w:r>
      <w:r w:rsidRPr="004F38A7">
        <w:rPr>
          <w:spacing w:val="-5"/>
        </w:rPr>
        <w:t xml:space="preserve"> </w:t>
      </w:r>
      <w:r w:rsidRPr="004F38A7">
        <w:t>процесса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ступени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образования.</w:t>
      </w:r>
    </w:p>
    <w:p w:rsidR="009D1A0F" w:rsidRPr="004F38A7" w:rsidRDefault="009D1A0F">
      <w:pPr>
        <w:pStyle w:val="BodyText"/>
        <w:ind w:left="104" w:right="384"/>
      </w:pPr>
      <w:r w:rsidRPr="004F38A7">
        <w:rPr>
          <w:b/>
        </w:rPr>
        <w:t>Целью Образовательной</w:t>
      </w:r>
      <w:r w:rsidRPr="004F38A7">
        <w:rPr>
          <w:b/>
          <w:spacing w:val="1"/>
        </w:rPr>
        <w:t xml:space="preserve"> </w:t>
      </w:r>
      <w:r w:rsidRPr="004F38A7">
        <w:rPr>
          <w:b/>
        </w:rPr>
        <w:t>программы</w:t>
      </w:r>
      <w:r w:rsidRPr="004F38A7">
        <w:rPr>
          <w:b/>
          <w:spacing w:val="1"/>
        </w:rPr>
        <w:t xml:space="preserve"> </w:t>
      </w:r>
      <w:r w:rsidRPr="004F38A7">
        <w:t>является разностороннее развитие ребенка в</w:t>
      </w:r>
      <w:r w:rsidRPr="004F38A7">
        <w:rPr>
          <w:spacing w:val="1"/>
        </w:rPr>
        <w:t xml:space="preserve"> </w:t>
      </w:r>
      <w:r w:rsidRPr="004F38A7">
        <w:t>период дошкольного детства с учетом возрастных и индивидуальных особенностей на основе</w:t>
      </w:r>
      <w:r w:rsidRPr="004F38A7">
        <w:rPr>
          <w:spacing w:val="1"/>
        </w:rPr>
        <w:t xml:space="preserve"> </w:t>
      </w:r>
      <w:r w:rsidRPr="004F38A7">
        <w:t>духовно-нравственных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народа,</w:t>
      </w:r>
      <w:r w:rsidRPr="004F38A7">
        <w:rPr>
          <w:spacing w:val="1"/>
        </w:rPr>
        <w:t xml:space="preserve"> </w:t>
      </w:r>
      <w:r w:rsidRPr="004F38A7">
        <w:t>исторических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национально-</w:t>
      </w:r>
      <w:r w:rsidRPr="004F38A7">
        <w:rPr>
          <w:spacing w:val="1"/>
        </w:rPr>
        <w:t xml:space="preserve"> </w:t>
      </w:r>
      <w:r w:rsidRPr="004F38A7">
        <w:t>культурных традиций.</w:t>
      </w:r>
    </w:p>
    <w:p w:rsidR="009D1A0F" w:rsidRPr="004F38A7" w:rsidRDefault="009D1A0F">
      <w:pPr>
        <w:pStyle w:val="Heading2"/>
        <w:ind w:left="812"/>
      </w:pPr>
      <w:r w:rsidRPr="004F38A7">
        <w:t>Задачи</w:t>
      </w:r>
      <w:r w:rsidRPr="004F38A7">
        <w:rPr>
          <w:spacing w:val="-2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программы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ФОП</w:t>
      </w:r>
      <w:r w:rsidRPr="004F38A7">
        <w:rPr>
          <w:spacing w:val="-1"/>
        </w:rPr>
        <w:t xml:space="preserve"> </w:t>
      </w:r>
      <w:r w:rsidRPr="004F38A7">
        <w:t>ДО: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22"/>
        </w:tabs>
        <w:ind w:right="390" w:firstLine="70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планируемых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освоения образовательной программы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60"/>
        </w:tabs>
        <w:ind w:right="396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базовым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народа 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жизнь,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достоинство,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свободы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человека,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8"/>
        </w:tabs>
        <w:ind w:right="389" w:firstLine="707"/>
        <w:rPr>
          <w:sz w:val="24"/>
        </w:rPr>
      </w:pPr>
      <w:r w:rsidRPr="004F38A7">
        <w:rPr>
          <w:sz w:val="24"/>
        </w:rPr>
        <w:t>патриотизм,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гражданственность,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высокие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идеалы,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крепкая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созидательный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приоритет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материальным,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гуманизм,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милосердие,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справедливость,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коллективизм,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взаимопомощь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взаимоуважение,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преемственность поколений, единство народов России; создание условий для формирования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 отношения к окружающему миру, становления опыта действий и поступков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осмысления ценностей;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1"/>
        </w:tabs>
        <w:ind w:right="393" w:firstLine="707"/>
        <w:rPr>
          <w:sz w:val="24"/>
        </w:rPr>
      </w:pPr>
      <w:r w:rsidRPr="004F38A7">
        <w:rPr>
          <w:sz w:val="24"/>
        </w:rPr>
        <w:t>построение (структурирование) содержания образовательной деятельности на 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 развития;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0"/>
        </w:tabs>
        <w:ind w:right="393" w:firstLine="707"/>
        <w:rPr>
          <w:sz w:val="24"/>
        </w:rPr>
      </w:pPr>
      <w:r w:rsidRPr="004F38A7">
        <w:rPr>
          <w:sz w:val="24"/>
        </w:rPr>
        <w:t>создание условий для равного доступа к образованию для всех детей 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8"/>
        </w:tabs>
        <w:spacing w:before="65"/>
        <w:ind w:right="389" w:firstLine="707"/>
        <w:rPr>
          <w:sz w:val="24"/>
        </w:rPr>
      </w:pPr>
      <w:r w:rsidRPr="004F38A7">
        <w:rPr>
          <w:sz w:val="24"/>
        </w:rPr>
        <w:t>охрана и укрепление физического и психического здоровья детей, в том числе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3"/>
        </w:tabs>
        <w:spacing w:before="1"/>
        <w:ind w:right="389" w:firstLine="70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самостоятельности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ответственности;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209"/>
        </w:tabs>
        <w:ind w:right="392" w:firstLine="70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 родителей (законных представителей) в 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 обучения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детей, обеспечения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36"/>
        </w:tabs>
        <w:ind w:right="391" w:firstLine="707"/>
        <w:rPr>
          <w:sz w:val="24"/>
        </w:rPr>
      </w:pPr>
      <w:r w:rsidRPr="004F38A7">
        <w:rPr>
          <w:sz w:val="24"/>
        </w:rPr>
        <w:t>достижение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этапе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завершения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достаточного для успешного освоения ими образовательных программ начального общего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ind w:left="812"/>
      </w:pPr>
      <w:r w:rsidRPr="004F38A7">
        <w:t>Задачи</w:t>
      </w:r>
      <w:r w:rsidRPr="004F38A7">
        <w:rPr>
          <w:spacing w:val="-1"/>
        </w:rPr>
        <w:t xml:space="preserve"> </w:t>
      </w:r>
      <w:r w:rsidRPr="004F38A7">
        <w:t>Программы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требованиями</w:t>
      </w:r>
      <w:r w:rsidRPr="004F38A7">
        <w:rPr>
          <w:spacing w:val="-1"/>
        </w:rPr>
        <w:t xml:space="preserve"> </w:t>
      </w: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 (п.</w:t>
      </w:r>
      <w:r w:rsidRPr="004F38A7">
        <w:rPr>
          <w:spacing w:val="-4"/>
        </w:rPr>
        <w:t xml:space="preserve"> </w:t>
      </w:r>
      <w:r w:rsidRPr="004F38A7">
        <w:t>1.6):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3"/>
        </w:tabs>
        <w:ind w:right="391" w:firstLine="707"/>
        <w:rPr>
          <w:sz w:val="24"/>
        </w:rPr>
      </w:pPr>
      <w:r w:rsidRPr="004F38A7">
        <w:rPr>
          <w:sz w:val="24"/>
        </w:rPr>
        <w:t>охраны и укрепления физического и психического здоровья детей, в том числе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5"/>
        </w:tabs>
        <w:ind w:right="389" w:firstLine="707"/>
        <w:rPr>
          <w:sz w:val="24"/>
        </w:rPr>
      </w:pPr>
      <w:r w:rsidRPr="004F38A7">
        <w:rPr>
          <w:sz w:val="24"/>
        </w:rPr>
        <w:t>обеспечения равных возможностей для полноценного развития каждого ребенка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независимо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жительства,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нации,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языка,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статуса,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психофизиологических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 здоровья);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9"/>
        </w:tabs>
        <w:ind w:right="387" w:firstLine="707"/>
        <w:rPr>
          <w:sz w:val="24"/>
        </w:rPr>
      </w:pPr>
      <w:r w:rsidRPr="004F38A7">
        <w:rPr>
          <w:sz w:val="24"/>
        </w:rPr>
        <w:t>обеспечения преемственности целей, задач и содержания образования, реализуемых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(далее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преемственность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ООП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начального общего образования);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4"/>
        </w:tabs>
        <w:ind w:right="387" w:firstLine="707"/>
        <w:rPr>
          <w:sz w:val="24"/>
        </w:rPr>
      </w:pPr>
      <w:r w:rsidRPr="004F38A7">
        <w:rPr>
          <w:sz w:val="24"/>
        </w:rPr>
        <w:t>создания благоприятных условий развития детей в соответствии с их возрастными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склонностями,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потенциала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субъекта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миром;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9"/>
        </w:tabs>
        <w:ind w:right="396" w:firstLine="707"/>
        <w:rPr>
          <w:sz w:val="24"/>
        </w:rPr>
      </w:pPr>
      <w:r w:rsidRPr="004F38A7">
        <w:rPr>
          <w:sz w:val="24"/>
        </w:rPr>
        <w:t>объединения обучения и воспитания в целостный образовательный процесс на основе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духовно-нравственных и социокультурных ценностей и принятых в обществе правил и норм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интересах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2"/>
        </w:tabs>
        <w:ind w:right="393" w:firstLine="707"/>
        <w:rPr>
          <w:sz w:val="24"/>
        </w:rPr>
      </w:pPr>
      <w:r w:rsidRPr="004F38A7">
        <w:rPr>
          <w:sz w:val="24"/>
        </w:rPr>
        <w:t>формирования общей культуры личности детей, в том числе ценностей здорового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предпосылок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учебной деятельности;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221"/>
        </w:tabs>
        <w:ind w:right="394" w:firstLine="707"/>
        <w:rPr>
          <w:sz w:val="24"/>
        </w:rPr>
      </w:pPr>
      <w:r w:rsidRPr="004F38A7">
        <w:rPr>
          <w:sz w:val="24"/>
        </w:rPr>
        <w:t>обеспечения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 детей;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12"/>
          <w:tab w:val="left" w:pos="5061"/>
        </w:tabs>
        <w:ind w:right="388" w:firstLine="707"/>
        <w:rPr>
          <w:sz w:val="24"/>
        </w:rPr>
      </w:pPr>
      <w:r w:rsidRPr="004F38A7">
        <w:rPr>
          <w:sz w:val="24"/>
        </w:rPr>
        <w:t>формирования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социокультурной</w:t>
      </w:r>
      <w:r w:rsidRPr="004F38A7">
        <w:rPr>
          <w:sz w:val="24"/>
        </w:rPr>
        <w:tab/>
        <w:t>среды,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соответствующей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возрастным,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индивидуальным,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психологическим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физиологическим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особенностям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209"/>
        </w:tabs>
        <w:ind w:right="390" w:firstLine="707"/>
        <w:rPr>
          <w:sz w:val="24"/>
        </w:rPr>
      </w:pPr>
      <w:r w:rsidRPr="004F38A7">
        <w:rPr>
          <w:sz w:val="24"/>
        </w:rPr>
        <w:t>обеспечения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 родителей (законных представителей) в вопросах развития и 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укрепления здоровья детей.</w:t>
      </w:r>
    </w:p>
    <w:p w:rsidR="009D1A0F" w:rsidRPr="004F38A7" w:rsidRDefault="009D1A0F">
      <w:pPr>
        <w:pStyle w:val="BodyText"/>
        <w:spacing w:before="2"/>
        <w:ind w:left="0" w:firstLine="0"/>
        <w:jc w:val="left"/>
      </w:pPr>
    </w:p>
    <w:p w:rsidR="009D1A0F" w:rsidRPr="004F38A7" w:rsidRDefault="009D1A0F">
      <w:pPr>
        <w:pStyle w:val="Heading2"/>
        <w:numPr>
          <w:ilvl w:val="2"/>
          <w:numId w:val="15"/>
        </w:numPr>
        <w:tabs>
          <w:tab w:val="left" w:pos="1473"/>
        </w:tabs>
        <w:ind w:left="1472" w:hanging="661"/>
      </w:pPr>
      <w:r w:rsidRPr="004F38A7">
        <w:t>Принципы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подходы</w:t>
      </w:r>
      <w:r w:rsidRPr="004F38A7">
        <w:rPr>
          <w:spacing w:val="-2"/>
        </w:rPr>
        <w:t xml:space="preserve"> </w:t>
      </w:r>
      <w:r w:rsidRPr="004F38A7">
        <w:t>к</w:t>
      </w:r>
      <w:r w:rsidRPr="004F38A7">
        <w:rPr>
          <w:spacing w:val="-2"/>
        </w:rPr>
        <w:t xml:space="preserve"> </w:t>
      </w:r>
      <w:r w:rsidRPr="004F38A7">
        <w:t>формированию</w:t>
      </w:r>
      <w:r w:rsidRPr="004F38A7">
        <w:rPr>
          <w:spacing w:val="-3"/>
        </w:rPr>
        <w:t xml:space="preserve"> </w:t>
      </w:r>
      <w:r w:rsidRPr="004F38A7">
        <w:t>Программы</w:t>
      </w:r>
    </w:p>
    <w:p w:rsidR="009D1A0F" w:rsidRPr="004F38A7" w:rsidRDefault="009D1A0F">
      <w:pPr>
        <w:pStyle w:val="BodyText"/>
        <w:ind w:left="104" w:right="387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построена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следующих</w:t>
      </w:r>
      <w:r w:rsidRPr="004F38A7">
        <w:rPr>
          <w:spacing w:val="61"/>
        </w:rPr>
        <w:t xml:space="preserve"> </w:t>
      </w:r>
      <w:r w:rsidRPr="004F38A7">
        <w:t>принципах</w:t>
      </w:r>
      <w:r w:rsidRPr="004F38A7">
        <w:rPr>
          <w:spacing w:val="1"/>
        </w:rPr>
        <w:t xml:space="preserve"> </w:t>
      </w:r>
      <w:r w:rsidRPr="004F38A7">
        <w:t>дошкольного образования, установленных ФГОС ДО (п.1.4) и сформулированных в ФОП ДО</w:t>
      </w:r>
      <w:r w:rsidRPr="004F38A7">
        <w:rPr>
          <w:spacing w:val="1"/>
        </w:rPr>
        <w:t xml:space="preserve"> </w:t>
      </w:r>
      <w:r w:rsidRPr="004F38A7">
        <w:t>(п. 14.3):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5"/>
        </w:tabs>
        <w:ind w:right="400" w:firstLine="707"/>
        <w:rPr>
          <w:sz w:val="24"/>
        </w:rPr>
      </w:pPr>
      <w:r w:rsidRPr="004F38A7">
        <w:rPr>
          <w:sz w:val="24"/>
        </w:rPr>
        <w:t>полноценное проживание ребенком всех этапов детства (младенческого, раннего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возрастов), обогащение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(амплификация)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6"/>
        </w:tabs>
        <w:ind w:right="388" w:firstLine="707"/>
        <w:rPr>
          <w:sz w:val="24"/>
        </w:rPr>
      </w:pPr>
      <w:r w:rsidRPr="004F38A7">
        <w:rPr>
          <w:sz w:val="24"/>
        </w:rPr>
        <w:t>построение образовательной деятельности на основе индивидуальных 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 ребенка, при котором сам ребенок становится активным в выборе содержания 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становится субъектом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образования;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84"/>
        </w:tabs>
        <w:spacing w:before="65"/>
        <w:ind w:right="384" w:firstLine="707"/>
        <w:rPr>
          <w:sz w:val="24"/>
        </w:rPr>
      </w:pPr>
      <w:r w:rsidRPr="004F38A7">
        <w:rPr>
          <w:sz w:val="24"/>
        </w:rPr>
        <w:t>содействие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совершеннолетних членов семьи, принимающих участие в воспитании детей младенческого,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работников(далее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вместе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взрослые);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39"/>
        </w:tabs>
        <w:spacing w:before="1"/>
        <w:ind w:right="396" w:firstLine="707"/>
        <w:rPr>
          <w:sz w:val="24"/>
        </w:rPr>
      </w:pPr>
      <w:r w:rsidRPr="004F38A7">
        <w:rPr>
          <w:sz w:val="24"/>
        </w:rPr>
        <w:t>признание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полноценным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(субъектом)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отношений;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сотрудничество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семьей;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5"/>
        </w:tabs>
        <w:ind w:right="397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36"/>
        </w:tabs>
        <w:ind w:right="396" w:firstLine="707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54"/>
        </w:tabs>
        <w:ind w:right="396" w:firstLine="707"/>
        <w:rPr>
          <w:sz w:val="24"/>
        </w:rPr>
      </w:pPr>
      <w:r w:rsidRPr="004F38A7">
        <w:rPr>
          <w:sz w:val="24"/>
        </w:rPr>
        <w:t>возрастная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адекватность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(соответствие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методов возрасту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особенностям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4"/>
        </w:tabs>
        <w:ind w:left="954" w:hanging="142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этнокультурной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детей.</w:t>
      </w:r>
    </w:p>
    <w:p w:rsidR="009D1A0F" w:rsidRPr="004F38A7" w:rsidRDefault="009D1A0F">
      <w:pPr>
        <w:pStyle w:val="BodyText"/>
        <w:spacing w:before="1"/>
        <w:ind w:left="104" w:right="39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необходимые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права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особенностями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получение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61"/>
        </w:rPr>
        <w:t xml:space="preserve"> </w:t>
      </w:r>
      <w:r w:rsidRPr="004F38A7">
        <w:t>образования.</w:t>
      </w:r>
      <w:r w:rsidRPr="004F38A7">
        <w:rPr>
          <w:spacing w:val="1"/>
        </w:rPr>
        <w:t xml:space="preserve"> </w:t>
      </w:r>
      <w:r w:rsidRPr="004F38A7">
        <w:t>Организация</w:t>
      </w:r>
      <w:r w:rsidRPr="004F38A7">
        <w:rPr>
          <w:spacing w:val="-4"/>
        </w:rPr>
        <w:t xml:space="preserve"> </w:t>
      </w:r>
      <w:r w:rsidRPr="004F38A7">
        <w:t>инклюзивной</w:t>
      </w:r>
      <w:r w:rsidRPr="004F38A7">
        <w:rPr>
          <w:spacing w:val="-1"/>
        </w:rPr>
        <w:t xml:space="preserve"> </w:t>
      </w:r>
      <w:r w:rsidRPr="004F38A7">
        <w:t>практики</w:t>
      </w:r>
      <w:r w:rsidRPr="004F38A7">
        <w:rPr>
          <w:spacing w:val="-1"/>
        </w:rPr>
        <w:t xml:space="preserve"> </w:t>
      </w:r>
      <w:r w:rsidRPr="004F38A7">
        <w:t>строится на</w:t>
      </w:r>
      <w:r w:rsidRPr="004F38A7">
        <w:rPr>
          <w:spacing w:val="-2"/>
        </w:rPr>
        <w:t xml:space="preserve"> </w:t>
      </w:r>
      <w:r w:rsidRPr="004F38A7">
        <w:t>следующих</w:t>
      </w:r>
      <w:r w:rsidRPr="004F38A7">
        <w:rPr>
          <w:spacing w:val="1"/>
        </w:rPr>
        <w:t xml:space="preserve"> </w:t>
      </w:r>
      <w:r w:rsidRPr="004F38A7">
        <w:t>принципах:</w:t>
      </w:r>
    </w:p>
    <w:p w:rsidR="009D1A0F" w:rsidRPr="004F38A7" w:rsidRDefault="009D1A0F">
      <w:pPr>
        <w:pStyle w:val="ListParagraph"/>
        <w:numPr>
          <w:ilvl w:val="0"/>
          <w:numId w:val="17"/>
        </w:numPr>
        <w:tabs>
          <w:tab w:val="left" w:pos="1108"/>
        </w:tabs>
        <w:ind w:right="397" w:firstLine="707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индивидуального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подхода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(выбор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форм,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образовательных потребностей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ребенка).</w:t>
      </w:r>
    </w:p>
    <w:p w:rsidR="009D1A0F" w:rsidRPr="004F38A7" w:rsidRDefault="009D1A0F">
      <w:pPr>
        <w:pStyle w:val="ListParagraph"/>
        <w:numPr>
          <w:ilvl w:val="0"/>
          <w:numId w:val="17"/>
        </w:numPr>
        <w:tabs>
          <w:tab w:val="left" w:pos="1058"/>
        </w:tabs>
        <w:ind w:right="395" w:firstLine="707"/>
        <w:jc w:val="left"/>
        <w:rPr>
          <w:sz w:val="24"/>
        </w:rPr>
      </w:pPr>
      <w:r w:rsidRPr="004F38A7">
        <w:rPr>
          <w:sz w:val="24"/>
        </w:rPr>
        <w:t>Принцип поддержки самостоятельной активности ребенка (формирование социально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активной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личности).</w:t>
      </w:r>
    </w:p>
    <w:p w:rsidR="009D1A0F" w:rsidRPr="004F38A7" w:rsidRDefault="009D1A0F">
      <w:pPr>
        <w:pStyle w:val="ListParagraph"/>
        <w:numPr>
          <w:ilvl w:val="0"/>
          <w:numId w:val="17"/>
        </w:numPr>
        <w:tabs>
          <w:tab w:val="left" w:pos="1151"/>
        </w:tabs>
        <w:ind w:right="393" w:firstLine="707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(активное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вовлечение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родителей,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специалистов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совместную деятельность).</w:t>
      </w:r>
    </w:p>
    <w:p w:rsidR="009D1A0F" w:rsidRPr="004F38A7" w:rsidRDefault="009D1A0F">
      <w:pPr>
        <w:pStyle w:val="ListParagraph"/>
        <w:numPr>
          <w:ilvl w:val="0"/>
          <w:numId w:val="17"/>
        </w:numPr>
        <w:tabs>
          <w:tab w:val="left" w:pos="1053"/>
        </w:tabs>
        <w:ind w:left="1052" w:hanging="241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междисциплинарного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подхода.</w:t>
      </w:r>
    </w:p>
    <w:p w:rsidR="009D1A0F" w:rsidRPr="004F38A7" w:rsidRDefault="009D1A0F">
      <w:pPr>
        <w:pStyle w:val="ListParagraph"/>
        <w:numPr>
          <w:ilvl w:val="0"/>
          <w:numId w:val="17"/>
        </w:numPr>
        <w:tabs>
          <w:tab w:val="left" w:pos="1053"/>
        </w:tabs>
        <w:ind w:left="1052" w:hanging="241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вариативности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7"/>
        </w:numPr>
        <w:tabs>
          <w:tab w:val="left" w:pos="1053"/>
        </w:tabs>
        <w:ind w:left="1052" w:hanging="241"/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партнерского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семьей.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104" w:right="390"/>
      </w:pPr>
      <w:r w:rsidRPr="004F38A7">
        <w:t>Цель,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принципы</w:t>
      </w:r>
      <w:r w:rsidRPr="004F38A7">
        <w:rPr>
          <w:spacing w:val="1"/>
        </w:rPr>
        <w:t xml:space="preserve"> </w:t>
      </w:r>
      <w:r w:rsidRPr="004F38A7">
        <w:t>обязательной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соответствуют</w:t>
      </w:r>
      <w:r w:rsidRPr="004F38A7">
        <w:rPr>
          <w:spacing w:val="1"/>
        </w:rPr>
        <w:t xml:space="preserve"> </w:t>
      </w:r>
      <w:r w:rsidRPr="004F38A7">
        <w:t>цели,</w:t>
      </w:r>
      <w:r w:rsidRPr="004F38A7">
        <w:rPr>
          <w:spacing w:val="1"/>
        </w:rPr>
        <w:t xml:space="preserve"> </w:t>
      </w:r>
      <w:r w:rsidRPr="004F38A7">
        <w:t>задачам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принципам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утверждённой приказом Министерства просвещения РФ от 25.11.2022 № 1028 и требованиям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(с</w:t>
      </w:r>
      <w:r w:rsidRPr="004F38A7">
        <w:rPr>
          <w:spacing w:val="-1"/>
        </w:rPr>
        <w:t xml:space="preserve"> </w:t>
      </w:r>
      <w:r w:rsidRPr="004F38A7">
        <w:t>изменениями на</w:t>
      </w:r>
      <w:r w:rsidRPr="004F38A7">
        <w:rPr>
          <w:spacing w:val="-1"/>
        </w:rPr>
        <w:t xml:space="preserve"> </w:t>
      </w:r>
      <w:r w:rsidRPr="004F38A7">
        <w:t>06.02.2023 г.).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2"/>
          <w:numId w:val="15"/>
        </w:numPr>
        <w:tabs>
          <w:tab w:val="left" w:pos="1413"/>
        </w:tabs>
        <w:spacing w:line="240" w:lineRule="auto"/>
        <w:ind w:left="812" w:right="2906" w:firstLine="0"/>
        <w:jc w:val="left"/>
      </w:pPr>
      <w:r w:rsidRPr="004F38A7">
        <w:t>Характеристика</w:t>
      </w:r>
      <w:r w:rsidRPr="004F38A7">
        <w:rPr>
          <w:spacing w:val="-8"/>
        </w:rPr>
        <w:t xml:space="preserve"> </w:t>
      </w:r>
      <w:r w:rsidRPr="004F38A7">
        <w:t>особенностей</w:t>
      </w:r>
      <w:r w:rsidRPr="004F38A7">
        <w:rPr>
          <w:spacing w:val="-4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детей</w:t>
      </w:r>
      <w:r w:rsidRPr="004F38A7">
        <w:rPr>
          <w:spacing w:val="-5"/>
        </w:rPr>
        <w:t xml:space="preserve"> </w:t>
      </w:r>
      <w:r w:rsidRPr="004F38A7">
        <w:t>раннего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дошкольного возраста</w:t>
      </w:r>
    </w:p>
    <w:p w:rsidR="009D1A0F" w:rsidRPr="004F38A7" w:rsidRDefault="009D1A0F">
      <w:pPr>
        <w:spacing w:line="269" w:lineRule="exact"/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2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3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 (первая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младшая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</w:t>
      </w:r>
    </w:p>
    <w:p w:rsidR="009D1A0F" w:rsidRPr="004F38A7" w:rsidRDefault="009D1A0F">
      <w:pPr>
        <w:pStyle w:val="BodyText"/>
        <w:ind w:left="104" w:right="386"/>
      </w:pPr>
      <w:r w:rsidRPr="004F38A7">
        <w:t>На третьем году жизни продолжает развиваться предметная деятельность, ситуативно-</w:t>
      </w:r>
      <w:r w:rsidRPr="004F38A7">
        <w:rPr>
          <w:spacing w:val="1"/>
        </w:rPr>
        <w:t xml:space="preserve"> </w:t>
      </w:r>
      <w:r w:rsidRPr="004F38A7">
        <w:t>деловое общение ребенка и взрослого; совершенствуется восприятие, речь, начальные формы</w:t>
      </w:r>
      <w:r w:rsidRPr="004F38A7">
        <w:rPr>
          <w:spacing w:val="1"/>
        </w:rPr>
        <w:t xml:space="preserve"> </w:t>
      </w:r>
      <w:r w:rsidRPr="004F38A7">
        <w:t>произвольного</w:t>
      </w:r>
      <w:r w:rsidRPr="004F38A7">
        <w:rPr>
          <w:spacing w:val="-4"/>
        </w:rPr>
        <w:t xml:space="preserve"> </w:t>
      </w:r>
      <w:r w:rsidRPr="004F38A7">
        <w:t>поведения, игры,</w:t>
      </w:r>
      <w:r w:rsidRPr="004F38A7">
        <w:rPr>
          <w:spacing w:val="-2"/>
        </w:rPr>
        <w:t xml:space="preserve"> </w:t>
      </w:r>
      <w:r w:rsidRPr="004F38A7">
        <w:t>наглядно-действенное</w:t>
      </w:r>
      <w:r w:rsidRPr="004F38A7">
        <w:rPr>
          <w:spacing w:val="-1"/>
        </w:rPr>
        <w:t xml:space="preserve"> </w:t>
      </w:r>
      <w:r w:rsidRPr="004F38A7">
        <w:t>мышление.</w:t>
      </w:r>
    </w:p>
    <w:p w:rsidR="009D1A0F" w:rsidRPr="004F38A7" w:rsidRDefault="009D1A0F">
      <w:pPr>
        <w:pStyle w:val="BodyText"/>
        <w:ind w:left="104" w:right="390"/>
      </w:pPr>
      <w:r w:rsidRPr="004F38A7">
        <w:t>Развиваются соотносительные и орудийные действия. Умение выполнять орудийные</w:t>
      </w:r>
      <w:r w:rsidRPr="004F38A7">
        <w:rPr>
          <w:spacing w:val="1"/>
        </w:rPr>
        <w:t xml:space="preserve"> </w:t>
      </w:r>
      <w:r w:rsidRPr="004F38A7">
        <w:t>действия развивает произвольность, преобразуя натуральные формы активности в культурные</w:t>
      </w:r>
      <w:r w:rsidRPr="004F38A7">
        <w:rPr>
          <w:spacing w:val="-57"/>
        </w:rPr>
        <w:t xml:space="preserve"> </w:t>
      </w:r>
      <w:r w:rsidRPr="004F38A7">
        <w:t>на</w:t>
      </w:r>
      <w:r w:rsidRPr="004F38A7">
        <w:rPr>
          <w:spacing w:val="32"/>
        </w:rPr>
        <w:t xml:space="preserve"> </w:t>
      </w:r>
      <w:r w:rsidRPr="004F38A7">
        <w:t>основе</w:t>
      </w:r>
      <w:r w:rsidRPr="004F38A7">
        <w:rPr>
          <w:spacing w:val="32"/>
        </w:rPr>
        <w:t xml:space="preserve"> </w:t>
      </w:r>
      <w:r w:rsidRPr="004F38A7">
        <w:t>предлагаемой</w:t>
      </w:r>
      <w:r w:rsidRPr="004F38A7">
        <w:rPr>
          <w:spacing w:val="34"/>
        </w:rPr>
        <w:t xml:space="preserve"> </w:t>
      </w:r>
      <w:r w:rsidRPr="004F38A7">
        <w:t>взрослым</w:t>
      </w:r>
      <w:r w:rsidRPr="004F38A7">
        <w:rPr>
          <w:spacing w:val="33"/>
        </w:rPr>
        <w:t xml:space="preserve"> </w:t>
      </w:r>
      <w:r w:rsidRPr="004F38A7">
        <w:t>модели,</w:t>
      </w:r>
      <w:r w:rsidRPr="004F38A7">
        <w:rPr>
          <w:spacing w:val="33"/>
        </w:rPr>
        <w:t xml:space="preserve"> </w:t>
      </w:r>
      <w:r w:rsidRPr="004F38A7">
        <w:t>которая</w:t>
      </w:r>
      <w:r w:rsidRPr="004F38A7">
        <w:rPr>
          <w:spacing w:val="33"/>
        </w:rPr>
        <w:t xml:space="preserve"> </w:t>
      </w:r>
      <w:r w:rsidRPr="004F38A7">
        <w:t>выступает</w:t>
      </w:r>
      <w:r w:rsidRPr="004F38A7">
        <w:rPr>
          <w:spacing w:val="35"/>
        </w:rPr>
        <w:t xml:space="preserve"> </w:t>
      </w:r>
      <w:r w:rsidRPr="004F38A7">
        <w:t>в</w:t>
      </w:r>
      <w:r w:rsidRPr="004F38A7">
        <w:rPr>
          <w:spacing w:val="33"/>
        </w:rPr>
        <w:t xml:space="preserve"> </w:t>
      </w:r>
      <w:r w:rsidRPr="004F38A7">
        <w:t>качестве</w:t>
      </w:r>
      <w:r w:rsidRPr="004F38A7">
        <w:rPr>
          <w:spacing w:val="32"/>
        </w:rPr>
        <w:t xml:space="preserve"> </w:t>
      </w:r>
      <w:r w:rsidRPr="004F38A7">
        <w:t>не</w:t>
      </w:r>
      <w:r w:rsidRPr="004F38A7">
        <w:rPr>
          <w:spacing w:val="33"/>
        </w:rPr>
        <w:t xml:space="preserve"> </w:t>
      </w:r>
      <w:r w:rsidRPr="004F38A7">
        <w:t>только</w:t>
      </w:r>
      <w:r w:rsidRPr="004F38A7">
        <w:rPr>
          <w:spacing w:val="33"/>
        </w:rPr>
        <w:t xml:space="preserve"> </w:t>
      </w:r>
      <w:r w:rsidRPr="004F38A7">
        <w:t>объекта</w:t>
      </w:r>
      <w:r w:rsidRPr="004F38A7">
        <w:rPr>
          <w:spacing w:val="-58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подражания,</w:t>
      </w:r>
      <w:r w:rsidRPr="004F38A7">
        <w:rPr>
          <w:spacing w:val="-1"/>
        </w:rPr>
        <w:t xml:space="preserve"> </w:t>
      </w:r>
      <w:r w:rsidRPr="004F38A7">
        <w:t>но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образца,</w:t>
      </w:r>
      <w:r w:rsidRPr="004F38A7">
        <w:rPr>
          <w:spacing w:val="-1"/>
        </w:rPr>
        <w:t xml:space="preserve"> </w:t>
      </w:r>
      <w:r w:rsidRPr="004F38A7">
        <w:t>регулирующего</w:t>
      </w:r>
      <w:r w:rsidRPr="004F38A7">
        <w:rPr>
          <w:spacing w:val="2"/>
        </w:rPr>
        <w:t xml:space="preserve"> </w:t>
      </w:r>
      <w:r w:rsidRPr="004F38A7">
        <w:t>собственную</w:t>
      </w:r>
      <w:r w:rsidRPr="004F38A7">
        <w:rPr>
          <w:spacing w:val="-1"/>
        </w:rPr>
        <w:t xml:space="preserve"> </w:t>
      </w:r>
      <w:r w:rsidRPr="004F38A7">
        <w:t>активность</w:t>
      </w:r>
      <w:r w:rsidRPr="004F38A7">
        <w:rPr>
          <w:spacing w:val="-1"/>
        </w:rPr>
        <w:t xml:space="preserve"> </w:t>
      </w:r>
      <w:r w:rsidRPr="004F38A7">
        <w:t>ребенка.</w:t>
      </w:r>
    </w:p>
    <w:p w:rsidR="009D1A0F" w:rsidRPr="004F38A7" w:rsidRDefault="009D1A0F">
      <w:pPr>
        <w:pStyle w:val="BodyText"/>
        <w:spacing w:before="1"/>
        <w:ind w:left="104" w:right="387"/>
      </w:pPr>
      <w:r w:rsidRPr="004F38A7">
        <w:t>В ходе совместной со взрослыми предметной деятельности продолжает развиваться</w:t>
      </w:r>
      <w:r w:rsidRPr="004F38A7">
        <w:rPr>
          <w:spacing w:val="1"/>
        </w:rPr>
        <w:t xml:space="preserve"> </w:t>
      </w:r>
      <w:r w:rsidRPr="004F38A7">
        <w:t>понимание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продолжают</w:t>
      </w:r>
      <w:r w:rsidRPr="004F38A7">
        <w:rPr>
          <w:spacing w:val="1"/>
        </w:rPr>
        <w:t xml:space="preserve"> </w:t>
      </w:r>
      <w:r w:rsidRPr="004F38A7">
        <w:t>осваивать</w:t>
      </w:r>
      <w:r w:rsidRPr="004F38A7">
        <w:rPr>
          <w:spacing w:val="1"/>
        </w:rPr>
        <w:t xml:space="preserve"> </w:t>
      </w:r>
      <w:r w:rsidRPr="004F38A7">
        <w:t>названия</w:t>
      </w:r>
      <w:r w:rsidRPr="004F38A7">
        <w:rPr>
          <w:spacing w:val="1"/>
        </w:rPr>
        <w:t xml:space="preserve"> </w:t>
      </w:r>
      <w:r w:rsidRPr="004F38A7">
        <w:t>окружающих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учатся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-4"/>
        </w:rPr>
        <w:t xml:space="preserve"> </w:t>
      </w:r>
      <w:r w:rsidRPr="004F38A7">
        <w:t>простые</w:t>
      </w:r>
      <w:r w:rsidRPr="004F38A7">
        <w:rPr>
          <w:spacing w:val="-4"/>
        </w:rPr>
        <w:t xml:space="preserve"> </w:t>
      </w:r>
      <w:r w:rsidRPr="004F38A7">
        <w:t>словесные</w:t>
      </w:r>
      <w:r w:rsidRPr="004F38A7">
        <w:rPr>
          <w:spacing w:val="-3"/>
        </w:rPr>
        <w:t xml:space="preserve"> </w:t>
      </w:r>
      <w:r w:rsidRPr="004F38A7">
        <w:t>просьбы</w:t>
      </w:r>
      <w:r w:rsidRPr="004F38A7">
        <w:rPr>
          <w:spacing w:val="-2"/>
        </w:rPr>
        <w:t xml:space="preserve"> </w:t>
      </w:r>
      <w:r w:rsidRPr="004F38A7">
        <w:t>взрослых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пределах видимой</w:t>
      </w:r>
      <w:r w:rsidRPr="004F38A7">
        <w:rPr>
          <w:spacing w:val="-3"/>
        </w:rPr>
        <w:t xml:space="preserve"> </w:t>
      </w:r>
      <w:r w:rsidRPr="004F38A7">
        <w:t>наглядной</w:t>
      </w:r>
      <w:r w:rsidRPr="004F38A7">
        <w:rPr>
          <w:spacing w:val="-2"/>
        </w:rPr>
        <w:t xml:space="preserve"> </w:t>
      </w:r>
      <w:r w:rsidRPr="004F38A7">
        <w:t>ситуации.</w:t>
      </w:r>
    </w:p>
    <w:p w:rsidR="009D1A0F" w:rsidRPr="004F38A7" w:rsidRDefault="009D1A0F">
      <w:pPr>
        <w:pStyle w:val="BodyText"/>
        <w:ind w:left="104" w:right="399"/>
      </w:pPr>
      <w:r w:rsidRPr="004F38A7">
        <w:t>Совершенствуется регуляция поведения в результате обращения взрослых к ребенку,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-1"/>
        </w:rPr>
        <w:t xml:space="preserve"> </w:t>
      </w:r>
      <w:r w:rsidRPr="004F38A7">
        <w:t>начинает</w:t>
      </w:r>
      <w:r w:rsidRPr="004F38A7">
        <w:rPr>
          <w:spacing w:val="-1"/>
        </w:rPr>
        <w:t xml:space="preserve"> </w:t>
      </w:r>
      <w:r w:rsidRPr="004F38A7">
        <w:t>понимать не</w:t>
      </w:r>
      <w:r w:rsidRPr="004F38A7">
        <w:rPr>
          <w:spacing w:val="-2"/>
        </w:rPr>
        <w:t xml:space="preserve"> </w:t>
      </w:r>
      <w:r w:rsidRPr="004F38A7">
        <w:t>только</w:t>
      </w:r>
      <w:r w:rsidRPr="004F38A7">
        <w:rPr>
          <w:spacing w:val="-3"/>
        </w:rPr>
        <w:t xml:space="preserve"> </w:t>
      </w:r>
      <w:r w:rsidRPr="004F38A7">
        <w:t>инструкцию,</w:t>
      </w:r>
      <w:r w:rsidRPr="004F38A7">
        <w:rPr>
          <w:spacing w:val="-4"/>
        </w:rPr>
        <w:t xml:space="preserve"> </w:t>
      </w:r>
      <w:r w:rsidRPr="004F38A7">
        <w:t>но и</w:t>
      </w:r>
      <w:r w:rsidRPr="004F38A7">
        <w:rPr>
          <w:spacing w:val="-1"/>
        </w:rPr>
        <w:t xml:space="preserve"> </w:t>
      </w:r>
      <w:r w:rsidRPr="004F38A7">
        <w:t>рассказ взрослых.</w:t>
      </w:r>
    </w:p>
    <w:p w:rsidR="009D1A0F" w:rsidRPr="004F38A7" w:rsidRDefault="009D1A0F">
      <w:pPr>
        <w:pStyle w:val="BodyText"/>
        <w:ind w:left="104" w:right="394"/>
      </w:pPr>
      <w:r w:rsidRPr="004F38A7">
        <w:t>Интенсивно развивается активная речь детей. К трем годам они осваивают основные</w:t>
      </w:r>
      <w:r w:rsidRPr="004F38A7">
        <w:rPr>
          <w:spacing w:val="1"/>
        </w:rPr>
        <w:t xml:space="preserve"> </w:t>
      </w:r>
      <w:r w:rsidRPr="004F38A7">
        <w:t>грамматические</w:t>
      </w:r>
      <w:r w:rsidRPr="004F38A7">
        <w:rPr>
          <w:spacing w:val="1"/>
        </w:rPr>
        <w:t xml:space="preserve"> </w:t>
      </w:r>
      <w:r w:rsidRPr="004F38A7">
        <w:t>структуры,</w:t>
      </w:r>
      <w:r w:rsidRPr="004F38A7">
        <w:rPr>
          <w:spacing w:val="1"/>
        </w:rPr>
        <w:t xml:space="preserve"> </w:t>
      </w:r>
      <w:r w:rsidRPr="004F38A7">
        <w:t>пытаются</w:t>
      </w:r>
      <w:r w:rsidRPr="004F38A7">
        <w:rPr>
          <w:spacing w:val="1"/>
        </w:rPr>
        <w:t xml:space="preserve"> </w:t>
      </w:r>
      <w:r w:rsidRPr="004F38A7">
        <w:t>строить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1"/>
        </w:rPr>
        <w:t xml:space="preserve"> </w:t>
      </w:r>
      <w:r w:rsidRPr="004F38A7">
        <w:t>предложения,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разговоре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взрослыми</w:t>
      </w:r>
      <w:r w:rsidRPr="004F38A7">
        <w:rPr>
          <w:spacing w:val="32"/>
        </w:rPr>
        <w:t xml:space="preserve"> </w:t>
      </w:r>
      <w:r w:rsidRPr="004F38A7">
        <w:t>используют</w:t>
      </w:r>
      <w:r w:rsidRPr="004F38A7">
        <w:rPr>
          <w:spacing w:val="33"/>
        </w:rPr>
        <w:t xml:space="preserve"> </w:t>
      </w:r>
      <w:r w:rsidRPr="004F38A7">
        <w:t>практически</w:t>
      </w:r>
      <w:r w:rsidRPr="004F38A7">
        <w:rPr>
          <w:spacing w:val="33"/>
        </w:rPr>
        <w:t xml:space="preserve"> </w:t>
      </w:r>
      <w:r w:rsidRPr="004F38A7">
        <w:t>все</w:t>
      </w:r>
      <w:r w:rsidRPr="004F38A7">
        <w:rPr>
          <w:spacing w:val="31"/>
        </w:rPr>
        <w:t xml:space="preserve"> </w:t>
      </w:r>
      <w:r w:rsidRPr="004F38A7">
        <w:t>части</w:t>
      </w:r>
      <w:r w:rsidRPr="004F38A7">
        <w:rPr>
          <w:spacing w:val="33"/>
        </w:rPr>
        <w:t xml:space="preserve"> </w:t>
      </w:r>
      <w:r w:rsidRPr="004F38A7">
        <w:t>речи.</w:t>
      </w:r>
      <w:r w:rsidRPr="004F38A7">
        <w:rPr>
          <w:spacing w:val="32"/>
        </w:rPr>
        <w:t xml:space="preserve"> </w:t>
      </w:r>
      <w:r w:rsidRPr="004F38A7">
        <w:t>Активный</w:t>
      </w:r>
      <w:r w:rsidRPr="004F38A7">
        <w:rPr>
          <w:spacing w:val="33"/>
        </w:rPr>
        <w:t xml:space="preserve"> </w:t>
      </w:r>
      <w:r w:rsidRPr="004F38A7">
        <w:t>словарь</w:t>
      </w:r>
      <w:r w:rsidRPr="004F38A7">
        <w:rPr>
          <w:spacing w:val="33"/>
        </w:rPr>
        <w:t xml:space="preserve"> </w:t>
      </w:r>
      <w:r w:rsidRPr="004F38A7">
        <w:t>достигает</w:t>
      </w:r>
      <w:r w:rsidRPr="004F38A7">
        <w:rPr>
          <w:spacing w:val="33"/>
        </w:rPr>
        <w:t xml:space="preserve"> </w:t>
      </w:r>
      <w:r w:rsidRPr="004F38A7">
        <w:t>примерно</w:t>
      </w:r>
    </w:p>
    <w:p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65"/>
        <w:ind w:left="104" w:right="397" w:firstLine="0"/>
      </w:pPr>
      <w:r w:rsidRPr="004F38A7">
        <w:t>1000-1500</w:t>
      </w:r>
      <w:r w:rsidRPr="004F38A7">
        <w:rPr>
          <w:spacing w:val="1"/>
        </w:rPr>
        <w:t xml:space="preserve"> </w:t>
      </w:r>
      <w:r w:rsidRPr="004F38A7">
        <w:t>слов.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концу</w:t>
      </w:r>
      <w:r w:rsidRPr="004F38A7">
        <w:rPr>
          <w:spacing w:val="1"/>
        </w:rPr>
        <w:t xml:space="preserve"> </w:t>
      </w:r>
      <w:r w:rsidRPr="004F38A7">
        <w:t>третьего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1"/>
        </w:rPr>
        <w:t xml:space="preserve"> </w:t>
      </w:r>
      <w:r w:rsidRPr="004F38A7">
        <w:t>речь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средством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сверстниками.</w:t>
      </w:r>
    </w:p>
    <w:p w:rsidR="009D1A0F" w:rsidRPr="004F38A7" w:rsidRDefault="009D1A0F">
      <w:pPr>
        <w:pStyle w:val="BodyText"/>
        <w:spacing w:before="1"/>
        <w:ind w:left="104" w:right="388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формируются</w:t>
      </w:r>
      <w:r w:rsidRPr="004F38A7">
        <w:rPr>
          <w:spacing w:val="1"/>
        </w:rPr>
        <w:t xml:space="preserve"> </w:t>
      </w:r>
      <w:r w:rsidRPr="004F38A7">
        <w:t>новые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деятельности:</w:t>
      </w:r>
      <w:r w:rsidRPr="004F38A7">
        <w:rPr>
          <w:spacing w:val="1"/>
        </w:rPr>
        <w:t xml:space="preserve"> </w:t>
      </w:r>
      <w:r w:rsidRPr="004F38A7">
        <w:t>игра,</w:t>
      </w:r>
      <w:r w:rsidRPr="004F38A7">
        <w:rPr>
          <w:spacing w:val="1"/>
        </w:rPr>
        <w:t xml:space="preserve"> </w:t>
      </w:r>
      <w:r w:rsidRPr="004F38A7">
        <w:t>рисование,</w:t>
      </w:r>
      <w:r w:rsidRPr="004F38A7">
        <w:rPr>
          <w:spacing w:val="1"/>
        </w:rPr>
        <w:t xml:space="preserve"> </w:t>
      </w:r>
      <w:r w:rsidRPr="004F38A7">
        <w:t>конструирование. Игра носит процессуальный характер, главное в ней - действия, которые</w:t>
      </w:r>
      <w:r w:rsidRPr="004F38A7">
        <w:rPr>
          <w:spacing w:val="1"/>
        </w:rPr>
        <w:t xml:space="preserve"> </w:t>
      </w:r>
      <w:r w:rsidRPr="004F38A7">
        <w:t>совершаются с игровыми</w:t>
      </w:r>
      <w:r w:rsidRPr="004F38A7">
        <w:rPr>
          <w:spacing w:val="60"/>
        </w:rPr>
        <w:t xml:space="preserve"> </w:t>
      </w:r>
      <w:r w:rsidRPr="004F38A7">
        <w:t>предметами, приближенными к реальности. В середине третьего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-2"/>
        </w:rPr>
        <w:t xml:space="preserve"> </w:t>
      </w:r>
      <w:r w:rsidRPr="004F38A7">
        <w:t>жизни появляются</w:t>
      </w:r>
      <w:r w:rsidRPr="004F38A7">
        <w:rPr>
          <w:spacing w:val="-3"/>
        </w:rPr>
        <w:t xml:space="preserve"> </w:t>
      </w:r>
      <w:r w:rsidRPr="004F38A7">
        <w:t>действия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предметами</w:t>
      </w:r>
      <w:r w:rsidRPr="004F38A7">
        <w:rPr>
          <w:spacing w:val="4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заместителями.</w:t>
      </w:r>
    </w:p>
    <w:p w:rsidR="009D1A0F" w:rsidRPr="004F38A7" w:rsidRDefault="009D1A0F">
      <w:pPr>
        <w:pStyle w:val="BodyText"/>
        <w:ind w:left="104" w:right="390"/>
      </w:pPr>
      <w:r w:rsidRPr="004F38A7">
        <w:t>Появление собственно изобразительной деятельности обусловлено тем, что ребенок</w:t>
      </w:r>
      <w:r w:rsidRPr="004F38A7">
        <w:rPr>
          <w:spacing w:val="1"/>
        </w:rPr>
        <w:t xml:space="preserve"> </w:t>
      </w:r>
      <w:r w:rsidRPr="004F38A7">
        <w:t>уже способен сформулировать намерение изобразить какой-либо предмет. Типичным является</w:t>
      </w:r>
      <w:r w:rsidRPr="004F38A7">
        <w:rPr>
          <w:spacing w:val="-57"/>
        </w:rPr>
        <w:t xml:space="preserve"> </w:t>
      </w:r>
      <w:r w:rsidRPr="004F38A7">
        <w:t>изображение</w:t>
      </w:r>
      <w:r w:rsidRPr="004F38A7">
        <w:rPr>
          <w:spacing w:val="-2"/>
        </w:rPr>
        <w:t xml:space="preserve"> </w:t>
      </w:r>
      <w:r w:rsidRPr="004F38A7">
        <w:t>человека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виде</w:t>
      </w:r>
      <w:r w:rsidRPr="004F38A7">
        <w:rPr>
          <w:spacing w:val="2"/>
        </w:rPr>
        <w:t xml:space="preserve"> </w:t>
      </w:r>
      <w:r w:rsidRPr="004F38A7">
        <w:t>«головонога».</w:t>
      </w:r>
    </w:p>
    <w:p w:rsidR="009D1A0F" w:rsidRPr="004F38A7" w:rsidRDefault="009D1A0F">
      <w:pPr>
        <w:pStyle w:val="BodyText"/>
        <w:ind w:left="104" w:right="391"/>
      </w:pPr>
      <w:r w:rsidRPr="004F38A7">
        <w:t>Совершенствуются</w:t>
      </w:r>
      <w:r w:rsidRPr="004F38A7">
        <w:rPr>
          <w:spacing w:val="1"/>
        </w:rPr>
        <w:t xml:space="preserve"> </w:t>
      </w:r>
      <w:r w:rsidRPr="004F38A7">
        <w:t>зрительные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слуховые</w:t>
      </w:r>
      <w:r w:rsidRPr="004F38A7">
        <w:rPr>
          <w:spacing w:val="1"/>
        </w:rPr>
        <w:t xml:space="preserve"> </w:t>
      </w:r>
      <w:r w:rsidRPr="004F38A7">
        <w:t>ориентировки,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безошибочно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ряд</w:t>
      </w:r>
      <w:r w:rsidRPr="004F38A7">
        <w:rPr>
          <w:spacing w:val="1"/>
        </w:rPr>
        <w:t xml:space="preserve"> </w:t>
      </w:r>
      <w:r w:rsidRPr="004F38A7">
        <w:t>заданий:</w:t>
      </w:r>
      <w:r w:rsidRPr="004F38A7">
        <w:rPr>
          <w:spacing w:val="1"/>
        </w:rPr>
        <w:t xml:space="preserve"> </w:t>
      </w:r>
      <w:r w:rsidRPr="004F38A7">
        <w:t>осуществлять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2-3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форме,</w:t>
      </w:r>
      <w:r w:rsidRPr="004F38A7">
        <w:rPr>
          <w:spacing w:val="1"/>
        </w:rPr>
        <w:t xml:space="preserve"> </w:t>
      </w:r>
      <w:r w:rsidRPr="004F38A7">
        <w:t>величине и цвету; различать мелодии; петь. Совершенствуется слуховое восприятие, прежде</w:t>
      </w:r>
      <w:r w:rsidRPr="004F38A7">
        <w:rPr>
          <w:spacing w:val="1"/>
        </w:rPr>
        <w:t xml:space="preserve"> </w:t>
      </w:r>
      <w:r w:rsidRPr="004F38A7">
        <w:t>всего фонематический слух. К трем годам жизни дети воспринимают все звуки родного языка,</w:t>
      </w:r>
      <w:r w:rsidRPr="004F38A7">
        <w:rPr>
          <w:spacing w:val="-57"/>
        </w:rPr>
        <w:t xml:space="preserve"> </w:t>
      </w:r>
      <w:r w:rsidRPr="004F38A7">
        <w:t>но</w:t>
      </w:r>
      <w:r w:rsidRPr="004F38A7">
        <w:rPr>
          <w:spacing w:val="-1"/>
        </w:rPr>
        <w:t xml:space="preserve"> </w:t>
      </w:r>
      <w:r w:rsidRPr="004F38A7">
        <w:t>произносят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большими</w:t>
      </w:r>
      <w:r w:rsidRPr="004F38A7">
        <w:rPr>
          <w:spacing w:val="-2"/>
        </w:rPr>
        <w:t xml:space="preserve"> </w:t>
      </w:r>
      <w:r w:rsidRPr="004F38A7">
        <w:t>искажениями.</w:t>
      </w:r>
    </w:p>
    <w:p w:rsidR="009D1A0F" w:rsidRPr="004F38A7" w:rsidRDefault="009D1A0F">
      <w:pPr>
        <w:pStyle w:val="BodyText"/>
        <w:ind w:left="104" w:right="388"/>
      </w:pP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формой</w:t>
      </w:r>
      <w:r w:rsidRPr="004F38A7">
        <w:rPr>
          <w:spacing w:val="1"/>
        </w:rPr>
        <w:t xml:space="preserve"> </w:t>
      </w:r>
      <w:r w:rsidRPr="004F38A7">
        <w:t>мышления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наглядно-действенное</w:t>
      </w:r>
      <w:r w:rsidRPr="004F38A7">
        <w:rPr>
          <w:spacing w:val="1"/>
        </w:rPr>
        <w:t xml:space="preserve"> </w:t>
      </w:r>
      <w:r w:rsidRPr="004F38A7">
        <w:t>мышление.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особенность заключается в том, что возникающие в жизни ребенка проблемные ситуации</w:t>
      </w:r>
      <w:r w:rsidRPr="004F38A7">
        <w:rPr>
          <w:spacing w:val="1"/>
        </w:rPr>
        <w:t xml:space="preserve"> </w:t>
      </w:r>
      <w:r w:rsidRPr="004F38A7">
        <w:t>разрешаются</w:t>
      </w:r>
      <w:r w:rsidRPr="004F38A7">
        <w:rPr>
          <w:spacing w:val="-1"/>
        </w:rPr>
        <w:t xml:space="preserve"> </w:t>
      </w:r>
      <w:r w:rsidRPr="004F38A7">
        <w:t>путем</w:t>
      </w:r>
      <w:r w:rsidRPr="004F38A7">
        <w:rPr>
          <w:spacing w:val="-1"/>
        </w:rPr>
        <w:t xml:space="preserve"> </w:t>
      </w:r>
      <w:r w:rsidRPr="004F38A7">
        <w:t>реального действия с</w:t>
      </w:r>
      <w:r w:rsidRPr="004F38A7">
        <w:rPr>
          <w:spacing w:val="-1"/>
        </w:rPr>
        <w:t xml:space="preserve"> </w:t>
      </w:r>
      <w:r w:rsidRPr="004F38A7">
        <w:t>предметами.</w:t>
      </w:r>
    </w:p>
    <w:p w:rsidR="009D1A0F" w:rsidRPr="004F38A7" w:rsidRDefault="009D1A0F">
      <w:pPr>
        <w:pStyle w:val="BodyText"/>
        <w:spacing w:before="1"/>
        <w:ind w:left="104" w:right="391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этого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характерна</w:t>
      </w:r>
      <w:r w:rsidRPr="004F38A7">
        <w:rPr>
          <w:spacing w:val="1"/>
        </w:rPr>
        <w:t xml:space="preserve"> </w:t>
      </w:r>
      <w:r w:rsidRPr="004F38A7">
        <w:t>неосознанность</w:t>
      </w:r>
      <w:r w:rsidRPr="004F38A7">
        <w:rPr>
          <w:spacing w:val="1"/>
        </w:rPr>
        <w:t xml:space="preserve"> </w:t>
      </w:r>
      <w:r w:rsidRPr="004F38A7">
        <w:t>мотивов,</w:t>
      </w:r>
      <w:r w:rsidRPr="004F38A7">
        <w:rPr>
          <w:spacing w:val="1"/>
        </w:rPr>
        <w:t xml:space="preserve"> </w:t>
      </w:r>
      <w:r w:rsidRPr="004F38A7">
        <w:t>импульсивность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зависимость</w:t>
      </w:r>
      <w:r w:rsidRPr="004F38A7">
        <w:rPr>
          <w:spacing w:val="1"/>
        </w:rPr>
        <w:t xml:space="preserve"> </w:t>
      </w:r>
      <w:r w:rsidRPr="004F38A7">
        <w:t>чувств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желаний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ситуации.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легко</w:t>
      </w:r>
      <w:r w:rsidRPr="004F38A7">
        <w:rPr>
          <w:spacing w:val="1"/>
        </w:rPr>
        <w:t xml:space="preserve"> </w:t>
      </w:r>
      <w:r w:rsidRPr="004F38A7">
        <w:t>заражаются</w:t>
      </w:r>
      <w:r w:rsidRPr="004F38A7">
        <w:rPr>
          <w:spacing w:val="1"/>
        </w:rPr>
        <w:t xml:space="preserve"> </w:t>
      </w:r>
      <w:r w:rsidRPr="004F38A7">
        <w:t>эмоциональным</w:t>
      </w:r>
      <w:r w:rsidRPr="004F38A7">
        <w:rPr>
          <w:spacing w:val="1"/>
        </w:rPr>
        <w:t xml:space="preserve"> </w:t>
      </w:r>
      <w:r w:rsidRPr="004F38A7">
        <w:t>состоянием</w:t>
      </w:r>
      <w:r w:rsidRPr="004F38A7">
        <w:rPr>
          <w:spacing w:val="1"/>
        </w:rPr>
        <w:t xml:space="preserve"> </w:t>
      </w:r>
      <w:r w:rsidRPr="004F38A7">
        <w:t>сверстников.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этот</w:t>
      </w:r>
      <w:r w:rsidRPr="004F38A7">
        <w:rPr>
          <w:spacing w:val="1"/>
        </w:rPr>
        <w:t xml:space="preserve"> </w:t>
      </w:r>
      <w:r w:rsidRPr="004F38A7">
        <w:t>период</w:t>
      </w:r>
      <w:r w:rsidRPr="004F38A7">
        <w:rPr>
          <w:spacing w:val="1"/>
        </w:rPr>
        <w:t xml:space="preserve"> </w:t>
      </w:r>
      <w:r w:rsidRPr="004F38A7">
        <w:t>начинает</w:t>
      </w:r>
      <w:r w:rsidRPr="004F38A7">
        <w:rPr>
          <w:spacing w:val="1"/>
        </w:rPr>
        <w:t xml:space="preserve"> </w:t>
      </w:r>
      <w:r w:rsidRPr="004F38A7">
        <w:t>складываться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произвольность</w:t>
      </w:r>
      <w:r w:rsidRPr="004F38A7">
        <w:rPr>
          <w:spacing w:val="1"/>
        </w:rPr>
        <w:t xml:space="preserve"> </w:t>
      </w:r>
      <w:r w:rsidRPr="004F38A7">
        <w:t>поведения.</w:t>
      </w:r>
      <w:r w:rsidRPr="004F38A7">
        <w:rPr>
          <w:spacing w:val="1"/>
        </w:rPr>
        <w:t xml:space="preserve"> </w:t>
      </w:r>
      <w:r w:rsidRPr="004F38A7">
        <w:t>Она обусловлена развитием</w:t>
      </w:r>
      <w:r w:rsidRPr="004F38A7">
        <w:rPr>
          <w:spacing w:val="1"/>
        </w:rPr>
        <w:t xml:space="preserve"> </w:t>
      </w:r>
      <w:r w:rsidRPr="004F38A7">
        <w:t>орудийных</w:t>
      </w:r>
      <w:r w:rsidRPr="004F38A7">
        <w:rPr>
          <w:spacing w:val="1"/>
        </w:rPr>
        <w:t xml:space="preserve"> </w:t>
      </w:r>
      <w:r w:rsidRPr="004F38A7">
        <w:t>действий и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появляются</w:t>
      </w:r>
      <w:r w:rsidRPr="004F38A7">
        <w:rPr>
          <w:spacing w:val="1"/>
        </w:rPr>
        <w:t xml:space="preserve"> </w:t>
      </w:r>
      <w:r w:rsidRPr="004F38A7">
        <w:t>чувства гордости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стыда,</w:t>
      </w:r>
      <w:r w:rsidRPr="004F38A7">
        <w:rPr>
          <w:spacing w:val="1"/>
        </w:rPr>
        <w:t xml:space="preserve"> </w:t>
      </w:r>
      <w:r w:rsidRPr="004F38A7">
        <w:t>начинают</w:t>
      </w:r>
      <w:r w:rsidRPr="004F38A7">
        <w:rPr>
          <w:spacing w:val="1"/>
        </w:rPr>
        <w:t xml:space="preserve"> </w:t>
      </w:r>
      <w:r w:rsidRPr="004F38A7">
        <w:t>формироваться</w:t>
      </w:r>
      <w:r w:rsidRPr="004F38A7">
        <w:rPr>
          <w:spacing w:val="1"/>
        </w:rPr>
        <w:t xml:space="preserve"> </w:t>
      </w:r>
      <w:r w:rsidRPr="004F38A7">
        <w:t>элементы</w:t>
      </w:r>
      <w:r w:rsidRPr="004F38A7">
        <w:rPr>
          <w:spacing w:val="1"/>
        </w:rPr>
        <w:t xml:space="preserve"> </w:t>
      </w:r>
      <w:r w:rsidRPr="004F38A7">
        <w:t>самосознания,</w:t>
      </w:r>
      <w:r w:rsidRPr="004F38A7">
        <w:rPr>
          <w:spacing w:val="1"/>
        </w:rPr>
        <w:t xml:space="preserve"> </w:t>
      </w:r>
      <w:r w:rsidRPr="004F38A7">
        <w:t>связанные с</w:t>
      </w:r>
      <w:r w:rsidRPr="004F38A7">
        <w:rPr>
          <w:spacing w:val="1"/>
        </w:rPr>
        <w:t xml:space="preserve"> </w:t>
      </w:r>
      <w:r w:rsidRPr="004F38A7">
        <w:t>идентификацией с именем и полом. Ранний возраст завершается кризисом трех лет. Ребенок</w:t>
      </w:r>
      <w:r w:rsidRPr="004F38A7">
        <w:rPr>
          <w:spacing w:val="1"/>
        </w:rPr>
        <w:t xml:space="preserve"> </w:t>
      </w:r>
      <w:r w:rsidRPr="004F38A7">
        <w:t>осознает</w:t>
      </w:r>
      <w:r w:rsidRPr="004F38A7">
        <w:rPr>
          <w:spacing w:val="-1"/>
        </w:rPr>
        <w:t xml:space="preserve"> </w:t>
      </w:r>
      <w:r w:rsidRPr="004F38A7">
        <w:t>себя как отдельного человека,</w:t>
      </w:r>
      <w:r w:rsidRPr="004F38A7">
        <w:rPr>
          <w:spacing w:val="-1"/>
        </w:rPr>
        <w:t xml:space="preserve"> </w:t>
      </w:r>
      <w:r w:rsidRPr="004F38A7">
        <w:t>отличного от взрослого.</w:t>
      </w:r>
    </w:p>
    <w:p w:rsidR="009D1A0F" w:rsidRPr="004F38A7" w:rsidRDefault="009D1A0F">
      <w:pPr>
        <w:pStyle w:val="BodyText"/>
        <w:ind w:left="104" w:right="389"/>
      </w:pPr>
      <w:r w:rsidRPr="004F38A7">
        <w:t>У</w:t>
      </w:r>
      <w:r w:rsidRPr="004F38A7">
        <w:rPr>
          <w:spacing w:val="1"/>
        </w:rPr>
        <w:t xml:space="preserve"> </w:t>
      </w:r>
      <w:r w:rsidRPr="004F38A7">
        <w:t>него</w:t>
      </w:r>
      <w:r w:rsidRPr="004F38A7">
        <w:rPr>
          <w:spacing w:val="1"/>
        </w:rPr>
        <w:t xml:space="preserve"> </w:t>
      </w:r>
      <w:r w:rsidRPr="004F38A7">
        <w:t>формируется</w:t>
      </w:r>
      <w:r w:rsidRPr="004F38A7">
        <w:rPr>
          <w:spacing w:val="1"/>
        </w:rPr>
        <w:t xml:space="preserve"> </w:t>
      </w:r>
      <w:r w:rsidRPr="004F38A7">
        <w:t>образ</w:t>
      </w:r>
      <w:r w:rsidRPr="004F38A7">
        <w:rPr>
          <w:spacing w:val="1"/>
        </w:rPr>
        <w:t xml:space="preserve"> </w:t>
      </w:r>
      <w:r w:rsidRPr="004F38A7">
        <w:t>Я.</w:t>
      </w:r>
      <w:r w:rsidRPr="004F38A7">
        <w:rPr>
          <w:spacing w:val="1"/>
        </w:rPr>
        <w:t xml:space="preserve"> </w:t>
      </w:r>
      <w:r w:rsidRPr="004F38A7">
        <w:t>Кризис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сопровождается</w:t>
      </w:r>
      <w:r w:rsidRPr="004F38A7">
        <w:rPr>
          <w:spacing w:val="1"/>
        </w:rPr>
        <w:t xml:space="preserve"> </w:t>
      </w:r>
      <w:r w:rsidRPr="004F38A7">
        <w:t>рядом</w:t>
      </w:r>
      <w:r w:rsidRPr="004F38A7">
        <w:rPr>
          <w:spacing w:val="1"/>
        </w:rPr>
        <w:t xml:space="preserve"> </w:t>
      </w:r>
      <w:r w:rsidRPr="004F38A7">
        <w:t>отрицательных</w:t>
      </w:r>
      <w:r w:rsidRPr="004F38A7">
        <w:rPr>
          <w:spacing w:val="1"/>
        </w:rPr>
        <w:t xml:space="preserve"> </w:t>
      </w:r>
      <w:r w:rsidRPr="004F38A7">
        <w:t>проявлений: негативизмом, упрямством, нарушением общения со взрослыми и др. Кризис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-1"/>
        </w:rPr>
        <w:t xml:space="preserve"> </w:t>
      </w:r>
      <w:r w:rsidRPr="004F38A7">
        <w:t>продолжаться от нескольких</w:t>
      </w:r>
      <w:r w:rsidRPr="004F38A7">
        <w:rPr>
          <w:spacing w:val="1"/>
        </w:rPr>
        <w:t xml:space="preserve"> </w:t>
      </w:r>
      <w:r w:rsidRPr="004F38A7">
        <w:t>месяцев</w:t>
      </w:r>
      <w:r w:rsidRPr="004F38A7">
        <w:rPr>
          <w:spacing w:val="-1"/>
        </w:rPr>
        <w:t xml:space="preserve"> </w:t>
      </w:r>
      <w:r w:rsidRPr="004F38A7">
        <w:t>до двух</w:t>
      </w:r>
      <w:r w:rsidRPr="004F38A7">
        <w:rPr>
          <w:spacing w:val="1"/>
        </w:rPr>
        <w:t xml:space="preserve"> </w:t>
      </w:r>
      <w:r w:rsidRPr="004F38A7">
        <w:t>лет.</w:t>
      </w:r>
    </w:p>
    <w:p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3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4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 (вторая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младшая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</w:t>
      </w:r>
    </w:p>
    <w:p w:rsidR="009D1A0F" w:rsidRPr="004F38A7" w:rsidRDefault="009D1A0F">
      <w:pPr>
        <w:pStyle w:val="BodyText"/>
        <w:ind w:left="104" w:right="38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3-4</w:t>
      </w:r>
      <w:r w:rsidRPr="004F38A7">
        <w:rPr>
          <w:spacing w:val="1"/>
        </w:rPr>
        <w:t xml:space="preserve"> </w:t>
      </w:r>
      <w:r w:rsidRPr="004F38A7">
        <w:t>лет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постепенно</w:t>
      </w:r>
      <w:r w:rsidRPr="004F38A7">
        <w:rPr>
          <w:spacing w:val="1"/>
        </w:rPr>
        <w:t xml:space="preserve"> </w:t>
      </w:r>
      <w:r w:rsidRPr="004F38A7">
        <w:t>выходит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пределы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круга.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общение становится внеситуативным. Взрослый становится для ребенка не только членом</w:t>
      </w:r>
      <w:r w:rsidRPr="004F38A7">
        <w:rPr>
          <w:spacing w:val="1"/>
        </w:rPr>
        <w:t xml:space="preserve"> </w:t>
      </w:r>
      <w:r w:rsidRPr="004F38A7">
        <w:t>семьи, но и выступает носителем определенной общественной функции. Желание ребенка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36"/>
        </w:rPr>
        <w:t xml:space="preserve"> </w:t>
      </w:r>
      <w:r w:rsidRPr="004F38A7">
        <w:t>такую</w:t>
      </w:r>
      <w:r w:rsidRPr="004F38A7">
        <w:rPr>
          <w:spacing w:val="38"/>
        </w:rPr>
        <w:t xml:space="preserve"> </w:t>
      </w:r>
      <w:r w:rsidRPr="004F38A7">
        <w:t>же</w:t>
      </w:r>
      <w:r w:rsidRPr="004F38A7">
        <w:rPr>
          <w:spacing w:val="36"/>
        </w:rPr>
        <w:t xml:space="preserve"> </w:t>
      </w:r>
      <w:r w:rsidRPr="004F38A7">
        <w:t>функцию</w:t>
      </w:r>
      <w:r w:rsidRPr="004F38A7">
        <w:rPr>
          <w:spacing w:val="39"/>
        </w:rPr>
        <w:t xml:space="preserve"> </w:t>
      </w:r>
      <w:r w:rsidRPr="004F38A7">
        <w:t>приводит</w:t>
      </w:r>
      <w:r w:rsidRPr="004F38A7">
        <w:rPr>
          <w:spacing w:val="35"/>
        </w:rPr>
        <w:t xml:space="preserve"> </w:t>
      </w:r>
      <w:r w:rsidRPr="004F38A7">
        <w:t>к</w:t>
      </w:r>
      <w:r w:rsidRPr="004F38A7">
        <w:rPr>
          <w:spacing w:val="35"/>
        </w:rPr>
        <w:t xml:space="preserve"> </w:t>
      </w:r>
      <w:r w:rsidRPr="004F38A7">
        <w:t>противоречию</w:t>
      </w:r>
      <w:r w:rsidRPr="004F38A7">
        <w:rPr>
          <w:spacing w:val="39"/>
        </w:rPr>
        <w:t xml:space="preserve"> </w:t>
      </w:r>
      <w:r w:rsidRPr="004F38A7">
        <w:t>с</w:t>
      </w:r>
      <w:r w:rsidRPr="004F38A7">
        <w:rPr>
          <w:spacing w:val="36"/>
        </w:rPr>
        <w:t xml:space="preserve"> </w:t>
      </w:r>
      <w:r w:rsidRPr="004F38A7">
        <w:t>его</w:t>
      </w:r>
      <w:r w:rsidRPr="004F38A7">
        <w:rPr>
          <w:spacing w:val="37"/>
        </w:rPr>
        <w:t xml:space="preserve"> </w:t>
      </w:r>
      <w:r w:rsidRPr="004F38A7">
        <w:t>реальными</w:t>
      </w:r>
      <w:r w:rsidRPr="004F38A7">
        <w:rPr>
          <w:spacing w:val="38"/>
        </w:rPr>
        <w:t xml:space="preserve"> </w:t>
      </w:r>
      <w:r w:rsidRPr="004F38A7">
        <w:t>возможностями.</w:t>
      </w:r>
      <w:r w:rsidRPr="004F38A7">
        <w:rPr>
          <w:spacing w:val="-57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противоречие</w:t>
      </w:r>
      <w:r w:rsidRPr="004F38A7">
        <w:rPr>
          <w:spacing w:val="1"/>
        </w:rPr>
        <w:t xml:space="preserve"> </w:t>
      </w:r>
      <w:r w:rsidRPr="004F38A7">
        <w:t>разрешается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ведущим</w:t>
      </w:r>
      <w:r w:rsidRPr="004F38A7">
        <w:rPr>
          <w:spacing w:val="1"/>
        </w:rPr>
        <w:t xml:space="preserve"> </w:t>
      </w:r>
      <w:r w:rsidRPr="004F38A7">
        <w:t>видом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дошкольном</w:t>
      </w:r>
      <w:r w:rsidRPr="004F38A7">
        <w:rPr>
          <w:spacing w:val="-1"/>
        </w:rPr>
        <w:t xml:space="preserve"> </w:t>
      </w:r>
      <w:r w:rsidRPr="004F38A7">
        <w:t>возрасте.</w:t>
      </w:r>
    </w:p>
    <w:p w:rsidR="009D1A0F" w:rsidRPr="004F38A7" w:rsidRDefault="009D1A0F">
      <w:pPr>
        <w:pStyle w:val="BodyText"/>
        <w:ind w:left="104" w:right="386"/>
      </w:pPr>
      <w:r w:rsidRPr="004F38A7">
        <w:t>Главной особенностью игры является ее условность: выполнение одних действий с</w:t>
      </w:r>
      <w:r w:rsidRPr="004F38A7">
        <w:rPr>
          <w:spacing w:val="1"/>
        </w:rPr>
        <w:t xml:space="preserve"> </w:t>
      </w:r>
      <w:r w:rsidRPr="004F38A7">
        <w:t>одними</w:t>
      </w:r>
      <w:r w:rsidRPr="004F38A7">
        <w:rPr>
          <w:spacing w:val="1"/>
        </w:rPr>
        <w:t xml:space="preserve"> </w:t>
      </w:r>
      <w:r w:rsidRPr="004F38A7">
        <w:t>предметами</w:t>
      </w:r>
      <w:r w:rsidRPr="004F38A7">
        <w:rPr>
          <w:spacing w:val="1"/>
        </w:rPr>
        <w:t xml:space="preserve"> </w:t>
      </w:r>
      <w:r w:rsidRPr="004F38A7">
        <w:t>предполагает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отнесенность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другим</w:t>
      </w:r>
      <w:r w:rsidRPr="004F38A7">
        <w:rPr>
          <w:spacing w:val="1"/>
        </w:rPr>
        <w:t xml:space="preserve"> </w:t>
      </w:r>
      <w:r w:rsidRPr="004F38A7">
        <w:t>действиям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61"/>
        </w:rPr>
        <w:t xml:space="preserve"> </w:t>
      </w:r>
      <w:r w:rsidRPr="004F38A7">
        <w:t>другими</w:t>
      </w:r>
      <w:r w:rsidRPr="004F38A7">
        <w:rPr>
          <w:spacing w:val="1"/>
        </w:rPr>
        <w:t xml:space="preserve"> </w:t>
      </w:r>
      <w:r w:rsidRPr="004F38A7">
        <w:t>предметами. Основным содержанием игры являются действия с игрушками и предметами-</w:t>
      </w:r>
      <w:r w:rsidRPr="004F38A7">
        <w:rPr>
          <w:spacing w:val="1"/>
        </w:rPr>
        <w:t xml:space="preserve"> </w:t>
      </w:r>
      <w:r w:rsidRPr="004F38A7">
        <w:t>заместителями. Продолжительность игры небольшая. Младшие дошкольники ограничиваются</w:t>
      </w:r>
      <w:r w:rsidRPr="004F38A7">
        <w:rPr>
          <w:spacing w:val="-57"/>
        </w:rPr>
        <w:t xml:space="preserve"> </w:t>
      </w:r>
      <w:r w:rsidRPr="004F38A7">
        <w:t>игрой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1-2</w:t>
      </w:r>
      <w:r w:rsidRPr="004F38A7">
        <w:rPr>
          <w:spacing w:val="1"/>
        </w:rPr>
        <w:t xml:space="preserve"> </w:t>
      </w:r>
      <w:r w:rsidRPr="004F38A7">
        <w:t>ролями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простыми,</w:t>
      </w:r>
      <w:r w:rsidRPr="004F38A7">
        <w:rPr>
          <w:spacing w:val="1"/>
        </w:rPr>
        <w:t xml:space="preserve"> </w:t>
      </w:r>
      <w:r w:rsidRPr="004F38A7">
        <w:t>неразвернутыми</w:t>
      </w:r>
      <w:r w:rsidRPr="004F38A7">
        <w:rPr>
          <w:spacing w:val="1"/>
        </w:rPr>
        <w:t xml:space="preserve"> </w:t>
      </w:r>
      <w:r w:rsidRPr="004F38A7">
        <w:t>сюжетами.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начинают</w:t>
      </w:r>
      <w:r w:rsidRPr="004F38A7">
        <w:rPr>
          <w:spacing w:val="-1"/>
        </w:rPr>
        <w:t xml:space="preserve"> </w:t>
      </w:r>
      <w:r w:rsidRPr="004F38A7">
        <w:t>формироваться.</w:t>
      </w:r>
    </w:p>
    <w:p w:rsidR="009D1A0F" w:rsidRPr="004F38A7" w:rsidRDefault="009D1A0F">
      <w:pPr>
        <w:pStyle w:val="BodyText"/>
        <w:ind w:left="104" w:right="390"/>
      </w:pPr>
      <w:r w:rsidRPr="004F38A7">
        <w:t>Изобразительная деятельность ребенка зависит от его представлений о предмете. В</w:t>
      </w:r>
      <w:r w:rsidRPr="004F38A7">
        <w:rPr>
          <w:spacing w:val="1"/>
        </w:rPr>
        <w:t xml:space="preserve"> </w:t>
      </w:r>
      <w:r w:rsidRPr="004F38A7">
        <w:t>этом возрасте они только начинают формироваться. Графические образы бедны. У одних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изображениях</w:t>
      </w:r>
      <w:r w:rsidRPr="004F38A7">
        <w:rPr>
          <w:spacing w:val="1"/>
        </w:rPr>
        <w:t xml:space="preserve"> </w:t>
      </w:r>
      <w:r w:rsidRPr="004F38A7">
        <w:t>отсутствуют</w:t>
      </w:r>
      <w:r w:rsidRPr="004F38A7">
        <w:rPr>
          <w:spacing w:val="1"/>
        </w:rPr>
        <w:t xml:space="preserve"> </w:t>
      </w:r>
      <w:r w:rsidRPr="004F38A7">
        <w:t>детали,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рисунки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детализированы. Дети уже могут использовать цвет. Большое значение для развития мелкой</w:t>
      </w:r>
      <w:r w:rsidRPr="004F38A7">
        <w:rPr>
          <w:spacing w:val="1"/>
        </w:rPr>
        <w:t xml:space="preserve"> </w:t>
      </w:r>
      <w:r w:rsidRPr="004F38A7">
        <w:t>моторики</w:t>
      </w:r>
      <w:r w:rsidRPr="004F38A7">
        <w:rPr>
          <w:spacing w:val="1"/>
        </w:rPr>
        <w:t xml:space="preserve"> </w:t>
      </w:r>
      <w:r w:rsidRPr="004F38A7">
        <w:t>имеет</w:t>
      </w:r>
      <w:r w:rsidRPr="004F38A7">
        <w:rPr>
          <w:spacing w:val="1"/>
        </w:rPr>
        <w:t xml:space="preserve"> </w:t>
      </w:r>
      <w:r w:rsidRPr="004F38A7">
        <w:t>лепка.</w:t>
      </w:r>
      <w:r w:rsidRPr="004F38A7">
        <w:rPr>
          <w:spacing w:val="1"/>
        </w:rPr>
        <w:t xml:space="preserve"> </w:t>
      </w:r>
      <w:r w:rsidRPr="004F38A7">
        <w:t>Младшие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способны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руководством</w:t>
      </w:r>
      <w:r w:rsidRPr="004F38A7">
        <w:rPr>
          <w:spacing w:val="1"/>
        </w:rPr>
        <w:t xml:space="preserve"> </w:t>
      </w:r>
      <w:r w:rsidRPr="004F38A7">
        <w:t>взрослого</w:t>
      </w:r>
      <w:r w:rsidRPr="004F38A7">
        <w:rPr>
          <w:spacing w:val="1"/>
        </w:rPr>
        <w:t xml:space="preserve"> </w:t>
      </w:r>
      <w:r w:rsidRPr="004F38A7">
        <w:t>вылепить простые предметы. Известно, что аппликация оказывает положительное влияние на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-3"/>
        </w:rPr>
        <w:t xml:space="preserve"> </w:t>
      </w:r>
      <w:r w:rsidRPr="004F38A7">
        <w:t>восприятия.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этом</w:t>
      </w:r>
      <w:r w:rsidRPr="004F38A7">
        <w:rPr>
          <w:spacing w:val="-2"/>
        </w:rPr>
        <w:t xml:space="preserve"> </w:t>
      </w:r>
      <w:r w:rsidRPr="004F38A7">
        <w:t>возрасте</w:t>
      </w:r>
      <w:r w:rsidRPr="004F38A7">
        <w:rPr>
          <w:spacing w:val="-2"/>
        </w:rPr>
        <w:t xml:space="preserve"> </w:t>
      </w:r>
      <w:r w:rsidRPr="004F38A7">
        <w:t>детям</w:t>
      </w:r>
      <w:r w:rsidRPr="004F38A7">
        <w:rPr>
          <w:spacing w:val="-2"/>
        </w:rPr>
        <w:t xml:space="preserve"> </w:t>
      </w:r>
      <w:r w:rsidRPr="004F38A7">
        <w:t>доступны</w:t>
      </w:r>
      <w:r w:rsidRPr="004F38A7">
        <w:rPr>
          <w:spacing w:val="-1"/>
        </w:rPr>
        <w:t xml:space="preserve"> </w:t>
      </w:r>
      <w:r w:rsidRPr="004F38A7">
        <w:t>простейшие</w:t>
      </w:r>
      <w:r w:rsidRPr="004F38A7">
        <w:rPr>
          <w:spacing w:val="-2"/>
        </w:rPr>
        <w:t xml:space="preserve"> </w:t>
      </w:r>
      <w:r w:rsidRPr="004F38A7">
        <w:t>виды</w:t>
      </w:r>
      <w:r w:rsidRPr="004F38A7">
        <w:rPr>
          <w:spacing w:val="-1"/>
        </w:rPr>
        <w:t xml:space="preserve"> </w:t>
      </w:r>
      <w:r w:rsidRPr="004F38A7">
        <w:t>аппликации.</w:t>
      </w:r>
    </w:p>
    <w:p w:rsidR="009D1A0F" w:rsidRPr="004F38A7" w:rsidRDefault="009D1A0F">
      <w:pPr>
        <w:pStyle w:val="BodyText"/>
        <w:ind w:left="104" w:right="394"/>
      </w:pPr>
      <w:r w:rsidRPr="004F38A7">
        <w:t>Конструктивная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младшем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ограничена</w:t>
      </w:r>
      <w:r w:rsidRPr="004F38A7">
        <w:rPr>
          <w:spacing w:val="1"/>
        </w:rPr>
        <w:t xml:space="preserve"> </w:t>
      </w:r>
      <w:r w:rsidRPr="004F38A7">
        <w:t>возведением</w:t>
      </w:r>
      <w:r w:rsidRPr="004F38A7">
        <w:rPr>
          <w:spacing w:val="-2"/>
        </w:rPr>
        <w:t xml:space="preserve"> </w:t>
      </w:r>
      <w:r w:rsidRPr="004F38A7">
        <w:t>несложных</w:t>
      </w:r>
      <w:r w:rsidRPr="004F38A7">
        <w:rPr>
          <w:spacing w:val="1"/>
        </w:rPr>
        <w:t xml:space="preserve"> </w:t>
      </w:r>
      <w:r w:rsidRPr="004F38A7">
        <w:t>построек</w:t>
      </w:r>
      <w:r w:rsidRPr="004F38A7">
        <w:rPr>
          <w:spacing w:val="-2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образцу</w:t>
      </w:r>
      <w:r w:rsidRPr="004F38A7">
        <w:rPr>
          <w:spacing w:val="-6"/>
        </w:rPr>
        <w:t xml:space="preserve"> </w:t>
      </w:r>
      <w:r w:rsidRPr="004F38A7">
        <w:t>и по замыслу.</w:t>
      </w:r>
    </w:p>
    <w:p w:rsidR="009D1A0F" w:rsidRPr="004F38A7" w:rsidRDefault="009D1A0F">
      <w:pPr>
        <w:pStyle w:val="BodyText"/>
        <w:ind w:left="104" w:right="38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перцептивная</w:t>
      </w:r>
      <w:r w:rsidRPr="004F38A7">
        <w:rPr>
          <w:spacing w:val="1"/>
        </w:rPr>
        <w:t xml:space="preserve"> </w:t>
      </w:r>
      <w:r w:rsidRPr="004F38A7">
        <w:t>деятельность.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r w:rsidRPr="004F38A7">
        <w:t>предэталонов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единиц</w:t>
      </w:r>
      <w:r w:rsidRPr="004F38A7">
        <w:rPr>
          <w:spacing w:val="1"/>
        </w:rPr>
        <w:t xml:space="preserve"> </w:t>
      </w:r>
      <w:r w:rsidRPr="004F38A7">
        <w:t>восприятия,</w:t>
      </w:r>
      <w:r w:rsidRPr="004F38A7">
        <w:rPr>
          <w:spacing w:val="1"/>
        </w:rPr>
        <w:t xml:space="preserve"> </w:t>
      </w:r>
      <w:r w:rsidRPr="004F38A7">
        <w:t>переходят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сенсорным</w:t>
      </w:r>
      <w:r w:rsidRPr="004F38A7">
        <w:rPr>
          <w:spacing w:val="1"/>
        </w:rPr>
        <w:t xml:space="preserve"> </w:t>
      </w:r>
      <w:r w:rsidRPr="004F38A7">
        <w:t>эталонам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культурно</w:t>
      </w:r>
      <w:r w:rsidRPr="004F38A7">
        <w:rPr>
          <w:spacing w:val="29"/>
        </w:rPr>
        <w:t xml:space="preserve"> </w:t>
      </w:r>
      <w:r w:rsidRPr="004F38A7">
        <w:t>-</w:t>
      </w:r>
      <w:r w:rsidRPr="004F38A7">
        <w:rPr>
          <w:spacing w:val="28"/>
        </w:rPr>
        <w:t xml:space="preserve"> </w:t>
      </w:r>
      <w:r w:rsidRPr="004F38A7">
        <w:t>выработанным</w:t>
      </w:r>
      <w:r w:rsidRPr="004F38A7">
        <w:rPr>
          <w:spacing w:val="27"/>
        </w:rPr>
        <w:t xml:space="preserve"> </w:t>
      </w:r>
      <w:r w:rsidRPr="004F38A7">
        <w:t>средствам</w:t>
      </w:r>
      <w:r w:rsidRPr="004F38A7">
        <w:rPr>
          <w:spacing w:val="28"/>
        </w:rPr>
        <w:t xml:space="preserve"> </w:t>
      </w:r>
      <w:r w:rsidRPr="004F38A7">
        <w:t>восприятия.</w:t>
      </w:r>
      <w:r w:rsidRPr="004F38A7">
        <w:rPr>
          <w:spacing w:val="27"/>
        </w:rPr>
        <w:t xml:space="preserve"> </w:t>
      </w:r>
      <w:r w:rsidRPr="004F38A7">
        <w:t>К</w:t>
      </w:r>
      <w:r w:rsidRPr="004F38A7">
        <w:rPr>
          <w:spacing w:val="27"/>
        </w:rPr>
        <w:t xml:space="preserve"> </w:t>
      </w:r>
      <w:r w:rsidRPr="004F38A7">
        <w:t>концу</w:t>
      </w:r>
      <w:r w:rsidRPr="004F38A7">
        <w:rPr>
          <w:spacing w:val="21"/>
        </w:rPr>
        <w:t xml:space="preserve"> </w:t>
      </w:r>
      <w:r w:rsidRPr="004F38A7">
        <w:t>младшего</w:t>
      </w:r>
      <w:r w:rsidRPr="004F38A7">
        <w:rPr>
          <w:spacing w:val="28"/>
        </w:rPr>
        <w:t xml:space="preserve"> </w:t>
      </w:r>
      <w:r w:rsidRPr="004F38A7">
        <w:t>дошкольного</w:t>
      </w:r>
      <w:r w:rsidRPr="004F38A7">
        <w:rPr>
          <w:spacing w:val="28"/>
        </w:rPr>
        <w:t xml:space="preserve"> </w:t>
      </w:r>
      <w:r w:rsidRPr="004F38A7">
        <w:t>возраста</w:t>
      </w:r>
    </w:p>
    <w:p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65"/>
        <w:ind w:left="104" w:right="388" w:firstLine="0"/>
      </w:pPr>
      <w:r w:rsidRPr="004F38A7">
        <w:t>дети могут воспринимать до 5 и более форм предметов и до 7 и более цветов, способны</w:t>
      </w:r>
      <w:r w:rsidRPr="004F38A7">
        <w:rPr>
          <w:spacing w:val="1"/>
        </w:rPr>
        <w:t xml:space="preserve"> </w:t>
      </w:r>
      <w:r w:rsidRPr="004F38A7">
        <w:t>дифференцировать предметы по величине, ориентироваться в пространстве группы детского</w:t>
      </w:r>
      <w:r w:rsidRPr="004F38A7">
        <w:rPr>
          <w:spacing w:val="1"/>
        </w:rPr>
        <w:t xml:space="preserve"> </w:t>
      </w:r>
      <w:r w:rsidRPr="004F38A7">
        <w:t>сада, а при определенной организации образовательного процесса</w:t>
      </w:r>
      <w:r w:rsidRPr="004F38A7">
        <w:rPr>
          <w:spacing w:val="1"/>
        </w:rPr>
        <w:t xml:space="preserve"> </w:t>
      </w:r>
      <w:r w:rsidRPr="004F38A7">
        <w:t>- и в помещении всего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учреждения.</w:t>
      </w:r>
    </w:p>
    <w:p w:rsidR="009D1A0F" w:rsidRPr="004F38A7" w:rsidRDefault="009D1A0F">
      <w:pPr>
        <w:pStyle w:val="BodyText"/>
        <w:spacing w:before="1"/>
        <w:ind w:left="104" w:right="389"/>
      </w:pPr>
      <w:r w:rsidRPr="004F38A7">
        <w:t>Развиваются память и внимание. По просьбе взрослого дети могут запомнить 3 -4 слова</w:t>
      </w:r>
      <w:r w:rsidRPr="004F38A7">
        <w:rPr>
          <w:spacing w:val="-57"/>
        </w:rPr>
        <w:t xml:space="preserve"> </w:t>
      </w:r>
      <w:r w:rsidRPr="004F38A7">
        <w:t>и 5-6 названий предметов. К концу года они способны запомнить значительные отрывки из</w:t>
      </w:r>
      <w:r w:rsidRPr="004F38A7">
        <w:rPr>
          <w:spacing w:val="1"/>
        </w:rPr>
        <w:t xml:space="preserve"> </w:t>
      </w:r>
      <w:r w:rsidRPr="004F38A7">
        <w:t>любимых</w:t>
      </w:r>
      <w:r w:rsidRPr="004F38A7">
        <w:rPr>
          <w:spacing w:val="-2"/>
        </w:rPr>
        <w:t xml:space="preserve"> </w:t>
      </w:r>
      <w:r w:rsidRPr="004F38A7">
        <w:t>произведений.</w:t>
      </w:r>
    </w:p>
    <w:p w:rsidR="009D1A0F" w:rsidRPr="004F38A7" w:rsidRDefault="009D1A0F">
      <w:pPr>
        <w:pStyle w:val="BodyText"/>
        <w:ind w:left="104" w:right="389"/>
      </w:pPr>
      <w:r w:rsidRPr="004F38A7">
        <w:t>Продолжает развиваться наглядно-действенное мышление. При этом преобразования</w:t>
      </w:r>
      <w:r w:rsidRPr="004F38A7">
        <w:rPr>
          <w:spacing w:val="1"/>
        </w:rPr>
        <w:t xml:space="preserve"> </w:t>
      </w:r>
      <w:r w:rsidRPr="004F38A7">
        <w:t>ситуаций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ряде</w:t>
      </w:r>
      <w:r w:rsidRPr="004F38A7">
        <w:rPr>
          <w:spacing w:val="1"/>
        </w:rPr>
        <w:t xml:space="preserve"> </w:t>
      </w:r>
      <w:r w:rsidRPr="004F38A7">
        <w:t>случаев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целенаправленных</w:t>
      </w:r>
      <w:r w:rsidRPr="004F38A7">
        <w:rPr>
          <w:spacing w:val="1"/>
        </w:rPr>
        <w:t xml:space="preserve"> </w:t>
      </w:r>
      <w:r w:rsidRPr="004F38A7">
        <w:t>проб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желаемого</w:t>
      </w:r>
      <w:r w:rsidRPr="004F38A7">
        <w:rPr>
          <w:spacing w:val="1"/>
        </w:rPr>
        <w:t xml:space="preserve"> </w:t>
      </w:r>
      <w:r w:rsidRPr="004F38A7">
        <w:t>результата.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способны</w:t>
      </w:r>
      <w:r w:rsidRPr="004F38A7">
        <w:rPr>
          <w:spacing w:val="1"/>
        </w:rPr>
        <w:t xml:space="preserve"> </w:t>
      </w:r>
      <w:r w:rsidRPr="004F38A7">
        <w:t>установить</w:t>
      </w:r>
      <w:r w:rsidRPr="004F38A7">
        <w:rPr>
          <w:spacing w:val="1"/>
        </w:rPr>
        <w:t xml:space="preserve"> </w:t>
      </w:r>
      <w:r w:rsidRPr="004F38A7">
        <w:t>некоторые</w:t>
      </w:r>
      <w:r w:rsidRPr="004F38A7">
        <w:rPr>
          <w:spacing w:val="1"/>
        </w:rPr>
        <w:t xml:space="preserve"> </w:t>
      </w:r>
      <w:r w:rsidRPr="004F38A7">
        <w:t>скрытые</w:t>
      </w:r>
      <w:r w:rsidRPr="004F38A7">
        <w:rPr>
          <w:spacing w:val="1"/>
        </w:rPr>
        <w:t xml:space="preserve"> </w:t>
      </w:r>
      <w:r w:rsidRPr="004F38A7">
        <w:t>связи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-1"/>
        </w:rPr>
        <w:t xml:space="preserve"> </w:t>
      </w:r>
      <w:r w:rsidRPr="004F38A7">
        <w:t>между</w:t>
      </w:r>
      <w:r w:rsidRPr="004F38A7">
        <w:rPr>
          <w:spacing w:val="-8"/>
        </w:rPr>
        <w:t xml:space="preserve"> </w:t>
      </w:r>
      <w:r w:rsidRPr="004F38A7">
        <w:t>предметами.</w:t>
      </w:r>
    </w:p>
    <w:p w:rsidR="009D1A0F" w:rsidRPr="004F38A7" w:rsidRDefault="009D1A0F">
      <w:pPr>
        <w:pStyle w:val="BodyText"/>
        <w:ind w:left="104" w:right="388"/>
      </w:pPr>
      <w:r w:rsidRPr="004F38A7">
        <w:t>В младшем дошкольном возрасте начинает развиваться воображение, которое наглядно</w:t>
      </w:r>
      <w:r w:rsidRPr="004F38A7">
        <w:rPr>
          <w:spacing w:val="-57"/>
        </w:rPr>
        <w:t xml:space="preserve"> </w:t>
      </w:r>
      <w:r w:rsidRPr="004F38A7">
        <w:t>проявляется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игре,</w:t>
      </w:r>
      <w:r w:rsidRPr="004F38A7">
        <w:rPr>
          <w:spacing w:val="-1"/>
        </w:rPr>
        <w:t xml:space="preserve"> </w:t>
      </w:r>
      <w:r w:rsidRPr="004F38A7">
        <w:t>когда</w:t>
      </w:r>
      <w:r w:rsidRPr="004F38A7">
        <w:rPr>
          <w:spacing w:val="-1"/>
        </w:rPr>
        <w:t xml:space="preserve"> </w:t>
      </w:r>
      <w:r w:rsidRPr="004F38A7">
        <w:t>одни</w:t>
      </w:r>
      <w:r w:rsidRPr="004F38A7">
        <w:rPr>
          <w:spacing w:val="-1"/>
        </w:rPr>
        <w:t xml:space="preserve"> </w:t>
      </w:r>
      <w:r w:rsidRPr="004F38A7">
        <w:t>объекты</w:t>
      </w:r>
      <w:r w:rsidRPr="004F38A7">
        <w:rPr>
          <w:spacing w:val="-1"/>
        </w:rPr>
        <w:t xml:space="preserve"> </w:t>
      </w:r>
      <w:r w:rsidRPr="004F38A7">
        <w:t>выступают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качестве</w:t>
      </w:r>
      <w:r w:rsidRPr="004F38A7">
        <w:rPr>
          <w:spacing w:val="-2"/>
        </w:rPr>
        <w:t xml:space="preserve"> </w:t>
      </w:r>
      <w:r w:rsidRPr="004F38A7">
        <w:t>заместителей</w:t>
      </w:r>
      <w:r w:rsidRPr="004F38A7">
        <w:rPr>
          <w:spacing w:val="-1"/>
        </w:rPr>
        <w:t xml:space="preserve"> </w:t>
      </w:r>
      <w:r w:rsidRPr="004F38A7">
        <w:t>других.</w:t>
      </w:r>
    </w:p>
    <w:p w:rsidR="009D1A0F" w:rsidRPr="004F38A7" w:rsidRDefault="009D1A0F">
      <w:pPr>
        <w:pStyle w:val="BodyText"/>
        <w:ind w:left="104" w:right="388"/>
      </w:pPr>
      <w:r w:rsidRPr="004F38A7">
        <w:t>Взаимоотношения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обусловлены</w:t>
      </w:r>
      <w:r w:rsidRPr="004F38A7">
        <w:rPr>
          <w:spacing w:val="1"/>
        </w:rPr>
        <w:t xml:space="preserve"> </w:t>
      </w:r>
      <w:r w:rsidRPr="004F38A7">
        <w:t>нормами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правилами.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1"/>
        </w:rPr>
        <w:t xml:space="preserve"> </w:t>
      </w:r>
      <w:r w:rsidRPr="004F38A7">
        <w:t>целенаправленного воздействия они могут усвоить относительно большое количество норм,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-5"/>
        </w:rPr>
        <w:t xml:space="preserve"> </w:t>
      </w:r>
      <w:r w:rsidRPr="004F38A7">
        <w:t>выступают</w:t>
      </w:r>
      <w:r w:rsidRPr="004F38A7">
        <w:rPr>
          <w:spacing w:val="-2"/>
        </w:rPr>
        <w:t xml:space="preserve"> </w:t>
      </w:r>
      <w:r w:rsidRPr="004F38A7">
        <w:t>основанием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оценки</w:t>
      </w:r>
      <w:r w:rsidRPr="004F38A7">
        <w:rPr>
          <w:spacing w:val="-3"/>
        </w:rPr>
        <w:t xml:space="preserve"> </w:t>
      </w:r>
      <w:r w:rsidRPr="004F38A7">
        <w:t>собственных</w:t>
      </w:r>
      <w:r w:rsidRPr="004F38A7">
        <w:rPr>
          <w:spacing w:val="-1"/>
        </w:rPr>
        <w:t xml:space="preserve"> </w:t>
      </w:r>
      <w:r w:rsidRPr="004F38A7">
        <w:t>действий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действий</w:t>
      </w:r>
      <w:r w:rsidRPr="004F38A7">
        <w:rPr>
          <w:spacing w:val="-3"/>
        </w:rPr>
        <w:t xml:space="preserve"> </w:t>
      </w:r>
      <w:r w:rsidRPr="004F38A7">
        <w:t>других детей.</w:t>
      </w:r>
    </w:p>
    <w:p w:rsidR="009D1A0F" w:rsidRPr="004F38A7" w:rsidRDefault="009D1A0F">
      <w:pPr>
        <w:pStyle w:val="BodyText"/>
        <w:spacing w:before="1"/>
        <w:ind w:left="104" w:right="385"/>
      </w:pPr>
      <w:r w:rsidRPr="004F38A7">
        <w:t>Взаимоотношения детей ярко проявляются в игровой деятельности. Они скорее играют</w:t>
      </w:r>
      <w:r w:rsidRPr="004F38A7">
        <w:rPr>
          <w:spacing w:val="-57"/>
        </w:rPr>
        <w:t xml:space="preserve"> </w:t>
      </w:r>
      <w:r w:rsidRPr="004F38A7">
        <w:t>рядом,</w:t>
      </w:r>
      <w:r w:rsidRPr="004F38A7">
        <w:rPr>
          <w:spacing w:val="1"/>
        </w:rPr>
        <w:t xml:space="preserve"> </w:t>
      </w:r>
      <w:r w:rsidRPr="004F38A7">
        <w:t>чем</w:t>
      </w:r>
      <w:r w:rsidRPr="004F38A7">
        <w:rPr>
          <w:spacing w:val="1"/>
        </w:rPr>
        <w:t xml:space="preserve"> </w:t>
      </w:r>
      <w:r w:rsidRPr="004F38A7">
        <w:t>активно</w:t>
      </w:r>
      <w:r w:rsidRPr="004F38A7">
        <w:rPr>
          <w:spacing w:val="1"/>
        </w:rPr>
        <w:t xml:space="preserve"> </w:t>
      </w:r>
      <w:r w:rsidRPr="004F38A7">
        <w:t>вступают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взаимодействие.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уже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наблюдаться</w:t>
      </w:r>
      <w:r w:rsidRPr="004F38A7">
        <w:rPr>
          <w:spacing w:val="1"/>
        </w:rPr>
        <w:t xml:space="preserve"> </w:t>
      </w:r>
      <w:r w:rsidRPr="004F38A7">
        <w:t>устойчивые</w:t>
      </w:r>
      <w:r w:rsidRPr="004F38A7">
        <w:rPr>
          <w:spacing w:val="1"/>
        </w:rPr>
        <w:t xml:space="preserve"> </w:t>
      </w:r>
      <w:r w:rsidRPr="004F38A7">
        <w:t>избирательные</w:t>
      </w:r>
      <w:r w:rsidRPr="004F38A7">
        <w:rPr>
          <w:spacing w:val="1"/>
        </w:rPr>
        <w:t xml:space="preserve"> </w:t>
      </w:r>
      <w:r w:rsidRPr="004F38A7">
        <w:t>взаимоотношения.</w:t>
      </w:r>
      <w:r w:rsidRPr="004F38A7">
        <w:rPr>
          <w:spacing w:val="1"/>
        </w:rPr>
        <w:t xml:space="preserve"> </w:t>
      </w:r>
      <w:r w:rsidRPr="004F38A7">
        <w:t>Конфликты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возникают преимущественно по поводу игрушек. Положение ребенка в группе сверстников во</w:t>
      </w:r>
      <w:r w:rsidRPr="004F38A7">
        <w:rPr>
          <w:spacing w:val="-57"/>
        </w:rPr>
        <w:t xml:space="preserve"> </w:t>
      </w:r>
      <w:r w:rsidRPr="004F38A7">
        <w:t>многом</w:t>
      </w:r>
      <w:r w:rsidRPr="004F38A7">
        <w:rPr>
          <w:spacing w:val="-2"/>
        </w:rPr>
        <w:t xml:space="preserve"> </w:t>
      </w:r>
      <w:r w:rsidRPr="004F38A7">
        <w:t>определяется мнением</w:t>
      </w:r>
      <w:r w:rsidRPr="004F38A7">
        <w:rPr>
          <w:spacing w:val="-1"/>
        </w:rPr>
        <w:t xml:space="preserve"> </w:t>
      </w:r>
      <w:r w:rsidRPr="004F38A7">
        <w:t>воспитателя.</w:t>
      </w:r>
    </w:p>
    <w:p w:rsidR="009D1A0F" w:rsidRPr="004F38A7" w:rsidRDefault="009D1A0F">
      <w:pPr>
        <w:pStyle w:val="BodyText"/>
        <w:ind w:left="104" w:right="387"/>
      </w:pPr>
      <w:r w:rsidRPr="004F38A7">
        <w:t>В младшем</w:t>
      </w:r>
      <w:r w:rsidRPr="004F38A7">
        <w:rPr>
          <w:spacing w:val="1"/>
        </w:rPr>
        <w:t xml:space="preserve"> </w:t>
      </w:r>
      <w:r w:rsidRPr="004F38A7">
        <w:t>дошкольном возрасте</w:t>
      </w:r>
      <w:r w:rsidRPr="004F38A7">
        <w:rPr>
          <w:spacing w:val="60"/>
        </w:rPr>
        <w:t xml:space="preserve"> </w:t>
      </w:r>
      <w:r w:rsidRPr="004F38A7">
        <w:t>можно наблюдать соподчинение мотивов поведения</w:t>
      </w:r>
      <w:r w:rsidRPr="004F38A7">
        <w:rPr>
          <w:spacing w:val="-57"/>
        </w:rPr>
        <w:t xml:space="preserve"> </w:t>
      </w:r>
      <w:r w:rsidRPr="004F38A7">
        <w:t>в относительно простых ситуациях. Сознательное управление поведением только начинает</w:t>
      </w:r>
      <w:r w:rsidRPr="004F38A7">
        <w:rPr>
          <w:spacing w:val="1"/>
        </w:rPr>
        <w:t xml:space="preserve"> </w:t>
      </w:r>
      <w:r w:rsidRPr="004F38A7">
        <w:t>складываться;</w:t>
      </w:r>
      <w:r w:rsidRPr="004F38A7">
        <w:rPr>
          <w:spacing w:val="14"/>
        </w:rPr>
        <w:t xml:space="preserve"> </w:t>
      </w:r>
      <w:r w:rsidRPr="004F38A7">
        <w:t>во</w:t>
      </w:r>
      <w:r w:rsidRPr="004F38A7">
        <w:rPr>
          <w:spacing w:val="13"/>
        </w:rPr>
        <w:t xml:space="preserve"> </w:t>
      </w:r>
      <w:r w:rsidRPr="004F38A7">
        <w:t>многом</w:t>
      </w:r>
      <w:r w:rsidRPr="004F38A7">
        <w:rPr>
          <w:spacing w:val="12"/>
        </w:rPr>
        <w:t xml:space="preserve"> </w:t>
      </w:r>
      <w:r w:rsidRPr="004F38A7">
        <w:t>поведение</w:t>
      </w:r>
      <w:r w:rsidRPr="004F38A7">
        <w:rPr>
          <w:spacing w:val="12"/>
        </w:rPr>
        <w:t xml:space="preserve"> </w:t>
      </w:r>
      <w:r w:rsidRPr="004F38A7">
        <w:t>ребенка</w:t>
      </w:r>
      <w:r w:rsidRPr="004F38A7">
        <w:rPr>
          <w:spacing w:val="13"/>
        </w:rPr>
        <w:t xml:space="preserve"> </w:t>
      </w:r>
      <w:r w:rsidRPr="004F38A7">
        <w:t>еще</w:t>
      </w:r>
      <w:r w:rsidRPr="004F38A7">
        <w:rPr>
          <w:spacing w:val="12"/>
        </w:rPr>
        <w:t xml:space="preserve"> </w:t>
      </w:r>
      <w:r w:rsidRPr="004F38A7">
        <w:t>ситуативно.</w:t>
      </w:r>
      <w:r w:rsidRPr="004F38A7">
        <w:rPr>
          <w:spacing w:val="13"/>
        </w:rPr>
        <w:t xml:space="preserve"> </w:t>
      </w:r>
      <w:r w:rsidRPr="004F38A7">
        <w:t>Вместе</w:t>
      </w:r>
      <w:r w:rsidRPr="004F38A7">
        <w:rPr>
          <w:spacing w:val="14"/>
        </w:rPr>
        <w:t xml:space="preserve"> </w:t>
      </w:r>
      <w:r w:rsidRPr="004F38A7">
        <w:t>с</w:t>
      </w:r>
      <w:r w:rsidRPr="004F38A7">
        <w:rPr>
          <w:spacing w:val="12"/>
        </w:rPr>
        <w:t xml:space="preserve"> </w:t>
      </w:r>
      <w:r w:rsidRPr="004F38A7">
        <w:t>тем</w:t>
      </w:r>
      <w:r w:rsidRPr="004F38A7">
        <w:rPr>
          <w:spacing w:val="13"/>
        </w:rPr>
        <w:t xml:space="preserve"> </w:t>
      </w:r>
      <w:r w:rsidRPr="004F38A7">
        <w:t>можно</w:t>
      </w:r>
      <w:r w:rsidRPr="004F38A7">
        <w:rPr>
          <w:spacing w:val="11"/>
        </w:rPr>
        <w:t xml:space="preserve"> </w:t>
      </w:r>
      <w:r w:rsidRPr="004F38A7">
        <w:t>наблюдать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случаи</w:t>
      </w:r>
      <w:r w:rsidRPr="004F38A7">
        <w:rPr>
          <w:spacing w:val="1"/>
        </w:rPr>
        <w:t xml:space="preserve"> </w:t>
      </w:r>
      <w:r w:rsidRPr="004F38A7">
        <w:t>ограничения</w:t>
      </w:r>
      <w:r w:rsidRPr="004F38A7">
        <w:rPr>
          <w:spacing w:val="1"/>
        </w:rPr>
        <w:t xml:space="preserve"> </w:t>
      </w:r>
      <w:r w:rsidRPr="004F38A7">
        <w:t>собственных</w:t>
      </w:r>
      <w:r w:rsidRPr="004F38A7">
        <w:rPr>
          <w:spacing w:val="1"/>
        </w:rPr>
        <w:t xml:space="preserve"> </w:t>
      </w:r>
      <w:r w:rsidRPr="004F38A7">
        <w:t>побуждений</w:t>
      </w:r>
      <w:r w:rsidRPr="004F38A7">
        <w:rPr>
          <w:spacing w:val="1"/>
        </w:rPr>
        <w:t xml:space="preserve"> </w:t>
      </w:r>
      <w:r w:rsidRPr="004F38A7">
        <w:t>самим</w:t>
      </w:r>
      <w:r w:rsidRPr="004F38A7">
        <w:rPr>
          <w:spacing w:val="1"/>
        </w:rPr>
        <w:t xml:space="preserve"> </w:t>
      </w:r>
      <w:r w:rsidRPr="004F38A7">
        <w:t>ребенком,</w:t>
      </w:r>
      <w:r w:rsidRPr="004F38A7">
        <w:rPr>
          <w:spacing w:val="1"/>
        </w:rPr>
        <w:t xml:space="preserve"> </w:t>
      </w:r>
      <w:r w:rsidRPr="004F38A7">
        <w:t>сопровождаемые</w:t>
      </w:r>
      <w:r w:rsidRPr="004F38A7">
        <w:rPr>
          <w:spacing w:val="1"/>
        </w:rPr>
        <w:t xml:space="preserve"> </w:t>
      </w:r>
      <w:r w:rsidRPr="004F38A7">
        <w:t>словесными указаниями. Начинает развиваться самооценка, при этом дети в значительной</w:t>
      </w:r>
      <w:r w:rsidRPr="004F38A7">
        <w:rPr>
          <w:spacing w:val="1"/>
        </w:rPr>
        <w:t xml:space="preserve"> </w:t>
      </w:r>
      <w:r w:rsidRPr="004F38A7">
        <w:t>мере</w:t>
      </w:r>
      <w:r w:rsidRPr="004F38A7">
        <w:rPr>
          <w:spacing w:val="1"/>
        </w:rPr>
        <w:t xml:space="preserve"> </w:t>
      </w:r>
      <w:r w:rsidRPr="004F38A7">
        <w:t>ориентируются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оценку</w:t>
      </w:r>
      <w:r w:rsidRPr="004F38A7">
        <w:rPr>
          <w:spacing w:val="1"/>
        </w:rPr>
        <w:t xml:space="preserve"> </w:t>
      </w:r>
      <w:r w:rsidRPr="004F38A7">
        <w:t>воспитателя.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половая</w:t>
      </w:r>
      <w:r w:rsidRPr="004F38A7">
        <w:rPr>
          <w:spacing w:val="1"/>
        </w:rPr>
        <w:t xml:space="preserve"> </w:t>
      </w:r>
      <w:r w:rsidRPr="004F38A7">
        <w:t>идентификация,</w:t>
      </w:r>
      <w:r w:rsidRPr="004F38A7">
        <w:rPr>
          <w:spacing w:val="-1"/>
        </w:rPr>
        <w:t xml:space="preserve"> </w:t>
      </w:r>
      <w:r w:rsidRPr="004F38A7">
        <w:t>что</w:t>
      </w:r>
      <w:r w:rsidRPr="004F38A7">
        <w:rPr>
          <w:spacing w:val="-3"/>
        </w:rPr>
        <w:t xml:space="preserve"> </w:t>
      </w:r>
      <w:r w:rsidRPr="004F38A7">
        <w:t>проявляется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характере</w:t>
      </w:r>
      <w:r w:rsidRPr="004F38A7">
        <w:rPr>
          <w:spacing w:val="-2"/>
        </w:rPr>
        <w:t xml:space="preserve"> </w:t>
      </w:r>
      <w:r w:rsidRPr="004F38A7">
        <w:t>выбираемых</w:t>
      </w:r>
      <w:r w:rsidRPr="004F38A7">
        <w:rPr>
          <w:spacing w:val="1"/>
        </w:rPr>
        <w:t xml:space="preserve"> </w:t>
      </w:r>
      <w:r w:rsidRPr="004F38A7">
        <w:t>игрушек</w:t>
      </w:r>
      <w:r w:rsidRPr="004F38A7">
        <w:rPr>
          <w:spacing w:val="-1"/>
        </w:rPr>
        <w:t xml:space="preserve"> </w:t>
      </w:r>
      <w:r w:rsidRPr="004F38A7">
        <w:t>и сюжетов.</w:t>
      </w:r>
    </w:p>
    <w:p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4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5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(средняя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</w:t>
      </w:r>
    </w:p>
    <w:p w:rsidR="009D1A0F" w:rsidRPr="004F38A7" w:rsidRDefault="009D1A0F">
      <w:pPr>
        <w:pStyle w:val="BodyText"/>
        <w:ind w:left="104" w:right="391"/>
      </w:pPr>
      <w:r w:rsidRPr="004F38A7">
        <w:t>В игровой деятельности детей среднего дошкольного возраста появляются ролевые</w:t>
      </w:r>
      <w:r w:rsidRPr="004F38A7">
        <w:rPr>
          <w:spacing w:val="1"/>
        </w:rPr>
        <w:t xml:space="preserve"> </w:t>
      </w:r>
      <w:r w:rsidRPr="004F38A7">
        <w:t>взаимодействия. Они указывают на то, что дошкольники начинают отделять себя от принятой</w:t>
      </w:r>
      <w:r w:rsidRPr="004F38A7">
        <w:rPr>
          <w:spacing w:val="1"/>
        </w:rPr>
        <w:t xml:space="preserve"> </w:t>
      </w:r>
      <w:r w:rsidRPr="004F38A7">
        <w:t>роли. В процессе игры роли</w:t>
      </w:r>
      <w:r w:rsidRPr="004F38A7">
        <w:rPr>
          <w:spacing w:val="60"/>
        </w:rPr>
        <w:t xml:space="preserve"> </w:t>
      </w:r>
      <w:r w:rsidRPr="004F38A7">
        <w:t>могут меняться. Игровые действия начинают выполняться не</w:t>
      </w:r>
      <w:r w:rsidRPr="004F38A7">
        <w:rPr>
          <w:spacing w:val="1"/>
        </w:rPr>
        <w:t xml:space="preserve"> </w:t>
      </w:r>
      <w:r w:rsidRPr="004F38A7">
        <w:t>ради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самих,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ради</w:t>
      </w:r>
      <w:r w:rsidRPr="004F38A7">
        <w:rPr>
          <w:spacing w:val="1"/>
        </w:rPr>
        <w:t xml:space="preserve"> </w:t>
      </w:r>
      <w:r w:rsidRPr="004F38A7">
        <w:t>смысла</w:t>
      </w:r>
      <w:r w:rsidRPr="004F38A7">
        <w:rPr>
          <w:spacing w:val="1"/>
        </w:rPr>
        <w:t xml:space="preserve"> </w:t>
      </w:r>
      <w:r w:rsidRPr="004F38A7">
        <w:t>игры.</w:t>
      </w:r>
      <w:r w:rsidRPr="004F38A7">
        <w:rPr>
          <w:spacing w:val="1"/>
        </w:rPr>
        <w:t xml:space="preserve"> </w:t>
      </w:r>
      <w:r w:rsidRPr="004F38A7">
        <w:t>Происходит</w:t>
      </w:r>
      <w:r w:rsidRPr="004F38A7">
        <w:rPr>
          <w:spacing w:val="1"/>
        </w:rPr>
        <w:t xml:space="preserve"> </w:t>
      </w:r>
      <w:r w:rsidRPr="004F38A7">
        <w:t>разделение</w:t>
      </w:r>
      <w:r w:rsidRPr="004F38A7">
        <w:rPr>
          <w:spacing w:val="1"/>
        </w:rPr>
        <w:t xml:space="preserve"> </w:t>
      </w:r>
      <w:r w:rsidRPr="004F38A7">
        <w:t>игровых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реальных</w:t>
      </w:r>
      <w:r w:rsidRPr="004F38A7">
        <w:rPr>
          <w:spacing w:val="1"/>
        </w:rPr>
        <w:t xml:space="preserve"> </w:t>
      </w:r>
      <w:r w:rsidRPr="004F38A7">
        <w:t>взаимодействий</w:t>
      </w:r>
      <w:r w:rsidRPr="004F38A7">
        <w:rPr>
          <w:spacing w:val="-1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104" w:right="393"/>
      </w:pPr>
      <w:r w:rsidRPr="004F38A7">
        <w:t>Значительное развитие получает</w:t>
      </w:r>
      <w:r w:rsidRPr="004F38A7">
        <w:rPr>
          <w:spacing w:val="1"/>
        </w:rPr>
        <w:t xml:space="preserve"> </w:t>
      </w:r>
      <w:r w:rsidRPr="004F38A7">
        <w:t>изобразительная</w:t>
      </w:r>
      <w:r w:rsidRPr="004F38A7">
        <w:rPr>
          <w:spacing w:val="1"/>
        </w:rPr>
        <w:t xml:space="preserve"> </w:t>
      </w:r>
      <w:r w:rsidRPr="004F38A7">
        <w:t>деятельность.</w:t>
      </w:r>
      <w:r w:rsidRPr="004F38A7">
        <w:rPr>
          <w:spacing w:val="1"/>
        </w:rPr>
        <w:t xml:space="preserve"> </w:t>
      </w:r>
      <w:r w:rsidRPr="004F38A7">
        <w:t>Рисунок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предметным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детализированным.</w:t>
      </w:r>
      <w:r w:rsidRPr="004F38A7">
        <w:rPr>
          <w:spacing w:val="1"/>
        </w:rPr>
        <w:t xml:space="preserve"> </w:t>
      </w:r>
      <w:r w:rsidRPr="004F38A7">
        <w:t>Графическое</w:t>
      </w:r>
      <w:r w:rsidRPr="004F38A7">
        <w:rPr>
          <w:spacing w:val="1"/>
        </w:rPr>
        <w:t xml:space="preserve"> </w:t>
      </w:r>
      <w:r w:rsidRPr="004F38A7">
        <w:t>изображение</w:t>
      </w:r>
      <w:r w:rsidRPr="004F38A7">
        <w:rPr>
          <w:spacing w:val="1"/>
        </w:rPr>
        <w:t xml:space="preserve"> </w:t>
      </w:r>
      <w:r w:rsidRPr="004F38A7">
        <w:t>человека</w:t>
      </w:r>
      <w:r w:rsidRPr="004F38A7">
        <w:rPr>
          <w:spacing w:val="1"/>
        </w:rPr>
        <w:t xml:space="preserve"> </w:t>
      </w:r>
      <w:r w:rsidRPr="004F38A7">
        <w:t>характеризуется</w:t>
      </w:r>
      <w:r w:rsidRPr="004F38A7">
        <w:rPr>
          <w:spacing w:val="-57"/>
        </w:rPr>
        <w:t xml:space="preserve"> </w:t>
      </w:r>
      <w:r w:rsidRPr="004F38A7">
        <w:t>наличием туловища, глаз, рта, носа, волос, иногда одежды и ее деталей. Совершенствуется</w:t>
      </w:r>
      <w:r w:rsidRPr="004F38A7">
        <w:rPr>
          <w:spacing w:val="1"/>
        </w:rPr>
        <w:t xml:space="preserve"> </w:t>
      </w:r>
      <w:r w:rsidRPr="004F38A7">
        <w:t>техническая</w:t>
      </w:r>
      <w:r w:rsidRPr="004F38A7">
        <w:rPr>
          <w:spacing w:val="1"/>
        </w:rPr>
        <w:t xml:space="preserve"> </w:t>
      </w:r>
      <w:r w:rsidRPr="004F38A7">
        <w:t>сторона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рисовать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геометрические</w:t>
      </w:r>
      <w:r w:rsidRPr="004F38A7">
        <w:rPr>
          <w:spacing w:val="-3"/>
        </w:rPr>
        <w:t xml:space="preserve"> </w:t>
      </w:r>
      <w:r w:rsidRPr="004F38A7">
        <w:t>фигуры,</w:t>
      </w:r>
      <w:r w:rsidRPr="004F38A7">
        <w:rPr>
          <w:spacing w:val="-1"/>
        </w:rPr>
        <w:t xml:space="preserve"> </w:t>
      </w:r>
      <w:r w:rsidRPr="004F38A7">
        <w:t>вырезать</w:t>
      </w:r>
      <w:r w:rsidRPr="004F38A7">
        <w:rPr>
          <w:spacing w:val="-1"/>
        </w:rPr>
        <w:t xml:space="preserve"> </w:t>
      </w:r>
      <w:r w:rsidRPr="004F38A7">
        <w:t>ножницами,</w:t>
      </w:r>
      <w:r w:rsidRPr="004F38A7">
        <w:rPr>
          <w:spacing w:val="-1"/>
        </w:rPr>
        <w:t xml:space="preserve"> </w:t>
      </w:r>
      <w:r w:rsidRPr="004F38A7">
        <w:t>наклеивать</w:t>
      </w:r>
      <w:r w:rsidRPr="004F38A7">
        <w:rPr>
          <w:spacing w:val="-1"/>
        </w:rPr>
        <w:t xml:space="preserve"> </w:t>
      </w:r>
      <w:r w:rsidRPr="004F38A7">
        <w:t>изображения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бумагу</w:t>
      </w:r>
      <w:r w:rsidRPr="004F38A7">
        <w:rPr>
          <w:spacing w:val="-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т.д.</w:t>
      </w:r>
    </w:p>
    <w:p w:rsidR="009D1A0F" w:rsidRPr="004F38A7" w:rsidRDefault="009D1A0F">
      <w:pPr>
        <w:pStyle w:val="BodyText"/>
        <w:ind w:left="104" w:right="392"/>
      </w:pPr>
      <w:r w:rsidRPr="004F38A7">
        <w:t>Усложняется конструирование. Постройки могут включать 5-6 деталей. Формируются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конструирования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собственному</w:t>
      </w:r>
      <w:r w:rsidRPr="004F38A7">
        <w:rPr>
          <w:spacing w:val="1"/>
        </w:rPr>
        <w:t xml:space="preserve"> </w:t>
      </w:r>
      <w:r w:rsidRPr="004F38A7">
        <w:t>замыслу,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61"/>
        </w:rPr>
        <w:t xml:space="preserve"> </w:t>
      </w:r>
      <w:r w:rsidRPr="004F38A7">
        <w:t>планирование</w:t>
      </w:r>
      <w:r w:rsidRPr="004F38A7">
        <w:rPr>
          <w:spacing w:val="1"/>
        </w:rPr>
        <w:t xml:space="preserve"> </w:t>
      </w:r>
      <w:r w:rsidRPr="004F38A7">
        <w:t>последовательности</w:t>
      </w:r>
      <w:r w:rsidRPr="004F38A7">
        <w:rPr>
          <w:spacing w:val="-1"/>
        </w:rPr>
        <w:t xml:space="preserve"> </w:t>
      </w:r>
      <w:r w:rsidRPr="004F38A7">
        <w:t>действий.</w:t>
      </w:r>
    </w:p>
    <w:p w:rsidR="009D1A0F" w:rsidRPr="004F38A7" w:rsidRDefault="009D1A0F">
      <w:pPr>
        <w:pStyle w:val="BodyText"/>
        <w:ind w:left="104" w:right="393"/>
      </w:pPr>
      <w:r w:rsidRPr="004F38A7">
        <w:t>Двигательная</w:t>
      </w:r>
      <w:r w:rsidRPr="004F38A7">
        <w:rPr>
          <w:spacing w:val="1"/>
        </w:rPr>
        <w:t xml:space="preserve"> </w:t>
      </w:r>
      <w:r w:rsidRPr="004F38A7">
        <w:t>сфера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характеризуется</w:t>
      </w:r>
      <w:r w:rsidRPr="004F38A7">
        <w:rPr>
          <w:spacing w:val="1"/>
        </w:rPr>
        <w:t xml:space="preserve"> </w:t>
      </w:r>
      <w:r w:rsidRPr="004F38A7">
        <w:t>позитивными</w:t>
      </w:r>
      <w:r w:rsidRPr="004F38A7">
        <w:rPr>
          <w:spacing w:val="1"/>
        </w:rPr>
        <w:t xml:space="preserve"> </w:t>
      </w:r>
      <w:r w:rsidRPr="004F38A7">
        <w:t>изменениями</w:t>
      </w:r>
      <w:r w:rsidRPr="004F38A7">
        <w:rPr>
          <w:spacing w:val="1"/>
        </w:rPr>
        <w:t xml:space="preserve"> </w:t>
      </w:r>
      <w:r w:rsidRPr="004F38A7">
        <w:t>мелкой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крупной моторики. Развиваются ловкость, координация движений. Дети лучше удерживают</w:t>
      </w:r>
      <w:r w:rsidRPr="004F38A7">
        <w:rPr>
          <w:spacing w:val="1"/>
        </w:rPr>
        <w:t xml:space="preserve"> </w:t>
      </w:r>
      <w:r w:rsidRPr="004F38A7">
        <w:t>равновесие,</w:t>
      </w:r>
      <w:r w:rsidRPr="004F38A7">
        <w:rPr>
          <w:spacing w:val="-1"/>
        </w:rPr>
        <w:t xml:space="preserve"> </w:t>
      </w:r>
      <w:r w:rsidRPr="004F38A7">
        <w:t>перешагивают</w:t>
      </w:r>
      <w:r w:rsidRPr="004F38A7">
        <w:rPr>
          <w:spacing w:val="-1"/>
        </w:rPr>
        <w:t xml:space="preserve"> </w:t>
      </w:r>
      <w:r w:rsidRPr="004F38A7">
        <w:t>через</w:t>
      </w:r>
      <w:r w:rsidRPr="004F38A7">
        <w:rPr>
          <w:spacing w:val="-1"/>
        </w:rPr>
        <w:t xml:space="preserve"> </w:t>
      </w:r>
      <w:r w:rsidRPr="004F38A7">
        <w:t>небольшие</w:t>
      </w:r>
      <w:r w:rsidRPr="004F38A7">
        <w:rPr>
          <w:spacing w:val="-2"/>
        </w:rPr>
        <w:t xml:space="preserve"> </w:t>
      </w:r>
      <w:r w:rsidRPr="004F38A7">
        <w:t>преграды.</w:t>
      </w:r>
      <w:r w:rsidRPr="004F38A7">
        <w:rPr>
          <w:spacing w:val="-1"/>
        </w:rPr>
        <w:t xml:space="preserve"> </w:t>
      </w:r>
      <w:r w:rsidRPr="004F38A7">
        <w:t>Усложняются</w:t>
      </w:r>
      <w:r w:rsidRPr="004F38A7">
        <w:rPr>
          <w:spacing w:val="-1"/>
        </w:rPr>
        <w:t xml:space="preserve"> </w:t>
      </w:r>
      <w:r w:rsidRPr="004F38A7">
        <w:t>игры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мячом.</w:t>
      </w:r>
    </w:p>
    <w:p w:rsidR="009D1A0F" w:rsidRPr="004F38A7" w:rsidRDefault="009D1A0F">
      <w:pPr>
        <w:pStyle w:val="BodyText"/>
        <w:ind w:left="104" w:right="386"/>
      </w:pPr>
      <w:r w:rsidRPr="004F38A7">
        <w:t>К концу среднего дошкольного возраста восприятие становится более развитым. Они</w:t>
      </w:r>
      <w:r w:rsidRPr="004F38A7">
        <w:rPr>
          <w:spacing w:val="1"/>
        </w:rPr>
        <w:t xml:space="preserve"> </w:t>
      </w:r>
      <w:r w:rsidRPr="004F38A7">
        <w:t>оказываются способными назвать форму, на которую похож тот или иной предмет. Могут</w:t>
      </w:r>
      <w:r w:rsidRPr="004F38A7">
        <w:rPr>
          <w:spacing w:val="1"/>
        </w:rPr>
        <w:t xml:space="preserve"> </w:t>
      </w:r>
      <w:r w:rsidRPr="004F38A7">
        <w:t>вычленять в сложных объектах простые формы и из простых форм воссоздавать сложные</w:t>
      </w:r>
      <w:r w:rsidRPr="004F38A7">
        <w:rPr>
          <w:spacing w:val="1"/>
        </w:rPr>
        <w:t xml:space="preserve"> </w:t>
      </w:r>
      <w:r w:rsidRPr="004F38A7">
        <w:t>объекты. Дети способны упорядочить группы предметов по сенсорному признаку - величине,</w:t>
      </w:r>
      <w:r w:rsidRPr="004F38A7">
        <w:rPr>
          <w:spacing w:val="1"/>
        </w:rPr>
        <w:t xml:space="preserve"> </w:t>
      </w:r>
      <w:r w:rsidRPr="004F38A7">
        <w:t>цвету; выделить такие параметры как высота, длина и ширина. Совершенствуется ориентация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пространстве.</w:t>
      </w:r>
    </w:p>
    <w:p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65"/>
        <w:ind w:left="104" w:right="390"/>
      </w:pPr>
      <w:r w:rsidRPr="004F38A7">
        <w:t>Возрастает</w:t>
      </w:r>
      <w:r w:rsidRPr="004F38A7">
        <w:rPr>
          <w:spacing w:val="1"/>
        </w:rPr>
        <w:t xml:space="preserve"> </w:t>
      </w:r>
      <w:r w:rsidRPr="004F38A7">
        <w:t>объем</w:t>
      </w:r>
      <w:r w:rsidRPr="004F38A7">
        <w:rPr>
          <w:spacing w:val="1"/>
        </w:rPr>
        <w:t xml:space="preserve"> </w:t>
      </w:r>
      <w:r w:rsidRPr="004F38A7">
        <w:t>памяти.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запоминают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7-8</w:t>
      </w:r>
      <w:r w:rsidRPr="004F38A7">
        <w:rPr>
          <w:spacing w:val="1"/>
        </w:rPr>
        <w:t xml:space="preserve"> </w:t>
      </w:r>
      <w:r w:rsidRPr="004F38A7">
        <w:t>названий</w:t>
      </w:r>
      <w:r w:rsidRPr="004F38A7">
        <w:rPr>
          <w:spacing w:val="1"/>
        </w:rPr>
        <w:t xml:space="preserve"> </w:t>
      </w:r>
      <w:r w:rsidRPr="004F38A7">
        <w:t>предметов.</w:t>
      </w:r>
      <w:r w:rsidRPr="004F38A7">
        <w:rPr>
          <w:spacing w:val="1"/>
        </w:rPr>
        <w:t xml:space="preserve"> </w:t>
      </w:r>
      <w:r w:rsidRPr="004F38A7">
        <w:t>Начинает</w:t>
      </w:r>
      <w:r w:rsidRPr="004F38A7">
        <w:rPr>
          <w:spacing w:val="1"/>
        </w:rPr>
        <w:t xml:space="preserve"> </w:t>
      </w:r>
      <w:r w:rsidRPr="004F38A7">
        <w:t>складываться</w:t>
      </w:r>
      <w:r w:rsidRPr="004F38A7">
        <w:rPr>
          <w:spacing w:val="1"/>
        </w:rPr>
        <w:t xml:space="preserve"> </w:t>
      </w:r>
      <w:r w:rsidRPr="004F38A7">
        <w:t>произвольное</w:t>
      </w:r>
      <w:r w:rsidRPr="004F38A7">
        <w:rPr>
          <w:spacing w:val="1"/>
        </w:rPr>
        <w:t xml:space="preserve"> </w:t>
      </w:r>
      <w:r w:rsidRPr="004F38A7">
        <w:t>запоминание: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способны</w:t>
      </w:r>
      <w:r w:rsidRPr="004F38A7">
        <w:rPr>
          <w:spacing w:val="1"/>
        </w:rPr>
        <w:t xml:space="preserve"> </w:t>
      </w:r>
      <w:r w:rsidRPr="004F38A7">
        <w:t>принять</w:t>
      </w:r>
      <w:r w:rsidRPr="004F38A7">
        <w:rPr>
          <w:spacing w:val="1"/>
        </w:rPr>
        <w:t xml:space="preserve"> </w:t>
      </w:r>
      <w:r w:rsidRPr="004F38A7">
        <w:t>задачу на</w:t>
      </w:r>
      <w:r w:rsidRPr="004F38A7">
        <w:rPr>
          <w:spacing w:val="1"/>
        </w:rPr>
        <w:t xml:space="preserve"> </w:t>
      </w:r>
      <w:r w:rsidRPr="004F38A7">
        <w:t>запоминание,</w:t>
      </w:r>
      <w:r w:rsidRPr="004F38A7">
        <w:rPr>
          <w:spacing w:val="1"/>
        </w:rPr>
        <w:t xml:space="preserve"> </w:t>
      </w:r>
      <w:r w:rsidRPr="004F38A7">
        <w:t>помнят</w:t>
      </w:r>
      <w:r w:rsidRPr="004F38A7">
        <w:rPr>
          <w:spacing w:val="-1"/>
        </w:rPr>
        <w:t xml:space="preserve"> </w:t>
      </w:r>
      <w:r w:rsidRPr="004F38A7">
        <w:t>поручения взрослых,</w:t>
      </w:r>
      <w:r w:rsidRPr="004F38A7">
        <w:rPr>
          <w:spacing w:val="-1"/>
        </w:rPr>
        <w:t xml:space="preserve"> </w:t>
      </w:r>
      <w:r w:rsidRPr="004F38A7">
        <w:t>могут выучить</w:t>
      </w:r>
      <w:r w:rsidRPr="004F38A7">
        <w:rPr>
          <w:spacing w:val="-1"/>
        </w:rPr>
        <w:t xml:space="preserve"> </w:t>
      </w:r>
      <w:r w:rsidRPr="004F38A7">
        <w:t>небольшое</w:t>
      </w:r>
      <w:r w:rsidRPr="004F38A7">
        <w:rPr>
          <w:spacing w:val="-1"/>
        </w:rPr>
        <w:t xml:space="preserve"> </w:t>
      </w:r>
      <w:r w:rsidRPr="004F38A7">
        <w:t>стихотворение</w:t>
      </w:r>
      <w:r w:rsidRPr="004F38A7">
        <w:rPr>
          <w:spacing w:val="-5"/>
        </w:rPr>
        <w:t xml:space="preserve"> </w:t>
      </w:r>
      <w:r w:rsidRPr="004F38A7">
        <w:t>и т.д.</w:t>
      </w:r>
    </w:p>
    <w:p w:rsidR="009D1A0F" w:rsidRPr="004F38A7" w:rsidRDefault="009D1A0F">
      <w:pPr>
        <w:pStyle w:val="BodyText"/>
        <w:spacing w:before="1"/>
        <w:ind w:left="104" w:right="387"/>
      </w:pPr>
      <w:r w:rsidRPr="004F38A7">
        <w:t>Начинает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образное</w:t>
      </w:r>
      <w:r w:rsidRPr="004F38A7">
        <w:rPr>
          <w:spacing w:val="1"/>
        </w:rPr>
        <w:t xml:space="preserve"> </w:t>
      </w:r>
      <w:r w:rsidRPr="004F38A7">
        <w:t>мышление.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оказываются</w:t>
      </w:r>
      <w:r w:rsidRPr="004F38A7">
        <w:rPr>
          <w:spacing w:val="1"/>
        </w:rPr>
        <w:t xml:space="preserve"> </w:t>
      </w:r>
      <w:r w:rsidRPr="004F38A7">
        <w:t>способными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1"/>
        </w:rPr>
        <w:t xml:space="preserve"> </w:t>
      </w:r>
      <w:r w:rsidRPr="004F38A7">
        <w:t>схематизированные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несложных</w:t>
      </w:r>
      <w:r w:rsidRPr="004F38A7">
        <w:rPr>
          <w:spacing w:val="1"/>
        </w:rPr>
        <w:t xml:space="preserve"> </w:t>
      </w:r>
      <w:r w:rsidRPr="004F38A7">
        <w:t>задач.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строить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схеме,</w:t>
      </w:r>
      <w:r w:rsidRPr="004F38A7">
        <w:rPr>
          <w:spacing w:val="1"/>
        </w:rPr>
        <w:t xml:space="preserve"> </w:t>
      </w:r>
      <w:r w:rsidRPr="004F38A7">
        <w:t>решать</w:t>
      </w:r>
      <w:r w:rsidRPr="004F38A7">
        <w:rPr>
          <w:spacing w:val="1"/>
        </w:rPr>
        <w:t xml:space="preserve"> </w:t>
      </w:r>
      <w:r w:rsidRPr="004F38A7">
        <w:t>лабиринтные</w:t>
      </w:r>
      <w:r w:rsidRPr="004F38A7">
        <w:rPr>
          <w:spacing w:val="1"/>
        </w:rPr>
        <w:t xml:space="preserve"> </w:t>
      </w:r>
      <w:r w:rsidRPr="004F38A7">
        <w:t>задачи.</w:t>
      </w:r>
      <w:r w:rsidRPr="004F38A7">
        <w:rPr>
          <w:spacing w:val="1"/>
        </w:rPr>
        <w:t xml:space="preserve"> </w:t>
      </w: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предвосхищение. На основе пространственного расположения объектов дети могут сказать,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произойдет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взаимодействия.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им</w:t>
      </w:r>
      <w:r w:rsidRPr="004F38A7">
        <w:rPr>
          <w:spacing w:val="1"/>
        </w:rPr>
        <w:t xml:space="preserve"> </w:t>
      </w:r>
      <w:r w:rsidRPr="004F38A7">
        <w:t>трудно</w:t>
      </w:r>
      <w:r w:rsidRPr="004F38A7">
        <w:rPr>
          <w:spacing w:val="1"/>
        </w:rPr>
        <w:t xml:space="preserve"> </w:t>
      </w:r>
      <w:r w:rsidRPr="004F38A7">
        <w:t>встать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позицию другого наблюдателя и во внутреннем плане совершить мысленное преобразование</w:t>
      </w:r>
      <w:r w:rsidRPr="004F38A7">
        <w:rPr>
          <w:spacing w:val="1"/>
        </w:rPr>
        <w:t xml:space="preserve"> </w:t>
      </w:r>
      <w:r w:rsidRPr="004F38A7">
        <w:t>образа.</w:t>
      </w:r>
    </w:p>
    <w:p w:rsidR="009D1A0F" w:rsidRPr="004F38A7" w:rsidRDefault="009D1A0F">
      <w:pPr>
        <w:pStyle w:val="BodyText"/>
        <w:ind w:left="104" w:right="394"/>
      </w:pP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воображение.</w:t>
      </w:r>
      <w:r w:rsidRPr="004F38A7">
        <w:rPr>
          <w:spacing w:val="1"/>
        </w:rPr>
        <w:t xml:space="preserve"> </w:t>
      </w:r>
      <w:r w:rsidRPr="004F38A7">
        <w:t>Формируются</w:t>
      </w:r>
      <w:r w:rsidRPr="004F38A7">
        <w:rPr>
          <w:spacing w:val="1"/>
        </w:rPr>
        <w:t xml:space="preserve"> </w:t>
      </w:r>
      <w:r w:rsidRPr="004F38A7">
        <w:t>такие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способности,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оригинальность и произвольность. Дети могут самостоятельно придумать небольшую сказку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заданную тему.</w:t>
      </w:r>
    </w:p>
    <w:p w:rsidR="009D1A0F" w:rsidRPr="004F38A7" w:rsidRDefault="009D1A0F">
      <w:pPr>
        <w:pStyle w:val="BodyText"/>
        <w:ind w:left="104" w:right="392"/>
      </w:pPr>
      <w:r w:rsidRPr="004F38A7">
        <w:t>Увеличивается</w:t>
      </w:r>
      <w:r w:rsidRPr="004F38A7">
        <w:rPr>
          <w:spacing w:val="1"/>
        </w:rPr>
        <w:t xml:space="preserve"> </w:t>
      </w:r>
      <w:r w:rsidRPr="004F38A7">
        <w:t>устойчивость</w:t>
      </w:r>
      <w:r w:rsidRPr="004F38A7">
        <w:rPr>
          <w:spacing w:val="1"/>
        </w:rPr>
        <w:t xml:space="preserve"> </w:t>
      </w:r>
      <w:r w:rsidRPr="004F38A7">
        <w:t>внимания.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оказывается</w:t>
      </w:r>
      <w:r w:rsidRPr="004F38A7">
        <w:rPr>
          <w:spacing w:val="1"/>
        </w:rPr>
        <w:t xml:space="preserve"> </w:t>
      </w:r>
      <w:r w:rsidRPr="004F38A7">
        <w:t>доступной</w:t>
      </w:r>
      <w:r w:rsidRPr="004F38A7">
        <w:rPr>
          <w:spacing w:val="1"/>
        </w:rPr>
        <w:t xml:space="preserve"> </w:t>
      </w:r>
      <w:r w:rsidRPr="004F38A7">
        <w:t>сосредоточенная деятельность в течение 15-20 минут. Он способен удерживать в памяти при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-1"/>
        </w:rPr>
        <w:t xml:space="preserve"> </w:t>
      </w:r>
      <w:r w:rsidRPr="004F38A7">
        <w:t>каких-либо действий несложное</w:t>
      </w:r>
      <w:r w:rsidRPr="004F38A7">
        <w:rPr>
          <w:spacing w:val="-4"/>
        </w:rPr>
        <w:t xml:space="preserve"> </w:t>
      </w:r>
      <w:r w:rsidRPr="004F38A7">
        <w:t>условие.</w:t>
      </w:r>
    </w:p>
    <w:p w:rsidR="009D1A0F" w:rsidRPr="004F38A7" w:rsidRDefault="009D1A0F">
      <w:pPr>
        <w:pStyle w:val="BodyText"/>
        <w:spacing w:before="1"/>
        <w:ind w:left="104" w:right="390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среднем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улучшается</w:t>
      </w:r>
      <w:r w:rsidRPr="004F38A7">
        <w:rPr>
          <w:spacing w:val="1"/>
        </w:rPr>
        <w:t xml:space="preserve"> </w:t>
      </w:r>
      <w:r w:rsidRPr="004F38A7">
        <w:t>произношение</w:t>
      </w:r>
      <w:r w:rsidRPr="004F38A7">
        <w:rPr>
          <w:spacing w:val="1"/>
        </w:rPr>
        <w:t xml:space="preserve"> </w:t>
      </w:r>
      <w:r w:rsidRPr="004F38A7">
        <w:t>звуков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дикция.</w:t>
      </w:r>
      <w:r w:rsidRPr="004F38A7">
        <w:rPr>
          <w:spacing w:val="1"/>
        </w:rPr>
        <w:t xml:space="preserve"> </w:t>
      </w:r>
      <w:r w:rsidRPr="004F38A7">
        <w:t>Речь</w:t>
      </w:r>
      <w:r w:rsidRPr="004F38A7">
        <w:rPr>
          <w:spacing w:val="-57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предметом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удачно</w:t>
      </w:r>
      <w:r w:rsidRPr="004F38A7">
        <w:rPr>
          <w:spacing w:val="1"/>
        </w:rPr>
        <w:t xml:space="preserve"> </w:t>
      </w:r>
      <w:r w:rsidRPr="004F38A7">
        <w:t>имитируют</w:t>
      </w:r>
      <w:r w:rsidRPr="004F38A7">
        <w:rPr>
          <w:spacing w:val="1"/>
        </w:rPr>
        <w:t xml:space="preserve"> </w:t>
      </w:r>
      <w:r w:rsidRPr="004F38A7">
        <w:t>голоса</w:t>
      </w:r>
      <w:r w:rsidRPr="004F38A7">
        <w:rPr>
          <w:spacing w:val="1"/>
        </w:rPr>
        <w:t xml:space="preserve"> </w:t>
      </w:r>
      <w:r w:rsidRPr="004F38A7">
        <w:t>животных,</w:t>
      </w:r>
      <w:r w:rsidRPr="004F38A7">
        <w:rPr>
          <w:spacing w:val="1"/>
        </w:rPr>
        <w:t xml:space="preserve"> </w:t>
      </w:r>
      <w:r w:rsidRPr="004F38A7">
        <w:t>интонационно</w:t>
      </w:r>
      <w:r w:rsidRPr="004F38A7">
        <w:rPr>
          <w:spacing w:val="1"/>
        </w:rPr>
        <w:t xml:space="preserve"> </w:t>
      </w:r>
      <w:r w:rsidRPr="004F38A7">
        <w:t>выделяют</w:t>
      </w:r>
      <w:r w:rsidRPr="004F38A7">
        <w:rPr>
          <w:spacing w:val="1"/>
        </w:rPr>
        <w:t xml:space="preserve"> </w:t>
      </w:r>
      <w:r w:rsidRPr="004F38A7">
        <w:t>речь</w:t>
      </w:r>
      <w:r w:rsidRPr="004F38A7">
        <w:rPr>
          <w:spacing w:val="1"/>
        </w:rPr>
        <w:t xml:space="preserve"> </w:t>
      </w:r>
      <w:r w:rsidRPr="004F38A7">
        <w:t>тех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иных</w:t>
      </w:r>
      <w:r w:rsidRPr="004F38A7">
        <w:rPr>
          <w:spacing w:val="1"/>
        </w:rPr>
        <w:t xml:space="preserve"> </w:t>
      </w:r>
      <w:r w:rsidRPr="004F38A7">
        <w:t>персонажей.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вызывают</w:t>
      </w:r>
      <w:r w:rsidRPr="004F38A7">
        <w:rPr>
          <w:spacing w:val="1"/>
        </w:rPr>
        <w:t xml:space="preserve"> </w:t>
      </w:r>
      <w:r w:rsidRPr="004F38A7">
        <w:t>ритмическая</w:t>
      </w:r>
      <w:r w:rsidRPr="004F38A7">
        <w:rPr>
          <w:spacing w:val="-57"/>
        </w:rPr>
        <w:t xml:space="preserve"> </w:t>
      </w:r>
      <w:r w:rsidRPr="004F38A7">
        <w:t>структура</w:t>
      </w:r>
      <w:r w:rsidRPr="004F38A7">
        <w:rPr>
          <w:spacing w:val="-2"/>
        </w:rPr>
        <w:t xml:space="preserve"> </w:t>
      </w:r>
      <w:r w:rsidRPr="004F38A7">
        <w:t>речи, рифмы.</w:t>
      </w:r>
    </w:p>
    <w:p w:rsidR="009D1A0F" w:rsidRPr="004F38A7" w:rsidRDefault="009D1A0F">
      <w:pPr>
        <w:pStyle w:val="BodyText"/>
        <w:ind w:left="104" w:right="388"/>
      </w:pP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грамматическая</w:t>
      </w:r>
      <w:r w:rsidRPr="004F38A7">
        <w:rPr>
          <w:spacing w:val="1"/>
        </w:rPr>
        <w:t xml:space="preserve"> </w:t>
      </w:r>
      <w:r w:rsidRPr="004F38A7">
        <w:t>сторона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61"/>
        </w:rPr>
        <w:t xml:space="preserve"> </w:t>
      </w:r>
      <w:r w:rsidRPr="004F38A7">
        <w:t>занимаются</w:t>
      </w:r>
      <w:r w:rsidRPr="004F38A7">
        <w:rPr>
          <w:spacing w:val="1"/>
        </w:rPr>
        <w:t xml:space="preserve"> </w:t>
      </w:r>
      <w:r w:rsidRPr="004F38A7">
        <w:t>словотворчеством на основе грамматических правил. Речь детей при взаимодействии друг с</w:t>
      </w:r>
      <w:r w:rsidRPr="004F38A7">
        <w:rPr>
          <w:spacing w:val="1"/>
        </w:rPr>
        <w:t xml:space="preserve"> </w:t>
      </w:r>
      <w:r w:rsidRPr="004F38A7">
        <w:t>другом</w:t>
      </w:r>
      <w:r w:rsidRPr="004F38A7">
        <w:rPr>
          <w:spacing w:val="-4"/>
        </w:rPr>
        <w:t xml:space="preserve"> </w:t>
      </w:r>
      <w:r w:rsidRPr="004F38A7">
        <w:t>носит</w:t>
      </w:r>
      <w:r w:rsidRPr="004F38A7">
        <w:rPr>
          <w:spacing w:val="-3"/>
        </w:rPr>
        <w:t xml:space="preserve"> </w:t>
      </w:r>
      <w:r w:rsidRPr="004F38A7">
        <w:t>ситуативный</w:t>
      </w:r>
      <w:r w:rsidRPr="004F38A7">
        <w:rPr>
          <w:spacing w:val="-4"/>
        </w:rPr>
        <w:t xml:space="preserve"> </w:t>
      </w:r>
      <w:r w:rsidRPr="004F38A7">
        <w:t>характер,</w:t>
      </w:r>
      <w:r w:rsidRPr="004F38A7">
        <w:rPr>
          <w:spacing w:val="-3"/>
        </w:rPr>
        <w:t xml:space="preserve"> </w:t>
      </w:r>
      <w:r w:rsidRPr="004F38A7">
        <w:t>а</w:t>
      </w:r>
      <w:r w:rsidRPr="004F38A7">
        <w:rPr>
          <w:spacing w:val="-3"/>
        </w:rPr>
        <w:t xml:space="preserve"> </w:t>
      </w:r>
      <w:r w:rsidRPr="004F38A7">
        <w:t>при</w:t>
      </w:r>
      <w:r w:rsidRPr="004F38A7">
        <w:rPr>
          <w:spacing w:val="-3"/>
        </w:rPr>
        <w:t xml:space="preserve"> </w:t>
      </w:r>
      <w:r w:rsidRPr="004F38A7">
        <w:t>общении</w:t>
      </w:r>
      <w:r w:rsidRPr="004F38A7">
        <w:rPr>
          <w:spacing w:val="-2"/>
        </w:rPr>
        <w:t xml:space="preserve"> </w:t>
      </w:r>
      <w:r w:rsidRPr="004F38A7">
        <w:t>со</w:t>
      </w:r>
      <w:r w:rsidRPr="004F38A7">
        <w:rPr>
          <w:spacing w:val="-3"/>
        </w:rPr>
        <w:t xml:space="preserve"> </w:t>
      </w:r>
      <w:r w:rsidRPr="004F38A7">
        <w:t>взрослым</w:t>
      </w:r>
      <w:r w:rsidRPr="004F38A7">
        <w:rPr>
          <w:spacing w:val="-4"/>
        </w:rPr>
        <w:t xml:space="preserve"> </w:t>
      </w:r>
      <w:r w:rsidRPr="004F38A7">
        <w:t>становится</w:t>
      </w:r>
      <w:r w:rsidRPr="004F38A7">
        <w:rPr>
          <w:spacing w:val="-2"/>
        </w:rPr>
        <w:t xml:space="preserve"> </w:t>
      </w:r>
      <w:r w:rsidRPr="004F38A7">
        <w:t>внеситуативной.</w:t>
      </w:r>
    </w:p>
    <w:p w:rsidR="009D1A0F" w:rsidRPr="004F38A7" w:rsidRDefault="009D1A0F">
      <w:pPr>
        <w:pStyle w:val="BodyText"/>
        <w:ind w:left="104" w:right="386"/>
      </w:pPr>
      <w:r w:rsidRPr="004F38A7">
        <w:t>Изменяется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взрослого.</w:t>
      </w:r>
      <w:r w:rsidRPr="004F38A7">
        <w:rPr>
          <w:spacing w:val="1"/>
        </w:rPr>
        <w:t xml:space="preserve"> </w:t>
      </w:r>
      <w:r w:rsidRPr="004F38A7">
        <w:t>Оно</w:t>
      </w:r>
      <w:r w:rsidRPr="004F38A7">
        <w:rPr>
          <w:spacing w:val="1"/>
        </w:rPr>
        <w:t xml:space="preserve"> </w:t>
      </w:r>
      <w:r w:rsidRPr="004F38A7">
        <w:t>выходит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пределы</w:t>
      </w:r>
      <w:r w:rsidRPr="004F38A7">
        <w:rPr>
          <w:spacing w:val="1"/>
        </w:rPr>
        <w:t xml:space="preserve"> </w:t>
      </w:r>
      <w:r w:rsidRPr="004F38A7">
        <w:t>конкретной ситуации, в которой оказывается ребенок. Ведущим становится познавательный</w:t>
      </w:r>
      <w:r w:rsidRPr="004F38A7">
        <w:rPr>
          <w:spacing w:val="1"/>
        </w:rPr>
        <w:t xml:space="preserve"> </w:t>
      </w:r>
      <w:r w:rsidRPr="004F38A7">
        <w:t>мотив. Информация, которую ребенок получает в процессе общения, может быть сложной и</w:t>
      </w:r>
      <w:r w:rsidRPr="004F38A7">
        <w:rPr>
          <w:spacing w:val="1"/>
        </w:rPr>
        <w:t xml:space="preserve"> </w:t>
      </w:r>
      <w:r w:rsidRPr="004F38A7">
        <w:t>трудной</w:t>
      </w:r>
      <w:r w:rsidRPr="004F38A7">
        <w:rPr>
          <w:spacing w:val="-1"/>
        </w:rPr>
        <w:t xml:space="preserve"> </w:t>
      </w:r>
      <w:r w:rsidRPr="004F38A7">
        <w:t>для понимания, но она</w:t>
      </w:r>
      <w:r w:rsidRPr="004F38A7">
        <w:rPr>
          <w:spacing w:val="-2"/>
        </w:rPr>
        <w:t xml:space="preserve"> </w:t>
      </w:r>
      <w:r w:rsidRPr="004F38A7">
        <w:t>вызывает</w:t>
      </w:r>
      <w:r w:rsidRPr="004F38A7">
        <w:rPr>
          <w:spacing w:val="2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него интерес.</w:t>
      </w:r>
    </w:p>
    <w:p w:rsidR="009D1A0F" w:rsidRPr="004F38A7" w:rsidRDefault="009D1A0F">
      <w:pPr>
        <w:pStyle w:val="BodyText"/>
        <w:ind w:left="104" w:right="393"/>
      </w:pP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формируется</w:t>
      </w:r>
      <w:r w:rsidRPr="004F38A7">
        <w:rPr>
          <w:spacing w:val="1"/>
        </w:rPr>
        <w:t xml:space="preserve"> </w:t>
      </w:r>
      <w:r w:rsidRPr="004F38A7">
        <w:t>потребность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уважении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стороны</w:t>
      </w:r>
      <w:r w:rsidRPr="004F38A7">
        <w:rPr>
          <w:spacing w:val="1"/>
        </w:rPr>
        <w:t xml:space="preserve"> </w:t>
      </w:r>
      <w:r w:rsidRPr="004F38A7">
        <w:t>взрослого,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оказывается чрезвычайно важной его похвала. Повышенная обидчивость представляет собой</w:t>
      </w:r>
      <w:r w:rsidRPr="004F38A7">
        <w:rPr>
          <w:spacing w:val="1"/>
        </w:rPr>
        <w:t xml:space="preserve"> </w:t>
      </w:r>
      <w:r w:rsidRPr="004F38A7">
        <w:t>возрастной</w:t>
      </w:r>
      <w:r w:rsidRPr="004F38A7">
        <w:rPr>
          <w:spacing w:val="-1"/>
        </w:rPr>
        <w:t xml:space="preserve"> </w:t>
      </w:r>
      <w:r w:rsidRPr="004F38A7">
        <w:t>феномен.</w:t>
      </w:r>
    </w:p>
    <w:p w:rsidR="009D1A0F" w:rsidRPr="004F38A7" w:rsidRDefault="009D1A0F">
      <w:pPr>
        <w:pStyle w:val="BodyText"/>
        <w:ind w:left="104" w:right="394"/>
      </w:pPr>
      <w:r w:rsidRPr="004F38A7">
        <w:t>Взаимоотношения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сверстниками</w:t>
      </w:r>
      <w:r w:rsidRPr="004F38A7">
        <w:rPr>
          <w:spacing w:val="1"/>
        </w:rPr>
        <w:t xml:space="preserve"> </w:t>
      </w:r>
      <w:r w:rsidRPr="004F38A7">
        <w:t>характеризуются</w:t>
      </w:r>
      <w:r w:rsidRPr="004F38A7">
        <w:rPr>
          <w:spacing w:val="1"/>
        </w:rPr>
        <w:t xml:space="preserve"> </w:t>
      </w:r>
      <w:r w:rsidRPr="004F38A7">
        <w:t>избирательностью,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1"/>
        </w:rPr>
        <w:t xml:space="preserve"> </w:t>
      </w:r>
      <w:r w:rsidRPr="004F38A7">
        <w:t>выражается в предпочтении одних детей другим. Появляются постоянные партнеры по играм.</w:t>
      </w:r>
      <w:r w:rsidRPr="004F38A7">
        <w:rPr>
          <w:spacing w:val="1"/>
        </w:rPr>
        <w:t xml:space="preserve"> </w:t>
      </w:r>
      <w:r w:rsidRPr="004F38A7">
        <w:t>В группах начинают выделяться лидеры. Появляется конкурентность, соревновательность.</w:t>
      </w:r>
      <w:r w:rsidRPr="004F38A7">
        <w:rPr>
          <w:spacing w:val="1"/>
        </w:rPr>
        <w:t xml:space="preserve"> </w:t>
      </w:r>
      <w:r w:rsidRPr="004F38A7">
        <w:t>Последняя важна для сравнения себя с другими, что ведет к развитию образа Я ребенка, его</w:t>
      </w:r>
      <w:r w:rsidRPr="004F38A7">
        <w:rPr>
          <w:spacing w:val="1"/>
        </w:rPr>
        <w:t xml:space="preserve"> </w:t>
      </w:r>
      <w:r w:rsidRPr="004F38A7">
        <w:t>детализации.</w:t>
      </w:r>
    </w:p>
    <w:p w:rsidR="009D1A0F" w:rsidRPr="004F38A7" w:rsidRDefault="009D1A0F">
      <w:pPr>
        <w:pStyle w:val="BodyText"/>
        <w:ind w:left="104" w:right="394"/>
      </w:pP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связаны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61"/>
        </w:rPr>
        <w:t xml:space="preserve"> </w:t>
      </w:r>
      <w:r w:rsidRPr="004F38A7">
        <w:t>деятельности;</w:t>
      </w:r>
      <w:r w:rsidRPr="004F38A7">
        <w:rPr>
          <w:spacing w:val="1"/>
        </w:rPr>
        <w:t xml:space="preserve"> </w:t>
      </w:r>
      <w:r w:rsidRPr="004F38A7">
        <w:t>появлением ролевых и реальных взаимодействий; с развитием изобразительной деятельности;</w:t>
      </w:r>
      <w:r w:rsidRPr="004F38A7">
        <w:rPr>
          <w:spacing w:val="-57"/>
        </w:rPr>
        <w:t xml:space="preserve"> </w:t>
      </w:r>
      <w:r w:rsidRPr="004F38A7">
        <w:t>конструированием,</w:t>
      </w:r>
      <w:r w:rsidRPr="004F38A7">
        <w:rPr>
          <w:spacing w:val="1"/>
        </w:rPr>
        <w:t xml:space="preserve"> </w:t>
      </w:r>
      <w:r w:rsidRPr="004F38A7">
        <w:t>совершенствованием</w:t>
      </w:r>
      <w:r w:rsidRPr="004F38A7">
        <w:rPr>
          <w:spacing w:val="1"/>
        </w:rPr>
        <w:t xml:space="preserve"> </w:t>
      </w:r>
      <w:r w:rsidRPr="004F38A7">
        <w:t>восприятия,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образного</w:t>
      </w:r>
      <w:r w:rsidRPr="004F38A7">
        <w:rPr>
          <w:spacing w:val="1"/>
        </w:rPr>
        <w:t xml:space="preserve"> </w:t>
      </w:r>
      <w:r w:rsidRPr="004F38A7">
        <w:t>мышления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воображения, эгоцентричностью познавательной позиции; развитием памяти, внимания, речи,</w:t>
      </w:r>
      <w:r w:rsidRPr="004F38A7">
        <w:rPr>
          <w:spacing w:val="-57"/>
        </w:rPr>
        <w:t xml:space="preserve"> </w:t>
      </w:r>
      <w:r w:rsidRPr="004F38A7">
        <w:t>познавательной мотивации; формированием потребности в уважении со стороны взрослого,</w:t>
      </w:r>
      <w:r w:rsidRPr="004F38A7">
        <w:rPr>
          <w:spacing w:val="1"/>
        </w:rPr>
        <w:t xml:space="preserve"> </w:t>
      </w:r>
      <w:r w:rsidRPr="004F38A7">
        <w:t>появлением обидчивости, конкурентности, соревновательности со сверстниками; дальнейшим</w:t>
      </w:r>
      <w:r w:rsidRPr="004F38A7">
        <w:rPr>
          <w:spacing w:val="-57"/>
        </w:rPr>
        <w:t xml:space="preserve"> </w:t>
      </w:r>
      <w:r w:rsidRPr="004F38A7">
        <w:t>развитием</w:t>
      </w:r>
      <w:r w:rsidRPr="004F38A7">
        <w:rPr>
          <w:spacing w:val="-2"/>
        </w:rPr>
        <w:t xml:space="preserve"> </w:t>
      </w:r>
      <w:r w:rsidRPr="004F38A7">
        <w:t>образа</w:t>
      </w:r>
      <w:r w:rsidRPr="004F38A7">
        <w:rPr>
          <w:spacing w:val="-1"/>
        </w:rPr>
        <w:t xml:space="preserve"> </w:t>
      </w:r>
      <w:r w:rsidRPr="004F38A7">
        <w:t>Я ребенка.</w:t>
      </w:r>
    </w:p>
    <w:p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_развития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5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6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(старшая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</w:t>
      </w:r>
    </w:p>
    <w:p w:rsidR="009D1A0F" w:rsidRPr="004F38A7" w:rsidRDefault="009D1A0F">
      <w:pPr>
        <w:pStyle w:val="BodyText"/>
        <w:ind w:left="104" w:right="392"/>
      </w:pPr>
      <w:r w:rsidRPr="004F38A7">
        <w:t>Дети шестого года жизни уже могут распределять роли до начала игры и строить свое</w:t>
      </w:r>
      <w:r w:rsidRPr="004F38A7">
        <w:rPr>
          <w:spacing w:val="1"/>
        </w:rPr>
        <w:t xml:space="preserve"> </w:t>
      </w:r>
      <w:r w:rsidRPr="004F38A7">
        <w:t>поведение,</w:t>
      </w:r>
      <w:r w:rsidRPr="004F38A7">
        <w:rPr>
          <w:spacing w:val="1"/>
        </w:rPr>
        <w:t xml:space="preserve"> </w:t>
      </w:r>
      <w:r w:rsidRPr="004F38A7">
        <w:t>придерживаясь</w:t>
      </w:r>
      <w:r w:rsidRPr="004F38A7">
        <w:rPr>
          <w:spacing w:val="1"/>
        </w:rPr>
        <w:t xml:space="preserve"> </w:t>
      </w:r>
      <w:r w:rsidRPr="004F38A7">
        <w:t>роли.</w:t>
      </w:r>
      <w:r w:rsidRPr="004F38A7">
        <w:rPr>
          <w:spacing w:val="1"/>
        </w:rPr>
        <w:t xml:space="preserve"> </w:t>
      </w:r>
      <w:r w:rsidRPr="004F38A7">
        <w:t>Игровое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сопровождается</w:t>
      </w:r>
      <w:r w:rsidRPr="004F38A7">
        <w:rPr>
          <w:spacing w:val="1"/>
        </w:rPr>
        <w:t xml:space="preserve"> </w:t>
      </w:r>
      <w:r w:rsidRPr="004F38A7">
        <w:t>речью,</w:t>
      </w:r>
      <w:r w:rsidRPr="004F38A7">
        <w:rPr>
          <w:spacing w:val="1"/>
        </w:rPr>
        <w:t xml:space="preserve"> </w:t>
      </w:r>
      <w:r w:rsidRPr="004F38A7">
        <w:t>соответствующей и по содержанию, и интонационно взятой роли. Дети начинают осваивать</w:t>
      </w:r>
      <w:r w:rsidRPr="004F38A7">
        <w:rPr>
          <w:spacing w:val="1"/>
        </w:rPr>
        <w:t xml:space="preserve"> </w:t>
      </w:r>
      <w:r w:rsidRPr="004F38A7">
        <w:t>социальные отношения и понимать подчиненность позиций в различных видах деятельности</w:t>
      </w:r>
      <w:r w:rsidRPr="004F38A7">
        <w:rPr>
          <w:spacing w:val="1"/>
        </w:rPr>
        <w:t xml:space="preserve"> </w:t>
      </w:r>
      <w:r w:rsidRPr="004F38A7">
        <w:t>взрослых,</w:t>
      </w:r>
      <w:r w:rsidRPr="004F38A7">
        <w:rPr>
          <w:spacing w:val="-1"/>
        </w:rPr>
        <w:t xml:space="preserve"> </w:t>
      </w:r>
      <w:r w:rsidRPr="004F38A7">
        <w:t>одни</w:t>
      </w:r>
      <w:r w:rsidRPr="004F38A7">
        <w:rPr>
          <w:spacing w:val="-1"/>
        </w:rPr>
        <w:t xml:space="preserve"> </w:t>
      </w:r>
      <w:r w:rsidRPr="004F38A7">
        <w:t>роли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них</w:t>
      </w:r>
      <w:r w:rsidRPr="004F38A7">
        <w:rPr>
          <w:spacing w:val="2"/>
        </w:rPr>
        <w:t xml:space="preserve"> </w:t>
      </w:r>
      <w:r w:rsidRPr="004F38A7">
        <w:t>более</w:t>
      </w:r>
      <w:r w:rsidRPr="004F38A7">
        <w:rPr>
          <w:spacing w:val="-3"/>
        </w:rPr>
        <w:t xml:space="preserve"> </w:t>
      </w:r>
      <w:r w:rsidRPr="004F38A7">
        <w:t>привлекательными, чем</w:t>
      </w:r>
      <w:r w:rsidRPr="004F38A7">
        <w:rPr>
          <w:spacing w:val="-2"/>
        </w:rPr>
        <w:t xml:space="preserve"> </w:t>
      </w:r>
      <w:r w:rsidRPr="004F38A7">
        <w:t>другие.</w:t>
      </w:r>
    </w:p>
    <w:p w:rsidR="009D1A0F" w:rsidRPr="004F38A7" w:rsidRDefault="009D1A0F">
      <w:pPr>
        <w:pStyle w:val="BodyText"/>
        <w:ind w:left="104" w:right="393"/>
      </w:pPr>
      <w:r w:rsidRPr="004F38A7">
        <w:t>При распределении ролей</w:t>
      </w:r>
      <w:r w:rsidRPr="004F38A7">
        <w:rPr>
          <w:spacing w:val="1"/>
        </w:rPr>
        <w:t xml:space="preserve"> </w:t>
      </w:r>
      <w:r w:rsidRPr="004F38A7">
        <w:t>могут возникать конфликты, связанные с субординацией</w:t>
      </w:r>
      <w:r w:rsidRPr="004F38A7">
        <w:rPr>
          <w:spacing w:val="1"/>
        </w:rPr>
        <w:t xml:space="preserve"> </w:t>
      </w:r>
      <w:r w:rsidRPr="004F38A7">
        <w:t>ролевого</w:t>
      </w:r>
      <w:r w:rsidRPr="004F38A7">
        <w:rPr>
          <w:spacing w:val="-2"/>
        </w:rPr>
        <w:t xml:space="preserve"> </w:t>
      </w:r>
      <w:r w:rsidRPr="004F38A7">
        <w:t>поведения.</w:t>
      </w:r>
      <w:r w:rsidRPr="004F38A7">
        <w:rPr>
          <w:spacing w:val="-1"/>
        </w:rPr>
        <w:t xml:space="preserve"> </w:t>
      </w:r>
      <w:r w:rsidRPr="004F38A7">
        <w:t>Действия детей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играх</w:t>
      </w:r>
      <w:r w:rsidRPr="004F38A7">
        <w:rPr>
          <w:spacing w:val="2"/>
        </w:rPr>
        <w:t xml:space="preserve"> </w:t>
      </w:r>
      <w:r w:rsidRPr="004F38A7">
        <w:t>становятся</w:t>
      </w:r>
      <w:r w:rsidRPr="004F38A7">
        <w:rPr>
          <w:spacing w:val="-1"/>
        </w:rPr>
        <w:t xml:space="preserve"> </w:t>
      </w:r>
      <w:r w:rsidRPr="004F38A7">
        <w:t>разнообразными.</w:t>
      </w:r>
    </w:p>
    <w:p w:rsidR="009D1A0F" w:rsidRPr="004F38A7" w:rsidRDefault="009D1A0F">
      <w:pPr>
        <w:pStyle w:val="BodyText"/>
        <w:ind w:left="104" w:right="391"/>
      </w:pP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изобразительная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возраст</w:t>
      </w:r>
      <w:r w:rsidRPr="004F38A7">
        <w:rPr>
          <w:spacing w:val="1"/>
        </w:rPr>
        <w:t xml:space="preserve"> </w:t>
      </w:r>
      <w:r w:rsidRPr="004F38A7">
        <w:t>наиболее</w:t>
      </w:r>
      <w:r w:rsidRPr="004F38A7">
        <w:rPr>
          <w:spacing w:val="1"/>
        </w:rPr>
        <w:t xml:space="preserve"> </w:t>
      </w:r>
      <w:r w:rsidRPr="004F38A7">
        <w:t>активного</w:t>
      </w:r>
      <w:r w:rsidRPr="004F38A7">
        <w:rPr>
          <w:spacing w:val="1"/>
        </w:rPr>
        <w:t xml:space="preserve"> </w:t>
      </w:r>
      <w:r w:rsidRPr="004F38A7">
        <w:t>рисования.</w:t>
      </w:r>
      <w:r w:rsidRPr="004F38A7">
        <w:rPr>
          <w:spacing w:val="47"/>
        </w:rPr>
        <w:t xml:space="preserve"> </w:t>
      </w:r>
      <w:r w:rsidRPr="004F38A7">
        <w:t>В</w:t>
      </w:r>
      <w:r w:rsidRPr="004F38A7">
        <w:rPr>
          <w:spacing w:val="46"/>
        </w:rPr>
        <w:t xml:space="preserve"> </w:t>
      </w:r>
      <w:r w:rsidRPr="004F38A7">
        <w:t>течение</w:t>
      </w:r>
      <w:r w:rsidRPr="004F38A7">
        <w:rPr>
          <w:spacing w:val="47"/>
        </w:rPr>
        <w:t xml:space="preserve"> </w:t>
      </w:r>
      <w:r w:rsidRPr="004F38A7">
        <w:t>года</w:t>
      </w:r>
      <w:r w:rsidRPr="004F38A7">
        <w:rPr>
          <w:spacing w:val="47"/>
        </w:rPr>
        <w:t xml:space="preserve"> </w:t>
      </w:r>
      <w:r w:rsidRPr="004F38A7">
        <w:t>дети</w:t>
      </w:r>
      <w:r w:rsidRPr="004F38A7">
        <w:rPr>
          <w:spacing w:val="49"/>
        </w:rPr>
        <w:t xml:space="preserve"> </w:t>
      </w:r>
      <w:r w:rsidRPr="004F38A7">
        <w:t>способны</w:t>
      </w:r>
      <w:r w:rsidRPr="004F38A7">
        <w:rPr>
          <w:spacing w:val="47"/>
        </w:rPr>
        <w:t xml:space="preserve"> </w:t>
      </w:r>
      <w:r w:rsidRPr="004F38A7">
        <w:t>создать</w:t>
      </w:r>
      <w:r w:rsidRPr="004F38A7">
        <w:rPr>
          <w:spacing w:val="48"/>
        </w:rPr>
        <w:t xml:space="preserve"> </w:t>
      </w:r>
      <w:r w:rsidRPr="004F38A7">
        <w:t>до</w:t>
      </w:r>
      <w:r w:rsidRPr="004F38A7">
        <w:rPr>
          <w:spacing w:val="48"/>
        </w:rPr>
        <w:t xml:space="preserve"> </w:t>
      </w:r>
      <w:r w:rsidRPr="004F38A7">
        <w:t>2000</w:t>
      </w:r>
      <w:r w:rsidRPr="004F38A7">
        <w:rPr>
          <w:spacing w:val="48"/>
        </w:rPr>
        <w:t xml:space="preserve"> </w:t>
      </w:r>
      <w:r w:rsidRPr="004F38A7">
        <w:t>рисунков.</w:t>
      </w:r>
      <w:r w:rsidRPr="004F38A7">
        <w:rPr>
          <w:spacing w:val="47"/>
        </w:rPr>
        <w:t xml:space="preserve"> </w:t>
      </w:r>
      <w:r w:rsidRPr="004F38A7">
        <w:t>Рисунки</w:t>
      </w:r>
      <w:r w:rsidRPr="004F38A7">
        <w:rPr>
          <w:spacing w:val="49"/>
        </w:rPr>
        <w:t xml:space="preserve"> </w:t>
      </w:r>
      <w:r w:rsidRPr="004F38A7">
        <w:t>могут</w:t>
      </w:r>
      <w:r w:rsidRPr="004F38A7">
        <w:rPr>
          <w:spacing w:val="48"/>
        </w:rPr>
        <w:t xml:space="preserve"> </w:t>
      </w:r>
      <w:r w:rsidRPr="004F38A7">
        <w:t>быть</w:t>
      </w:r>
    </w:p>
    <w:p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65"/>
        <w:ind w:left="104" w:right="387" w:firstLine="0"/>
      </w:pPr>
      <w:r w:rsidRPr="004F38A7">
        <w:t>самыми</w:t>
      </w:r>
      <w:r w:rsidRPr="004F38A7">
        <w:rPr>
          <w:spacing w:val="1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содержанию: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жизненные</w:t>
      </w:r>
      <w:r w:rsidRPr="004F38A7">
        <w:rPr>
          <w:spacing w:val="1"/>
        </w:rPr>
        <w:t xml:space="preserve"> </w:t>
      </w:r>
      <w:r w:rsidRPr="004F38A7">
        <w:t>впечатления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воображаемые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иллюстрации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книгам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фильмам.</w:t>
      </w:r>
      <w:r w:rsidRPr="004F38A7">
        <w:rPr>
          <w:spacing w:val="1"/>
        </w:rPr>
        <w:t xml:space="preserve"> </w:t>
      </w:r>
      <w:r w:rsidRPr="004F38A7">
        <w:t>Обычно</w:t>
      </w:r>
      <w:r w:rsidRPr="004F38A7">
        <w:rPr>
          <w:spacing w:val="1"/>
        </w:rPr>
        <w:t xml:space="preserve"> </w:t>
      </w:r>
      <w:r w:rsidRPr="004F38A7">
        <w:t>рисунки</w:t>
      </w:r>
      <w:r w:rsidRPr="004F38A7">
        <w:rPr>
          <w:spacing w:val="1"/>
        </w:rPr>
        <w:t xml:space="preserve"> </w:t>
      </w:r>
      <w:r w:rsidRPr="004F38A7">
        <w:t>представляют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схематичные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объектов,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отличаться</w:t>
      </w:r>
      <w:r w:rsidRPr="004F38A7">
        <w:rPr>
          <w:spacing w:val="1"/>
        </w:rPr>
        <w:t xml:space="preserve"> </w:t>
      </w:r>
      <w:r w:rsidRPr="004F38A7">
        <w:t>оригинальностью</w:t>
      </w:r>
      <w:r w:rsidRPr="004F38A7">
        <w:rPr>
          <w:spacing w:val="1"/>
        </w:rPr>
        <w:t xml:space="preserve"> </w:t>
      </w:r>
      <w:r w:rsidRPr="004F38A7">
        <w:t>композиционного</w:t>
      </w:r>
      <w:r w:rsidRPr="004F38A7">
        <w:rPr>
          <w:spacing w:val="1"/>
        </w:rPr>
        <w:t xml:space="preserve"> </w:t>
      </w:r>
      <w:r w:rsidRPr="004F38A7">
        <w:t>решения,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статичные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динамичные</w:t>
      </w:r>
      <w:r w:rsidRPr="004F38A7">
        <w:rPr>
          <w:spacing w:val="1"/>
        </w:rPr>
        <w:t xml:space="preserve"> </w:t>
      </w:r>
      <w:r w:rsidRPr="004F38A7">
        <w:t>отношения.</w:t>
      </w:r>
      <w:r w:rsidRPr="004F38A7">
        <w:rPr>
          <w:spacing w:val="1"/>
        </w:rPr>
        <w:t xml:space="preserve"> </w:t>
      </w:r>
      <w:r w:rsidRPr="004F38A7">
        <w:t>Рисунки</w:t>
      </w:r>
      <w:r w:rsidRPr="004F38A7">
        <w:rPr>
          <w:spacing w:val="1"/>
        </w:rPr>
        <w:t xml:space="preserve"> </w:t>
      </w:r>
      <w:r w:rsidRPr="004F38A7">
        <w:t>приобретают сюжетный характер; достаточно часто встречаются многократно повторяющиеся</w:t>
      </w:r>
      <w:r w:rsidRPr="004F38A7">
        <w:rPr>
          <w:spacing w:val="-57"/>
        </w:rPr>
        <w:t xml:space="preserve"> </w:t>
      </w:r>
      <w:r w:rsidRPr="004F38A7">
        <w:t>сюжеты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небольшими</w:t>
      </w:r>
      <w:r w:rsidRPr="004F38A7">
        <w:rPr>
          <w:spacing w:val="-1"/>
        </w:rPr>
        <w:t xml:space="preserve"> </w:t>
      </w:r>
      <w:r w:rsidRPr="004F38A7">
        <w:t>или,</w:t>
      </w:r>
      <w:r w:rsidRPr="004F38A7">
        <w:rPr>
          <w:spacing w:val="-3"/>
        </w:rPr>
        <w:t xml:space="preserve"> </w:t>
      </w:r>
      <w:r w:rsidRPr="004F38A7">
        <w:t>напротив,</w:t>
      </w:r>
      <w:r w:rsidRPr="004F38A7">
        <w:rPr>
          <w:spacing w:val="-2"/>
        </w:rPr>
        <w:t xml:space="preserve"> </w:t>
      </w:r>
      <w:r w:rsidRPr="004F38A7">
        <w:t>существенными изменениями.</w:t>
      </w:r>
    </w:p>
    <w:p w:rsidR="009D1A0F" w:rsidRPr="004F38A7" w:rsidRDefault="009D1A0F">
      <w:pPr>
        <w:pStyle w:val="BodyText"/>
        <w:spacing w:before="1"/>
        <w:ind w:left="104" w:right="394"/>
      </w:pPr>
      <w:r w:rsidRPr="004F38A7">
        <w:t>Изображение человека становится более детализированным и пропорциональным. По</w:t>
      </w:r>
      <w:r w:rsidRPr="004F38A7">
        <w:rPr>
          <w:spacing w:val="1"/>
        </w:rPr>
        <w:t xml:space="preserve"> </w:t>
      </w:r>
      <w:r w:rsidRPr="004F38A7">
        <w:t>рисунку</w:t>
      </w:r>
      <w:r w:rsidRPr="004F38A7">
        <w:rPr>
          <w:spacing w:val="1"/>
        </w:rPr>
        <w:t xml:space="preserve"> </w:t>
      </w:r>
      <w:r w:rsidRPr="004F38A7">
        <w:t>можно</w:t>
      </w:r>
      <w:r w:rsidRPr="004F38A7">
        <w:rPr>
          <w:spacing w:val="1"/>
        </w:rPr>
        <w:t xml:space="preserve"> </w:t>
      </w:r>
      <w:r w:rsidRPr="004F38A7">
        <w:t>судить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половой</w:t>
      </w:r>
      <w:r w:rsidRPr="004F38A7">
        <w:rPr>
          <w:spacing w:val="1"/>
        </w:rPr>
        <w:t xml:space="preserve"> </w:t>
      </w:r>
      <w:r w:rsidRPr="004F38A7">
        <w:t>принадлежности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эмоциональном</w:t>
      </w:r>
      <w:r w:rsidRPr="004F38A7">
        <w:rPr>
          <w:spacing w:val="61"/>
        </w:rPr>
        <w:t xml:space="preserve"> </w:t>
      </w:r>
      <w:r w:rsidRPr="004F38A7">
        <w:t>состоянии</w:t>
      </w:r>
      <w:r w:rsidRPr="004F38A7">
        <w:rPr>
          <w:spacing w:val="1"/>
        </w:rPr>
        <w:t xml:space="preserve"> </w:t>
      </w:r>
      <w:r w:rsidRPr="004F38A7">
        <w:t>изображенного</w:t>
      </w:r>
      <w:r w:rsidRPr="004F38A7">
        <w:rPr>
          <w:spacing w:val="-1"/>
        </w:rPr>
        <w:t xml:space="preserve"> </w:t>
      </w:r>
      <w:r w:rsidRPr="004F38A7">
        <w:t>человека.</w:t>
      </w:r>
    </w:p>
    <w:p w:rsidR="009D1A0F" w:rsidRPr="004F38A7" w:rsidRDefault="009D1A0F">
      <w:pPr>
        <w:pStyle w:val="BodyText"/>
        <w:ind w:left="104" w:right="392"/>
      </w:pPr>
      <w:r w:rsidRPr="004F38A7">
        <w:t>Конструирование</w:t>
      </w:r>
      <w:r w:rsidRPr="004F38A7">
        <w:rPr>
          <w:spacing w:val="1"/>
        </w:rPr>
        <w:t xml:space="preserve"> </w:t>
      </w:r>
      <w:r w:rsidRPr="004F38A7">
        <w:t>характеризуется</w:t>
      </w:r>
      <w:r w:rsidRPr="004F38A7">
        <w:rPr>
          <w:spacing w:val="1"/>
        </w:rPr>
        <w:t xml:space="preserve"> </w:t>
      </w:r>
      <w:r w:rsidRPr="004F38A7">
        <w:t>умением</w:t>
      </w:r>
      <w:r w:rsidRPr="004F38A7">
        <w:rPr>
          <w:spacing w:val="1"/>
        </w:rPr>
        <w:t xml:space="preserve"> </w:t>
      </w:r>
      <w:r w:rsidRPr="004F38A7">
        <w:t>анализировать</w:t>
      </w:r>
      <w:r w:rsidRPr="004F38A7">
        <w:rPr>
          <w:spacing w:val="1"/>
        </w:rPr>
        <w:t xml:space="preserve"> </w:t>
      </w:r>
      <w:r w:rsidRPr="004F38A7">
        <w:t>условия,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протекает</w:t>
      </w:r>
      <w:r w:rsidRPr="004F38A7">
        <w:rPr>
          <w:spacing w:val="1"/>
        </w:rPr>
        <w:t xml:space="preserve"> </w:t>
      </w:r>
      <w:r w:rsidRPr="004F38A7">
        <w:t>эта</w:t>
      </w:r>
      <w:r w:rsidRPr="004F38A7">
        <w:rPr>
          <w:spacing w:val="1"/>
        </w:rPr>
        <w:t xml:space="preserve"> </w:t>
      </w:r>
      <w:r w:rsidRPr="004F38A7">
        <w:t>деятельность.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используют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называют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детали</w:t>
      </w:r>
      <w:r w:rsidRPr="004F38A7">
        <w:rPr>
          <w:spacing w:val="1"/>
        </w:rPr>
        <w:t xml:space="preserve"> </w:t>
      </w:r>
      <w:r w:rsidRPr="004F38A7">
        <w:t>деревянного</w:t>
      </w:r>
      <w:r w:rsidRPr="004F38A7">
        <w:rPr>
          <w:spacing w:val="-57"/>
        </w:rPr>
        <w:t xml:space="preserve"> </w:t>
      </w:r>
      <w:r w:rsidRPr="004F38A7">
        <w:t>конструктора. Могут заменить детали постройки в зависимости от имеющегося материала.</w:t>
      </w:r>
      <w:r w:rsidRPr="004F38A7">
        <w:rPr>
          <w:spacing w:val="1"/>
        </w:rPr>
        <w:t xml:space="preserve"> </w:t>
      </w:r>
      <w:r w:rsidRPr="004F38A7">
        <w:t>Овладевают обобщенным способом обследования образца. Дети способны выделять основные</w:t>
      </w:r>
      <w:r w:rsidRPr="004F38A7">
        <w:rPr>
          <w:spacing w:val="-57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предлагаемой</w:t>
      </w:r>
      <w:r w:rsidRPr="004F38A7">
        <w:rPr>
          <w:spacing w:val="1"/>
        </w:rPr>
        <w:t xml:space="preserve"> </w:t>
      </w:r>
      <w:r w:rsidRPr="004F38A7">
        <w:t>постройки.</w:t>
      </w:r>
      <w:r w:rsidRPr="004F38A7">
        <w:rPr>
          <w:spacing w:val="1"/>
        </w:rPr>
        <w:t xml:space="preserve"> </w:t>
      </w:r>
      <w:r w:rsidRPr="004F38A7">
        <w:t>Конструктивная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60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 схемы, по замыслу и по условиям. Появляется конструирование в ходе совместной</w:t>
      </w:r>
      <w:r w:rsidRPr="004F38A7">
        <w:rPr>
          <w:spacing w:val="1"/>
        </w:rPr>
        <w:t xml:space="preserve"> </w:t>
      </w:r>
      <w:r w:rsidRPr="004F38A7">
        <w:t>деятельности. Дети могут конструировать из бумаги, складывая ее в несколько раз (2,4,6</w:t>
      </w:r>
      <w:r w:rsidRPr="004F38A7">
        <w:rPr>
          <w:spacing w:val="1"/>
        </w:rPr>
        <w:t xml:space="preserve"> </w:t>
      </w:r>
      <w:r w:rsidRPr="004F38A7">
        <w:t>сгибаний);</w:t>
      </w:r>
      <w:r w:rsidRPr="004F38A7">
        <w:rPr>
          <w:spacing w:val="-4"/>
        </w:rPr>
        <w:t xml:space="preserve"> </w:t>
      </w:r>
      <w:r w:rsidRPr="004F38A7">
        <w:t>из</w:t>
      </w:r>
      <w:r w:rsidRPr="004F38A7">
        <w:rPr>
          <w:spacing w:val="-3"/>
        </w:rPr>
        <w:t xml:space="preserve"> </w:t>
      </w:r>
      <w:r w:rsidRPr="004F38A7">
        <w:t>природного</w:t>
      </w:r>
      <w:r w:rsidRPr="004F38A7">
        <w:rPr>
          <w:spacing w:val="-2"/>
        </w:rPr>
        <w:t xml:space="preserve"> </w:t>
      </w:r>
      <w:r w:rsidRPr="004F38A7">
        <w:t>материала.</w:t>
      </w:r>
      <w:r w:rsidRPr="004F38A7">
        <w:rPr>
          <w:spacing w:val="-1"/>
        </w:rPr>
        <w:t xml:space="preserve"> </w:t>
      </w:r>
      <w:r w:rsidRPr="004F38A7">
        <w:t>Они</w:t>
      </w:r>
      <w:r w:rsidRPr="004F38A7">
        <w:rPr>
          <w:spacing w:val="-1"/>
        </w:rPr>
        <w:t xml:space="preserve"> </w:t>
      </w:r>
      <w:r w:rsidRPr="004F38A7">
        <w:t>осваивают</w:t>
      </w:r>
      <w:r w:rsidRPr="004F38A7">
        <w:rPr>
          <w:spacing w:val="-1"/>
        </w:rPr>
        <w:t xml:space="preserve"> </w:t>
      </w:r>
      <w:r w:rsidRPr="004F38A7">
        <w:t>два</w:t>
      </w:r>
      <w:r w:rsidRPr="004F38A7">
        <w:rPr>
          <w:spacing w:val="-3"/>
        </w:rPr>
        <w:t xml:space="preserve"> </w:t>
      </w:r>
      <w:r w:rsidRPr="004F38A7">
        <w:t>способа</w:t>
      </w:r>
      <w:r w:rsidRPr="004F38A7">
        <w:rPr>
          <w:spacing w:val="-2"/>
        </w:rPr>
        <w:t xml:space="preserve"> </w:t>
      </w:r>
      <w:r w:rsidRPr="004F38A7">
        <w:t>конструирования:</w:t>
      </w:r>
    </w:p>
    <w:p w:rsidR="009D1A0F" w:rsidRPr="004F38A7" w:rsidRDefault="009D1A0F">
      <w:pPr>
        <w:pStyle w:val="ListParagraph"/>
        <w:numPr>
          <w:ilvl w:val="0"/>
          <w:numId w:val="18"/>
        </w:numPr>
        <w:tabs>
          <w:tab w:val="left" w:pos="1182"/>
        </w:tabs>
        <w:spacing w:before="1"/>
        <w:ind w:right="391" w:firstLine="707"/>
        <w:rPr>
          <w:sz w:val="24"/>
        </w:rPr>
      </w:pP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«достраивает»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материал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целостного образа,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дополняя 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деталями);</w:t>
      </w:r>
    </w:p>
    <w:p w:rsidR="009D1A0F" w:rsidRPr="004F38A7" w:rsidRDefault="009D1A0F">
      <w:pPr>
        <w:pStyle w:val="ListParagraph"/>
        <w:numPr>
          <w:ilvl w:val="0"/>
          <w:numId w:val="18"/>
        </w:numPr>
        <w:tabs>
          <w:tab w:val="left" w:pos="1168"/>
        </w:tabs>
        <w:ind w:right="388" w:firstLine="707"/>
        <w:rPr>
          <w:sz w:val="24"/>
        </w:rPr>
      </w:pP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случае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подбирает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необходимый материал,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того чтобы воплотить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образ).</w:t>
      </w:r>
    </w:p>
    <w:p w:rsidR="009D1A0F" w:rsidRPr="004F38A7" w:rsidRDefault="009D1A0F">
      <w:pPr>
        <w:pStyle w:val="BodyText"/>
        <w:ind w:left="104" w:right="387"/>
      </w:pP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совершенствоваться</w:t>
      </w:r>
      <w:r w:rsidRPr="004F38A7">
        <w:rPr>
          <w:spacing w:val="1"/>
        </w:rPr>
        <w:t xml:space="preserve"> </w:t>
      </w:r>
      <w:r w:rsidRPr="004F38A7">
        <w:t>восприятие</w:t>
      </w:r>
      <w:r w:rsidRPr="004F38A7">
        <w:rPr>
          <w:spacing w:val="1"/>
        </w:rPr>
        <w:t xml:space="preserve"> </w:t>
      </w:r>
      <w:r w:rsidRPr="004F38A7">
        <w:t>цвета,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величины,</w:t>
      </w:r>
      <w:r w:rsidRPr="004F38A7">
        <w:rPr>
          <w:spacing w:val="1"/>
        </w:rPr>
        <w:t xml:space="preserve"> </w:t>
      </w:r>
      <w:r w:rsidRPr="004F38A7">
        <w:t>строения</w:t>
      </w:r>
      <w:r w:rsidRPr="004F38A7">
        <w:rPr>
          <w:spacing w:val="1"/>
        </w:rPr>
        <w:t xml:space="preserve"> </w:t>
      </w:r>
      <w:r w:rsidRPr="004F38A7">
        <w:t>предметов; систематизируются представления детей. Они называют не только основные цвета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оттенки,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промежуточные</w:t>
      </w:r>
      <w:r w:rsidRPr="004F38A7">
        <w:rPr>
          <w:spacing w:val="1"/>
        </w:rPr>
        <w:t xml:space="preserve"> </w:t>
      </w:r>
      <w:r w:rsidRPr="004F38A7">
        <w:t>цветовые</w:t>
      </w:r>
      <w:r w:rsidRPr="004F38A7">
        <w:rPr>
          <w:spacing w:val="1"/>
        </w:rPr>
        <w:t xml:space="preserve"> </w:t>
      </w:r>
      <w:r w:rsidRPr="004F38A7">
        <w:t>оттенки;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прямоугольников,</w:t>
      </w:r>
      <w:r w:rsidRPr="004F38A7">
        <w:rPr>
          <w:spacing w:val="1"/>
        </w:rPr>
        <w:t xml:space="preserve"> </w:t>
      </w:r>
      <w:r w:rsidRPr="004F38A7">
        <w:t>овалов,</w:t>
      </w:r>
      <w:r w:rsidRPr="004F38A7">
        <w:rPr>
          <w:spacing w:val="1"/>
        </w:rPr>
        <w:t xml:space="preserve"> </w:t>
      </w:r>
      <w:r w:rsidRPr="004F38A7">
        <w:t>треугольников. Воспринимают величину объектов, легко выстраивают в ряд - по возрастанию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2"/>
        </w:rPr>
        <w:t xml:space="preserve"> </w:t>
      </w:r>
      <w:r w:rsidRPr="004F38A7">
        <w:t>убыванию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до 10 различных</w:t>
      </w:r>
      <w:r w:rsidRPr="004F38A7">
        <w:rPr>
          <w:spacing w:val="2"/>
        </w:rPr>
        <w:t xml:space="preserve"> </w:t>
      </w:r>
      <w:r w:rsidRPr="004F38A7">
        <w:t>предметов.</w:t>
      </w:r>
    </w:p>
    <w:p w:rsidR="009D1A0F" w:rsidRPr="004F38A7" w:rsidRDefault="009D1A0F">
      <w:pPr>
        <w:pStyle w:val="BodyText"/>
        <w:ind w:left="104" w:right="388"/>
      </w:pPr>
      <w:r w:rsidRPr="004F38A7">
        <w:t>У детей 5-6 лет продолжает развиваться образное мышление. Дети способны не только</w:t>
      </w:r>
      <w:r w:rsidRPr="004F38A7">
        <w:rPr>
          <w:spacing w:val="1"/>
        </w:rPr>
        <w:t xml:space="preserve"> </w:t>
      </w:r>
      <w:r w:rsidRPr="004F38A7">
        <w:t>решить задачу в наглядном плане, но и совершить преобразование объекта, указать, в какой</w:t>
      </w:r>
      <w:r w:rsidRPr="004F38A7">
        <w:rPr>
          <w:spacing w:val="1"/>
        </w:rPr>
        <w:t xml:space="preserve"> </w:t>
      </w:r>
      <w:r w:rsidRPr="004F38A7">
        <w:t>последовательности объекты вступают во взаимодействие и т.д. Однако подобные решения</w:t>
      </w:r>
      <w:r w:rsidRPr="004F38A7">
        <w:rPr>
          <w:spacing w:val="1"/>
        </w:rPr>
        <w:t xml:space="preserve"> </w:t>
      </w:r>
      <w:r w:rsidRPr="004F38A7">
        <w:t>окажутся</w:t>
      </w:r>
      <w:r w:rsidRPr="004F38A7">
        <w:rPr>
          <w:spacing w:val="1"/>
        </w:rPr>
        <w:t xml:space="preserve"> </w:t>
      </w:r>
      <w:r w:rsidRPr="004F38A7">
        <w:t>правильными,</w:t>
      </w:r>
      <w:r w:rsidRPr="004F38A7">
        <w:rPr>
          <w:spacing w:val="1"/>
        </w:rPr>
        <w:t xml:space="preserve"> </w:t>
      </w:r>
      <w:r w:rsidRPr="004F38A7">
        <w:t>если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будут</w:t>
      </w:r>
      <w:r w:rsidRPr="004F38A7">
        <w:rPr>
          <w:spacing w:val="1"/>
        </w:rPr>
        <w:t xml:space="preserve"> </w:t>
      </w:r>
      <w:r w:rsidRPr="004F38A7">
        <w:t>применять</w:t>
      </w:r>
      <w:r w:rsidRPr="004F38A7">
        <w:rPr>
          <w:spacing w:val="1"/>
        </w:rPr>
        <w:t xml:space="preserve"> </w:t>
      </w:r>
      <w:r w:rsidRPr="004F38A7">
        <w:t>адекватные</w:t>
      </w:r>
      <w:r w:rsidRPr="004F38A7">
        <w:rPr>
          <w:spacing w:val="1"/>
        </w:rPr>
        <w:t xml:space="preserve"> </w:t>
      </w:r>
      <w:r w:rsidRPr="004F38A7">
        <w:t>мыслительные</w:t>
      </w:r>
      <w:r w:rsidRPr="004F38A7">
        <w:rPr>
          <w:spacing w:val="60"/>
        </w:rPr>
        <w:t xml:space="preserve"> </w:t>
      </w:r>
      <w:r w:rsidRPr="004F38A7">
        <w:t>средства.</w:t>
      </w:r>
      <w:r w:rsidRPr="004F38A7">
        <w:rPr>
          <w:spacing w:val="1"/>
        </w:rPr>
        <w:t xml:space="preserve"> </w:t>
      </w:r>
      <w:r w:rsidRPr="004F38A7">
        <w:t>Среди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можно</w:t>
      </w:r>
      <w:r w:rsidRPr="004F38A7">
        <w:rPr>
          <w:spacing w:val="1"/>
        </w:rPr>
        <w:t xml:space="preserve"> </w:t>
      </w:r>
      <w:r w:rsidRPr="004F38A7">
        <w:t>выделить</w:t>
      </w:r>
      <w:r w:rsidRPr="004F38A7">
        <w:rPr>
          <w:spacing w:val="1"/>
        </w:rPr>
        <w:t xml:space="preserve"> </w:t>
      </w:r>
      <w:r w:rsidRPr="004F38A7">
        <w:t>схематичные</w:t>
      </w:r>
      <w:r w:rsidRPr="004F38A7">
        <w:rPr>
          <w:spacing w:val="1"/>
        </w:rPr>
        <w:t xml:space="preserve"> </w:t>
      </w:r>
      <w:r w:rsidRPr="004F38A7">
        <w:t>представления,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возникают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наглядного</w:t>
      </w:r>
      <w:r w:rsidRPr="004F38A7">
        <w:rPr>
          <w:spacing w:val="1"/>
        </w:rPr>
        <w:t xml:space="preserve"> </w:t>
      </w:r>
      <w:r w:rsidRPr="004F38A7">
        <w:t>моделирования;</w:t>
      </w:r>
      <w:r w:rsidRPr="004F38A7">
        <w:rPr>
          <w:spacing w:val="1"/>
        </w:rPr>
        <w:t xml:space="preserve"> </w:t>
      </w:r>
      <w:r w:rsidRPr="004F38A7">
        <w:t>комплексные</w:t>
      </w:r>
      <w:r w:rsidRPr="004F38A7">
        <w:rPr>
          <w:spacing w:val="1"/>
        </w:rPr>
        <w:t xml:space="preserve"> </w:t>
      </w:r>
      <w:r w:rsidRPr="004F38A7">
        <w:t>представления,</w:t>
      </w:r>
      <w:r w:rsidRPr="004F38A7">
        <w:rPr>
          <w:spacing w:val="1"/>
        </w:rPr>
        <w:t xml:space="preserve"> </w:t>
      </w:r>
      <w:r w:rsidRPr="004F38A7">
        <w:t>отражающие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системе признаков, которыми обладать объекты, а также представления, отражающие стадии</w:t>
      </w:r>
      <w:r w:rsidRPr="004F38A7">
        <w:rPr>
          <w:spacing w:val="1"/>
        </w:rPr>
        <w:t xml:space="preserve"> </w:t>
      </w:r>
      <w:r w:rsidRPr="004F38A7">
        <w:t>преобразования различных объектов и явлений (представления о цикличности изменений):</w:t>
      </w:r>
      <w:r w:rsidRPr="004F38A7">
        <w:rPr>
          <w:spacing w:val="1"/>
        </w:rPr>
        <w:t xml:space="preserve"> </w:t>
      </w:r>
      <w:r w:rsidRPr="004F38A7">
        <w:t>представления о смене времен года, дня и ночи, об увеличении и уменьшении объектов 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-2"/>
        </w:rPr>
        <w:t xml:space="preserve"> </w:t>
      </w:r>
      <w:r w:rsidRPr="004F38A7">
        <w:t>воздействий, представления о</w:t>
      </w:r>
      <w:r w:rsidRPr="004F38A7">
        <w:rPr>
          <w:spacing w:val="-1"/>
        </w:rPr>
        <w:t xml:space="preserve"> </w:t>
      </w:r>
      <w:r w:rsidRPr="004F38A7">
        <w:t>развитии</w:t>
      </w:r>
      <w:r w:rsidRPr="004F38A7">
        <w:rPr>
          <w:spacing w:val="-2"/>
        </w:rPr>
        <w:t xml:space="preserve"> </w:t>
      </w:r>
      <w:r w:rsidRPr="004F38A7">
        <w:t>и т.д.</w:t>
      </w:r>
    </w:p>
    <w:p w:rsidR="009D1A0F" w:rsidRPr="004F38A7" w:rsidRDefault="009D1A0F">
      <w:pPr>
        <w:pStyle w:val="BodyText"/>
        <w:ind w:left="104" w:right="386"/>
      </w:pPr>
      <w:r w:rsidRPr="004F38A7">
        <w:t>Продолжают</w:t>
      </w:r>
      <w:r w:rsidRPr="004F38A7">
        <w:rPr>
          <w:spacing w:val="1"/>
        </w:rPr>
        <w:t xml:space="preserve"> </w:t>
      </w:r>
      <w:r w:rsidRPr="004F38A7">
        <w:t>совершенствоваться</w:t>
      </w:r>
      <w:r w:rsidRPr="004F38A7">
        <w:rPr>
          <w:spacing w:val="1"/>
        </w:rPr>
        <w:t xml:space="preserve"> </w:t>
      </w:r>
      <w:r w:rsidRPr="004F38A7">
        <w:t>обобщения,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основой</w:t>
      </w:r>
      <w:r w:rsidRPr="004F38A7">
        <w:rPr>
          <w:spacing w:val="1"/>
        </w:rPr>
        <w:t xml:space="preserve"> </w:t>
      </w:r>
      <w:r w:rsidRPr="004F38A7">
        <w:t>словесно-</w:t>
      </w:r>
      <w:r w:rsidRPr="004F38A7">
        <w:rPr>
          <w:spacing w:val="1"/>
        </w:rPr>
        <w:t xml:space="preserve"> </w:t>
      </w:r>
      <w:r w:rsidRPr="004F38A7">
        <w:t>логического мышления. В дошкольном возрасте у детей еще отсутствуют представления о</w:t>
      </w:r>
      <w:r w:rsidRPr="004F38A7">
        <w:rPr>
          <w:spacing w:val="1"/>
        </w:rPr>
        <w:t xml:space="preserve"> </w:t>
      </w:r>
      <w:r w:rsidRPr="004F38A7">
        <w:t>классах объектов. Дети группируют объекты по признакам, которые могут изменяться, однако</w:t>
      </w:r>
      <w:r w:rsidRPr="004F38A7">
        <w:rPr>
          <w:spacing w:val="-57"/>
        </w:rPr>
        <w:t xml:space="preserve"> </w:t>
      </w:r>
      <w:r w:rsidRPr="004F38A7">
        <w:t>начинают формироваться операции логического сложения и</w:t>
      </w:r>
      <w:r w:rsidRPr="004F38A7">
        <w:rPr>
          <w:spacing w:val="1"/>
        </w:rPr>
        <w:t xml:space="preserve"> </w:t>
      </w:r>
      <w:r w:rsidRPr="004F38A7">
        <w:t>умножения классов. Старшие</w:t>
      </w:r>
      <w:r w:rsidRPr="004F38A7">
        <w:rPr>
          <w:spacing w:val="1"/>
        </w:rPr>
        <w:t xml:space="preserve"> </w:t>
      </w: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группировке</w:t>
      </w:r>
      <w:r w:rsidRPr="004F38A7">
        <w:rPr>
          <w:spacing w:val="1"/>
        </w:rPr>
        <w:t xml:space="preserve"> </w:t>
      </w:r>
      <w:r w:rsidRPr="004F38A7">
        <w:t>объектов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учитывать</w:t>
      </w:r>
      <w:r w:rsidRPr="004F38A7">
        <w:rPr>
          <w:spacing w:val="1"/>
        </w:rPr>
        <w:t xml:space="preserve"> </w:t>
      </w:r>
      <w:r w:rsidRPr="004F38A7">
        <w:t>два</w:t>
      </w:r>
      <w:r w:rsidRPr="004F38A7">
        <w:rPr>
          <w:spacing w:val="1"/>
        </w:rPr>
        <w:t xml:space="preserve"> </w:t>
      </w:r>
      <w:r w:rsidRPr="004F38A7">
        <w:t>признака:</w:t>
      </w:r>
      <w:r w:rsidRPr="004F38A7">
        <w:rPr>
          <w:spacing w:val="1"/>
        </w:rPr>
        <w:t xml:space="preserve"> </w:t>
      </w:r>
      <w:r w:rsidRPr="004F38A7">
        <w:t>цвет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(материал)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т.д.</w:t>
      </w:r>
    </w:p>
    <w:p w:rsidR="009D1A0F" w:rsidRPr="004F38A7" w:rsidRDefault="009D1A0F">
      <w:pPr>
        <w:pStyle w:val="BodyText"/>
        <w:ind w:left="104" w:right="392"/>
      </w:pP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воображения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сочинять</w:t>
      </w:r>
      <w:r w:rsidRPr="004F38A7">
        <w:rPr>
          <w:spacing w:val="1"/>
        </w:rPr>
        <w:t xml:space="preserve"> </w:t>
      </w:r>
      <w:r w:rsidRPr="004F38A7">
        <w:t>достаточно</w:t>
      </w:r>
      <w:r w:rsidRPr="004F38A7">
        <w:rPr>
          <w:spacing w:val="1"/>
        </w:rPr>
        <w:t xml:space="preserve"> </w:t>
      </w:r>
      <w:r w:rsidRPr="004F38A7">
        <w:t>оригинальные и последовательно разворачивающиеся истории. Воображение будет активно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-2"/>
        </w:rPr>
        <w:t xml:space="preserve"> </w:t>
      </w:r>
      <w:r w:rsidRPr="004F38A7">
        <w:t>лишь</w:t>
      </w:r>
      <w:r w:rsidRPr="004F38A7">
        <w:rPr>
          <w:spacing w:val="-1"/>
        </w:rPr>
        <w:t xml:space="preserve"> </w:t>
      </w:r>
      <w:r w:rsidRPr="004F38A7">
        <w:t>при</w:t>
      </w:r>
      <w:r w:rsidRPr="004F38A7">
        <w:rPr>
          <w:spacing w:val="2"/>
        </w:rPr>
        <w:t xml:space="preserve"> </w:t>
      </w:r>
      <w:r w:rsidRPr="004F38A7">
        <w:t>условии</w:t>
      </w:r>
      <w:r w:rsidRPr="004F38A7">
        <w:rPr>
          <w:spacing w:val="-1"/>
        </w:rPr>
        <w:t xml:space="preserve"> </w:t>
      </w:r>
      <w:r w:rsidRPr="004F38A7">
        <w:t>проведения</w:t>
      </w:r>
      <w:r w:rsidRPr="004F38A7">
        <w:rPr>
          <w:spacing w:val="-1"/>
        </w:rPr>
        <w:t xml:space="preserve"> </w:t>
      </w:r>
      <w:r w:rsidRPr="004F38A7">
        <w:t>специальной</w:t>
      </w:r>
      <w:r w:rsidRPr="004F38A7">
        <w:rPr>
          <w:spacing w:val="-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-2"/>
        </w:rPr>
        <w:t xml:space="preserve"> </w:t>
      </w:r>
      <w:r w:rsidRPr="004F38A7">
        <w:t>его</w:t>
      </w:r>
      <w:r w:rsidRPr="004F38A7">
        <w:rPr>
          <w:spacing w:val="-1"/>
        </w:rPr>
        <w:t xml:space="preserve"> </w:t>
      </w:r>
      <w:r w:rsidRPr="004F38A7">
        <w:t>активации.</w:t>
      </w:r>
    </w:p>
    <w:p w:rsidR="009D1A0F" w:rsidRPr="004F38A7" w:rsidRDefault="009D1A0F">
      <w:pPr>
        <w:pStyle w:val="BodyText"/>
        <w:ind w:left="812" w:firstLine="0"/>
      </w:pPr>
      <w:r w:rsidRPr="004F38A7">
        <w:t>Продолжают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62"/>
        </w:rPr>
        <w:t xml:space="preserve"> </w:t>
      </w:r>
      <w:r w:rsidRPr="004F38A7">
        <w:t>устойчивость,</w:t>
      </w:r>
      <w:r w:rsidRPr="004F38A7">
        <w:rPr>
          <w:spacing w:val="59"/>
        </w:rPr>
        <w:t xml:space="preserve"> </w:t>
      </w:r>
      <w:r w:rsidRPr="004F38A7">
        <w:t>распределение,</w:t>
      </w:r>
      <w:r w:rsidRPr="004F38A7">
        <w:rPr>
          <w:spacing w:val="59"/>
        </w:rPr>
        <w:t xml:space="preserve"> </w:t>
      </w:r>
      <w:r w:rsidRPr="004F38A7">
        <w:t>переключаемость</w:t>
      </w:r>
      <w:r w:rsidRPr="004F38A7">
        <w:rPr>
          <w:spacing w:val="61"/>
        </w:rPr>
        <w:t xml:space="preserve"> </w:t>
      </w:r>
      <w:r w:rsidRPr="004F38A7">
        <w:t>внимания.</w:t>
      </w:r>
    </w:p>
    <w:p w:rsidR="009D1A0F" w:rsidRPr="004F38A7" w:rsidRDefault="009D1A0F">
      <w:pPr>
        <w:pStyle w:val="BodyText"/>
        <w:ind w:left="104" w:firstLine="0"/>
      </w:pPr>
      <w:r w:rsidRPr="004F38A7">
        <w:t>Наблюдается</w:t>
      </w:r>
      <w:r w:rsidRPr="004F38A7">
        <w:rPr>
          <w:spacing w:val="-4"/>
        </w:rPr>
        <w:t xml:space="preserve"> </w:t>
      </w:r>
      <w:r w:rsidRPr="004F38A7">
        <w:t>переход</w:t>
      </w:r>
      <w:r w:rsidRPr="004F38A7">
        <w:rPr>
          <w:spacing w:val="-3"/>
        </w:rPr>
        <w:t xml:space="preserve"> </w:t>
      </w:r>
      <w:r w:rsidRPr="004F38A7">
        <w:t>от</w:t>
      </w:r>
      <w:r w:rsidRPr="004F38A7">
        <w:rPr>
          <w:spacing w:val="-4"/>
        </w:rPr>
        <w:t xml:space="preserve"> </w:t>
      </w:r>
      <w:r w:rsidRPr="004F38A7">
        <w:t>непроизвольного</w:t>
      </w:r>
      <w:r w:rsidRPr="004F38A7">
        <w:rPr>
          <w:spacing w:val="-3"/>
        </w:rPr>
        <w:t xml:space="preserve"> </w:t>
      </w:r>
      <w:r w:rsidRPr="004F38A7">
        <w:t>к произвольному</w:t>
      </w:r>
      <w:r w:rsidRPr="004F38A7">
        <w:rPr>
          <w:spacing w:val="-8"/>
        </w:rPr>
        <w:t xml:space="preserve"> </w:t>
      </w:r>
      <w:r w:rsidRPr="004F38A7">
        <w:t>вниманию.</w:t>
      </w:r>
    </w:p>
    <w:p w:rsidR="009D1A0F" w:rsidRPr="004F38A7" w:rsidRDefault="009D1A0F">
      <w:pPr>
        <w:pStyle w:val="BodyText"/>
        <w:ind w:left="104" w:right="386"/>
      </w:pPr>
      <w:r w:rsidRPr="004F38A7">
        <w:t>Продолжает совершенствоваться речь, в том числе ее звуковая сторона. Дети могут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воспроизводить</w:t>
      </w:r>
      <w:r w:rsidRPr="004F38A7">
        <w:rPr>
          <w:spacing w:val="1"/>
        </w:rPr>
        <w:t xml:space="preserve"> </w:t>
      </w:r>
      <w:r w:rsidRPr="004F38A7">
        <w:t>шипящие,</w:t>
      </w:r>
      <w:r w:rsidRPr="004F38A7">
        <w:rPr>
          <w:spacing w:val="1"/>
        </w:rPr>
        <w:t xml:space="preserve"> </w:t>
      </w:r>
      <w:r w:rsidRPr="004F38A7">
        <w:t>свистящие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сонорные</w:t>
      </w:r>
      <w:r w:rsidRPr="004F38A7">
        <w:rPr>
          <w:spacing w:val="1"/>
        </w:rPr>
        <w:t xml:space="preserve"> </w:t>
      </w:r>
      <w:r w:rsidRPr="004F38A7">
        <w:t>звуки.</w:t>
      </w:r>
      <w:r w:rsidRPr="004F38A7">
        <w:rPr>
          <w:spacing w:val="1"/>
        </w:rPr>
        <w:t xml:space="preserve"> </w:t>
      </w:r>
      <w:r w:rsidRPr="004F38A7">
        <w:t>Развиваются</w:t>
      </w:r>
      <w:r w:rsidRPr="004F38A7">
        <w:rPr>
          <w:spacing w:val="1"/>
        </w:rPr>
        <w:t xml:space="preserve"> </w:t>
      </w:r>
      <w:r w:rsidRPr="004F38A7">
        <w:t>фонематический слух, интонационная выразительность речи при чтении стихов в сюжетно-</w:t>
      </w:r>
      <w:r w:rsidRPr="004F38A7">
        <w:rPr>
          <w:spacing w:val="1"/>
        </w:rPr>
        <w:t xml:space="preserve"> </w:t>
      </w:r>
      <w:r w:rsidRPr="004F38A7">
        <w:t>ролевой игре и в повседневной жизни. Совершенствуется грамматический строй речи. Дети</w:t>
      </w:r>
      <w:r w:rsidRPr="004F38A7">
        <w:rPr>
          <w:spacing w:val="1"/>
        </w:rPr>
        <w:t xml:space="preserve"> </w:t>
      </w:r>
      <w:r w:rsidRPr="004F38A7">
        <w:t>используют</w:t>
      </w:r>
      <w:r w:rsidRPr="004F38A7">
        <w:rPr>
          <w:spacing w:val="26"/>
        </w:rPr>
        <w:t xml:space="preserve"> </w:t>
      </w:r>
      <w:r w:rsidRPr="004F38A7">
        <w:t>практически</w:t>
      </w:r>
      <w:r w:rsidRPr="004F38A7">
        <w:rPr>
          <w:spacing w:val="26"/>
        </w:rPr>
        <w:t xml:space="preserve"> </w:t>
      </w:r>
      <w:r w:rsidRPr="004F38A7">
        <w:t>все</w:t>
      </w:r>
      <w:r w:rsidRPr="004F38A7">
        <w:rPr>
          <w:spacing w:val="24"/>
        </w:rPr>
        <w:t xml:space="preserve"> </w:t>
      </w:r>
      <w:r w:rsidRPr="004F38A7">
        <w:t>части</w:t>
      </w:r>
      <w:r w:rsidRPr="004F38A7">
        <w:rPr>
          <w:spacing w:val="26"/>
        </w:rPr>
        <w:t xml:space="preserve"> </w:t>
      </w:r>
      <w:r w:rsidRPr="004F38A7">
        <w:t>речи,</w:t>
      </w:r>
      <w:r w:rsidRPr="004F38A7">
        <w:rPr>
          <w:spacing w:val="25"/>
        </w:rPr>
        <w:t xml:space="preserve"> </w:t>
      </w:r>
      <w:r w:rsidRPr="004F38A7">
        <w:t>активно</w:t>
      </w:r>
      <w:r w:rsidRPr="004F38A7">
        <w:rPr>
          <w:spacing w:val="23"/>
        </w:rPr>
        <w:t xml:space="preserve"> </w:t>
      </w:r>
      <w:r w:rsidRPr="004F38A7">
        <w:t>занимаются</w:t>
      </w:r>
      <w:r w:rsidRPr="004F38A7">
        <w:rPr>
          <w:spacing w:val="25"/>
        </w:rPr>
        <w:t xml:space="preserve"> </w:t>
      </w:r>
      <w:r w:rsidRPr="004F38A7">
        <w:t>словотворчеством.</w:t>
      </w:r>
      <w:r w:rsidRPr="004F38A7">
        <w:rPr>
          <w:spacing w:val="26"/>
        </w:rPr>
        <w:t xml:space="preserve"> </w:t>
      </w:r>
      <w:r w:rsidRPr="004F38A7">
        <w:t>Богаче</w:t>
      </w:r>
    </w:p>
    <w:p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65"/>
        <w:ind w:left="104" w:right="386" w:firstLine="0"/>
      </w:pPr>
      <w:r w:rsidRPr="004F38A7">
        <w:t>становится лексика: активно используются синонимы и антонимы. Развивается связная речь.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пересказывать,</w:t>
      </w:r>
      <w:r w:rsidRPr="004F38A7">
        <w:rPr>
          <w:spacing w:val="1"/>
        </w:rPr>
        <w:t xml:space="preserve"> </w:t>
      </w:r>
      <w:r w:rsidRPr="004F38A7">
        <w:t>рассказывать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картинке,</w:t>
      </w:r>
      <w:r w:rsidRPr="004F38A7">
        <w:rPr>
          <w:spacing w:val="1"/>
        </w:rPr>
        <w:t xml:space="preserve"> </w:t>
      </w:r>
      <w:r w:rsidRPr="004F38A7">
        <w:t>передавая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главное,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детали.</w:t>
      </w:r>
    </w:p>
    <w:p w:rsidR="009D1A0F" w:rsidRPr="004F38A7" w:rsidRDefault="009D1A0F">
      <w:pPr>
        <w:pStyle w:val="BodyText"/>
        <w:spacing w:before="1"/>
        <w:ind w:left="104" w:right="394"/>
      </w:pP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этого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характеризуются</w:t>
      </w:r>
      <w:r w:rsidRPr="004F38A7">
        <w:rPr>
          <w:spacing w:val="1"/>
        </w:rPr>
        <w:t xml:space="preserve"> </w:t>
      </w:r>
      <w:r w:rsidRPr="004F38A7">
        <w:t>распределением</w:t>
      </w:r>
      <w:r w:rsidRPr="004F38A7">
        <w:rPr>
          <w:spacing w:val="1"/>
        </w:rPr>
        <w:t xml:space="preserve"> </w:t>
      </w:r>
      <w:r w:rsidRPr="004F38A7">
        <w:t>ролей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1"/>
        </w:rPr>
        <w:t xml:space="preserve"> </w:t>
      </w:r>
      <w:r w:rsidRPr="004F38A7">
        <w:t>деятельности;</w:t>
      </w:r>
      <w:r w:rsidRPr="004F38A7">
        <w:rPr>
          <w:spacing w:val="1"/>
        </w:rPr>
        <w:t xml:space="preserve"> </w:t>
      </w:r>
      <w:r w:rsidRPr="004F38A7">
        <w:t>структурированием</w:t>
      </w:r>
      <w:r w:rsidRPr="004F38A7">
        <w:rPr>
          <w:spacing w:val="1"/>
        </w:rPr>
        <w:t xml:space="preserve"> </w:t>
      </w:r>
      <w:r w:rsidRPr="004F38A7">
        <w:t>игрового</w:t>
      </w:r>
      <w:r w:rsidRPr="004F38A7">
        <w:rPr>
          <w:spacing w:val="1"/>
        </w:rPr>
        <w:t xml:space="preserve"> </w:t>
      </w:r>
      <w:r w:rsidRPr="004F38A7">
        <w:t>пространства;</w:t>
      </w:r>
      <w:r w:rsidRPr="004F38A7">
        <w:rPr>
          <w:spacing w:val="1"/>
        </w:rPr>
        <w:t xml:space="preserve"> </w:t>
      </w:r>
      <w:r w:rsidRPr="004F38A7">
        <w:t>дальнейшем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отличающейся</w:t>
      </w:r>
      <w:r w:rsidRPr="004F38A7">
        <w:rPr>
          <w:spacing w:val="1"/>
        </w:rPr>
        <w:t xml:space="preserve"> </w:t>
      </w:r>
      <w:r w:rsidRPr="004F38A7">
        <w:t>высокой</w:t>
      </w:r>
      <w:r w:rsidRPr="004F38A7">
        <w:rPr>
          <w:spacing w:val="1"/>
        </w:rPr>
        <w:t xml:space="preserve"> </w:t>
      </w:r>
      <w:r w:rsidRPr="004F38A7">
        <w:t>продуктивностью;</w:t>
      </w:r>
      <w:r w:rsidRPr="004F38A7">
        <w:rPr>
          <w:spacing w:val="1"/>
        </w:rPr>
        <w:t xml:space="preserve"> </w:t>
      </w:r>
      <w:r w:rsidRPr="004F38A7">
        <w:t>применением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конструировании</w:t>
      </w:r>
      <w:r w:rsidRPr="004F38A7">
        <w:rPr>
          <w:spacing w:val="1"/>
        </w:rPr>
        <w:t xml:space="preserve"> </w:t>
      </w:r>
      <w:r w:rsidRPr="004F38A7">
        <w:t>обобщающего</w:t>
      </w:r>
      <w:r w:rsidRPr="004F38A7">
        <w:rPr>
          <w:spacing w:val="1"/>
        </w:rPr>
        <w:t xml:space="preserve"> </w:t>
      </w:r>
      <w:r w:rsidRPr="004F38A7">
        <w:t>способа</w:t>
      </w:r>
      <w:r w:rsidRPr="004F38A7">
        <w:rPr>
          <w:spacing w:val="1"/>
        </w:rPr>
        <w:t xml:space="preserve"> </w:t>
      </w:r>
      <w:r w:rsidRPr="004F38A7">
        <w:t>обследования</w:t>
      </w:r>
      <w:r w:rsidRPr="004F38A7">
        <w:rPr>
          <w:spacing w:val="1"/>
        </w:rPr>
        <w:t xml:space="preserve"> </w:t>
      </w:r>
      <w:r w:rsidRPr="004F38A7">
        <w:t>образца;</w:t>
      </w:r>
      <w:r w:rsidRPr="004F38A7">
        <w:rPr>
          <w:spacing w:val="1"/>
        </w:rPr>
        <w:t xml:space="preserve"> </w:t>
      </w:r>
      <w:r w:rsidRPr="004F38A7">
        <w:t>усвоением</w:t>
      </w:r>
      <w:r w:rsidRPr="004F38A7">
        <w:rPr>
          <w:spacing w:val="1"/>
        </w:rPr>
        <w:t xml:space="preserve"> </w:t>
      </w:r>
      <w:r w:rsidRPr="004F38A7">
        <w:t>обобщенных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-1"/>
        </w:rPr>
        <w:t xml:space="preserve"> </w:t>
      </w:r>
      <w:r w:rsidRPr="004F38A7">
        <w:t>изображения</w:t>
      </w:r>
      <w:r w:rsidRPr="004F38A7">
        <w:rPr>
          <w:spacing w:val="-3"/>
        </w:rPr>
        <w:t xml:space="preserve"> </w:t>
      </w:r>
      <w:r w:rsidRPr="004F38A7">
        <w:t>предметов одинаковой</w:t>
      </w:r>
      <w:r w:rsidRPr="004F38A7">
        <w:rPr>
          <w:spacing w:val="-2"/>
        </w:rPr>
        <w:t xml:space="preserve"> </w:t>
      </w:r>
      <w:r w:rsidRPr="004F38A7">
        <w:t>формы.</w:t>
      </w:r>
    </w:p>
    <w:p w:rsidR="009D1A0F" w:rsidRPr="004F38A7" w:rsidRDefault="009D1A0F">
      <w:pPr>
        <w:pStyle w:val="BodyText"/>
        <w:ind w:left="104" w:right="387"/>
      </w:pPr>
      <w:r w:rsidRPr="004F38A7">
        <w:t>Восприятие характеризуется анализом сложных форм объектов; развитие мышления</w:t>
      </w:r>
      <w:r w:rsidRPr="004F38A7">
        <w:rPr>
          <w:spacing w:val="1"/>
        </w:rPr>
        <w:t xml:space="preserve"> </w:t>
      </w:r>
      <w:r w:rsidRPr="004F38A7">
        <w:t>сопровождается</w:t>
      </w:r>
      <w:r w:rsidRPr="004F38A7">
        <w:rPr>
          <w:spacing w:val="1"/>
        </w:rPr>
        <w:t xml:space="preserve"> </w:t>
      </w:r>
      <w:r w:rsidRPr="004F38A7">
        <w:t>освоением</w:t>
      </w:r>
      <w:r w:rsidRPr="004F38A7">
        <w:rPr>
          <w:spacing w:val="1"/>
        </w:rPr>
        <w:t xml:space="preserve"> </w:t>
      </w:r>
      <w:r w:rsidRPr="004F38A7">
        <w:t>мыслительных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(схематизированные</w:t>
      </w:r>
      <w:r w:rsidRPr="004F38A7">
        <w:rPr>
          <w:spacing w:val="1"/>
        </w:rPr>
        <w:t xml:space="preserve"> </w:t>
      </w:r>
      <w:r w:rsidRPr="004F38A7">
        <w:t>представления,</w:t>
      </w:r>
      <w:r w:rsidRPr="004F38A7">
        <w:rPr>
          <w:spacing w:val="1"/>
        </w:rPr>
        <w:t xml:space="preserve"> </w:t>
      </w:r>
      <w:r w:rsidRPr="004F38A7">
        <w:t>комплексные представления, представления о цикличности изменений); развиваются умение</w:t>
      </w:r>
      <w:r w:rsidRPr="004F38A7">
        <w:rPr>
          <w:spacing w:val="1"/>
        </w:rPr>
        <w:t xml:space="preserve"> </w:t>
      </w:r>
      <w:r w:rsidRPr="004F38A7">
        <w:t>обобщать,</w:t>
      </w:r>
      <w:r w:rsidRPr="004F38A7">
        <w:rPr>
          <w:spacing w:val="-2"/>
        </w:rPr>
        <w:t xml:space="preserve"> </w:t>
      </w:r>
      <w:r w:rsidRPr="004F38A7">
        <w:t>причинное</w:t>
      </w:r>
      <w:r w:rsidRPr="004F38A7">
        <w:rPr>
          <w:spacing w:val="-3"/>
        </w:rPr>
        <w:t xml:space="preserve"> </w:t>
      </w:r>
      <w:r w:rsidRPr="004F38A7">
        <w:t>мышление,</w:t>
      </w:r>
      <w:r w:rsidRPr="004F38A7">
        <w:rPr>
          <w:spacing w:val="-1"/>
        </w:rPr>
        <w:t xml:space="preserve"> </w:t>
      </w:r>
      <w:r w:rsidRPr="004F38A7">
        <w:t>воображение,</w:t>
      </w:r>
      <w:r w:rsidRPr="004F38A7">
        <w:rPr>
          <w:spacing w:val="-2"/>
        </w:rPr>
        <w:t xml:space="preserve"> </w:t>
      </w:r>
      <w:r w:rsidRPr="004F38A7">
        <w:t>произвольное</w:t>
      </w:r>
      <w:r w:rsidRPr="004F38A7">
        <w:rPr>
          <w:spacing w:val="-3"/>
        </w:rPr>
        <w:t xml:space="preserve"> </w:t>
      </w:r>
      <w:r w:rsidRPr="004F38A7">
        <w:t>внимание,</w:t>
      </w:r>
      <w:r w:rsidRPr="004F38A7">
        <w:rPr>
          <w:spacing w:val="4"/>
        </w:rPr>
        <w:t xml:space="preserve"> </w:t>
      </w:r>
      <w:r w:rsidRPr="004F38A7">
        <w:t>речь,</w:t>
      </w:r>
      <w:r w:rsidRPr="004F38A7">
        <w:rPr>
          <w:spacing w:val="-2"/>
        </w:rPr>
        <w:t xml:space="preserve"> </w:t>
      </w:r>
      <w:r w:rsidRPr="004F38A7">
        <w:t>образ</w:t>
      </w:r>
      <w:r w:rsidRPr="004F38A7">
        <w:rPr>
          <w:spacing w:val="-1"/>
        </w:rPr>
        <w:t xml:space="preserve"> </w:t>
      </w:r>
      <w:r w:rsidRPr="004F38A7">
        <w:t>Я.</w:t>
      </w:r>
    </w:p>
    <w:p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Возрастные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6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7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(подготовительная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школе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группа).</w:t>
      </w:r>
    </w:p>
    <w:p w:rsidR="009D1A0F" w:rsidRPr="004F38A7" w:rsidRDefault="009D1A0F">
      <w:pPr>
        <w:pStyle w:val="BodyText"/>
        <w:ind w:left="104" w:right="394"/>
      </w:pPr>
      <w:r w:rsidRPr="004F38A7">
        <w:t>В сюжетно-ролевых играх дети начинают осваивать сложные взаимодействия людей,</w:t>
      </w:r>
      <w:r w:rsidRPr="004F38A7">
        <w:rPr>
          <w:spacing w:val="1"/>
        </w:rPr>
        <w:t xml:space="preserve"> </w:t>
      </w:r>
      <w:r w:rsidRPr="004F38A7">
        <w:t>отражающие</w:t>
      </w:r>
      <w:r w:rsidRPr="004F38A7">
        <w:rPr>
          <w:spacing w:val="1"/>
        </w:rPr>
        <w:t xml:space="preserve"> </w:t>
      </w:r>
      <w:r w:rsidRPr="004F38A7">
        <w:t>характерные</w:t>
      </w:r>
      <w:r w:rsidRPr="004F38A7">
        <w:rPr>
          <w:spacing w:val="1"/>
        </w:rPr>
        <w:t xml:space="preserve"> </w:t>
      </w:r>
      <w:r w:rsidRPr="004F38A7">
        <w:t>значимые</w:t>
      </w:r>
      <w:r w:rsidRPr="004F38A7">
        <w:rPr>
          <w:spacing w:val="1"/>
        </w:rPr>
        <w:t xml:space="preserve"> </w:t>
      </w:r>
      <w:r w:rsidRPr="004F38A7">
        <w:t>жизненные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(свадьбу,</w:t>
      </w:r>
      <w:r w:rsidRPr="004F38A7">
        <w:rPr>
          <w:spacing w:val="1"/>
        </w:rPr>
        <w:t xml:space="preserve"> </w:t>
      </w:r>
      <w:r w:rsidRPr="004F38A7">
        <w:t>рождение</w:t>
      </w:r>
      <w:r w:rsidRPr="004F38A7">
        <w:rPr>
          <w:spacing w:val="60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болезнь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т.д.).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сложными,</w:t>
      </w:r>
      <w:r w:rsidRPr="004F38A7">
        <w:rPr>
          <w:spacing w:val="1"/>
        </w:rPr>
        <w:t xml:space="preserve"> </w:t>
      </w:r>
      <w:r w:rsidRPr="004F38A7">
        <w:t>обретают</w:t>
      </w:r>
      <w:r w:rsidRPr="004F38A7">
        <w:rPr>
          <w:spacing w:val="1"/>
        </w:rPr>
        <w:t xml:space="preserve"> </w:t>
      </w:r>
      <w:r w:rsidRPr="004F38A7">
        <w:t>особый</w:t>
      </w:r>
      <w:r w:rsidRPr="004F38A7">
        <w:rPr>
          <w:spacing w:val="1"/>
        </w:rPr>
        <w:t xml:space="preserve"> </w:t>
      </w:r>
      <w:r w:rsidRPr="004F38A7">
        <w:t>смысл,</w:t>
      </w:r>
      <w:r w:rsidRPr="004F38A7">
        <w:rPr>
          <w:spacing w:val="1"/>
        </w:rPr>
        <w:t xml:space="preserve"> </w:t>
      </w:r>
      <w:r w:rsidRPr="004F38A7">
        <w:t>который не всегда открывается взрослому. Игровое пространство усложняется. В нем может</w:t>
      </w:r>
      <w:r w:rsidRPr="004F38A7">
        <w:rPr>
          <w:spacing w:val="1"/>
        </w:rPr>
        <w:t xml:space="preserve"> </w:t>
      </w:r>
      <w:r w:rsidRPr="004F38A7">
        <w:t>быть несколько центров, каждый из которых поддерживает свою сюжетную линию. При этом</w:t>
      </w:r>
      <w:r w:rsidRPr="004F38A7">
        <w:rPr>
          <w:spacing w:val="1"/>
        </w:rPr>
        <w:t xml:space="preserve"> </w:t>
      </w:r>
      <w:r w:rsidRPr="004F38A7">
        <w:t>дети способны отслеживать поведение партнеров по всему игровому пространству и менять</w:t>
      </w:r>
      <w:r w:rsidRPr="004F38A7">
        <w:rPr>
          <w:spacing w:val="1"/>
        </w:rPr>
        <w:t xml:space="preserve"> </w:t>
      </w:r>
      <w:r w:rsidRPr="004F38A7">
        <w:t>свое</w:t>
      </w:r>
      <w:r w:rsidRPr="004F38A7">
        <w:rPr>
          <w:spacing w:val="-3"/>
        </w:rPr>
        <w:t xml:space="preserve"> </w:t>
      </w:r>
      <w:r w:rsidRPr="004F38A7">
        <w:t>поведение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зависимости от места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нем.</w:t>
      </w:r>
    </w:p>
    <w:p w:rsidR="009D1A0F" w:rsidRPr="004F38A7" w:rsidRDefault="009D1A0F">
      <w:pPr>
        <w:pStyle w:val="BodyText"/>
        <w:spacing w:before="1"/>
        <w:ind w:left="104" w:right="390"/>
      </w:pPr>
      <w:r w:rsidRPr="004F38A7">
        <w:t>Образы из окружающей жизни и литературных произведений, передаваемые детьми в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сложнее.</w:t>
      </w:r>
      <w:r w:rsidRPr="004F38A7">
        <w:rPr>
          <w:spacing w:val="1"/>
        </w:rPr>
        <w:t xml:space="preserve"> </w:t>
      </w:r>
      <w:r w:rsidRPr="004F38A7">
        <w:t>Рисунки</w:t>
      </w:r>
      <w:r w:rsidRPr="004F38A7">
        <w:rPr>
          <w:spacing w:val="1"/>
        </w:rPr>
        <w:t xml:space="preserve"> </w:t>
      </w:r>
      <w:r w:rsidRPr="004F38A7">
        <w:t>приобретают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детализированный</w:t>
      </w:r>
      <w:r w:rsidRPr="004F38A7">
        <w:rPr>
          <w:spacing w:val="1"/>
        </w:rPr>
        <w:t xml:space="preserve"> </w:t>
      </w:r>
      <w:r w:rsidRPr="004F38A7">
        <w:t>характер,</w:t>
      </w:r>
      <w:r w:rsidRPr="004F38A7">
        <w:rPr>
          <w:spacing w:val="1"/>
        </w:rPr>
        <w:t xml:space="preserve"> </w:t>
      </w:r>
      <w:r w:rsidRPr="004F38A7">
        <w:t>обогащается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цветовая</w:t>
      </w:r>
      <w:r w:rsidRPr="004F38A7">
        <w:rPr>
          <w:spacing w:val="1"/>
        </w:rPr>
        <w:t xml:space="preserve"> </w:t>
      </w:r>
      <w:r w:rsidRPr="004F38A7">
        <w:t>гамма.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явными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различия между рисунками мальчиков и девочек (мальчики чаще изображают технику, космос</w:t>
      </w:r>
      <w:r w:rsidRPr="004F38A7">
        <w:rPr>
          <w:spacing w:val="-57"/>
        </w:rPr>
        <w:t xml:space="preserve"> </w:t>
      </w:r>
      <w:r w:rsidRPr="004F38A7">
        <w:t>и т.д., девочки обычно рисуют женские образы: принцесс, балерин</w:t>
      </w:r>
      <w:r w:rsidRPr="004F38A7">
        <w:rPr>
          <w:spacing w:val="60"/>
        </w:rPr>
        <w:t xml:space="preserve"> </w:t>
      </w:r>
      <w:r w:rsidRPr="004F38A7">
        <w:t>и т.д.). Часто встречаются</w:t>
      </w:r>
      <w:r w:rsidRPr="004F38A7">
        <w:rPr>
          <w:spacing w:val="1"/>
        </w:rPr>
        <w:t xml:space="preserve"> </w:t>
      </w:r>
      <w:r w:rsidRPr="004F38A7">
        <w:t>и бытовые сюжеты: мама и дочка, комната и т.д. Изображение человека становится более</w:t>
      </w:r>
      <w:r w:rsidRPr="004F38A7">
        <w:rPr>
          <w:spacing w:val="1"/>
        </w:rPr>
        <w:t xml:space="preserve"> </w:t>
      </w:r>
      <w:r w:rsidRPr="004F38A7">
        <w:t>детализированным и пропорциональным. Появляются пальцы на руках, глаза, рот, нос, брови,</w:t>
      </w:r>
      <w:r w:rsidRPr="004F38A7">
        <w:rPr>
          <w:spacing w:val="1"/>
        </w:rPr>
        <w:t xml:space="preserve"> </w:t>
      </w:r>
      <w:r w:rsidRPr="004F38A7">
        <w:t>подбородок.</w:t>
      </w:r>
      <w:r w:rsidRPr="004F38A7">
        <w:rPr>
          <w:spacing w:val="-1"/>
        </w:rPr>
        <w:t xml:space="preserve"> </w:t>
      </w:r>
      <w:r w:rsidRPr="004F38A7">
        <w:t>Одежда</w:t>
      </w:r>
      <w:r w:rsidRPr="004F38A7">
        <w:rPr>
          <w:spacing w:val="-1"/>
        </w:rPr>
        <w:t xml:space="preserve"> </w:t>
      </w:r>
      <w:r w:rsidRPr="004F38A7">
        <w:t>может быть</w:t>
      </w:r>
      <w:r w:rsidRPr="004F38A7">
        <w:rPr>
          <w:spacing w:val="2"/>
        </w:rPr>
        <w:t xml:space="preserve"> </w:t>
      </w:r>
      <w:r w:rsidRPr="004F38A7">
        <w:t>украшена</w:t>
      </w:r>
      <w:r w:rsidRPr="004F38A7">
        <w:rPr>
          <w:spacing w:val="-1"/>
        </w:rPr>
        <w:t xml:space="preserve"> </w:t>
      </w:r>
      <w:r w:rsidRPr="004F38A7">
        <w:t>различными деталями.</w:t>
      </w:r>
    </w:p>
    <w:p w:rsidR="009D1A0F" w:rsidRPr="004F38A7" w:rsidRDefault="009D1A0F">
      <w:pPr>
        <w:pStyle w:val="BodyText"/>
        <w:ind w:left="104" w:right="390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правильном</w:t>
      </w:r>
      <w:r w:rsidRPr="004F38A7">
        <w:rPr>
          <w:spacing w:val="1"/>
        </w:rPr>
        <w:t xml:space="preserve"> </w:t>
      </w:r>
      <w:r w:rsidRPr="004F38A7">
        <w:t>подходе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формируются</w:t>
      </w:r>
      <w:r w:rsidRPr="004F38A7">
        <w:rPr>
          <w:spacing w:val="1"/>
        </w:rPr>
        <w:t xml:space="preserve"> </w:t>
      </w:r>
      <w:r w:rsidRPr="004F38A7">
        <w:t>художественно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способности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изобразительной деятельности.</w:t>
      </w:r>
    </w:p>
    <w:p w:rsidR="009D1A0F" w:rsidRPr="004F38A7" w:rsidRDefault="009D1A0F">
      <w:pPr>
        <w:pStyle w:val="BodyText"/>
        <w:ind w:left="104" w:right="390"/>
      </w:pPr>
      <w:r w:rsidRPr="004F38A7">
        <w:t>Дети подготовительной группы в значительной степени освоили конструирование из</w:t>
      </w:r>
      <w:r w:rsidRPr="004F38A7">
        <w:rPr>
          <w:spacing w:val="1"/>
        </w:rPr>
        <w:t xml:space="preserve"> </w:t>
      </w:r>
      <w:r w:rsidRPr="004F38A7">
        <w:t>строительного</w:t>
      </w:r>
      <w:r w:rsidRPr="004F38A7">
        <w:rPr>
          <w:spacing w:val="1"/>
        </w:rPr>
        <w:t xml:space="preserve"> </w:t>
      </w:r>
      <w:r w:rsidRPr="004F38A7">
        <w:t>материала.</w:t>
      </w:r>
      <w:r w:rsidRPr="004F38A7">
        <w:rPr>
          <w:spacing w:val="1"/>
        </w:rPr>
        <w:t xml:space="preserve"> </w:t>
      </w:r>
      <w:r w:rsidRPr="004F38A7">
        <w:t>Свободно</w:t>
      </w:r>
      <w:r w:rsidRPr="004F38A7">
        <w:rPr>
          <w:spacing w:val="1"/>
        </w:rPr>
        <w:t xml:space="preserve"> </w:t>
      </w:r>
      <w:r w:rsidRPr="004F38A7">
        <w:t>владеют</w:t>
      </w:r>
      <w:r w:rsidRPr="004F38A7">
        <w:rPr>
          <w:spacing w:val="1"/>
        </w:rPr>
        <w:t xml:space="preserve"> </w:t>
      </w:r>
      <w:r w:rsidRPr="004F38A7">
        <w:t>обобщенными</w:t>
      </w:r>
      <w:r w:rsidRPr="004F38A7">
        <w:rPr>
          <w:spacing w:val="1"/>
        </w:rPr>
        <w:t xml:space="preserve"> </w:t>
      </w:r>
      <w:r w:rsidRPr="004F38A7">
        <w:t>способами</w:t>
      </w:r>
      <w:r w:rsidRPr="004F38A7">
        <w:rPr>
          <w:spacing w:val="1"/>
        </w:rPr>
        <w:t xml:space="preserve"> </w:t>
      </w:r>
      <w:r w:rsidRPr="004F38A7">
        <w:t>анализа,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изображений, так и построек; не только анализируют основные конструктивные особенности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деталей,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определяют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сходства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знакомыми</w:t>
      </w:r>
      <w:r w:rsidRPr="004F38A7">
        <w:rPr>
          <w:spacing w:val="1"/>
        </w:rPr>
        <w:t xml:space="preserve"> </w:t>
      </w:r>
      <w:r w:rsidRPr="004F38A7">
        <w:t>им</w:t>
      </w:r>
      <w:r w:rsidRPr="004F38A7">
        <w:rPr>
          <w:spacing w:val="1"/>
        </w:rPr>
        <w:t xml:space="preserve"> </w:t>
      </w:r>
      <w:r w:rsidRPr="004F38A7">
        <w:t>объемными</w:t>
      </w:r>
      <w:r w:rsidRPr="004F38A7">
        <w:rPr>
          <w:spacing w:val="1"/>
        </w:rPr>
        <w:t xml:space="preserve"> </w:t>
      </w:r>
      <w:r w:rsidRPr="004F38A7">
        <w:t>предметами.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симметричными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пропорциональными,</w:t>
      </w:r>
      <w:r w:rsidRPr="004F38A7">
        <w:rPr>
          <w:spacing w:val="-4"/>
        </w:rPr>
        <w:t xml:space="preserve"> </w:t>
      </w:r>
      <w:r w:rsidRPr="004F38A7">
        <w:t>их</w:t>
      </w:r>
      <w:r w:rsidRPr="004F38A7">
        <w:rPr>
          <w:spacing w:val="-1"/>
        </w:rPr>
        <w:t xml:space="preserve"> </w:t>
      </w:r>
      <w:r w:rsidRPr="004F38A7">
        <w:t>строительство</w:t>
      </w:r>
      <w:r w:rsidRPr="004F38A7">
        <w:rPr>
          <w:spacing w:val="-4"/>
        </w:rPr>
        <w:t xml:space="preserve"> </w:t>
      </w:r>
      <w:r w:rsidRPr="004F38A7">
        <w:t>осуществляется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основе</w:t>
      </w:r>
      <w:r w:rsidRPr="004F38A7">
        <w:rPr>
          <w:spacing w:val="-5"/>
        </w:rPr>
        <w:t xml:space="preserve"> </w:t>
      </w:r>
      <w:r w:rsidRPr="004F38A7">
        <w:t>зрительной</w:t>
      </w:r>
      <w:r w:rsidRPr="004F38A7">
        <w:rPr>
          <w:spacing w:val="-3"/>
        </w:rPr>
        <w:t xml:space="preserve"> </w:t>
      </w:r>
      <w:r w:rsidRPr="004F38A7">
        <w:t>ориентировки.</w:t>
      </w:r>
    </w:p>
    <w:p w:rsidR="009D1A0F" w:rsidRPr="004F38A7" w:rsidRDefault="009D1A0F">
      <w:pPr>
        <w:pStyle w:val="BodyText"/>
        <w:ind w:left="104" w:right="395"/>
      </w:pPr>
      <w:r w:rsidRPr="004F38A7">
        <w:t>Дети быстро и правильно подбирают материал, достаточно точно представляют себе</w:t>
      </w:r>
      <w:r w:rsidRPr="004F38A7">
        <w:rPr>
          <w:spacing w:val="1"/>
        </w:rPr>
        <w:t xml:space="preserve"> </w:t>
      </w:r>
      <w:r w:rsidRPr="004F38A7">
        <w:t>последовательность,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которой</w:t>
      </w:r>
      <w:r w:rsidRPr="004F38A7">
        <w:rPr>
          <w:spacing w:val="1"/>
        </w:rPr>
        <w:t xml:space="preserve"> </w:t>
      </w:r>
      <w:r w:rsidRPr="004F38A7">
        <w:t>будет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1"/>
        </w:rPr>
        <w:t xml:space="preserve"> </w:t>
      </w:r>
      <w:r w:rsidRPr="004F38A7">
        <w:t>постройка,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материал,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понадобится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выполнения;</w:t>
      </w:r>
      <w:r w:rsidRPr="004F38A7">
        <w:rPr>
          <w:spacing w:val="1"/>
        </w:rPr>
        <w:t xml:space="preserve"> </w:t>
      </w:r>
      <w:r w:rsidRPr="004F38A7">
        <w:t>способны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степени</w:t>
      </w:r>
      <w:r w:rsidRPr="004F38A7">
        <w:rPr>
          <w:spacing w:val="1"/>
        </w:rPr>
        <w:t xml:space="preserve"> </w:t>
      </w:r>
      <w:r w:rsidRPr="004F38A7">
        <w:t>сложности</w:t>
      </w:r>
      <w:r w:rsidRPr="004F38A7">
        <w:rPr>
          <w:spacing w:val="1"/>
        </w:rPr>
        <w:t xml:space="preserve"> </w:t>
      </w:r>
      <w:r w:rsidRPr="004F38A7">
        <w:t>постройки, как по собственному замыслу, так и по условиям. В данном возрасте дошкольники</w:t>
      </w:r>
      <w:r w:rsidRPr="004F38A7">
        <w:rPr>
          <w:spacing w:val="-57"/>
        </w:rPr>
        <w:t xml:space="preserve"> </w:t>
      </w:r>
      <w:r w:rsidRPr="004F38A7">
        <w:t>могут</w:t>
      </w:r>
      <w:r w:rsidRPr="004F38A7">
        <w:rPr>
          <w:spacing w:val="-2"/>
        </w:rPr>
        <w:t xml:space="preserve"> </w:t>
      </w:r>
      <w:r w:rsidRPr="004F38A7">
        <w:t>освоить</w:t>
      </w:r>
      <w:r w:rsidRPr="004F38A7">
        <w:rPr>
          <w:spacing w:val="-2"/>
        </w:rPr>
        <w:t xml:space="preserve"> </w:t>
      </w:r>
      <w:r w:rsidRPr="004F38A7">
        <w:t>сложные</w:t>
      </w:r>
      <w:r w:rsidRPr="004F38A7">
        <w:rPr>
          <w:spacing w:val="-3"/>
        </w:rPr>
        <w:t xml:space="preserve"> </w:t>
      </w:r>
      <w:r w:rsidRPr="004F38A7">
        <w:t>формы</w:t>
      </w:r>
      <w:r w:rsidRPr="004F38A7">
        <w:rPr>
          <w:spacing w:val="-2"/>
        </w:rPr>
        <w:t xml:space="preserve"> </w:t>
      </w:r>
      <w:r w:rsidRPr="004F38A7">
        <w:t>складывания</w:t>
      </w:r>
      <w:r w:rsidRPr="004F38A7">
        <w:rPr>
          <w:spacing w:val="-1"/>
        </w:rPr>
        <w:t xml:space="preserve"> </w:t>
      </w:r>
      <w:r w:rsidRPr="004F38A7">
        <w:t>из</w:t>
      </w:r>
      <w:r w:rsidRPr="004F38A7">
        <w:rPr>
          <w:spacing w:val="-4"/>
        </w:rPr>
        <w:t xml:space="preserve"> </w:t>
      </w:r>
      <w:r w:rsidRPr="004F38A7">
        <w:t>листа</w:t>
      </w:r>
      <w:r w:rsidRPr="004F38A7">
        <w:rPr>
          <w:spacing w:val="-2"/>
        </w:rPr>
        <w:t xml:space="preserve"> </w:t>
      </w:r>
      <w:r w:rsidRPr="004F38A7">
        <w:t>бумаги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придумывать</w:t>
      </w:r>
      <w:r w:rsidRPr="004F38A7">
        <w:rPr>
          <w:spacing w:val="-2"/>
        </w:rPr>
        <w:t xml:space="preserve"> </w:t>
      </w:r>
      <w:r w:rsidRPr="004F38A7">
        <w:t>собственные.</w:t>
      </w:r>
    </w:p>
    <w:p w:rsidR="009D1A0F" w:rsidRPr="004F38A7" w:rsidRDefault="009D1A0F">
      <w:pPr>
        <w:pStyle w:val="BodyText"/>
        <w:ind w:left="104" w:right="394"/>
      </w:pPr>
      <w:r w:rsidRPr="004F38A7">
        <w:t>Усложняется конструирование из природного материала. Дошкольникам уже доступны</w:t>
      </w:r>
      <w:r w:rsidRPr="004F38A7">
        <w:rPr>
          <w:spacing w:val="-57"/>
        </w:rPr>
        <w:t xml:space="preserve"> </w:t>
      </w:r>
      <w:r w:rsidRPr="004F38A7">
        <w:t>целостные композиции по предварительному замыслу, которые могут передавать сложные</w:t>
      </w:r>
      <w:r w:rsidRPr="004F38A7">
        <w:rPr>
          <w:spacing w:val="1"/>
        </w:rPr>
        <w:t xml:space="preserve"> </w:t>
      </w:r>
      <w:r w:rsidRPr="004F38A7">
        <w:t>отношения,</w:t>
      </w:r>
      <w:r w:rsidRPr="004F38A7">
        <w:rPr>
          <w:spacing w:val="-1"/>
        </w:rPr>
        <w:t xml:space="preserve"> </w:t>
      </w:r>
      <w:r w:rsidRPr="004F38A7">
        <w:t>включать фигуры людей и животных.</w:t>
      </w:r>
    </w:p>
    <w:p w:rsidR="009D1A0F" w:rsidRPr="004F38A7" w:rsidRDefault="009D1A0F">
      <w:pPr>
        <w:pStyle w:val="BodyText"/>
        <w:ind w:left="104" w:right="386"/>
      </w:pPr>
      <w:r w:rsidRPr="004F38A7">
        <w:t>У детей продолжает развиваться восприятие, однако они не всегда могут одновременно</w:t>
      </w:r>
      <w:r w:rsidRPr="004F38A7">
        <w:rPr>
          <w:spacing w:val="-57"/>
        </w:rPr>
        <w:t xml:space="preserve"> </w:t>
      </w:r>
      <w:r w:rsidRPr="004F38A7">
        <w:t>учитывать</w:t>
      </w:r>
      <w:r w:rsidRPr="004F38A7">
        <w:rPr>
          <w:spacing w:val="1"/>
        </w:rPr>
        <w:t xml:space="preserve"> </w:t>
      </w:r>
      <w:r w:rsidRPr="004F38A7">
        <w:t>несколько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признаков.</w:t>
      </w:r>
      <w:r w:rsidRPr="004F38A7">
        <w:rPr>
          <w:spacing w:val="1"/>
        </w:rPr>
        <w:t xml:space="preserve"> </w:t>
      </w:r>
      <w:r w:rsidRPr="004F38A7">
        <w:t>Развивается</w:t>
      </w:r>
      <w:r w:rsidRPr="004F38A7">
        <w:rPr>
          <w:spacing w:val="1"/>
        </w:rPr>
        <w:t xml:space="preserve"> </w:t>
      </w:r>
      <w:r w:rsidRPr="004F38A7">
        <w:t>образное</w:t>
      </w:r>
      <w:r w:rsidRPr="004F38A7">
        <w:rPr>
          <w:spacing w:val="1"/>
        </w:rPr>
        <w:t xml:space="preserve"> </w:t>
      </w:r>
      <w:r w:rsidRPr="004F38A7">
        <w:t>мышление,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воспроизведение метрических отношений затруднено. Это легко проверить, предложив детям</w:t>
      </w:r>
      <w:r w:rsidRPr="004F38A7">
        <w:rPr>
          <w:spacing w:val="1"/>
        </w:rPr>
        <w:t xml:space="preserve"> </w:t>
      </w:r>
      <w:r w:rsidRPr="004F38A7">
        <w:t>воспроизвести на листе бумаги образец, на котором нарисованы 9 точек, расположенных не на</w:t>
      </w:r>
      <w:r w:rsidRPr="004F38A7">
        <w:rPr>
          <w:spacing w:val="-57"/>
        </w:rPr>
        <w:t xml:space="preserve"> </w:t>
      </w:r>
      <w:r w:rsidRPr="004F38A7">
        <w:t>одной прямой. Как правило, дети не воспроизводят метрические отношения между точками: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наложении</w:t>
      </w:r>
      <w:r w:rsidRPr="004F38A7">
        <w:rPr>
          <w:spacing w:val="1"/>
        </w:rPr>
        <w:t xml:space="preserve"> </w:t>
      </w:r>
      <w:r w:rsidRPr="004F38A7">
        <w:t>рисунков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друга</w:t>
      </w:r>
      <w:r w:rsidRPr="004F38A7">
        <w:rPr>
          <w:spacing w:val="1"/>
        </w:rPr>
        <w:t xml:space="preserve"> </w:t>
      </w:r>
      <w:r w:rsidRPr="004F38A7">
        <w:t>точки</w:t>
      </w:r>
      <w:r w:rsidRPr="004F38A7">
        <w:rPr>
          <w:spacing w:val="1"/>
        </w:rPr>
        <w:t xml:space="preserve"> </w:t>
      </w:r>
      <w:r w:rsidRPr="004F38A7">
        <w:t>детского</w:t>
      </w:r>
      <w:r w:rsidRPr="004F38A7">
        <w:rPr>
          <w:spacing w:val="1"/>
        </w:rPr>
        <w:t xml:space="preserve"> </w:t>
      </w:r>
      <w:r w:rsidRPr="004F38A7">
        <w:t>рисунка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совпадают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точками</w:t>
      </w:r>
      <w:r w:rsidRPr="004F38A7">
        <w:rPr>
          <w:spacing w:val="-57"/>
        </w:rPr>
        <w:t xml:space="preserve"> </w:t>
      </w:r>
      <w:r w:rsidRPr="004F38A7">
        <w:t>образца.</w:t>
      </w:r>
      <w:r w:rsidRPr="004F38A7">
        <w:rPr>
          <w:spacing w:val="1"/>
        </w:rPr>
        <w:t xml:space="preserve"> </w:t>
      </w:r>
      <w:r w:rsidRPr="004F38A7">
        <w:t>Совершенствуются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обобщения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рассуждения,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значительной</w:t>
      </w:r>
      <w:r w:rsidRPr="004F38A7">
        <w:rPr>
          <w:spacing w:val="1"/>
        </w:rPr>
        <w:t xml:space="preserve"> </w:t>
      </w:r>
      <w:r w:rsidRPr="004F38A7">
        <w:t>степени</w:t>
      </w:r>
      <w:r w:rsidRPr="004F38A7">
        <w:rPr>
          <w:spacing w:val="-1"/>
        </w:rPr>
        <w:t xml:space="preserve"> </w:t>
      </w:r>
      <w:r w:rsidRPr="004F38A7">
        <w:t>еще</w:t>
      </w:r>
      <w:r w:rsidRPr="004F38A7">
        <w:rPr>
          <w:spacing w:val="-1"/>
        </w:rPr>
        <w:t xml:space="preserve"> </w:t>
      </w:r>
      <w:r w:rsidRPr="004F38A7">
        <w:t>ограничиваются</w:t>
      </w:r>
      <w:r w:rsidRPr="004F38A7">
        <w:rPr>
          <w:spacing w:val="-1"/>
        </w:rPr>
        <w:t xml:space="preserve"> </w:t>
      </w:r>
      <w:r w:rsidRPr="004F38A7">
        <w:t>наглядными</w:t>
      </w:r>
      <w:r w:rsidRPr="004F38A7">
        <w:rPr>
          <w:spacing w:val="-1"/>
        </w:rPr>
        <w:t xml:space="preserve"> </w:t>
      </w:r>
      <w:r w:rsidRPr="004F38A7">
        <w:t>признаками ситуации.</w:t>
      </w:r>
    </w:p>
    <w:p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65"/>
        <w:ind w:left="104" w:right="391"/>
      </w:pP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воображение,</w:t>
      </w:r>
      <w:r w:rsidRPr="004F38A7">
        <w:rPr>
          <w:spacing w:val="1"/>
        </w:rPr>
        <w:t xml:space="preserve"> </w:t>
      </w:r>
      <w:r w:rsidRPr="004F38A7">
        <w:t>однако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приходится</w:t>
      </w:r>
      <w:r w:rsidRPr="004F38A7">
        <w:rPr>
          <w:spacing w:val="1"/>
        </w:rPr>
        <w:t xml:space="preserve"> </w:t>
      </w:r>
      <w:r w:rsidRPr="004F38A7">
        <w:t>констатировать</w:t>
      </w:r>
      <w:r w:rsidRPr="004F38A7">
        <w:rPr>
          <w:spacing w:val="-57"/>
        </w:rPr>
        <w:t xml:space="preserve"> </w:t>
      </w:r>
      <w:r w:rsidRPr="004F38A7">
        <w:t>снижение развития воображения в этом возрасте в сравнении со старшей группой. Это можно</w:t>
      </w:r>
      <w:r w:rsidRPr="004F38A7">
        <w:rPr>
          <w:spacing w:val="1"/>
        </w:rPr>
        <w:t xml:space="preserve"> </w:t>
      </w:r>
      <w:r w:rsidRPr="004F38A7">
        <w:t>объяснить</w:t>
      </w:r>
      <w:r w:rsidRPr="004F38A7">
        <w:rPr>
          <w:spacing w:val="1"/>
        </w:rPr>
        <w:t xml:space="preserve"> </w:t>
      </w:r>
      <w:r w:rsidRPr="004F38A7">
        <w:t>различными</w:t>
      </w:r>
      <w:r w:rsidRPr="004F38A7">
        <w:rPr>
          <w:spacing w:val="1"/>
        </w:rPr>
        <w:t xml:space="preserve"> </w:t>
      </w:r>
      <w:r w:rsidRPr="004F38A7">
        <w:t>влияниями,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массовой</w:t>
      </w:r>
      <w:r w:rsidRPr="004F38A7">
        <w:rPr>
          <w:spacing w:val="61"/>
        </w:rPr>
        <w:t xml:space="preserve"> </w:t>
      </w:r>
      <w:r w:rsidRPr="004F38A7">
        <w:t>информации,</w:t>
      </w:r>
      <w:r w:rsidRPr="004F38A7">
        <w:rPr>
          <w:spacing w:val="1"/>
        </w:rPr>
        <w:t xml:space="preserve"> </w:t>
      </w:r>
      <w:r w:rsidRPr="004F38A7">
        <w:t>приводящими</w:t>
      </w:r>
      <w:r w:rsidRPr="004F38A7">
        <w:rPr>
          <w:spacing w:val="-1"/>
        </w:rPr>
        <w:t xml:space="preserve"> </w:t>
      </w:r>
      <w:r w:rsidRPr="004F38A7">
        <w:t>к стереотипности детских</w:t>
      </w:r>
      <w:r w:rsidRPr="004F38A7">
        <w:rPr>
          <w:spacing w:val="1"/>
        </w:rPr>
        <w:t xml:space="preserve"> </w:t>
      </w:r>
      <w:r w:rsidRPr="004F38A7">
        <w:t>образов.</w:t>
      </w:r>
    </w:p>
    <w:p w:rsidR="009D1A0F" w:rsidRPr="004F38A7" w:rsidRDefault="009D1A0F">
      <w:pPr>
        <w:pStyle w:val="BodyText"/>
        <w:spacing w:before="1"/>
        <w:ind w:left="104" w:right="395"/>
      </w:pPr>
      <w:r w:rsidRPr="004F38A7">
        <w:t>Внимание дошкольников становится произвольным. В некоторых видах деятельности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-1"/>
        </w:rPr>
        <w:t xml:space="preserve"> </w:t>
      </w:r>
      <w:r w:rsidRPr="004F38A7">
        <w:t>произвольного сосредоточения</w:t>
      </w:r>
      <w:r w:rsidRPr="004F38A7">
        <w:rPr>
          <w:spacing w:val="-1"/>
        </w:rPr>
        <w:t xml:space="preserve"> </w:t>
      </w:r>
      <w:r w:rsidRPr="004F38A7">
        <w:t>достигает 30 минут.</w:t>
      </w:r>
    </w:p>
    <w:p w:rsidR="009D1A0F" w:rsidRPr="004F38A7" w:rsidRDefault="009D1A0F">
      <w:pPr>
        <w:pStyle w:val="BodyText"/>
        <w:ind w:left="104" w:right="390"/>
      </w:pPr>
      <w:r w:rsidRPr="004F38A7">
        <w:t>У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развиваться</w:t>
      </w:r>
      <w:r w:rsidRPr="004F38A7">
        <w:rPr>
          <w:spacing w:val="1"/>
        </w:rPr>
        <w:t xml:space="preserve"> </w:t>
      </w:r>
      <w:r w:rsidRPr="004F38A7">
        <w:t>речь:</w:t>
      </w:r>
      <w:r w:rsidRPr="004F38A7">
        <w:rPr>
          <w:spacing w:val="1"/>
        </w:rPr>
        <w:t xml:space="preserve"> </w:t>
      </w:r>
      <w:r w:rsidRPr="004F38A7">
        <w:t>звуковая</w:t>
      </w:r>
      <w:r w:rsidRPr="004F38A7">
        <w:rPr>
          <w:spacing w:val="1"/>
        </w:rPr>
        <w:t xml:space="preserve"> </w:t>
      </w:r>
      <w:r w:rsidRPr="004F38A7">
        <w:t>сторона,</w:t>
      </w:r>
      <w:r w:rsidRPr="004F38A7">
        <w:rPr>
          <w:spacing w:val="1"/>
        </w:rPr>
        <w:t xml:space="preserve"> </w:t>
      </w:r>
      <w:r w:rsidRPr="004F38A7">
        <w:t>грамматический</w:t>
      </w:r>
      <w:r w:rsidRPr="004F38A7">
        <w:rPr>
          <w:spacing w:val="1"/>
        </w:rPr>
        <w:t xml:space="preserve"> </w:t>
      </w:r>
      <w:r w:rsidRPr="004F38A7">
        <w:t>строй,</w:t>
      </w:r>
      <w:r w:rsidRPr="004F38A7">
        <w:rPr>
          <w:spacing w:val="1"/>
        </w:rPr>
        <w:t xml:space="preserve"> </w:t>
      </w:r>
      <w:r w:rsidRPr="004F38A7">
        <w:t>лексика,</w:t>
      </w:r>
      <w:r w:rsidRPr="004F38A7">
        <w:rPr>
          <w:spacing w:val="1"/>
        </w:rPr>
        <w:t xml:space="preserve"> </w:t>
      </w:r>
      <w:r w:rsidRPr="004F38A7">
        <w:t>связная</w:t>
      </w:r>
      <w:r w:rsidRPr="004F38A7">
        <w:rPr>
          <w:spacing w:val="1"/>
        </w:rPr>
        <w:t xml:space="preserve"> </w:t>
      </w:r>
      <w:r w:rsidRPr="004F38A7">
        <w:t>речь.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начинают</w:t>
      </w:r>
      <w:r w:rsidRPr="004F38A7">
        <w:rPr>
          <w:spacing w:val="1"/>
        </w:rPr>
        <w:t xml:space="preserve"> </w:t>
      </w:r>
      <w:r w:rsidRPr="004F38A7">
        <w:t>активно</w:t>
      </w:r>
      <w:r w:rsidRPr="004F38A7">
        <w:rPr>
          <w:spacing w:val="1"/>
        </w:rPr>
        <w:t xml:space="preserve"> </w:t>
      </w:r>
      <w:r w:rsidRPr="004F38A7">
        <w:t>употреблять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речи,</w:t>
      </w:r>
      <w:r w:rsidRPr="004F38A7">
        <w:rPr>
          <w:spacing w:val="1"/>
        </w:rPr>
        <w:t xml:space="preserve"> </w:t>
      </w:r>
      <w:r w:rsidRPr="004F38A7">
        <w:t>обобщающие</w:t>
      </w:r>
      <w:r w:rsidRPr="004F38A7">
        <w:rPr>
          <w:spacing w:val="1"/>
        </w:rPr>
        <w:t xml:space="preserve"> </w:t>
      </w:r>
      <w:r w:rsidRPr="004F38A7">
        <w:t>существительные,</w:t>
      </w:r>
      <w:r w:rsidRPr="004F38A7">
        <w:rPr>
          <w:spacing w:val="1"/>
        </w:rPr>
        <w:t xml:space="preserve"> </w:t>
      </w:r>
      <w:r w:rsidRPr="004F38A7">
        <w:t>синонимы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антонимы.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организованной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развиваются</w:t>
      </w:r>
      <w:r w:rsidRPr="004F38A7">
        <w:rPr>
          <w:spacing w:val="1"/>
        </w:rPr>
        <w:t xml:space="preserve"> </w:t>
      </w:r>
      <w:r w:rsidRPr="004F38A7">
        <w:t>диалогическая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монологическая</w:t>
      </w:r>
      <w:r w:rsidRPr="004F38A7">
        <w:rPr>
          <w:spacing w:val="-1"/>
        </w:rPr>
        <w:t xml:space="preserve"> </w:t>
      </w:r>
      <w:r w:rsidRPr="004F38A7">
        <w:t>речь.</w:t>
      </w:r>
    </w:p>
    <w:p w:rsidR="009D1A0F" w:rsidRPr="004F38A7" w:rsidRDefault="009D1A0F">
      <w:pPr>
        <w:pStyle w:val="BodyText"/>
        <w:ind w:left="104" w:right="393"/>
      </w:pPr>
      <w:r w:rsidRPr="004F38A7">
        <w:t>В подготовительной группе завершается дошкольный возраст. Основные достижения</w:t>
      </w:r>
      <w:r w:rsidRPr="004F38A7">
        <w:rPr>
          <w:spacing w:val="1"/>
        </w:rPr>
        <w:t xml:space="preserve"> </w:t>
      </w:r>
      <w:r w:rsidRPr="004F38A7">
        <w:t>связаны с освоением мира вещей как предметов человеческой культуры; освоением форм</w:t>
      </w:r>
      <w:r w:rsidRPr="004F38A7">
        <w:rPr>
          <w:spacing w:val="1"/>
        </w:rPr>
        <w:t xml:space="preserve"> </w:t>
      </w:r>
      <w:r w:rsidRPr="004F38A7">
        <w:t>позитивного общения с людьми; развитием половой идентификации, формированием позиции</w:t>
      </w:r>
      <w:r w:rsidRPr="004F38A7">
        <w:rPr>
          <w:spacing w:val="-57"/>
        </w:rPr>
        <w:t xml:space="preserve"> </w:t>
      </w:r>
      <w:r w:rsidRPr="004F38A7">
        <w:t>школьника.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концу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обладает</w:t>
      </w:r>
      <w:r w:rsidRPr="004F38A7">
        <w:rPr>
          <w:spacing w:val="1"/>
        </w:rPr>
        <w:t xml:space="preserve"> </w:t>
      </w:r>
      <w:r w:rsidRPr="004F38A7">
        <w:t>высоким</w:t>
      </w:r>
      <w:r w:rsidRPr="004F38A7">
        <w:rPr>
          <w:spacing w:val="1"/>
        </w:rPr>
        <w:t xml:space="preserve"> </w:t>
      </w:r>
      <w:r w:rsidRPr="004F38A7">
        <w:t>уровнем</w:t>
      </w:r>
      <w:r w:rsidRPr="004F38A7">
        <w:rPr>
          <w:spacing w:val="1"/>
        </w:rPr>
        <w:t xml:space="preserve"> </w:t>
      </w:r>
      <w:r w:rsidRPr="004F38A7">
        <w:t>познавательного и личностного развития, что позволяет ему в дальнейшем успешно учиться в</w:t>
      </w:r>
      <w:r w:rsidRPr="004F38A7">
        <w:rPr>
          <w:spacing w:val="1"/>
        </w:rPr>
        <w:t xml:space="preserve"> </w:t>
      </w:r>
      <w:r w:rsidRPr="004F38A7">
        <w:t>школе.</w:t>
      </w:r>
    </w:p>
    <w:p w:rsidR="009D1A0F" w:rsidRPr="004F38A7" w:rsidRDefault="009D1A0F">
      <w:pPr>
        <w:spacing w:before="1"/>
        <w:ind w:left="812" w:right="3787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Характеристика особенностей развития детей с ОВЗ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Характеристика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особенностей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развития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ТНР</w:t>
      </w:r>
    </w:p>
    <w:p w:rsidR="009D1A0F" w:rsidRPr="004F38A7" w:rsidRDefault="009D1A0F">
      <w:pPr>
        <w:pStyle w:val="BodyText"/>
        <w:ind w:left="104" w:right="395"/>
      </w:pPr>
      <w:r w:rsidRPr="004F38A7">
        <w:t>Дошкольники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тяжелыми</w:t>
      </w:r>
      <w:r w:rsidRPr="004F38A7">
        <w:rPr>
          <w:spacing w:val="1"/>
        </w:rPr>
        <w:t xml:space="preserve"> </w:t>
      </w:r>
      <w:r w:rsidRPr="004F38A7">
        <w:t>нарушениями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(общим</w:t>
      </w:r>
      <w:r w:rsidRPr="004F38A7">
        <w:rPr>
          <w:spacing w:val="1"/>
        </w:rPr>
        <w:t xml:space="preserve"> </w:t>
      </w:r>
      <w:r w:rsidRPr="004F38A7">
        <w:t>недоразвитием</w:t>
      </w:r>
      <w:r w:rsidRPr="004F38A7">
        <w:rPr>
          <w:spacing w:val="1"/>
        </w:rPr>
        <w:t xml:space="preserve"> </w:t>
      </w:r>
      <w:r w:rsidRPr="004F38A7">
        <w:t>речи)</w:t>
      </w:r>
      <w:r w:rsidRPr="004F38A7">
        <w:rPr>
          <w:spacing w:val="-57"/>
        </w:rPr>
        <w:t xml:space="preserve"> </w:t>
      </w:r>
      <w:r w:rsidRPr="004F38A7">
        <w:t>наблюдается стойкое речевое расстройство, которое сочетается с различными особенностями</w:t>
      </w:r>
      <w:r w:rsidRPr="004F38A7">
        <w:rPr>
          <w:spacing w:val="1"/>
        </w:rPr>
        <w:t xml:space="preserve"> </w:t>
      </w:r>
      <w:r w:rsidRPr="004F38A7">
        <w:t>психической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ind w:left="104" w:right="392"/>
      </w:pPr>
      <w:r w:rsidRPr="004F38A7">
        <w:t>В настоящее время выделяют четыре уровня речевого развития, отражающие состояние</w:t>
      </w:r>
      <w:r w:rsidRPr="004F38A7">
        <w:rPr>
          <w:spacing w:val="-57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компонентов</w:t>
      </w:r>
      <w:r w:rsidRPr="004F38A7">
        <w:rPr>
          <w:spacing w:val="-1"/>
        </w:rPr>
        <w:t xml:space="preserve"> </w:t>
      </w:r>
      <w:r w:rsidRPr="004F38A7">
        <w:t>языковой системы</w:t>
      </w:r>
      <w:r w:rsidRPr="004F38A7">
        <w:rPr>
          <w:spacing w:val="3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общим</w:t>
      </w:r>
      <w:r w:rsidRPr="004F38A7">
        <w:rPr>
          <w:spacing w:val="-2"/>
        </w:rPr>
        <w:t xml:space="preserve"> </w:t>
      </w:r>
      <w:r w:rsidRPr="004F38A7">
        <w:t>недоразвитием</w:t>
      </w:r>
      <w:r w:rsidRPr="004F38A7">
        <w:rPr>
          <w:spacing w:val="-1"/>
        </w:rPr>
        <w:t xml:space="preserve"> </w:t>
      </w:r>
      <w:r w:rsidRPr="004F38A7">
        <w:t>речи.</w:t>
      </w:r>
    </w:p>
    <w:p w:rsidR="009D1A0F" w:rsidRPr="004F38A7" w:rsidRDefault="009D1A0F">
      <w:pPr>
        <w:pStyle w:val="BodyText"/>
        <w:ind w:left="104" w:right="387"/>
      </w:pPr>
      <w:r w:rsidRPr="004F38A7">
        <w:t xml:space="preserve">При </w:t>
      </w:r>
      <w:r w:rsidRPr="004F38A7">
        <w:rPr>
          <w:i/>
        </w:rPr>
        <w:t xml:space="preserve">первом уровне </w:t>
      </w:r>
      <w:r w:rsidRPr="004F38A7">
        <w:t>речевого развития речевые средства ребенка ограничены, активный</w:t>
      </w:r>
      <w:r w:rsidRPr="004F38A7">
        <w:rPr>
          <w:spacing w:val="1"/>
        </w:rPr>
        <w:t xml:space="preserve"> </w:t>
      </w:r>
      <w:r w:rsidRPr="004F38A7">
        <w:t>словарь</w:t>
      </w:r>
      <w:r w:rsidRPr="004F38A7">
        <w:rPr>
          <w:spacing w:val="1"/>
        </w:rPr>
        <w:t xml:space="preserve"> </w:t>
      </w:r>
      <w:r w:rsidRPr="004F38A7">
        <w:t>практически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сформирован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состоит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звукоподражаний,</w:t>
      </w:r>
      <w:r w:rsidRPr="004F38A7">
        <w:rPr>
          <w:spacing w:val="1"/>
        </w:rPr>
        <w:t xml:space="preserve"> </w:t>
      </w:r>
      <w:r w:rsidRPr="004F38A7">
        <w:t>звукокомплексов,</w:t>
      </w:r>
      <w:r w:rsidRPr="004F38A7">
        <w:rPr>
          <w:spacing w:val="1"/>
        </w:rPr>
        <w:t xml:space="preserve"> </w:t>
      </w:r>
      <w:r w:rsidRPr="004F38A7">
        <w:t>лепетных</w:t>
      </w:r>
      <w:r w:rsidRPr="004F38A7">
        <w:rPr>
          <w:spacing w:val="1"/>
        </w:rPr>
        <w:t xml:space="preserve"> </w:t>
      </w:r>
      <w:r w:rsidRPr="004F38A7">
        <w:t>слов.</w:t>
      </w:r>
      <w:r w:rsidRPr="004F38A7">
        <w:rPr>
          <w:spacing w:val="1"/>
        </w:rPr>
        <w:t xml:space="preserve"> </w:t>
      </w:r>
      <w:r w:rsidRPr="004F38A7">
        <w:t>Высказывания</w:t>
      </w:r>
      <w:r w:rsidRPr="004F38A7">
        <w:rPr>
          <w:spacing w:val="1"/>
        </w:rPr>
        <w:t xml:space="preserve"> </w:t>
      </w:r>
      <w:r w:rsidRPr="004F38A7">
        <w:t>сопровождаются</w:t>
      </w:r>
      <w:r w:rsidRPr="004F38A7">
        <w:rPr>
          <w:spacing w:val="1"/>
        </w:rPr>
        <w:t xml:space="preserve"> </w:t>
      </w:r>
      <w:r w:rsidRPr="004F38A7">
        <w:t>жестами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мимикой.</w:t>
      </w:r>
      <w:r w:rsidRPr="004F38A7">
        <w:rPr>
          <w:spacing w:val="1"/>
        </w:rPr>
        <w:t xml:space="preserve"> </w:t>
      </w:r>
      <w:r w:rsidRPr="004F38A7">
        <w:t>Характерна</w:t>
      </w:r>
      <w:r w:rsidRPr="004F38A7">
        <w:rPr>
          <w:spacing w:val="1"/>
        </w:rPr>
        <w:t xml:space="preserve"> </w:t>
      </w:r>
      <w:r w:rsidRPr="004F38A7">
        <w:t>многозначность употребляемых слов, когда одни и те же лепетные слова используются для</w:t>
      </w:r>
      <w:r w:rsidRPr="004F38A7">
        <w:rPr>
          <w:spacing w:val="1"/>
        </w:rPr>
        <w:t xml:space="preserve"> </w:t>
      </w:r>
      <w:r w:rsidRPr="004F38A7">
        <w:t>обозначения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явлений,</w:t>
      </w:r>
      <w:r w:rsidRPr="004F38A7">
        <w:rPr>
          <w:spacing w:val="1"/>
        </w:rPr>
        <w:t xml:space="preserve"> </w:t>
      </w:r>
      <w:r w:rsidRPr="004F38A7">
        <w:t>действий.</w:t>
      </w:r>
      <w:r w:rsidRPr="004F38A7">
        <w:rPr>
          <w:spacing w:val="1"/>
        </w:rPr>
        <w:t xml:space="preserve"> </w:t>
      </w:r>
      <w:r w:rsidRPr="004F38A7">
        <w:t>Возможна замена названий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названиями действий и наоборот. В активной речи преобладают корневые слова, лишенные</w:t>
      </w:r>
      <w:r w:rsidRPr="004F38A7">
        <w:rPr>
          <w:spacing w:val="1"/>
        </w:rPr>
        <w:t xml:space="preserve"> </w:t>
      </w:r>
      <w:r w:rsidRPr="004F38A7">
        <w:t>флексий.</w:t>
      </w:r>
      <w:r w:rsidRPr="004F38A7">
        <w:rPr>
          <w:spacing w:val="1"/>
        </w:rPr>
        <w:t xml:space="preserve"> </w:t>
      </w:r>
      <w:r w:rsidRPr="004F38A7">
        <w:t>Пассивный</w:t>
      </w:r>
      <w:r w:rsidRPr="004F38A7">
        <w:rPr>
          <w:spacing w:val="1"/>
        </w:rPr>
        <w:t xml:space="preserve"> </w:t>
      </w:r>
      <w:r w:rsidRPr="004F38A7">
        <w:t>словарь</w:t>
      </w:r>
      <w:r w:rsidRPr="004F38A7">
        <w:rPr>
          <w:spacing w:val="1"/>
        </w:rPr>
        <w:t xml:space="preserve"> </w:t>
      </w:r>
      <w:r w:rsidRPr="004F38A7">
        <w:t>шире</w:t>
      </w:r>
      <w:r w:rsidRPr="004F38A7">
        <w:rPr>
          <w:spacing w:val="1"/>
        </w:rPr>
        <w:t xml:space="preserve"> </w:t>
      </w:r>
      <w:r w:rsidRPr="004F38A7">
        <w:t>активного,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тоже</w:t>
      </w:r>
      <w:r w:rsidRPr="004F38A7">
        <w:rPr>
          <w:spacing w:val="1"/>
        </w:rPr>
        <w:t xml:space="preserve"> </w:t>
      </w:r>
      <w:r w:rsidRPr="004F38A7">
        <w:t>крайне</w:t>
      </w:r>
      <w:r w:rsidRPr="004F38A7">
        <w:rPr>
          <w:spacing w:val="1"/>
        </w:rPr>
        <w:t xml:space="preserve"> </w:t>
      </w:r>
      <w:r w:rsidRPr="004F38A7">
        <w:t>ограничен.</w:t>
      </w:r>
      <w:r w:rsidRPr="004F38A7">
        <w:rPr>
          <w:spacing w:val="1"/>
        </w:rPr>
        <w:t xml:space="preserve"> </w:t>
      </w:r>
      <w:r w:rsidRPr="004F38A7">
        <w:t>Практически</w:t>
      </w:r>
      <w:r w:rsidRPr="004F38A7">
        <w:rPr>
          <w:spacing w:val="1"/>
        </w:rPr>
        <w:t xml:space="preserve"> </w:t>
      </w:r>
      <w:r w:rsidRPr="004F38A7">
        <w:t>отсутствует понимание категории числа существительных и глаголов, времени, рода, падежа.</w:t>
      </w:r>
      <w:r w:rsidRPr="004F38A7">
        <w:rPr>
          <w:spacing w:val="1"/>
        </w:rPr>
        <w:t xml:space="preserve"> </w:t>
      </w:r>
      <w:r w:rsidRPr="004F38A7">
        <w:t>Произношение</w:t>
      </w:r>
      <w:r w:rsidRPr="004F38A7">
        <w:rPr>
          <w:spacing w:val="1"/>
        </w:rPr>
        <w:t xml:space="preserve"> </w:t>
      </w:r>
      <w:r w:rsidRPr="004F38A7">
        <w:t>звуков</w:t>
      </w:r>
      <w:r w:rsidRPr="004F38A7">
        <w:rPr>
          <w:spacing w:val="1"/>
        </w:rPr>
        <w:t xml:space="preserve"> </w:t>
      </w:r>
      <w:r w:rsidRPr="004F38A7">
        <w:t>носит</w:t>
      </w:r>
      <w:r w:rsidRPr="004F38A7">
        <w:rPr>
          <w:spacing w:val="1"/>
        </w:rPr>
        <w:t xml:space="preserve"> </w:t>
      </w:r>
      <w:r w:rsidRPr="004F38A7">
        <w:t>диффузный</w:t>
      </w:r>
      <w:r w:rsidRPr="004F38A7">
        <w:rPr>
          <w:spacing w:val="1"/>
        </w:rPr>
        <w:t xml:space="preserve"> </w:t>
      </w:r>
      <w:r w:rsidRPr="004F38A7">
        <w:t>характер.</w:t>
      </w:r>
      <w:r w:rsidRPr="004F38A7">
        <w:rPr>
          <w:spacing w:val="1"/>
        </w:rPr>
        <w:t xml:space="preserve"> </w:t>
      </w:r>
      <w:r w:rsidRPr="004F38A7">
        <w:t>Фонематическое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находится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зачаточном</w:t>
      </w:r>
      <w:r w:rsidRPr="004F38A7">
        <w:rPr>
          <w:spacing w:val="-2"/>
        </w:rPr>
        <w:t xml:space="preserve"> </w:t>
      </w:r>
      <w:r w:rsidRPr="004F38A7">
        <w:t>состоянии.</w:t>
      </w:r>
    </w:p>
    <w:p w:rsidR="009D1A0F" w:rsidRPr="004F38A7" w:rsidRDefault="009D1A0F">
      <w:pPr>
        <w:pStyle w:val="BodyText"/>
        <w:ind w:left="104" w:right="385"/>
      </w:pPr>
      <w:r w:rsidRPr="004F38A7">
        <w:t>Ограничена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1"/>
        </w:rPr>
        <w:t xml:space="preserve"> </w:t>
      </w:r>
      <w:r w:rsidRPr="004F38A7">
        <w:t>восприятия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воспроизведения</w:t>
      </w:r>
      <w:r w:rsidRPr="004F38A7">
        <w:rPr>
          <w:spacing w:val="1"/>
        </w:rPr>
        <w:t xml:space="preserve"> </w:t>
      </w:r>
      <w:r w:rsidRPr="004F38A7">
        <w:t>слоговой</w:t>
      </w:r>
      <w:r w:rsidRPr="004F38A7">
        <w:rPr>
          <w:spacing w:val="1"/>
        </w:rPr>
        <w:t xml:space="preserve"> </w:t>
      </w:r>
      <w:r w:rsidRPr="004F38A7">
        <w:t>структуры</w:t>
      </w:r>
      <w:r w:rsidRPr="004F38A7">
        <w:rPr>
          <w:spacing w:val="60"/>
        </w:rPr>
        <w:t xml:space="preserve"> </w:t>
      </w:r>
      <w:r w:rsidRPr="004F38A7">
        <w:t>слова.</w:t>
      </w:r>
      <w:r w:rsidRPr="004F38A7">
        <w:rPr>
          <w:spacing w:val="1"/>
        </w:rPr>
        <w:t xml:space="preserve"> </w:t>
      </w:r>
      <w:r w:rsidRPr="004F38A7">
        <w:t xml:space="preserve">При переходе ко </w:t>
      </w:r>
      <w:r w:rsidRPr="004F38A7">
        <w:rPr>
          <w:i/>
        </w:rPr>
        <w:t xml:space="preserve">второму уровню </w:t>
      </w:r>
      <w:r w:rsidRPr="004F38A7">
        <w:t>речевого развития речевая активность ребенка возрастает.</w:t>
      </w:r>
      <w:r w:rsidRPr="004F38A7">
        <w:rPr>
          <w:spacing w:val="1"/>
        </w:rPr>
        <w:t xml:space="preserve"> </w:t>
      </w:r>
      <w:r w:rsidRPr="004F38A7">
        <w:t>Активный словарный запас расширяется за счет обиходной предметной и глагольной лексики.</w:t>
      </w:r>
      <w:r w:rsidRPr="004F38A7">
        <w:rPr>
          <w:spacing w:val="-57"/>
        </w:rPr>
        <w:t xml:space="preserve"> </w:t>
      </w:r>
      <w:r w:rsidRPr="004F38A7">
        <w:t>Возможно</w:t>
      </w:r>
      <w:r w:rsidRPr="004F38A7">
        <w:rPr>
          <w:spacing w:val="1"/>
        </w:rPr>
        <w:t xml:space="preserve"> </w:t>
      </w:r>
      <w:r w:rsidRPr="004F38A7">
        <w:t>использование</w:t>
      </w:r>
      <w:r w:rsidRPr="004F38A7">
        <w:rPr>
          <w:spacing w:val="1"/>
        </w:rPr>
        <w:t xml:space="preserve"> </w:t>
      </w:r>
      <w:r w:rsidRPr="004F38A7">
        <w:t>местоимений,</w:t>
      </w:r>
      <w:r w:rsidRPr="004F38A7">
        <w:rPr>
          <w:spacing w:val="1"/>
        </w:rPr>
        <w:t xml:space="preserve"> </w:t>
      </w:r>
      <w:r w:rsidRPr="004F38A7">
        <w:t>союзов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иногда</w:t>
      </w:r>
      <w:r w:rsidRPr="004F38A7">
        <w:rPr>
          <w:spacing w:val="1"/>
        </w:rPr>
        <w:t xml:space="preserve"> </w:t>
      </w:r>
      <w:r w:rsidRPr="004F38A7">
        <w:t>простых</w:t>
      </w:r>
      <w:r w:rsidRPr="004F38A7">
        <w:rPr>
          <w:spacing w:val="1"/>
        </w:rPr>
        <w:t xml:space="preserve"> </w:t>
      </w:r>
      <w:r w:rsidRPr="004F38A7">
        <w:t>предлогов.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самостоятельных</w:t>
      </w:r>
      <w:r w:rsidRPr="004F38A7">
        <w:rPr>
          <w:spacing w:val="1"/>
        </w:rPr>
        <w:t xml:space="preserve"> </w:t>
      </w:r>
      <w:r w:rsidRPr="004F38A7">
        <w:t>высказываниях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уже</w:t>
      </w:r>
      <w:r w:rsidRPr="004F38A7">
        <w:rPr>
          <w:spacing w:val="1"/>
        </w:rPr>
        <w:t xml:space="preserve"> </w:t>
      </w:r>
      <w:r w:rsidRPr="004F38A7">
        <w:t>есть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61"/>
        </w:rPr>
        <w:t xml:space="preserve"> </w:t>
      </w:r>
      <w:r w:rsidRPr="004F38A7">
        <w:t>нераспространенные</w:t>
      </w:r>
      <w:r w:rsidRPr="004F38A7">
        <w:rPr>
          <w:spacing w:val="-57"/>
        </w:rPr>
        <w:t xml:space="preserve"> </w:t>
      </w:r>
      <w:r w:rsidRPr="004F38A7">
        <w:t>предложения.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отмечаются</w:t>
      </w:r>
      <w:r w:rsidRPr="004F38A7">
        <w:rPr>
          <w:spacing w:val="1"/>
        </w:rPr>
        <w:t xml:space="preserve"> </w:t>
      </w:r>
      <w:r w:rsidRPr="004F38A7">
        <w:t>грубые</w:t>
      </w:r>
      <w:r w:rsidRPr="004F38A7">
        <w:rPr>
          <w:spacing w:val="1"/>
        </w:rPr>
        <w:t xml:space="preserve"> </w:t>
      </w:r>
      <w:r w:rsidRPr="004F38A7">
        <w:t>ошибки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употреблении</w:t>
      </w:r>
      <w:r w:rsidRPr="004F38A7">
        <w:rPr>
          <w:spacing w:val="1"/>
        </w:rPr>
        <w:t xml:space="preserve"> </w:t>
      </w:r>
      <w:r w:rsidRPr="004F38A7">
        <w:t>грамматических</w:t>
      </w:r>
      <w:r w:rsidRPr="004F38A7">
        <w:rPr>
          <w:spacing w:val="-57"/>
        </w:rPr>
        <w:t xml:space="preserve"> </w:t>
      </w:r>
      <w:r w:rsidRPr="004F38A7">
        <w:t>конструкций,</w:t>
      </w:r>
      <w:r w:rsidRPr="004F38A7">
        <w:rPr>
          <w:spacing w:val="1"/>
        </w:rPr>
        <w:t xml:space="preserve"> </w:t>
      </w:r>
      <w:r w:rsidRPr="004F38A7">
        <w:t>отсутствует</w:t>
      </w:r>
      <w:r w:rsidRPr="004F38A7">
        <w:rPr>
          <w:spacing w:val="1"/>
        </w:rPr>
        <w:t xml:space="preserve"> </w:t>
      </w:r>
      <w:r w:rsidRPr="004F38A7">
        <w:t>согласование</w:t>
      </w:r>
      <w:r w:rsidRPr="004F38A7">
        <w:rPr>
          <w:spacing w:val="1"/>
        </w:rPr>
        <w:t xml:space="preserve"> </w:t>
      </w:r>
      <w:r w:rsidRPr="004F38A7">
        <w:t>прилагательных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существительными,</w:t>
      </w:r>
      <w:r w:rsidRPr="004F38A7">
        <w:rPr>
          <w:spacing w:val="1"/>
        </w:rPr>
        <w:t xml:space="preserve"> </w:t>
      </w:r>
      <w:r w:rsidRPr="004F38A7">
        <w:t>отмечается</w:t>
      </w:r>
      <w:r w:rsidRPr="004F38A7">
        <w:rPr>
          <w:spacing w:val="1"/>
        </w:rPr>
        <w:t xml:space="preserve"> </w:t>
      </w:r>
      <w:r w:rsidRPr="004F38A7">
        <w:t>смешение падежных форм и т. д. Понимание обращенной речи значительно развивается, хотя</w:t>
      </w:r>
      <w:r w:rsidRPr="004F38A7">
        <w:rPr>
          <w:spacing w:val="1"/>
        </w:rPr>
        <w:t xml:space="preserve"> </w:t>
      </w:r>
      <w:r w:rsidRPr="004F38A7">
        <w:t>пассивный словарный запас ограничен, не сформирован предметный и глагольный словарь,</w:t>
      </w:r>
      <w:r w:rsidRPr="004F38A7">
        <w:rPr>
          <w:spacing w:val="1"/>
        </w:rPr>
        <w:t xml:space="preserve"> </w:t>
      </w:r>
      <w:r w:rsidRPr="004F38A7">
        <w:t>связанный с трудовыми действиями взрослых, растительным и животным миром. Отмечается</w:t>
      </w:r>
      <w:r w:rsidRPr="004F38A7">
        <w:rPr>
          <w:spacing w:val="1"/>
        </w:rPr>
        <w:t xml:space="preserve"> </w:t>
      </w:r>
      <w:r w:rsidRPr="004F38A7">
        <w:t>незнание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оттенков</w:t>
      </w:r>
      <w:r w:rsidRPr="004F38A7">
        <w:rPr>
          <w:spacing w:val="1"/>
        </w:rPr>
        <w:t xml:space="preserve"> </w:t>
      </w:r>
      <w:r w:rsidRPr="004F38A7">
        <w:t>цветов,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цветов.</w:t>
      </w:r>
      <w:r w:rsidRPr="004F38A7">
        <w:rPr>
          <w:spacing w:val="1"/>
        </w:rPr>
        <w:t xml:space="preserve"> </w:t>
      </w:r>
      <w:r w:rsidRPr="004F38A7">
        <w:t>Типичны</w:t>
      </w:r>
      <w:r w:rsidRPr="004F38A7">
        <w:rPr>
          <w:spacing w:val="1"/>
        </w:rPr>
        <w:t xml:space="preserve"> </w:t>
      </w:r>
      <w:r w:rsidRPr="004F38A7">
        <w:t>грубые</w:t>
      </w:r>
      <w:r w:rsidRPr="004F38A7">
        <w:rPr>
          <w:spacing w:val="1"/>
        </w:rPr>
        <w:t xml:space="preserve"> </w:t>
      </w:r>
      <w:r w:rsidRPr="004F38A7">
        <w:t>нарушения</w:t>
      </w:r>
      <w:r w:rsidRPr="004F38A7">
        <w:rPr>
          <w:spacing w:val="-57"/>
        </w:rPr>
        <w:t xml:space="preserve"> </w:t>
      </w:r>
      <w:r w:rsidRPr="004F38A7">
        <w:t>слоговой</w:t>
      </w:r>
      <w:r w:rsidRPr="004F38A7">
        <w:rPr>
          <w:spacing w:val="1"/>
        </w:rPr>
        <w:t xml:space="preserve"> </w:t>
      </w:r>
      <w:r w:rsidRPr="004F38A7">
        <w:t>структуры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звуконаполняемости</w:t>
      </w:r>
      <w:r w:rsidRPr="004F38A7">
        <w:rPr>
          <w:spacing w:val="1"/>
        </w:rPr>
        <w:t xml:space="preserve"> </w:t>
      </w:r>
      <w:r w:rsidRPr="004F38A7">
        <w:t>слов.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выявляется</w:t>
      </w:r>
      <w:r w:rsidRPr="004F38A7">
        <w:rPr>
          <w:spacing w:val="1"/>
        </w:rPr>
        <w:t xml:space="preserve"> </w:t>
      </w:r>
      <w:r w:rsidRPr="004F38A7">
        <w:t>недостаточность</w:t>
      </w:r>
      <w:r w:rsidRPr="004F38A7">
        <w:rPr>
          <w:spacing w:val="1"/>
        </w:rPr>
        <w:t xml:space="preserve"> </w:t>
      </w:r>
      <w:r w:rsidRPr="004F38A7">
        <w:t>фонетической</w:t>
      </w:r>
      <w:r w:rsidRPr="004F38A7">
        <w:rPr>
          <w:spacing w:val="-1"/>
        </w:rPr>
        <w:t xml:space="preserve"> </w:t>
      </w:r>
      <w:r w:rsidRPr="004F38A7">
        <w:t>стороны</w:t>
      </w:r>
      <w:r w:rsidRPr="004F38A7">
        <w:rPr>
          <w:spacing w:val="-4"/>
        </w:rPr>
        <w:t xml:space="preserve"> </w:t>
      </w:r>
      <w:r w:rsidRPr="004F38A7">
        <w:t>речи (большое</w:t>
      </w:r>
      <w:r w:rsidRPr="004F38A7">
        <w:rPr>
          <w:spacing w:val="-2"/>
        </w:rPr>
        <w:t xml:space="preserve"> </w:t>
      </w:r>
      <w:r w:rsidRPr="004F38A7">
        <w:t>количество</w:t>
      </w:r>
      <w:r w:rsidRPr="004F38A7">
        <w:rPr>
          <w:spacing w:val="-1"/>
        </w:rPr>
        <w:t xml:space="preserve"> </w:t>
      </w:r>
      <w:r w:rsidRPr="004F38A7">
        <w:t>несформированных</w:t>
      </w:r>
      <w:r w:rsidRPr="004F38A7">
        <w:rPr>
          <w:spacing w:val="-1"/>
        </w:rPr>
        <w:t xml:space="preserve"> </w:t>
      </w:r>
      <w:r w:rsidRPr="004F38A7">
        <w:t>звуков).</w:t>
      </w:r>
    </w:p>
    <w:p w:rsidR="009D1A0F" w:rsidRPr="004F38A7" w:rsidRDefault="009D1A0F">
      <w:pPr>
        <w:pStyle w:val="BodyText"/>
        <w:ind w:left="104" w:right="388"/>
      </w:pPr>
      <w:r w:rsidRPr="004F38A7">
        <w:rPr>
          <w:i/>
        </w:rPr>
        <w:t xml:space="preserve">Третий уровень </w:t>
      </w:r>
      <w:r w:rsidRPr="004F38A7">
        <w:t>речевого развития характеризуется наличием развернутой фразовой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элементами</w:t>
      </w:r>
      <w:r w:rsidRPr="004F38A7">
        <w:rPr>
          <w:spacing w:val="1"/>
        </w:rPr>
        <w:t xml:space="preserve"> </w:t>
      </w:r>
      <w:r w:rsidRPr="004F38A7">
        <w:t>лексико-грамматического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фонетико-фонематического</w:t>
      </w:r>
      <w:r w:rsidRPr="004F38A7">
        <w:rPr>
          <w:spacing w:val="1"/>
        </w:rPr>
        <w:t xml:space="preserve"> </w:t>
      </w:r>
      <w:r w:rsidRPr="004F38A7">
        <w:t>недоразвития.</w:t>
      </w:r>
      <w:r w:rsidRPr="004F38A7">
        <w:rPr>
          <w:spacing w:val="1"/>
        </w:rPr>
        <w:t xml:space="preserve"> </w:t>
      </w:r>
      <w:r w:rsidRPr="004F38A7">
        <w:t>Отмечаются</w:t>
      </w:r>
      <w:r w:rsidRPr="004F38A7">
        <w:rPr>
          <w:spacing w:val="1"/>
        </w:rPr>
        <w:t xml:space="preserve"> </w:t>
      </w:r>
      <w:r w:rsidRPr="004F38A7">
        <w:t>попытки</w:t>
      </w:r>
      <w:r w:rsidRPr="004F38A7">
        <w:rPr>
          <w:spacing w:val="1"/>
        </w:rPr>
        <w:t xml:space="preserve"> </w:t>
      </w:r>
      <w:r w:rsidRPr="004F38A7">
        <w:t>употребления</w:t>
      </w:r>
      <w:r w:rsidRPr="004F38A7">
        <w:rPr>
          <w:spacing w:val="1"/>
        </w:rPr>
        <w:t xml:space="preserve"> </w:t>
      </w:r>
      <w:r w:rsidRPr="004F38A7">
        <w:t>даже</w:t>
      </w:r>
      <w:r w:rsidRPr="004F38A7">
        <w:rPr>
          <w:spacing w:val="1"/>
        </w:rPr>
        <w:t xml:space="preserve"> </w:t>
      </w:r>
      <w:r w:rsidRPr="004F38A7">
        <w:t>предложений</w:t>
      </w:r>
      <w:r w:rsidRPr="004F38A7">
        <w:rPr>
          <w:spacing w:val="1"/>
        </w:rPr>
        <w:t xml:space="preserve"> </w:t>
      </w:r>
      <w:r w:rsidRPr="004F38A7">
        <w:t>сложных</w:t>
      </w:r>
      <w:r w:rsidRPr="004F38A7">
        <w:rPr>
          <w:spacing w:val="1"/>
        </w:rPr>
        <w:t xml:space="preserve"> </w:t>
      </w:r>
      <w:r w:rsidRPr="004F38A7">
        <w:t>конструкций.</w:t>
      </w:r>
      <w:r w:rsidRPr="004F38A7">
        <w:rPr>
          <w:spacing w:val="1"/>
        </w:rPr>
        <w:t xml:space="preserve"> </w:t>
      </w:r>
      <w:r w:rsidRPr="004F38A7">
        <w:t>Лексика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наблюдаться</w:t>
      </w:r>
      <w:r w:rsidRPr="004F38A7">
        <w:rPr>
          <w:spacing w:val="1"/>
        </w:rPr>
        <w:t xml:space="preserve"> </w:t>
      </w:r>
      <w:r w:rsidRPr="004F38A7">
        <w:t>неточное</w:t>
      </w:r>
      <w:r w:rsidRPr="004F38A7">
        <w:rPr>
          <w:spacing w:val="1"/>
        </w:rPr>
        <w:t xml:space="preserve"> </w:t>
      </w:r>
      <w:r w:rsidRPr="004F38A7">
        <w:t>употребление</w:t>
      </w:r>
      <w:r w:rsidRPr="004F38A7">
        <w:rPr>
          <w:spacing w:val="1"/>
        </w:rPr>
        <w:t xml:space="preserve"> </w:t>
      </w:r>
      <w:r w:rsidRPr="004F38A7">
        <w:t>лексических</w:t>
      </w:r>
      <w:r w:rsidRPr="004F38A7">
        <w:rPr>
          <w:spacing w:val="17"/>
        </w:rPr>
        <w:t xml:space="preserve"> </w:t>
      </w:r>
      <w:r w:rsidRPr="004F38A7">
        <w:t>значений</w:t>
      </w:r>
      <w:r w:rsidRPr="004F38A7">
        <w:rPr>
          <w:spacing w:val="16"/>
        </w:rPr>
        <w:t xml:space="preserve"> </w:t>
      </w:r>
      <w:r w:rsidRPr="004F38A7">
        <w:t>слов.</w:t>
      </w:r>
      <w:r w:rsidRPr="004F38A7">
        <w:rPr>
          <w:spacing w:val="17"/>
        </w:rPr>
        <w:t xml:space="preserve"> </w:t>
      </w:r>
      <w:r w:rsidRPr="004F38A7">
        <w:t>Появляются</w:t>
      </w:r>
      <w:r w:rsidRPr="004F38A7">
        <w:rPr>
          <w:spacing w:val="18"/>
        </w:rPr>
        <w:t xml:space="preserve"> </w:t>
      </w:r>
      <w:r w:rsidRPr="004F38A7">
        <w:t>первые</w:t>
      </w:r>
      <w:r w:rsidRPr="004F38A7">
        <w:rPr>
          <w:spacing w:val="16"/>
        </w:rPr>
        <w:t xml:space="preserve"> </w:t>
      </w:r>
      <w:r w:rsidRPr="004F38A7">
        <w:t>навыки</w:t>
      </w:r>
      <w:r w:rsidRPr="004F38A7">
        <w:rPr>
          <w:spacing w:val="19"/>
        </w:rPr>
        <w:t xml:space="preserve"> </w:t>
      </w:r>
      <w:r w:rsidRPr="004F38A7">
        <w:t>словообразования.</w:t>
      </w:r>
      <w:r w:rsidRPr="004F38A7">
        <w:rPr>
          <w:spacing w:val="17"/>
        </w:rPr>
        <w:t xml:space="preserve"> </w:t>
      </w:r>
      <w:r w:rsidRPr="004F38A7">
        <w:t>Ребенок</w:t>
      </w:r>
      <w:r w:rsidRPr="004F38A7">
        <w:rPr>
          <w:spacing w:val="19"/>
        </w:rPr>
        <w:t xml:space="preserve"> </w:t>
      </w:r>
      <w:r w:rsidRPr="004F38A7">
        <w:t>образует</w:t>
      </w:r>
    </w:p>
    <w:p w:rsidR="009D1A0F" w:rsidRPr="004F38A7" w:rsidRDefault="009D1A0F">
      <w:p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 w:rsidP="00677D8B">
      <w:pPr>
        <w:pStyle w:val="BodyText"/>
        <w:spacing w:before="65"/>
        <w:ind w:left="660" w:right="-10" w:firstLine="0"/>
      </w:pPr>
      <w:r w:rsidRPr="004F38A7">
        <w:t>существительные и прилагательные с уменьшительными суффиксами, глаголы движения с</w:t>
      </w:r>
      <w:r w:rsidRPr="004F38A7">
        <w:rPr>
          <w:spacing w:val="1"/>
        </w:rPr>
        <w:t xml:space="preserve"> </w:t>
      </w:r>
      <w:r w:rsidRPr="004F38A7">
        <w:t>приставками. Отмечаются трудности при образовании прилагательных от существительных,</w:t>
      </w:r>
      <w:r w:rsidRPr="004F38A7">
        <w:rPr>
          <w:spacing w:val="1"/>
        </w:rPr>
        <w:t xml:space="preserve"> </w:t>
      </w:r>
      <w:r w:rsidRPr="004F38A7">
        <w:t>множественные аграмматизмы. Ребенок может неправильно употреблять предлоги, допускает</w:t>
      </w:r>
      <w:r w:rsidRPr="004F38A7">
        <w:rPr>
          <w:spacing w:val="1"/>
        </w:rPr>
        <w:t xml:space="preserve"> </w:t>
      </w:r>
      <w:r w:rsidRPr="004F38A7">
        <w:t>ошибки в согласовании прилагательных и числительных с существительными. Характерно</w:t>
      </w:r>
      <w:r w:rsidRPr="004F38A7">
        <w:rPr>
          <w:spacing w:val="1"/>
        </w:rPr>
        <w:t xml:space="preserve"> </w:t>
      </w:r>
      <w:r w:rsidRPr="004F38A7">
        <w:t>недифференцированное</w:t>
      </w:r>
      <w:r w:rsidRPr="004F38A7">
        <w:rPr>
          <w:spacing w:val="1"/>
        </w:rPr>
        <w:t xml:space="preserve"> </w:t>
      </w:r>
      <w:r w:rsidRPr="004F38A7">
        <w:t>произношение</w:t>
      </w:r>
      <w:r w:rsidRPr="004F38A7">
        <w:rPr>
          <w:spacing w:val="1"/>
        </w:rPr>
        <w:t xml:space="preserve"> </w:t>
      </w:r>
      <w:r w:rsidRPr="004F38A7">
        <w:t>звуков,</w:t>
      </w:r>
      <w:r w:rsidRPr="004F38A7">
        <w:rPr>
          <w:spacing w:val="1"/>
        </w:rPr>
        <w:t xml:space="preserve"> </w:t>
      </w:r>
      <w:r w:rsidRPr="004F38A7">
        <w:t>причем</w:t>
      </w:r>
      <w:r w:rsidRPr="004F38A7">
        <w:rPr>
          <w:spacing w:val="1"/>
        </w:rPr>
        <w:t xml:space="preserve"> </w:t>
      </w:r>
      <w:r w:rsidRPr="004F38A7">
        <w:t>замены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нестойкими.</w:t>
      </w:r>
      <w:r w:rsidRPr="004F38A7">
        <w:rPr>
          <w:spacing w:val="1"/>
        </w:rPr>
        <w:t xml:space="preserve"> </w:t>
      </w:r>
      <w:r w:rsidRPr="004F38A7">
        <w:t>Недостатки</w:t>
      </w:r>
      <w:r w:rsidRPr="004F38A7">
        <w:rPr>
          <w:spacing w:val="1"/>
        </w:rPr>
        <w:t xml:space="preserve"> </w:t>
      </w:r>
      <w:r w:rsidRPr="004F38A7">
        <w:t>произношения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выражаться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искажении,</w:t>
      </w:r>
      <w:r w:rsidRPr="004F38A7">
        <w:rPr>
          <w:spacing w:val="1"/>
        </w:rPr>
        <w:t xml:space="preserve"> </w:t>
      </w:r>
      <w:r w:rsidRPr="004F38A7">
        <w:t>замене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смешении</w:t>
      </w:r>
      <w:r w:rsidRPr="004F38A7">
        <w:rPr>
          <w:spacing w:val="60"/>
        </w:rPr>
        <w:t xml:space="preserve"> </w:t>
      </w:r>
      <w:r w:rsidRPr="004F38A7">
        <w:t>звуков.</w:t>
      </w:r>
      <w:r w:rsidRPr="004F38A7">
        <w:rPr>
          <w:spacing w:val="-57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устойчивым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произношение</w:t>
      </w:r>
      <w:r w:rsidRPr="004F38A7">
        <w:rPr>
          <w:spacing w:val="1"/>
        </w:rPr>
        <w:t xml:space="preserve"> </w:t>
      </w:r>
      <w:r w:rsidRPr="004F38A7">
        <w:t>слов</w:t>
      </w:r>
      <w:r w:rsidRPr="004F38A7">
        <w:rPr>
          <w:spacing w:val="1"/>
        </w:rPr>
        <w:t xml:space="preserve"> </w:t>
      </w:r>
      <w:r w:rsidRPr="004F38A7">
        <w:t>сложной</w:t>
      </w:r>
      <w:r w:rsidRPr="004F38A7">
        <w:rPr>
          <w:spacing w:val="1"/>
        </w:rPr>
        <w:t xml:space="preserve"> </w:t>
      </w:r>
      <w:r w:rsidRPr="004F38A7">
        <w:t>слоговой</w:t>
      </w:r>
      <w:r w:rsidRPr="004F38A7">
        <w:rPr>
          <w:spacing w:val="1"/>
        </w:rPr>
        <w:t xml:space="preserve"> </w:t>
      </w:r>
      <w:r w:rsidRPr="004F38A7">
        <w:t>структуры.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может повторять трех- и четырехсложные слова вслед за взрослым, но искажает их в речевом</w:t>
      </w:r>
      <w:r w:rsidRPr="004F38A7">
        <w:rPr>
          <w:spacing w:val="1"/>
        </w:rPr>
        <w:t xml:space="preserve"> </w:t>
      </w:r>
      <w:r w:rsidRPr="004F38A7">
        <w:t>потоке. Понимание речи приближается к норме, хотя отмечается недостаточное понимание</w:t>
      </w:r>
      <w:r w:rsidRPr="004F38A7">
        <w:rPr>
          <w:spacing w:val="1"/>
        </w:rPr>
        <w:t xml:space="preserve"> </w:t>
      </w:r>
      <w:r w:rsidRPr="004F38A7">
        <w:t>значений</w:t>
      </w:r>
      <w:r w:rsidRPr="004F38A7">
        <w:rPr>
          <w:spacing w:val="-1"/>
        </w:rPr>
        <w:t xml:space="preserve"> </w:t>
      </w:r>
      <w:r w:rsidRPr="004F38A7">
        <w:t>слов,</w:t>
      </w:r>
      <w:r w:rsidRPr="004F38A7">
        <w:rPr>
          <w:spacing w:val="-1"/>
        </w:rPr>
        <w:t xml:space="preserve"> </w:t>
      </w:r>
      <w:r w:rsidRPr="004F38A7">
        <w:t>выраженных</w:t>
      </w:r>
      <w:r w:rsidRPr="004F38A7">
        <w:rPr>
          <w:spacing w:val="1"/>
        </w:rPr>
        <w:t xml:space="preserve"> </w:t>
      </w:r>
      <w:r w:rsidRPr="004F38A7">
        <w:t>приставками и</w:t>
      </w:r>
      <w:r w:rsidRPr="004F38A7">
        <w:rPr>
          <w:spacing w:val="-1"/>
        </w:rPr>
        <w:t xml:space="preserve"> </w:t>
      </w:r>
      <w:r w:rsidRPr="004F38A7">
        <w:t>суффиксами.</w:t>
      </w:r>
    </w:p>
    <w:p w:rsidR="009D1A0F" w:rsidRPr="004F38A7" w:rsidRDefault="009D1A0F" w:rsidP="00677D8B">
      <w:pPr>
        <w:pStyle w:val="BodyText"/>
        <w:spacing w:before="1"/>
        <w:ind w:left="660" w:right="-10" w:firstLine="0"/>
      </w:pPr>
      <w:r w:rsidRPr="004F38A7">
        <w:rPr>
          <w:i/>
        </w:rPr>
        <w:t>Четвертый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уровень</w:t>
      </w:r>
      <w:r w:rsidRPr="004F38A7">
        <w:rPr>
          <w:i/>
          <w:spacing w:val="1"/>
        </w:rPr>
        <w:t xml:space="preserve"> </w:t>
      </w:r>
      <w:r w:rsidRPr="004F38A7">
        <w:t>речевого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характеризуется</w:t>
      </w:r>
      <w:r w:rsidRPr="004F38A7">
        <w:rPr>
          <w:spacing w:val="61"/>
        </w:rPr>
        <w:t xml:space="preserve"> </w:t>
      </w:r>
      <w:r w:rsidRPr="004F38A7">
        <w:t>незначительными</w:t>
      </w:r>
      <w:r w:rsidRPr="004F38A7">
        <w:rPr>
          <w:spacing w:val="1"/>
        </w:rPr>
        <w:t xml:space="preserve"> </w:t>
      </w:r>
      <w:r w:rsidRPr="004F38A7">
        <w:t>нарушениями</w:t>
      </w:r>
      <w:r w:rsidRPr="004F38A7">
        <w:rPr>
          <w:spacing w:val="1"/>
        </w:rPr>
        <w:t xml:space="preserve"> </w:t>
      </w:r>
      <w:r w:rsidRPr="004F38A7">
        <w:t>компонентов</w:t>
      </w:r>
      <w:r w:rsidRPr="004F38A7">
        <w:rPr>
          <w:spacing w:val="1"/>
        </w:rPr>
        <w:t xml:space="preserve"> </w:t>
      </w:r>
      <w:r w:rsidRPr="004F38A7">
        <w:t>языковой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Отмечается</w:t>
      </w:r>
      <w:r w:rsidRPr="004F38A7">
        <w:rPr>
          <w:spacing w:val="1"/>
        </w:rPr>
        <w:t xml:space="preserve"> </w:t>
      </w:r>
      <w:r w:rsidRPr="004F38A7">
        <w:t>недостаточная</w:t>
      </w:r>
      <w:r w:rsidRPr="004F38A7">
        <w:rPr>
          <w:spacing w:val="1"/>
        </w:rPr>
        <w:t xml:space="preserve"> </w:t>
      </w:r>
      <w:r w:rsidRPr="004F38A7">
        <w:t>дифференциация звуков: [т-т’-с-с’-ц], [р-р’-л-л’-j] и др. Характерны своеобразные нарушения</w:t>
      </w:r>
      <w:r w:rsidRPr="004F38A7">
        <w:rPr>
          <w:spacing w:val="1"/>
        </w:rPr>
        <w:t xml:space="preserve"> </w:t>
      </w:r>
      <w:r w:rsidRPr="004F38A7">
        <w:t>слоговой</w:t>
      </w:r>
      <w:r w:rsidRPr="004F38A7">
        <w:rPr>
          <w:spacing w:val="1"/>
        </w:rPr>
        <w:t xml:space="preserve"> </w:t>
      </w:r>
      <w:r w:rsidRPr="004F38A7">
        <w:t>структуры</w:t>
      </w:r>
      <w:r w:rsidRPr="004F38A7">
        <w:rPr>
          <w:spacing w:val="1"/>
        </w:rPr>
        <w:t xml:space="preserve"> </w:t>
      </w:r>
      <w:r w:rsidRPr="004F38A7">
        <w:t>слов,</w:t>
      </w:r>
      <w:r w:rsidRPr="004F38A7">
        <w:rPr>
          <w:spacing w:val="1"/>
        </w:rPr>
        <w:t xml:space="preserve"> </w:t>
      </w:r>
      <w:r w:rsidRPr="004F38A7">
        <w:t>проявляющиеся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неспособности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удерживать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памяти</w:t>
      </w:r>
      <w:r w:rsidRPr="004F38A7">
        <w:rPr>
          <w:spacing w:val="-57"/>
        </w:rPr>
        <w:t xml:space="preserve"> </w:t>
      </w:r>
      <w:r w:rsidRPr="004F38A7">
        <w:t>фонематический</w:t>
      </w:r>
      <w:r w:rsidRPr="004F38A7">
        <w:rPr>
          <w:spacing w:val="-1"/>
        </w:rPr>
        <w:t xml:space="preserve"> </w:t>
      </w:r>
      <w:r w:rsidRPr="004F38A7">
        <w:t>образ</w:t>
      </w:r>
      <w:r w:rsidRPr="004F38A7">
        <w:rPr>
          <w:spacing w:val="-2"/>
        </w:rPr>
        <w:t xml:space="preserve"> </w:t>
      </w:r>
      <w:r w:rsidRPr="004F38A7">
        <w:t>слова</w:t>
      </w:r>
      <w:r w:rsidRPr="004F38A7">
        <w:rPr>
          <w:spacing w:val="-2"/>
        </w:rPr>
        <w:t xml:space="preserve"> </w:t>
      </w:r>
      <w:r w:rsidRPr="004F38A7">
        <w:t>при</w:t>
      </w:r>
      <w:r w:rsidRPr="004F38A7">
        <w:rPr>
          <w:spacing w:val="-1"/>
        </w:rPr>
        <w:t xml:space="preserve"> </w:t>
      </w:r>
      <w:r w:rsidRPr="004F38A7">
        <w:t>понимании его</w:t>
      </w:r>
      <w:r w:rsidRPr="004F38A7">
        <w:rPr>
          <w:spacing w:val="-1"/>
        </w:rPr>
        <w:t xml:space="preserve"> </w:t>
      </w:r>
      <w:r w:rsidRPr="004F38A7">
        <w:t>значения.</w:t>
      </w:r>
    </w:p>
    <w:p w:rsidR="009D1A0F" w:rsidRPr="004F38A7" w:rsidRDefault="009D1A0F" w:rsidP="00677D8B">
      <w:pPr>
        <w:pStyle w:val="BodyText"/>
        <w:spacing w:before="1"/>
        <w:ind w:left="660" w:right="-10" w:firstLine="0"/>
      </w:pPr>
      <w:r w:rsidRPr="004F38A7">
        <w:t>Следствием</w:t>
      </w:r>
      <w:r w:rsidRPr="004F38A7">
        <w:rPr>
          <w:spacing w:val="1"/>
        </w:rPr>
        <w:t xml:space="preserve"> </w:t>
      </w:r>
      <w:r w:rsidRPr="004F38A7">
        <w:t>этого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искажение</w:t>
      </w:r>
      <w:r w:rsidRPr="004F38A7">
        <w:rPr>
          <w:spacing w:val="1"/>
        </w:rPr>
        <w:t xml:space="preserve"> </w:t>
      </w:r>
      <w:r w:rsidRPr="004F38A7">
        <w:t>звуконаполняемости</w:t>
      </w:r>
      <w:r w:rsidRPr="004F38A7">
        <w:rPr>
          <w:spacing w:val="1"/>
        </w:rPr>
        <w:t xml:space="preserve"> </w:t>
      </w:r>
      <w:r w:rsidRPr="004F38A7">
        <w:t>слов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вариантах.</w:t>
      </w:r>
      <w:r w:rsidRPr="004F38A7">
        <w:rPr>
          <w:spacing w:val="8"/>
        </w:rPr>
        <w:t xml:space="preserve"> </w:t>
      </w:r>
      <w:r w:rsidRPr="004F38A7">
        <w:t>Недостаточная</w:t>
      </w:r>
      <w:r w:rsidRPr="004F38A7">
        <w:rPr>
          <w:spacing w:val="8"/>
        </w:rPr>
        <w:t xml:space="preserve"> </w:t>
      </w:r>
      <w:r w:rsidRPr="004F38A7">
        <w:t>внятность</w:t>
      </w:r>
      <w:r w:rsidRPr="004F38A7">
        <w:rPr>
          <w:spacing w:val="9"/>
        </w:rPr>
        <w:t xml:space="preserve"> </w:t>
      </w:r>
      <w:r w:rsidRPr="004F38A7">
        <w:t>речи</w:t>
      </w:r>
      <w:r w:rsidRPr="004F38A7">
        <w:rPr>
          <w:spacing w:val="7"/>
        </w:rPr>
        <w:t xml:space="preserve"> </w:t>
      </w:r>
      <w:r w:rsidRPr="004F38A7">
        <w:t>и</w:t>
      </w:r>
      <w:r w:rsidRPr="004F38A7">
        <w:rPr>
          <w:spacing w:val="9"/>
        </w:rPr>
        <w:t xml:space="preserve"> </w:t>
      </w:r>
      <w:r w:rsidRPr="004F38A7">
        <w:t>нечеткая</w:t>
      </w:r>
      <w:r w:rsidRPr="004F38A7">
        <w:rPr>
          <w:spacing w:val="8"/>
        </w:rPr>
        <w:t xml:space="preserve"> </w:t>
      </w:r>
      <w:r w:rsidRPr="004F38A7">
        <w:t>дикция</w:t>
      </w:r>
      <w:r w:rsidRPr="004F38A7">
        <w:rPr>
          <w:spacing w:val="6"/>
        </w:rPr>
        <w:t xml:space="preserve"> </w:t>
      </w:r>
      <w:r w:rsidRPr="004F38A7">
        <w:t>оставляют</w:t>
      </w:r>
      <w:r w:rsidRPr="004F38A7">
        <w:rPr>
          <w:spacing w:val="9"/>
        </w:rPr>
        <w:t xml:space="preserve"> </w:t>
      </w:r>
      <w:r w:rsidRPr="004F38A7">
        <w:t>впечатление</w:t>
      </w:r>
    </w:p>
    <w:p w:rsidR="009D1A0F" w:rsidRPr="004F38A7" w:rsidRDefault="009D1A0F" w:rsidP="00677D8B">
      <w:pPr>
        <w:pStyle w:val="BodyText"/>
        <w:ind w:left="660" w:right="-10" w:firstLine="0"/>
      </w:pPr>
      <w:r w:rsidRPr="004F38A7">
        <w:t>«смазанности».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показатели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закончившегося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61"/>
        </w:rPr>
        <w:t xml:space="preserve"> </w:t>
      </w:r>
      <w:r w:rsidRPr="004F38A7">
        <w:t>фонемообразования.</w:t>
      </w:r>
      <w:r w:rsidRPr="004F38A7">
        <w:rPr>
          <w:spacing w:val="1"/>
        </w:rPr>
        <w:t xml:space="preserve"> </w:t>
      </w:r>
      <w:r w:rsidRPr="004F38A7">
        <w:t>Остаются</w:t>
      </w:r>
      <w:r w:rsidRPr="004F38A7">
        <w:rPr>
          <w:spacing w:val="1"/>
        </w:rPr>
        <w:t xml:space="preserve"> </w:t>
      </w:r>
      <w:r w:rsidRPr="004F38A7">
        <w:t>стойкими</w:t>
      </w:r>
      <w:r w:rsidRPr="004F38A7">
        <w:rPr>
          <w:spacing w:val="1"/>
        </w:rPr>
        <w:t xml:space="preserve"> </w:t>
      </w:r>
      <w:r w:rsidRPr="004F38A7">
        <w:t>ошибки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употреблении</w:t>
      </w:r>
      <w:r w:rsidRPr="004F38A7">
        <w:rPr>
          <w:spacing w:val="1"/>
        </w:rPr>
        <w:t xml:space="preserve"> </w:t>
      </w:r>
      <w:r w:rsidRPr="004F38A7">
        <w:t>суффиксов</w:t>
      </w:r>
      <w:r w:rsidRPr="004F38A7">
        <w:rPr>
          <w:spacing w:val="1"/>
        </w:rPr>
        <w:t xml:space="preserve"> </w:t>
      </w:r>
      <w:r w:rsidRPr="004F38A7">
        <w:t>(единичности,</w:t>
      </w:r>
      <w:r w:rsidRPr="004F38A7">
        <w:rPr>
          <w:spacing w:val="1"/>
        </w:rPr>
        <w:t xml:space="preserve"> </w:t>
      </w:r>
      <w:r w:rsidRPr="004F38A7">
        <w:t>эмоционально-</w:t>
      </w:r>
      <w:r w:rsidRPr="004F38A7">
        <w:rPr>
          <w:spacing w:val="1"/>
        </w:rPr>
        <w:t xml:space="preserve"> </w:t>
      </w:r>
      <w:r w:rsidRPr="004F38A7">
        <w:t>оттеночных,</w:t>
      </w:r>
      <w:r w:rsidRPr="004F38A7">
        <w:rPr>
          <w:spacing w:val="1"/>
        </w:rPr>
        <w:t xml:space="preserve"> </w:t>
      </w:r>
      <w:r w:rsidRPr="004F38A7">
        <w:t>уменьшительно-ласкательных,</w:t>
      </w:r>
      <w:r w:rsidRPr="004F38A7">
        <w:rPr>
          <w:spacing w:val="1"/>
        </w:rPr>
        <w:t xml:space="preserve"> </w:t>
      </w:r>
      <w:r w:rsidRPr="004F38A7">
        <w:t>увеличительных).</w:t>
      </w:r>
      <w:r w:rsidRPr="004F38A7">
        <w:rPr>
          <w:spacing w:val="1"/>
        </w:rPr>
        <w:t xml:space="preserve"> </w:t>
      </w:r>
      <w:r w:rsidRPr="004F38A7">
        <w:t>Отмечаются</w:t>
      </w:r>
      <w:r w:rsidRPr="004F38A7">
        <w:rPr>
          <w:spacing w:val="1"/>
        </w:rPr>
        <w:t xml:space="preserve"> </w:t>
      </w:r>
      <w:r w:rsidRPr="004F38A7">
        <w:t>трудности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образовании сложных слов. Кроме того, ребенок испытывает затруднения при планировании</w:t>
      </w:r>
      <w:r w:rsidRPr="004F38A7">
        <w:rPr>
          <w:spacing w:val="1"/>
        </w:rPr>
        <w:t xml:space="preserve"> </w:t>
      </w:r>
      <w:r w:rsidRPr="004F38A7">
        <w:t>высказывания и отборе соответствующих языковых средств, что обуславливает своеобразие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связной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Особую</w:t>
      </w:r>
      <w:r w:rsidRPr="004F38A7">
        <w:rPr>
          <w:spacing w:val="1"/>
        </w:rPr>
        <w:t xml:space="preserve"> </w:t>
      </w:r>
      <w:r w:rsidRPr="004F38A7">
        <w:t>трудность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этой</w:t>
      </w:r>
      <w:r w:rsidRPr="004F38A7">
        <w:rPr>
          <w:spacing w:val="1"/>
        </w:rPr>
        <w:t xml:space="preserve"> </w:t>
      </w:r>
      <w:r w:rsidRPr="004F38A7">
        <w:t>категории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представляют</w:t>
      </w:r>
      <w:r w:rsidRPr="004F38A7">
        <w:rPr>
          <w:spacing w:val="1"/>
        </w:rPr>
        <w:t xml:space="preserve"> </w:t>
      </w:r>
      <w:r w:rsidRPr="004F38A7">
        <w:t>сложные</w:t>
      </w:r>
      <w:r w:rsidRPr="004F38A7">
        <w:rPr>
          <w:spacing w:val="1"/>
        </w:rPr>
        <w:t xml:space="preserve"> </w:t>
      </w:r>
      <w:r w:rsidRPr="004F38A7">
        <w:t>предложения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разными придаточными.</w:t>
      </w:r>
    </w:p>
    <w:p w:rsidR="009D1A0F" w:rsidRPr="004F38A7" w:rsidRDefault="009D1A0F" w:rsidP="00677D8B">
      <w:pPr>
        <w:pStyle w:val="BodyText"/>
        <w:ind w:left="660" w:right="-10" w:firstLine="151"/>
      </w:pPr>
      <w:r w:rsidRPr="004F38A7">
        <w:t>Дети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общим</w:t>
      </w:r>
      <w:r w:rsidRPr="004F38A7">
        <w:rPr>
          <w:spacing w:val="1"/>
        </w:rPr>
        <w:t xml:space="preserve"> </w:t>
      </w:r>
      <w:r w:rsidRPr="004F38A7">
        <w:t>недоразвитием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имеют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сравнению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возрастной</w:t>
      </w:r>
      <w:r w:rsidRPr="004F38A7">
        <w:rPr>
          <w:spacing w:val="1"/>
        </w:rPr>
        <w:t xml:space="preserve"> </w:t>
      </w:r>
      <w:r w:rsidRPr="004F38A7">
        <w:t>нормой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сенсомоторных,</w:t>
      </w:r>
      <w:r w:rsidRPr="004F38A7">
        <w:rPr>
          <w:spacing w:val="1"/>
        </w:rPr>
        <w:t xml:space="preserve"> </w:t>
      </w:r>
      <w:r w:rsidRPr="004F38A7">
        <w:t>высших</w:t>
      </w:r>
      <w:r w:rsidRPr="004F38A7">
        <w:rPr>
          <w:spacing w:val="1"/>
        </w:rPr>
        <w:t xml:space="preserve"> </w:t>
      </w:r>
      <w:r w:rsidRPr="004F38A7">
        <w:t>психических</w:t>
      </w:r>
      <w:r w:rsidRPr="004F38A7">
        <w:rPr>
          <w:spacing w:val="1"/>
        </w:rPr>
        <w:t xml:space="preserve"> </w:t>
      </w:r>
      <w:r w:rsidRPr="004F38A7">
        <w:t>функций,</w:t>
      </w:r>
      <w:r w:rsidRPr="004F38A7">
        <w:rPr>
          <w:spacing w:val="1"/>
        </w:rPr>
        <w:t xml:space="preserve"> </w:t>
      </w:r>
      <w:r w:rsidRPr="004F38A7">
        <w:t>психической</w:t>
      </w:r>
      <w:r w:rsidRPr="004F38A7">
        <w:rPr>
          <w:spacing w:val="1"/>
        </w:rPr>
        <w:t xml:space="preserve"> </w:t>
      </w:r>
      <w:r w:rsidRPr="004F38A7">
        <w:t>активности.</w:t>
      </w:r>
    </w:p>
    <w:p w:rsidR="009D1A0F" w:rsidRPr="004F38A7" w:rsidRDefault="009D1A0F" w:rsidP="00677D8B">
      <w:pPr>
        <w:pStyle w:val="BodyText"/>
        <w:spacing w:line="360" w:lineRule="auto"/>
        <w:ind w:left="660" w:right="-10" w:firstLine="151"/>
        <w:rPr>
          <w:color w:val="000009"/>
        </w:rPr>
      </w:pPr>
      <w:r w:rsidRPr="004F38A7">
        <w:rPr>
          <w:i/>
          <w:u w:val="single"/>
        </w:rPr>
        <w:t>Характеристика особенностей развития детей с ЗПР</w:t>
      </w:r>
    </w:p>
    <w:p w:rsidR="009D1A0F" w:rsidRPr="004F38A7" w:rsidRDefault="009D1A0F" w:rsidP="00677D8B">
      <w:pPr>
        <w:pStyle w:val="BodyText"/>
        <w:ind w:left="660" w:right="-10" w:firstLine="151"/>
      </w:pPr>
      <w:r w:rsidRPr="004F38A7">
        <w:rPr>
          <w:color w:val="000009"/>
        </w:rPr>
        <w:t>Под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термином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«задержка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психического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развития» понимаются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синдромы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отставания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психики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целом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или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отдельных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ее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функций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(моторных,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сенсорных,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речевых,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эмоционально-волевых),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замедление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темпа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реализации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закодированных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генотипе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возможностей.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Это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понятие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употребляется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отношению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детям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слабо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выраженной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органической или функциональной недостаточностью центральной нервной системы (ЦНС). 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рассматриваемой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категории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специфических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нарушений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слуха,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зрения,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опорно-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двигательного аппарата, речи. Они не являются умственно отсталыми. МКБ-10 объединяет этих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группу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«Дети с общими расстройствами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психологического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развития»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(F84).</w:t>
      </w:r>
    </w:p>
    <w:p w:rsidR="009D1A0F" w:rsidRPr="004F38A7" w:rsidRDefault="009D1A0F" w:rsidP="00677D8B">
      <w:pPr>
        <w:pStyle w:val="BodyText"/>
        <w:ind w:left="660" w:right="-10" w:firstLine="151"/>
      </w:pPr>
      <w:r w:rsidRPr="004F38A7">
        <w:rPr>
          <w:color w:val="000009"/>
        </w:rPr>
        <w:t>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большинства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наблюдается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полиморфная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клиническая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симптоматика: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незрелость сложных форм поведения, недостатки мотивации и целенаправленной деятельности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повышенной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истощаемости,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сниженной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работоспособности,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энцефалопатических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расстройств. В одних случаях у детей страдает работоспособность, в других - произвольность 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организации и регуляции деятельности, в-третьих - мотивационный компонент деятельности. 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часто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наблюдаются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инфантильные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черты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личности 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социального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поведения.</w:t>
      </w:r>
    </w:p>
    <w:p w:rsidR="009D1A0F" w:rsidRPr="004F38A7" w:rsidRDefault="009D1A0F" w:rsidP="00677D8B">
      <w:pPr>
        <w:pStyle w:val="BodyText"/>
        <w:spacing w:before="72"/>
        <w:ind w:left="660" w:right="-10" w:firstLine="151"/>
      </w:pPr>
      <w:r w:rsidRPr="004F38A7">
        <w:t>Многообразие</w:t>
      </w:r>
      <w:r w:rsidRPr="004F38A7">
        <w:rPr>
          <w:spacing w:val="1"/>
        </w:rPr>
        <w:t xml:space="preserve"> </w:t>
      </w:r>
      <w:r w:rsidRPr="004F38A7">
        <w:t>проявлений</w:t>
      </w:r>
      <w:r w:rsidRPr="004F38A7">
        <w:rPr>
          <w:spacing w:val="1"/>
        </w:rPr>
        <w:t xml:space="preserve"> </w:t>
      </w:r>
      <w:r w:rsidRPr="004F38A7">
        <w:t>ЗПР</w:t>
      </w:r>
      <w:r w:rsidRPr="004F38A7">
        <w:rPr>
          <w:spacing w:val="1"/>
        </w:rPr>
        <w:t xml:space="preserve"> </w:t>
      </w:r>
      <w:r w:rsidRPr="004F38A7">
        <w:t>обусловлено</w:t>
      </w:r>
      <w:r w:rsidRPr="004F38A7">
        <w:rPr>
          <w:spacing w:val="1"/>
        </w:rPr>
        <w:t xml:space="preserve"> </w:t>
      </w:r>
      <w:r w:rsidRPr="004F38A7">
        <w:t>тем,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локализация,</w:t>
      </w:r>
      <w:r w:rsidRPr="004F38A7">
        <w:rPr>
          <w:spacing w:val="1"/>
        </w:rPr>
        <w:t xml:space="preserve"> </w:t>
      </w:r>
      <w:r w:rsidRPr="004F38A7">
        <w:t>глубина,</w:t>
      </w:r>
      <w:r w:rsidRPr="004F38A7">
        <w:rPr>
          <w:spacing w:val="1"/>
        </w:rPr>
        <w:t xml:space="preserve"> </w:t>
      </w:r>
      <w:r w:rsidRPr="004F38A7">
        <w:t>степень</w:t>
      </w:r>
      <w:r w:rsidRPr="004F38A7">
        <w:rPr>
          <w:spacing w:val="1"/>
        </w:rPr>
        <w:t xml:space="preserve"> </w:t>
      </w:r>
      <w:r w:rsidRPr="004F38A7">
        <w:t>повреждений и незрелости структур мозга могут быть различными. Развитие ребенка с ЗПР</w:t>
      </w:r>
      <w:r w:rsidRPr="004F38A7">
        <w:rPr>
          <w:spacing w:val="1"/>
        </w:rPr>
        <w:t xml:space="preserve"> </w:t>
      </w:r>
      <w:r w:rsidRPr="004F38A7">
        <w:t>проходит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фоне</w:t>
      </w:r>
      <w:r w:rsidRPr="004F38A7">
        <w:rPr>
          <w:spacing w:val="1"/>
        </w:rPr>
        <w:t xml:space="preserve"> </w:t>
      </w:r>
      <w:r w:rsidRPr="004F38A7">
        <w:t>сочетания</w:t>
      </w:r>
      <w:r w:rsidRPr="004F38A7">
        <w:rPr>
          <w:spacing w:val="1"/>
        </w:rPr>
        <w:t xml:space="preserve"> </w:t>
      </w:r>
      <w:r w:rsidRPr="004F38A7">
        <w:t>дефицитарных</w:t>
      </w:r>
      <w:r w:rsidRPr="004F38A7">
        <w:rPr>
          <w:spacing w:val="1"/>
        </w:rPr>
        <w:t xml:space="preserve"> </w:t>
      </w:r>
      <w:r w:rsidRPr="004F38A7">
        <w:t>функций</w:t>
      </w:r>
      <w:r w:rsidRPr="004F38A7">
        <w:rPr>
          <w:spacing w:val="1"/>
        </w:rPr>
        <w:t xml:space="preserve"> </w:t>
      </w:r>
      <w:r w:rsidRPr="004F38A7">
        <w:t>и/или</w:t>
      </w:r>
      <w:r w:rsidRPr="004F38A7">
        <w:rPr>
          <w:spacing w:val="1"/>
        </w:rPr>
        <w:t xml:space="preserve"> </w:t>
      </w:r>
      <w:r w:rsidRPr="004F38A7">
        <w:t>функционально</w:t>
      </w:r>
      <w:r w:rsidRPr="004F38A7">
        <w:rPr>
          <w:spacing w:val="1"/>
        </w:rPr>
        <w:t xml:space="preserve"> </w:t>
      </w:r>
      <w:r w:rsidRPr="004F38A7">
        <w:t>незрелых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сохранными. Таким образом, ЗПР – это сложное полиморфное нарушение, при котором страдают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компоненты</w:t>
      </w:r>
      <w:r w:rsidRPr="004F38A7">
        <w:rPr>
          <w:spacing w:val="1"/>
        </w:rPr>
        <w:t xml:space="preserve"> </w:t>
      </w:r>
      <w:r w:rsidRPr="004F38A7">
        <w:t>эмоционально-волевой,</w:t>
      </w:r>
      <w:r w:rsidRPr="004F38A7">
        <w:rPr>
          <w:spacing w:val="1"/>
        </w:rPr>
        <w:t xml:space="preserve"> </w:t>
      </w:r>
      <w:r w:rsidRPr="004F38A7">
        <w:t>социально-личностной,</w:t>
      </w:r>
      <w:r w:rsidRPr="004F38A7">
        <w:rPr>
          <w:spacing w:val="1"/>
        </w:rPr>
        <w:t xml:space="preserve"> </w:t>
      </w:r>
      <w:r w:rsidRPr="004F38A7">
        <w:t>познавательной,</w:t>
      </w:r>
      <w:r w:rsidRPr="004F38A7">
        <w:rPr>
          <w:spacing w:val="1"/>
        </w:rPr>
        <w:t xml:space="preserve"> </w:t>
      </w:r>
      <w:r w:rsidRPr="004F38A7">
        <w:t>коммуникативно-речевой,</w:t>
      </w:r>
      <w:r w:rsidRPr="004F38A7">
        <w:rPr>
          <w:spacing w:val="-2"/>
        </w:rPr>
        <w:t xml:space="preserve"> </w:t>
      </w:r>
      <w:r w:rsidRPr="004F38A7">
        <w:t>моторной</w:t>
      </w:r>
      <w:r w:rsidRPr="004F38A7">
        <w:rPr>
          <w:spacing w:val="-2"/>
        </w:rPr>
        <w:t xml:space="preserve"> </w:t>
      </w:r>
      <w:r w:rsidRPr="004F38A7">
        <w:t>сфер.</w:t>
      </w:r>
      <w:r w:rsidRPr="004F38A7">
        <w:rPr>
          <w:spacing w:val="-2"/>
        </w:rPr>
        <w:t xml:space="preserve"> </w:t>
      </w:r>
      <w:r w:rsidRPr="004F38A7">
        <w:t>Все</w:t>
      </w:r>
      <w:r w:rsidRPr="004F38A7">
        <w:rPr>
          <w:spacing w:val="-1"/>
        </w:rPr>
        <w:t xml:space="preserve"> </w:t>
      </w:r>
      <w:r w:rsidRPr="004F38A7">
        <w:t>перечисленные</w:t>
      </w:r>
      <w:r w:rsidRPr="004F38A7">
        <w:rPr>
          <w:spacing w:val="-3"/>
        </w:rPr>
        <w:t xml:space="preserve"> </w:t>
      </w:r>
      <w:r w:rsidRPr="004F38A7">
        <w:t>особенности</w:t>
      </w:r>
      <w:r w:rsidRPr="004F38A7">
        <w:rPr>
          <w:spacing w:val="-1"/>
        </w:rPr>
        <w:t xml:space="preserve"> </w:t>
      </w:r>
      <w:r w:rsidRPr="004F38A7">
        <w:t>обусловливаю</w:t>
      </w:r>
      <w:r w:rsidRPr="004F38A7">
        <w:rPr>
          <w:color w:val="000009"/>
        </w:rPr>
        <w:t xml:space="preserve"> низкий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уровень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овладения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детьми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коммуникативной,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предметной,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игровой,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продуктивной,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познавательной,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речевой,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а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дальнейшем</w:t>
      </w:r>
      <w:r w:rsidRPr="004F38A7">
        <w:rPr>
          <w:color w:val="000009"/>
          <w:spacing w:val="3"/>
        </w:rPr>
        <w:t xml:space="preserve"> </w:t>
      </w:r>
      <w:r w:rsidRPr="004F38A7">
        <w:rPr>
          <w:color w:val="000009"/>
        </w:rPr>
        <w:t>–</w:t>
      </w:r>
      <w:r w:rsidRPr="004F38A7">
        <w:rPr>
          <w:color w:val="000009"/>
          <w:spacing w:val="2"/>
        </w:rPr>
        <w:t xml:space="preserve"> </w:t>
      </w:r>
      <w:r w:rsidRPr="004F38A7">
        <w:rPr>
          <w:color w:val="000009"/>
        </w:rPr>
        <w:t>учебной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деятельностью.</w:t>
      </w:r>
    </w:p>
    <w:p w:rsidR="009D1A0F" w:rsidRPr="004F38A7" w:rsidRDefault="009D1A0F" w:rsidP="009D2D00">
      <w:pPr>
        <w:pStyle w:val="Heading3"/>
        <w:spacing w:before="9" w:line="240" w:lineRule="auto"/>
        <w:ind w:left="720" w:right="-10"/>
        <w:jc w:val="both"/>
      </w:pPr>
      <w:r w:rsidRPr="004F38A7">
        <w:rPr>
          <w:color w:val="000009"/>
        </w:rPr>
        <w:t xml:space="preserve"> </w:t>
      </w:r>
      <w:r w:rsidRPr="004F38A7">
        <w:rPr>
          <w:color w:val="000009"/>
        </w:rPr>
        <w:tab/>
        <w:t>Психолого-педагогическая характеристика и показатели задержки психомоторного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речевого развития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второго года жизни</w:t>
      </w:r>
    </w:p>
    <w:p w:rsidR="009D1A0F" w:rsidRPr="004F38A7" w:rsidRDefault="009D1A0F" w:rsidP="009D2D00">
      <w:pPr>
        <w:pStyle w:val="ListParagraph"/>
        <w:tabs>
          <w:tab w:val="left" w:pos="1345"/>
        </w:tabs>
        <w:ind w:left="660" w:right="-10" w:firstLine="151"/>
        <w:rPr>
          <w:color w:val="000009"/>
          <w:sz w:val="24"/>
        </w:rPr>
      </w:pPr>
      <w:r w:rsidRPr="004F38A7">
        <w:t>Задержка</w:t>
      </w:r>
      <w:r w:rsidRPr="004F38A7">
        <w:rPr>
          <w:spacing w:val="1"/>
        </w:rPr>
        <w:t xml:space="preserve"> </w:t>
      </w:r>
      <w:r w:rsidRPr="004F38A7">
        <w:t>психического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диагностирована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ранее</w:t>
      </w:r>
      <w:r w:rsidRPr="004F38A7">
        <w:rPr>
          <w:spacing w:val="1"/>
        </w:rPr>
        <w:t xml:space="preserve"> </w:t>
      </w:r>
      <w:r w:rsidRPr="004F38A7">
        <w:t>трехлетнего возраста. Поэтому обычно в этом возрастном периоде речь идет об общей задержке</w:t>
      </w:r>
      <w:r w:rsidRPr="004F38A7">
        <w:rPr>
          <w:spacing w:val="-57"/>
        </w:rPr>
        <w:t xml:space="preserve"> </w:t>
      </w:r>
      <w:r w:rsidRPr="004F38A7">
        <w:t>психомоторного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речевого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большей</w:t>
      </w:r>
      <w:r w:rsidRPr="004F38A7">
        <w:rPr>
          <w:spacing w:val="1"/>
        </w:rPr>
        <w:t xml:space="preserve"> </w:t>
      </w:r>
      <w:r w:rsidRPr="004F38A7">
        <w:t>выраженностью</w:t>
      </w:r>
      <w:r w:rsidRPr="004F38A7">
        <w:rPr>
          <w:spacing w:val="1"/>
        </w:rPr>
        <w:t xml:space="preserve"> </w:t>
      </w:r>
      <w:r w:rsidRPr="004F38A7">
        <w:t>отставания</w:t>
      </w:r>
      <w:r w:rsidRPr="004F38A7">
        <w:rPr>
          <w:spacing w:val="1"/>
        </w:rPr>
        <w:t xml:space="preserve"> </w:t>
      </w:r>
      <w:r w:rsidRPr="004F38A7">
        <w:t>психических</w:t>
      </w:r>
      <w:r w:rsidRPr="004F38A7">
        <w:rPr>
          <w:spacing w:val="1"/>
        </w:rPr>
        <w:t xml:space="preserve"> </w:t>
      </w:r>
      <w:r w:rsidRPr="004F38A7">
        <w:t>функций. У детей с последствиями раннего органического поражения ЦНС в силу незрелости</w:t>
      </w:r>
      <w:r w:rsidRPr="004F38A7">
        <w:rPr>
          <w:spacing w:val="1"/>
        </w:rPr>
        <w:t xml:space="preserve"> </w:t>
      </w:r>
      <w:r w:rsidRPr="004F38A7">
        <w:t>нервной системы на втором году жизни наблюдается дисфункция созревания двигательных и</w:t>
      </w:r>
      <w:r w:rsidRPr="004F38A7">
        <w:rPr>
          <w:spacing w:val="1"/>
        </w:rPr>
        <w:t xml:space="preserve"> </w:t>
      </w:r>
      <w:r w:rsidRPr="004F38A7">
        <w:t>общих</w:t>
      </w:r>
      <w:r w:rsidRPr="004F38A7">
        <w:rPr>
          <w:spacing w:val="1"/>
        </w:rPr>
        <w:t xml:space="preserve"> </w:t>
      </w:r>
      <w:r w:rsidRPr="004F38A7">
        <w:t>психических</w:t>
      </w:r>
      <w:r w:rsidRPr="004F38A7">
        <w:rPr>
          <w:spacing w:val="-2"/>
        </w:rPr>
        <w:t xml:space="preserve"> </w:t>
      </w:r>
      <w:r w:rsidRPr="004F38A7">
        <w:t>функций.</w:t>
      </w:r>
      <w:r w:rsidRPr="004F38A7">
        <w:rPr>
          <w:spacing w:val="-1"/>
        </w:rPr>
        <w:t xml:space="preserve"> </w:t>
      </w:r>
    </w:p>
    <w:p w:rsidR="009D1A0F" w:rsidRPr="004F38A7" w:rsidRDefault="009D1A0F" w:rsidP="009D2D00">
      <w:pPr>
        <w:pStyle w:val="Heading3"/>
        <w:spacing w:before="5" w:line="240" w:lineRule="auto"/>
        <w:ind w:left="720" w:right="-10" w:firstLine="720"/>
        <w:jc w:val="both"/>
      </w:pPr>
      <w:r w:rsidRPr="004F38A7">
        <w:rPr>
          <w:color w:val="000009"/>
        </w:rPr>
        <w:t>Психолого-педагогическая характеристика и показатели задержки психомоторного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речевого развития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детей третьего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года жизни</w:t>
      </w:r>
    </w:p>
    <w:p w:rsidR="009D1A0F" w:rsidRPr="004F38A7" w:rsidRDefault="009D1A0F" w:rsidP="009D2D00">
      <w:pPr>
        <w:pStyle w:val="BodyText"/>
        <w:ind w:left="720" w:right="-10" w:firstLine="720"/>
        <w:jc w:val="left"/>
      </w:pPr>
      <w:r w:rsidRPr="004F38A7">
        <w:rPr>
          <w:color w:val="000009"/>
        </w:rPr>
        <w:t xml:space="preserve">Характерными признаками отставания в развитии ребенка </w:t>
      </w:r>
      <w:r w:rsidRPr="004F38A7">
        <w:rPr>
          <w:i/>
          <w:color w:val="000009"/>
        </w:rPr>
        <w:t xml:space="preserve">к трехлетнему </w:t>
      </w:r>
      <w:r w:rsidRPr="004F38A7">
        <w:rPr>
          <w:color w:val="000009"/>
        </w:rPr>
        <w:t>возрасту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являются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следующие:</w:t>
      </w:r>
    </w:p>
    <w:p w:rsidR="009D1A0F" w:rsidRPr="004F38A7" w:rsidRDefault="009D1A0F" w:rsidP="00677D8B">
      <w:pPr>
        <w:pStyle w:val="ListParagraph"/>
        <w:numPr>
          <w:ilvl w:val="0"/>
          <w:numId w:val="8"/>
        </w:numPr>
        <w:tabs>
          <w:tab w:val="left" w:pos="1690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недоразвитие речи; запаздывание самостоятельной фразовой речи при относительно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сохранном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понимании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обращенной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речи;</w:t>
      </w:r>
    </w:p>
    <w:p w:rsidR="009D1A0F" w:rsidRPr="004F38A7" w:rsidRDefault="009D1A0F" w:rsidP="00677D8B">
      <w:pPr>
        <w:pStyle w:val="ListParagraph"/>
        <w:numPr>
          <w:ilvl w:val="0"/>
          <w:numId w:val="8"/>
        </w:numPr>
        <w:tabs>
          <w:tab w:val="left" w:pos="1690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недоразвитие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навыков</w:t>
      </w:r>
      <w:r w:rsidRPr="004F38A7">
        <w:rPr>
          <w:color w:val="000009"/>
          <w:spacing w:val="-10"/>
          <w:sz w:val="24"/>
        </w:rPr>
        <w:t xml:space="preserve"> </w:t>
      </w:r>
      <w:r w:rsidRPr="004F38A7">
        <w:rPr>
          <w:color w:val="000009"/>
          <w:sz w:val="24"/>
        </w:rPr>
        <w:t>самообслуживания;</w:t>
      </w:r>
    </w:p>
    <w:p w:rsidR="009D1A0F" w:rsidRPr="004F38A7" w:rsidRDefault="009D1A0F" w:rsidP="00677D8B">
      <w:pPr>
        <w:pStyle w:val="ListParagraph"/>
        <w:numPr>
          <w:ilvl w:val="0"/>
          <w:numId w:val="8"/>
        </w:numPr>
        <w:tabs>
          <w:tab w:val="left" w:pos="1690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снижение</w:t>
      </w:r>
      <w:r w:rsidRPr="004F38A7">
        <w:rPr>
          <w:color w:val="000009"/>
          <w:spacing w:val="-6"/>
          <w:sz w:val="24"/>
        </w:rPr>
        <w:t xml:space="preserve"> </w:t>
      </w:r>
      <w:r w:rsidRPr="004F38A7">
        <w:rPr>
          <w:color w:val="000009"/>
          <w:sz w:val="24"/>
        </w:rPr>
        <w:t>познавательной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активности;</w:t>
      </w:r>
    </w:p>
    <w:p w:rsidR="009D1A0F" w:rsidRPr="004F38A7" w:rsidRDefault="009D1A0F" w:rsidP="00677D8B">
      <w:pPr>
        <w:pStyle w:val="ListParagraph"/>
        <w:numPr>
          <w:ilvl w:val="0"/>
          <w:numId w:val="8"/>
        </w:numPr>
        <w:tabs>
          <w:tab w:val="left" w:pos="1630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недостатки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познавательных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процессов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(восприятия,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памяти,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внимания);</w:t>
      </w:r>
    </w:p>
    <w:p w:rsidR="009D1A0F" w:rsidRPr="004F38A7" w:rsidRDefault="009D1A0F" w:rsidP="00677D8B">
      <w:pPr>
        <w:pStyle w:val="ListParagraph"/>
        <w:numPr>
          <w:ilvl w:val="0"/>
          <w:numId w:val="8"/>
        </w:numPr>
        <w:tabs>
          <w:tab w:val="left" w:pos="1633"/>
        </w:tabs>
        <w:ind w:left="660" w:right="-10" w:firstLine="151"/>
        <w:jc w:val="left"/>
        <w:rPr>
          <w:sz w:val="24"/>
        </w:rPr>
      </w:pPr>
      <w:r w:rsidRPr="004F38A7">
        <w:rPr>
          <w:color w:val="000009"/>
          <w:sz w:val="24"/>
        </w:rPr>
        <w:t>недоразвитие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предметно-практической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деятельности;</w:t>
      </w:r>
    </w:p>
    <w:p w:rsidR="009D1A0F" w:rsidRPr="004F38A7" w:rsidRDefault="009D1A0F" w:rsidP="00677D8B">
      <w:pPr>
        <w:pStyle w:val="ListParagraph"/>
        <w:numPr>
          <w:ilvl w:val="0"/>
          <w:numId w:val="8"/>
        </w:numPr>
        <w:tabs>
          <w:tab w:val="left" w:pos="1597"/>
        </w:tabs>
        <w:ind w:left="660" w:right="-10" w:firstLine="151"/>
        <w:rPr>
          <w:sz w:val="24"/>
        </w:rPr>
      </w:pPr>
      <w:r w:rsidRPr="004F38A7">
        <w:rPr>
          <w:color w:val="000009"/>
          <w:sz w:val="24"/>
        </w:rPr>
        <w:t>несформированность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возрастных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форм</w:t>
      </w:r>
      <w:r w:rsidRPr="004F38A7">
        <w:rPr>
          <w:color w:val="000009"/>
          <w:spacing w:val="-6"/>
          <w:sz w:val="24"/>
        </w:rPr>
        <w:t xml:space="preserve"> </w:t>
      </w:r>
      <w:r w:rsidRPr="004F38A7">
        <w:rPr>
          <w:color w:val="000009"/>
          <w:sz w:val="24"/>
        </w:rPr>
        <w:t>поведения.</w:t>
      </w:r>
    </w:p>
    <w:p w:rsidR="009D1A0F" w:rsidRPr="004F38A7" w:rsidRDefault="009D1A0F" w:rsidP="009D2D00">
      <w:pPr>
        <w:pStyle w:val="BodyText"/>
        <w:ind w:left="720" w:right="-10" w:firstLine="488"/>
      </w:pP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данном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возрастном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периоде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задержка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психического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ребенка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может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проявляться в недоразвитии психомоторных и речевых функций. Это негативно отражается 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сенсорно-перцептивной,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интеллектуальной,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игровой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деятельности ребенка.</w:t>
      </w:r>
    </w:p>
    <w:p w:rsidR="009D1A0F" w:rsidRPr="004F38A7" w:rsidRDefault="009D1A0F" w:rsidP="009D2D00">
      <w:pPr>
        <w:pStyle w:val="Heading3"/>
        <w:spacing w:line="240" w:lineRule="auto"/>
        <w:ind w:left="720" w:right="-10" w:firstLine="488"/>
        <w:jc w:val="both"/>
      </w:pPr>
      <w:r w:rsidRPr="004F38A7">
        <w:t>Психологические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задержкой</w:t>
      </w:r>
      <w:r w:rsidRPr="004F38A7">
        <w:rPr>
          <w:spacing w:val="1"/>
        </w:rPr>
        <w:t xml:space="preserve"> </w:t>
      </w:r>
      <w:r w:rsidRPr="004F38A7">
        <w:t>психического</w:t>
      </w:r>
      <w:r w:rsidRPr="004F38A7">
        <w:rPr>
          <w:spacing w:val="-2"/>
        </w:rPr>
        <w:t xml:space="preserve"> </w:t>
      </w:r>
      <w:r w:rsidRPr="004F38A7">
        <w:t>развития</w:t>
      </w:r>
    </w:p>
    <w:p w:rsidR="009D1A0F" w:rsidRPr="004F38A7" w:rsidRDefault="009D1A0F" w:rsidP="00677D8B">
      <w:pPr>
        <w:pStyle w:val="Heading3"/>
        <w:spacing w:line="240" w:lineRule="auto"/>
        <w:ind w:left="499" w:right="-10" w:firstLine="709"/>
        <w:jc w:val="both"/>
      </w:pPr>
      <w:r w:rsidRPr="004F38A7">
        <w:rPr>
          <w:b w:val="0"/>
          <w:i w:val="0"/>
        </w:rPr>
        <w:t>В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дошкольном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возрасте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проявления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задержки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становятся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более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выраженными</w:t>
      </w:r>
      <w:r w:rsidRPr="004F38A7">
        <w:rPr>
          <w:b w:val="0"/>
          <w:i w:val="0"/>
          <w:spacing w:val="1"/>
        </w:rPr>
        <w:t xml:space="preserve"> </w:t>
      </w:r>
      <w:r w:rsidRPr="004F38A7">
        <w:rPr>
          <w:b w:val="0"/>
          <w:i w:val="0"/>
        </w:rPr>
        <w:t>и</w:t>
      </w:r>
      <w:r w:rsidRPr="004F38A7">
        <w:rPr>
          <w:b w:val="0"/>
          <w:i w:val="0"/>
          <w:spacing w:val="-57"/>
        </w:rPr>
        <w:t xml:space="preserve"> </w:t>
      </w:r>
      <w:r w:rsidRPr="004F38A7">
        <w:rPr>
          <w:b w:val="0"/>
          <w:i w:val="0"/>
        </w:rPr>
        <w:t>проявляются</w:t>
      </w:r>
      <w:r w:rsidRPr="004F38A7">
        <w:rPr>
          <w:b w:val="0"/>
          <w:i w:val="0"/>
          <w:spacing w:val="-1"/>
        </w:rPr>
        <w:t xml:space="preserve"> </w:t>
      </w:r>
      <w:r w:rsidRPr="004F38A7">
        <w:rPr>
          <w:b w:val="0"/>
          <w:i w:val="0"/>
        </w:rPr>
        <w:t>в</w:t>
      </w:r>
      <w:r w:rsidRPr="004F38A7">
        <w:rPr>
          <w:b w:val="0"/>
          <w:i w:val="0"/>
          <w:spacing w:val="-1"/>
        </w:rPr>
        <w:t xml:space="preserve"> </w:t>
      </w:r>
      <w:r w:rsidRPr="004F38A7">
        <w:rPr>
          <w:b w:val="0"/>
          <w:i w:val="0"/>
        </w:rPr>
        <w:t>следующем:</w:t>
      </w:r>
    </w:p>
    <w:p w:rsidR="009D1A0F" w:rsidRPr="004F38A7" w:rsidRDefault="009D1A0F" w:rsidP="009D2D00">
      <w:pPr>
        <w:ind w:left="499" w:right="-11" w:firstLine="709"/>
        <w:jc w:val="both"/>
        <w:rPr>
          <w:sz w:val="24"/>
        </w:rPr>
      </w:pPr>
      <w:r w:rsidRPr="004F38A7">
        <w:rPr>
          <w:i/>
          <w:color w:val="000009"/>
          <w:sz w:val="24"/>
        </w:rPr>
        <w:t>Недостаточная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познавательная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активность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нередко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в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сочетании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с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быстрой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утомляемостью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истощаемостью.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Дети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с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ЗПР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отличаются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пониженной,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по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сравнению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с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возрастной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нормой,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умственной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работоспособностью, особенно</w:t>
      </w:r>
      <w:r w:rsidRPr="004F38A7">
        <w:rPr>
          <w:color w:val="000009"/>
          <w:spacing w:val="-6"/>
          <w:sz w:val="24"/>
        </w:rPr>
        <w:t xml:space="preserve"> </w:t>
      </w:r>
      <w:r w:rsidRPr="004F38A7">
        <w:rPr>
          <w:color w:val="000009"/>
          <w:sz w:val="24"/>
        </w:rPr>
        <w:t>при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усложнении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деятельности.</w:t>
      </w:r>
    </w:p>
    <w:p w:rsidR="009D1A0F" w:rsidRPr="004F38A7" w:rsidRDefault="009D1A0F" w:rsidP="009D2D00">
      <w:pPr>
        <w:ind w:left="499" w:right="-11" w:firstLine="709"/>
        <w:jc w:val="both"/>
        <w:rPr>
          <w:sz w:val="24"/>
        </w:rPr>
      </w:pPr>
      <w:r w:rsidRPr="004F38A7">
        <w:rPr>
          <w:i/>
          <w:color w:val="000009"/>
          <w:sz w:val="24"/>
        </w:rPr>
        <w:t>Отставание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в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развитии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психомоторных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функций,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недостатки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общей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и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>мелкой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i/>
          <w:color w:val="000009"/>
          <w:sz w:val="24"/>
        </w:rPr>
        <w:t xml:space="preserve">моторики, координационных способностей, чувства ритма. </w:t>
      </w:r>
      <w:r w:rsidRPr="004F38A7">
        <w:rPr>
          <w:color w:val="000009"/>
          <w:sz w:val="24"/>
        </w:rPr>
        <w:t>Двигательные навыки и техника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основных движений отстают от возрастных возможностей, страдают двигательные качества: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быстрота,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ловкость,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точность,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сила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движений.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Недостатки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психомоторики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проявляются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в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незрелости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зрительно-слухо-моторной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координации,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произвольной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регуляции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движений,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недостатках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моторной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памяти, пространственной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организации движений.</w:t>
      </w:r>
      <w:r w:rsidRPr="004F38A7">
        <w:rPr>
          <w:i/>
          <w:color w:val="000009"/>
          <w:sz w:val="24"/>
        </w:rPr>
        <w:t xml:space="preserve"> Недостаточность объема, обобщенности, предметности и целостности восприятия,</w:t>
      </w:r>
      <w:r w:rsidRPr="004F38A7">
        <w:rPr>
          <w:i/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что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негативно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отражается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на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формировании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зрительно-пространственных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функций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и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проявляется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в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таких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продуктивных видах</w:t>
      </w:r>
      <w:r w:rsidRPr="004F38A7">
        <w:rPr>
          <w:color w:val="000009"/>
          <w:spacing w:val="1"/>
          <w:sz w:val="24"/>
        </w:rPr>
        <w:t xml:space="preserve"> </w:t>
      </w:r>
      <w:r w:rsidRPr="004F38A7">
        <w:rPr>
          <w:color w:val="000009"/>
          <w:sz w:val="24"/>
        </w:rPr>
        <w:t>деятельности,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как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рисование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и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конструирование.</w:t>
      </w:r>
    </w:p>
    <w:p w:rsidR="009D1A0F" w:rsidRPr="004F38A7" w:rsidRDefault="009D1A0F" w:rsidP="00677D8B">
      <w:pPr>
        <w:pStyle w:val="BodyText"/>
        <w:spacing w:before="2"/>
        <w:ind w:left="550" w:right="-10" w:firstLine="273"/>
      </w:pPr>
      <w:r w:rsidRPr="004F38A7">
        <w:rPr>
          <w:color w:val="000009"/>
        </w:rPr>
        <w:t xml:space="preserve">Более </w:t>
      </w:r>
      <w:r w:rsidRPr="004F38A7">
        <w:rPr>
          <w:i/>
          <w:color w:val="000009"/>
        </w:rPr>
        <w:t>низкая способность</w:t>
      </w:r>
      <w:r w:rsidRPr="004F38A7">
        <w:rPr>
          <w:color w:val="000009"/>
        </w:rPr>
        <w:t>, по сравнению с нормально развивающимися детьми того же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возраста,</w:t>
      </w:r>
      <w:r w:rsidRPr="004F38A7">
        <w:rPr>
          <w:color w:val="000009"/>
          <w:spacing w:val="-11"/>
        </w:rPr>
        <w:t xml:space="preserve"> </w:t>
      </w:r>
      <w:r w:rsidRPr="004F38A7">
        <w:rPr>
          <w:i/>
          <w:color w:val="000009"/>
        </w:rPr>
        <w:t>к</w:t>
      </w:r>
      <w:r w:rsidRPr="004F38A7">
        <w:rPr>
          <w:i/>
          <w:color w:val="000009"/>
          <w:spacing w:val="-10"/>
        </w:rPr>
        <w:t xml:space="preserve"> </w:t>
      </w:r>
      <w:r w:rsidRPr="004F38A7">
        <w:rPr>
          <w:i/>
          <w:color w:val="000009"/>
        </w:rPr>
        <w:t>приему</w:t>
      </w:r>
      <w:r w:rsidRPr="004F38A7">
        <w:rPr>
          <w:i/>
          <w:color w:val="000009"/>
          <w:spacing w:val="-12"/>
        </w:rPr>
        <w:t xml:space="preserve"> </w:t>
      </w:r>
      <w:r w:rsidRPr="004F38A7">
        <w:rPr>
          <w:i/>
          <w:color w:val="000009"/>
        </w:rPr>
        <w:t>и</w:t>
      </w:r>
      <w:r w:rsidRPr="004F38A7">
        <w:rPr>
          <w:i/>
          <w:color w:val="000009"/>
          <w:spacing w:val="-10"/>
        </w:rPr>
        <w:t xml:space="preserve"> </w:t>
      </w:r>
      <w:r w:rsidRPr="004F38A7">
        <w:rPr>
          <w:i/>
          <w:color w:val="000009"/>
        </w:rPr>
        <w:t>переработке</w:t>
      </w:r>
      <w:r w:rsidRPr="004F38A7">
        <w:rPr>
          <w:i/>
          <w:color w:val="000009"/>
          <w:spacing w:val="-11"/>
        </w:rPr>
        <w:t xml:space="preserve"> </w:t>
      </w:r>
      <w:r w:rsidRPr="004F38A7">
        <w:rPr>
          <w:i/>
          <w:color w:val="000009"/>
        </w:rPr>
        <w:t>перцептивной</w:t>
      </w:r>
      <w:r w:rsidRPr="004F38A7">
        <w:rPr>
          <w:i/>
          <w:color w:val="000009"/>
          <w:spacing w:val="-11"/>
        </w:rPr>
        <w:t xml:space="preserve"> </w:t>
      </w:r>
      <w:r w:rsidRPr="004F38A7">
        <w:rPr>
          <w:i/>
          <w:color w:val="000009"/>
        </w:rPr>
        <w:t>информации,</w:t>
      </w:r>
      <w:r w:rsidRPr="004F38A7">
        <w:rPr>
          <w:i/>
          <w:color w:val="000009"/>
          <w:spacing w:val="-7"/>
        </w:rPr>
        <w:t xml:space="preserve"> </w:t>
      </w:r>
      <w:r w:rsidRPr="004F38A7">
        <w:rPr>
          <w:color w:val="000009"/>
        </w:rPr>
        <w:t>что</w:t>
      </w:r>
      <w:r w:rsidRPr="004F38A7">
        <w:rPr>
          <w:color w:val="000009"/>
          <w:spacing w:val="-9"/>
        </w:rPr>
        <w:t xml:space="preserve"> </w:t>
      </w:r>
      <w:r w:rsidRPr="004F38A7">
        <w:rPr>
          <w:color w:val="000009"/>
        </w:rPr>
        <w:t>наиболее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</w:rPr>
        <w:t>характерно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для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58"/>
        </w:rPr>
        <w:t xml:space="preserve"> </w:t>
      </w:r>
      <w:r w:rsidRPr="004F38A7">
        <w:rPr>
          <w:color w:val="000009"/>
        </w:rPr>
        <w:t>с ЗПР церебрально-органического генеза. В воспринимаемом объекте дети выделяют гораздо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меньше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признаков,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чем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здоровые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сверстники.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Многие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стороны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объекта,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данного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непривычном ракурсе (например, в перевернутом виде), дети могут не узнать, они с трудом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выделяют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объект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из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фона.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Выражены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трудности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восприятии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объектов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через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осязание: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удлиняется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время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узнавания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осязаемой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фигуры,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есть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трудности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обобщения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осязательных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сигналов,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словесного и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графического отображения предметов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[30].</w:t>
      </w:r>
    </w:p>
    <w:p w:rsidR="009D1A0F" w:rsidRPr="004F38A7" w:rsidRDefault="009D1A0F" w:rsidP="00677D8B">
      <w:pPr>
        <w:pStyle w:val="BodyText"/>
        <w:spacing w:before="1"/>
        <w:ind w:left="550" w:right="-10" w:firstLine="273"/>
      </w:pPr>
      <w:r w:rsidRPr="004F38A7">
        <w:rPr>
          <w:color w:val="000009"/>
        </w:rPr>
        <w:t>У детей с другими формами ЗПР выраженной недостаточности сенсорно-перцептивных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функций не обнаруживается. Однако, в отличие от здоровых сверстников, у них наблюдаются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эмоционально-волевая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незрелость,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снижение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познавательной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активности,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слабость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произвольной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регуляции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поведения,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недоразвитие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качественное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своеобразие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игровой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деятельности.</w:t>
      </w:r>
    </w:p>
    <w:p w:rsidR="009D1A0F" w:rsidRPr="004F38A7" w:rsidRDefault="009D1A0F" w:rsidP="00677D8B">
      <w:pPr>
        <w:pStyle w:val="BodyText"/>
        <w:ind w:left="550" w:right="-10" w:firstLine="273"/>
        <w:rPr>
          <w:color w:val="000009"/>
          <w:spacing w:val="1"/>
        </w:rPr>
      </w:pPr>
      <w:r w:rsidRPr="004F38A7">
        <w:rPr>
          <w:i/>
          <w:color w:val="000009"/>
        </w:rPr>
        <w:t xml:space="preserve">Незрелость мыслительных операций. </w:t>
      </w:r>
      <w:r w:rsidRPr="004F38A7">
        <w:rPr>
          <w:color w:val="000009"/>
        </w:rPr>
        <w:t>Дети с ЗПР испытывают большие трудности при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выделении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общих,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существенных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признаков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группе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предметов,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абстрагировании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несущественных признаков, при переключении с одного основания классификации на другой,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 обобщении. Незрелость мыслительных операций сказывается на продуктивности наглядно-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мышления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трудностях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словесно-логического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мышления.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Детям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трудно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устанавливать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причинно-следственные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связи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отношения,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усваивать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обобщающие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  <w:spacing w:val="-1"/>
        </w:rPr>
        <w:t>понятия.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  <w:spacing w:val="-1"/>
        </w:rPr>
        <w:t>При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  <w:spacing w:val="-1"/>
        </w:rPr>
        <w:t>нормальном</w:t>
      </w:r>
      <w:r w:rsidRPr="004F38A7">
        <w:rPr>
          <w:color w:val="000009"/>
          <w:spacing w:val="-16"/>
        </w:rPr>
        <w:t xml:space="preserve"> </w:t>
      </w:r>
      <w:r w:rsidRPr="004F38A7">
        <w:rPr>
          <w:color w:val="000009"/>
        </w:rPr>
        <w:t>темпе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психического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развития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старшие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дошкольники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</w:rPr>
        <w:t>способны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строить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простые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умозаключения,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могут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осуществлять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мыслительные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операции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уровне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словесно-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логического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мышления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(его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конкретно-понятийных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форм).</w:t>
      </w:r>
      <w:r w:rsidRPr="004F38A7">
        <w:rPr>
          <w:color w:val="000009"/>
          <w:spacing w:val="1"/>
        </w:rPr>
        <w:t xml:space="preserve"> </w:t>
      </w:r>
    </w:p>
    <w:p w:rsidR="009D1A0F" w:rsidRPr="004F38A7" w:rsidRDefault="009D1A0F" w:rsidP="00677D8B">
      <w:pPr>
        <w:spacing w:before="72"/>
        <w:ind w:left="550" w:right="-10" w:firstLine="330"/>
        <w:jc w:val="both"/>
        <w:rPr>
          <w:sz w:val="24"/>
          <w:szCs w:val="24"/>
        </w:rPr>
      </w:pPr>
      <w:r w:rsidRPr="004F38A7">
        <w:rPr>
          <w:color w:val="000009"/>
          <w:sz w:val="24"/>
          <w:szCs w:val="24"/>
        </w:rPr>
        <w:t>Незрелость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функционального</w:t>
      </w:r>
      <w:r w:rsidRPr="004F38A7">
        <w:rPr>
          <w:color w:val="000009"/>
          <w:spacing w:val="-57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состояния ЦНС (слабость процессов торможения и возбуждения, затруднения в образовании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сложных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условных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связей,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отставание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в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формировании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систем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межанализаторных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связей)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обусловливает бедный запас конкретных знаний, затрудненность процесса обобщения знаний,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скудное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содержание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понятий.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У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детей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ЗПР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часто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затруднен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анализ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синтез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ситуации.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pacing w:val="-1"/>
          <w:sz w:val="24"/>
          <w:szCs w:val="24"/>
        </w:rPr>
        <w:t>Незрелость</w:t>
      </w:r>
      <w:r w:rsidRPr="004F38A7">
        <w:rPr>
          <w:color w:val="000009"/>
          <w:spacing w:val="-12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мыслительных</w:t>
      </w:r>
      <w:r w:rsidRPr="004F38A7">
        <w:rPr>
          <w:color w:val="000009"/>
          <w:spacing w:val="-10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операций,</w:t>
      </w:r>
      <w:r w:rsidRPr="004F38A7">
        <w:rPr>
          <w:color w:val="000009"/>
          <w:spacing w:val="-14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необходимость</w:t>
      </w:r>
      <w:r w:rsidRPr="004F38A7">
        <w:rPr>
          <w:color w:val="000009"/>
          <w:spacing w:val="-1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большего,</w:t>
      </w:r>
      <w:r w:rsidRPr="004F38A7">
        <w:rPr>
          <w:color w:val="000009"/>
          <w:spacing w:val="-12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чем</w:t>
      </w:r>
      <w:r w:rsidRPr="004F38A7">
        <w:rPr>
          <w:color w:val="000009"/>
          <w:spacing w:val="-13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в</w:t>
      </w:r>
      <w:r w:rsidRPr="004F38A7">
        <w:rPr>
          <w:color w:val="000009"/>
          <w:spacing w:val="-13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норме,</w:t>
      </w:r>
      <w:r w:rsidRPr="004F38A7">
        <w:rPr>
          <w:color w:val="000009"/>
          <w:spacing w:val="-12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количества</w:t>
      </w:r>
      <w:r w:rsidRPr="004F38A7">
        <w:rPr>
          <w:color w:val="000009"/>
          <w:spacing w:val="-14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времени</w:t>
      </w:r>
      <w:r w:rsidRPr="004F38A7">
        <w:rPr>
          <w:color w:val="000009"/>
          <w:spacing w:val="-57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для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приема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переработки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информации,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несформированность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антиципирующего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анализа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выражается в неумении предвидеть результаты действий как своих, так и чужих, особенно если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при этом задача требует выявления причинно-следственных связей и построения на этой основе</w:t>
      </w:r>
      <w:r w:rsidRPr="004F38A7">
        <w:rPr>
          <w:color w:val="000009"/>
          <w:spacing w:val="-57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программы</w:t>
      </w:r>
      <w:r w:rsidRPr="004F38A7">
        <w:rPr>
          <w:color w:val="000009"/>
          <w:spacing w:val="-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событий.</w:t>
      </w:r>
      <w:r w:rsidRPr="004F38A7">
        <w:rPr>
          <w:i/>
          <w:color w:val="000009"/>
          <w:sz w:val="24"/>
          <w:szCs w:val="24"/>
        </w:rPr>
        <w:t xml:space="preserve"> Задержанный</w:t>
      </w:r>
      <w:r w:rsidRPr="004F38A7">
        <w:rPr>
          <w:i/>
          <w:color w:val="000009"/>
          <w:spacing w:val="-10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темп</w:t>
      </w:r>
      <w:r w:rsidRPr="004F38A7">
        <w:rPr>
          <w:i/>
          <w:color w:val="000009"/>
          <w:spacing w:val="-9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формирования</w:t>
      </w:r>
      <w:r w:rsidRPr="004F38A7">
        <w:rPr>
          <w:i/>
          <w:color w:val="000009"/>
          <w:spacing w:val="-10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мнестической</w:t>
      </w:r>
      <w:r w:rsidRPr="004F38A7">
        <w:rPr>
          <w:i/>
          <w:color w:val="000009"/>
          <w:spacing w:val="-9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деятельности,</w:t>
      </w:r>
      <w:r w:rsidRPr="004F38A7">
        <w:rPr>
          <w:i/>
          <w:color w:val="000009"/>
          <w:spacing w:val="-10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низкая</w:t>
      </w:r>
      <w:r w:rsidRPr="004F38A7">
        <w:rPr>
          <w:i/>
          <w:color w:val="000009"/>
          <w:spacing w:val="-11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>продуктивность</w:t>
      </w:r>
      <w:r w:rsidRPr="004F38A7">
        <w:rPr>
          <w:i/>
          <w:color w:val="000009"/>
          <w:spacing w:val="-58"/>
          <w:sz w:val="24"/>
          <w:szCs w:val="24"/>
        </w:rPr>
        <w:t xml:space="preserve"> </w:t>
      </w:r>
      <w:r w:rsidRPr="004F38A7">
        <w:rPr>
          <w:i/>
          <w:color w:val="000009"/>
          <w:sz w:val="24"/>
          <w:szCs w:val="24"/>
        </w:rPr>
        <w:t xml:space="preserve">и прочность запоминания, </w:t>
      </w:r>
      <w:r w:rsidRPr="004F38A7">
        <w:rPr>
          <w:color w:val="000009"/>
          <w:sz w:val="24"/>
          <w:szCs w:val="24"/>
        </w:rPr>
        <w:t>особенно на уровне слухоречевой памяти, отрицательно сказывается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на усвоении получаемой</w:t>
      </w:r>
      <w:r w:rsidRPr="004F38A7">
        <w:rPr>
          <w:color w:val="000009"/>
          <w:spacing w:val="1"/>
          <w:sz w:val="24"/>
          <w:szCs w:val="24"/>
        </w:rPr>
        <w:t xml:space="preserve"> </w:t>
      </w:r>
      <w:r w:rsidRPr="004F38A7">
        <w:rPr>
          <w:color w:val="000009"/>
          <w:sz w:val="24"/>
          <w:szCs w:val="24"/>
        </w:rPr>
        <w:t>информации.</w:t>
      </w:r>
    </w:p>
    <w:p w:rsidR="009D1A0F" w:rsidRPr="004F38A7" w:rsidRDefault="009D1A0F" w:rsidP="00677D8B">
      <w:pPr>
        <w:pStyle w:val="BodyText"/>
        <w:spacing w:before="2"/>
        <w:ind w:left="550" w:right="-10" w:firstLine="330"/>
      </w:pPr>
      <w:r w:rsidRPr="004F38A7">
        <w:rPr>
          <w:color w:val="000009"/>
          <w:spacing w:val="-1"/>
        </w:rPr>
        <w:t>Отмечаются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  <w:spacing w:val="-1"/>
        </w:rPr>
        <w:t>недостатки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  <w:spacing w:val="-1"/>
        </w:rPr>
        <w:t>всех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  <w:spacing w:val="-1"/>
        </w:rPr>
        <w:t>свойств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  <w:spacing w:val="-1"/>
        </w:rPr>
        <w:t>внимания: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</w:rPr>
        <w:t>неустойчивость,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</w:rPr>
        <w:t>трудности</w:t>
      </w:r>
      <w:r w:rsidRPr="004F38A7">
        <w:rPr>
          <w:color w:val="000009"/>
          <w:spacing w:val="-13"/>
        </w:rPr>
        <w:t xml:space="preserve"> </w:t>
      </w:r>
      <w:r w:rsidRPr="004F38A7">
        <w:rPr>
          <w:color w:val="000009"/>
        </w:rPr>
        <w:t>концентрации</w:t>
      </w:r>
      <w:r w:rsidRPr="004F38A7">
        <w:rPr>
          <w:color w:val="000009"/>
          <w:spacing w:val="-58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распределения,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сужение объема.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Задерживается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формирование такого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интегративного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 xml:space="preserve">качества, как </w:t>
      </w:r>
      <w:r w:rsidRPr="004F38A7">
        <w:rPr>
          <w:i/>
          <w:color w:val="000009"/>
        </w:rPr>
        <w:t xml:space="preserve">саморегуляция, </w:t>
      </w:r>
      <w:r w:rsidRPr="004F38A7">
        <w:rPr>
          <w:color w:val="000009"/>
        </w:rPr>
        <w:t>что негативно сказывается на успешности ребенка при освоении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образовательной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программы.</w:t>
      </w:r>
    </w:p>
    <w:p w:rsidR="009D1A0F" w:rsidRPr="004F38A7" w:rsidRDefault="009D1A0F" w:rsidP="00677D8B">
      <w:pPr>
        <w:pStyle w:val="BodyText"/>
        <w:ind w:left="550" w:right="-10" w:firstLine="330"/>
      </w:pPr>
      <w:r w:rsidRPr="004F38A7">
        <w:rPr>
          <w:i/>
          <w:color w:val="000009"/>
        </w:rPr>
        <w:t>Эмоциональная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сфера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дошкольников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подчиняется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общим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законам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развития,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имеющим место в раннем онтогенезе. Однако сфера социальных эмоций в условиях стихийного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формирования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не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соответствует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потенциальным</w:t>
      </w:r>
      <w:r w:rsidRPr="004F38A7">
        <w:rPr>
          <w:color w:val="000009"/>
          <w:spacing w:val="-1"/>
        </w:rPr>
        <w:t xml:space="preserve"> </w:t>
      </w:r>
      <w:r w:rsidRPr="004F38A7">
        <w:rPr>
          <w:color w:val="000009"/>
        </w:rPr>
        <w:t>возрастным</w:t>
      </w:r>
      <w:r w:rsidRPr="004F38A7">
        <w:rPr>
          <w:color w:val="000009"/>
          <w:spacing w:val="-3"/>
        </w:rPr>
        <w:t xml:space="preserve"> </w:t>
      </w:r>
      <w:r w:rsidRPr="004F38A7">
        <w:rPr>
          <w:color w:val="000009"/>
        </w:rPr>
        <w:t>возможностям.</w:t>
      </w:r>
    </w:p>
    <w:p w:rsidR="009D1A0F" w:rsidRPr="004F38A7" w:rsidRDefault="009D1A0F" w:rsidP="00677D8B">
      <w:pPr>
        <w:pStyle w:val="BodyText"/>
        <w:spacing w:before="2"/>
        <w:ind w:left="550" w:right="-10" w:firstLine="330"/>
      </w:pPr>
      <w:r w:rsidRPr="004F38A7">
        <w:rPr>
          <w:i/>
          <w:color w:val="000009"/>
        </w:rPr>
        <w:t>Незрелость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эмоционально-волевой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сферы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и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коммуникативной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деятельности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color w:val="000009"/>
        </w:rPr>
        <w:t>отрицательно влияет на поведение и межличностное взаимодействие дошкольников с ЗПР. Дети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не всегда соблюдают дистанцию со взрослыми, могут вести себя навязчиво, бесцеремонно, или,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наоборот,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отказываются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от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контакта</w:t>
      </w:r>
      <w:r w:rsidRPr="004F38A7">
        <w:rPr>
          <w:color w:val="000009"/>
          <w:spacing w:val="-12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сотрудничества.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Трудно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подчиняются</w:t>
      </w:r>
      <w:r w:rsidRPr="004F38A7">
        <w:rPr>
          <w:color w:val="000009"/>
          <w:spacing w:val="-11"/>
        </w:rPr>
        <w:t xml:space="preserve"> </w:t>
      </w:r>
      <w:r w:rsidRPr="004F38A7">
        <w:rPr>
          <w:color w:val="000009"/>
        </w:rPr>
        <w:t>правилам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поведения</w:t>
      </w:r>
      <w:r w:rsidRPr="004F38A7">
        <w:rPr>
          <w:color w:val="000009"/>
          <w:spacing w:val="-58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группе,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редко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завязывают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дружеские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отношения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своими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сверстниками.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Задерживается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переход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одной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общения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другой,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более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сложной.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Отмечается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меньшая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предрасположенность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этих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включению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опыт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социокультурных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образцов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поведения,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тенденция</w:t>
      </w:r>
      <w:r w:rsidRPr="004F38A7">
        <w:rPr>
          <w:color w:val="000009"/>
          <w:spacing w:val="-10"/>
        </w:rPr>
        <w:t xml:space="preserve"> </w:t>
      </w:r>
      <w:r w:rsidRPr="004F38A7">
        <w:rPr>
          <w:color w:val="000009"/>
        </w:rPr>
        <w:t>избегать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обращения</w:t>
      </w:r>
      <w:r w:rsidRPr="004F38A7">
        <w:rPr>
          <w:color w:val="000009"/>
          <w:spacing w:val="-7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сложным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формам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поведения.</w:t>
      </w:r>
      <w:r w:rsidRPr="004F38A7">
        <w:rPr>
          <w:color w:val="000009"/>
          <w:spacing w:val="-7"/>
        </w:rPr>
        <w:t xml:space="preserve"> </w:t>
      </w:r>
      <w:r w:rsidRPr="004F38A7">
        <w:rPr>
          <w:color w:val="000009"/>
        </w:rPr>
        <w:t>У</w:t>
      </w:r>
      <w:r w:rsidRPr="004F38A7">
        <w:rPr>
          <w:color w:val="000009"/>
          <w:spacing w:val="-7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психическим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инфантилизмом,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психогенной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соматогенной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наблюдаются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нарушения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поведения,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проявляющиеся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повышенной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аффектации,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снижении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самоконтроля,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наличии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патохарактерологических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поведенческих</w:t>
      </w:r>
      <w:r w:rsidRPr="004F38A7">
        <w:rPr>
          <w:color w:val="000009"/>
          <w:spacing w:val="2"/>
        </w:rPr>
        <w:t xml:space="preserve"> </w:t>
      </w:r>
      <w:r w:rsidRPr="004F38A7">
        <w:rPr>
          <w:color w:val="000009"/>
        </w:rPr>
        <w:t>реакций.</w:t>
      </w:r>
    </w:p>
    <w:p w:rsidR="009D1A0F" w:rsidRPr="004F38A7" w:rsidRDefault="009D1A0F" w:rsidP="00677D8B">
      <w:pPr>
        <w:pStyle w:val="BodyText"/>
        <w:ind w:left="550" w:right="-10" w:firstLine="273"/>
      </w:pPr>
      <w:r w:rsidRPr="004F38A7">
        <w:rPr>
          <w:i/>
          <w:color w:val="000009"/>
        </w:rPr>
        <w:t>Задержка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в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развитии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и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своеобразие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игровой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деятельности</w:t>
      </w:r>
      <w:r w:rsidRPr="004F38A7">
        <w:rPr>
          <w:color w:val="000009"/>
        </w:rPr>
        <w:t>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дошкольников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недостаточно развиты все структурные компоненты игровой деятельности: снижена игровая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мотивация, с трудом формируется игровой замысел, сюжеты игр бедные, примитивные, ролевое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поведение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неустойчивое,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возможны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соскальзывания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стереотипные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действия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игровым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материалом.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Содержательная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сторона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обеднена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из-за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недостаточности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знаний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представлений об окружающем мире. Игра не развита как совместная деятельность, дети 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умеют строить коллективную игру, почти не пользуются ролевой речью. Они реже используют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предметы-заместители, почти не проявляют творчества, чаще предпочитают подвижные игры,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свойственные младшему возрасту, при этом затрудняются в соблюдении правил. Отсутствие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полноценной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игровой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деятельности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затрудняет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внутреннего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плана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действий,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произвольной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регуляции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поведения,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своевременно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складываются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предпосылки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для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перехода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к более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сложной</w:t>
      </w:r>
      <w:r w:rsidRPr="004F38A7">
        <w:rPr>
          <w:color w:val="000009"/>
          <w:spacing w:val="2"/>
        </w:rPr>
        <w:t xml:space="preserve"> </w:t>
      </w:r>
      <w:r w:rsidRPr="004F38A7">
        <w:rPr>
          <w:color w:val="000009"/>
        </w:rPr>
        <w:t>-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учебной деятельности.</w:t>
      </w:r>
    </w:p>
    <w:p w:rsidR="009D1A0F" w:rsidRPr="004F38A7" w:rsidRDefault="009D1A0F" w:rsidP="009D2D00">
      <w:pPr>
        <w:ind w:left="550" w:right="-11" w:firstLine="273"/>
        <w:rPr>
          <w:sz w:val="24"/>
        </w:rPr>
      </w:pPr>
      <w:r w:rsidRPr="004F38A7">
        <w:rPr>
          <w:i/>
          <w:color w:val="000009"/>
          <w:sz w:val="24"/>
        </w:rPr>
        <w:t>Недоразвитие</w:t>
      </w:r>
      <w:r w:rsidRPr="004F38A7">
        <w:rPr>
          <w:i/>
          <w:color w:val="000009"/>
          <w:spacing w:val="7"/>
          <w:sz w:val="24"/>
        </w:rPr>
        <w:t xml:space="preserve"> </w:t>
      </w:r>
      <w:r w:rsidRPr="004F38A7">
        <w:rPr>
          <w:i/>
          <w:color w:val="000009"/>
          <w:sz w:val="24"/>
        </w:rPr>
        <w:t>речи</w:t>
      </w:r>
      <w:r w:rsidRPr="004F38A7">
        <w:rPr>
          <w:i/>
          <w:color w:val="000009"/>
          <w:spacing w:val="10"/>
          <w:sz w:val="24"/>
        </w:rPr>
        <w:t xml:space="preserve"> </w:t>
      </w:r>
      <w:r w:rsidRPr="004F38A7">
        <w:rPr>
          <w:i/>
          <w:color w:val="000009"/>
          <w:sz w:val="24"/>
        </w:rPr>
        <w:t>носит</w:t>
      </w:r>
      <w:r w:rsidRPr="004F38A7">
        <w:rPr>
          <w:i/>
          <w:color w:val="000009"/>
          <w:spacing w:val="8"/>
          <w:sz w:val="24"/>
        </w:rPr>
        <w:t xml:space="preserve"> </w:t>
      </w:r>
      <w:r w:rsidRPr="004F38A7">
        <w:rPr>
          <w:i/>
          <w:color w:val="000009"/>
          <w:sz w:val="24"/>
        </w:rPr>
        <w:t>системный</w:t>
      </w:r>
      <w:r w:rsidRPr="004F38A7">
        <w:rPr>
          <w:i/>
          <w:color w:val="000009"/>
          <w:spacing w:val="9"/>
          <w:sz w:val="24"/>
        </w:rPr>
        <w:t xml:space="preserve"> </w:t>
      </w:r>
      <w:r w:rsidRPr="004F38A7">
        <w:rPr>
          <w:i/>
          <w:color w:val="000009"/>
          <w:sz w:val="24"/>
        </w:rPr>
        <w:t>характер.</w:t>
      </w:r>
      <w:r w:rsidRPr="004F38A7">
        <w:rPr>
          <w:i/>
          <w:color w:val="000009"/>
          <w:spacing w:val="8"/>
          <w:sz w:val="24"/>
        </w:rPr>
        <w:t xml:space="preserve"> </w:t>
      </w:r>
      <w:r w:rsidRPr="004F38A7">
        <w:rPr>
          <w:i/>
          <w:color w:val="000009"/>
          <w:sz w:val="24"/>
        </w:rPr>
        <w:t>Особенности</w:t>
      </w:r>
      <w:r w:rsidRPr="004F38A7">
        <w:rPr>
          <w:i/>
          <w:color w:val="000009"/>
          <w:spacing w:val="9"/>
          <w:sz w:val="24"/>
        </w:rPr>
        <w:t xml:space="preserve"> </w:t>
      </w:r>
      <w:r w:rsidRPr="004F38A7">
        <w:rPr>
          <w:i/>
          <w:color w:val="000009"/>
          <w:sz w:val="24"/>
        </w:rPr>
        <w:t>речевого</w:t>
      </w:r>
      <w:r w:rsidRPr="004F38A7">
        <w:rPr>
          <w:i/>
          <w:color w:val="000009"/>
          <w:spacing w:val="8"/>
          <w:sz w:val="24"/>
        </w:rPr>
        <w:t xml:space="preserve"> </w:t>
      </w:r>
      <w:r w:rsidRPr="004F38A7">
        <w:rPr>
          <w:i/>
          <w:color w:val="000009"/>
          <w:sz w:val="24"/>
        </w:rPr>
        <w:t>развития</w:t>
      </w:r>
      <w:r w:rsidRPr="004F38A7">
        <w:rPr>
          <w:i/>
          <w:color w:val="000009"/>
          <w:spacing w:val="8"/>
          <w:sz w:val="24"/>
        </w:rPr>
        <w:t xml:space="preserve"> </w:t>
      </w:r>
      <w:r w:rsidRPr="004F38A7">
        <w:rPr>
          <w:i/>
          <w:color w:val="000009"/>
          <w:sz w:val="24"/>
        </w:rPr>
        <w:t>детей</w:t>
      </w:r>
      <w:r w:rsidRPr="004F38A7">
        <w:rPr>
          <w:i/>
          <w:color w:val="000009"/>
          <w:spacing w:val="-57"/>
          <w:sz w:val="24"/>
        </w:rPr>
        <w:t xml:space="preserve"> </w:t>
      </w:r>
      <w:r w:rsidRPr="004F38A7">
        <w:rPr>
          <w:i/>
          <w:color w:val="000009"/>
          <w:sz w:val="24"/>
        </w:rPr>
        <w:t>с</w:t>
      </w:r>
      <w:r w:rsidRPr="004F38A7">
        <w:rPr>
          <w:i/>
          <w:color w:val="000009"/>
          <w:spacing w:val="-6"/>
          <w:sz w:val="24"/>
        </w:rPr>
        <w:t xml:space="preserve"> </w:t>
      </w:r>
      <w:r w:rsidRPr="004F38A7">
        <w:rPr>
          <w:i/>
          <w:color w:val="000009"/>
          <w:sz w:val="24"/>
        </w:rPr>
        <w:t>ЗПР</w:t>
      </w:r>
      <w:r w:rsidRPr="004F38A7">
        <w:rPr>
          <w:i/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обусловлены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своеобразием</w:t>
      </w:r>
      <w:r w:rsidRPr="004F38A7">
        <w:rPr>
          <w:color w:val="000009"/>
          <w:spacing w:val="-6"/>
          <w:sz w:val="24"/>
        </w:rPr>
        <w:t xml:space="preserve"> </w:t>
      </w:r>
      <w:r w:rsidRPr="004F38A7">
        <w:rPr>
          <w:color w:val="000009"/>
          <w:sz w:val="24"/>
        </w:rPr>
        <w:t>их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познавательной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деятельности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и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проявляются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в</w:t>
      </w:r>
      <w:r w:rsidRPr="004F38A7">
        <w:rPr>
          <w:color w:val="000009"/>
          <w:spacing w:val="-5"/>
          <w:sz w:val="24"/>
        </w:rPr>
        <w:t xml:space="preserve"> </w:t>
      </w:r>
      <w:r w:rsidRPr="004F38A7">
        <w:rPr>
          <w:color w:val="000009"/>
          <w:sz w:val="24"/>
        </w:rPr>
        <w:t>следующем:</w:t>
      </w:r>
    </w:p>
    <w:p w:rsidR="009D1A0F" w:rsidRPr="004F38A7" w:rsidRDefault="009D1A0F" w:rsidP="009D2D00">
      <w:pPr>
        <w:pStyle w:val="ListParagraph"/>
        <w:numPr>
          <w:ilvl w:val="0"/>
          <w:numId w:val="9"/>
        </w:numPr>
        <w:tabs>
          <w:tab w:val="left" w:pos="1623"/>
        </w:tabs>
        <w:ind w:left="550" w:right="-11" w:firstLine="273"/>
        <w:jc w:val="left"/>
        <w:rPr>
          <w:sz w:val="24"/>
        </w:rPr>
      </w:pPr>
      <w:r w:rsidRPr="004F38A7">
        <w:rPr>
          <w:color w:val="000009"/>
          <w:sz w:val="24"/>
        </w:rPr>
        <w:t>отставание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в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овладении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речью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как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средством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общения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и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всеми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компонентами</w:t>
      </w:r>
      <w:r w:rsidRPr="004F38A7">
        <w:rPr>
          <w:color w:val="000009"/>
          <w:spacing w:val="-8"/>
          <w:sz w:val="24"/>
        </w:rPr>
        <w:t xml:space="preserve"> </w:t>
      </w:r>
      <w:r w:rsidRPr="004F38A7">
        <w:rPr>
          <w:color w:val="000009"/>
          <w:sz w:val="24"/>
        </w:rPr>
        <w:t>языка;</w:t>
      </w:r>
    </w:p>
    <w:p w:rsidR="009D1A0F" w:rsidRPr="004F38A7" w:rsidRDefault="009D1A0F" w:rsidP="009D2D00">
      <w:pPr>
        <w:pStyle w:val="ListParagraph"/>
        <w:numPr>
          <w:ilvl w:val="0"/>
          <w:numId w:val="9"/>
        </w:numPr>
        <w:tabs>
          <w:tab w:val="left" w:pos="1623"/>
        </w:tabs>
        <w:ind w:left="550" w:right="-11" w:firstLine="273"/>
        <w:jc w:val="left"/>
        <w:rPr>
          <w:sz w:val="24"/>
        </w:rPr>
      </w:pPr>
      <w:r w:rsidRPr="004F38A7">
        <w:rPr>
          <w:color w:val="000009"/>
          <w:sz w:val="24"/>
        </w:rPr>
        <w:t>низкая</w:t>
      </w:r>
      <w:r w:rsidRPr="004F38A7">
        <w:rPr>
          <w:color w:val="000009"/>
          <w:spacing w:val="-3"/>
          <w:sz w:val="24"/>
        </w:rPr>
        <w:t xml:space="preserve"> </w:t>
      </w:r>
      <w:r w:rsidRPr="004F38A7">
        <w:rPr>
          <w:color w:val="000009"/>
          <w:sz w:val="24"/>
        </w:rPr>
        <w:t>речевая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активность;</w:t>
      </w:r>
    </w:p>
    <w:p w:rsidR="009D1A0F" w:rsidRPr="004F38A7" w:rsidRDefault="009D1A0F" w:rsidP="009D2D00">
      <w:pPr>
        <w:pStyle w:val="ListParagraph"/>
        <w:numPr>
          <w:ilvl w:val="0"/>
          <w:numId w:val="9"/>
        </w:numPr>
        <w:tabs>
          <w:tab w:val="left" w:pos="1623"/>
        </w:tabs>
        <w:ind w:left="550" w:right="-11" w:firstLine="273"/>
        <w:jc w:val="left"/>
        <w:rPr>
          <w:sz w:val="24"/>
        </w:rPr>
      </w:pPr>
      <w:r w:rsidRPr="004F38A7">
        <w:rPr>
          <w:color w:val="000009"/>
          <w:sz w:val="24"/>
        </w:rPr>
        <w:t>бедность,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недифференцированность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словаря;</w:t>
      </w:r>
    </w:p>
    <w:p w:rsidR="009D1A0F" w:rsidRPr="004F38A7" w:rsidRDefault="009D1A0F" w:rsidP="009D2D00">
      <w:pPr>
        <w:pStyle w:val="ListParagraph"/>
        <w:numPr>
          <w:ilvl w:val="0"/>
          <w:numId w:val="9"/>
        </w:numPr>
        <w:tabs>
          <w:tab w:val="left" w:pos="1623"/>
          <w:tab w:val="left" w:pos="3238"/>
          <w:tab w:val="left" w:pos="4702"/>
          <w:tab w:val="left" w:pos="6774"/>
          <w:tab w:val="left" w:pos="7650"/>
        </w:tabs>
        <w:ind w:left="497" w:right="-11" w:firstLine="708"/>
        <w:jc w:val="left"/>
        <w:rPr>
          <w:sz w:val="24"/>
        </w:rPr>
      </w:pPr>
      <w:r w:rsidRPr="004F38A7">
        <w:rPr>
          <w:color w:val="000009"/>
          <w:sz w:val="24"/>
        </w:rPr>
        <w:t>выраженные</w:t>
      </w:r>
      <w:r w:rsidRPr="004F38A7">
        <w:rPr>
          <w:color w:val="000009"/>
          <w:sz w:val="24"/>
        </w:rPr>
        <w:tab/>
        <w:t>недостатки</w:t>
      </w:r>
      <w:r w:rsidRPr="004F38A7">
        <w:rPr>
          <w:color w:val="000009"/>
          <w:sz w:val="24"/>
        </w:rPr>
        <w:tab/>
        <w:t>грамматического</w:t>
      </w:r>
      <w:r w:rsidRPr="004F38A7">
        <w:rPr>
          <w:color w:val="000009"/>
          <w:sz w:val="24"/>
        </w:rPr>
        <w:tab/>
        <w:t>строя</w:t>
      </w:r>
      <w:r w:rsidRPr="004F38A7">
        <w:rPr>
          <w:color w:val="000009"/>
          <w:sz w:val="24"/>
        </w:rPr>
        <w:tab/>
      </w:r>
      <w:r w:rsidRPr="004F38A7">
        <w:rPr>
          <w:color w:val="000009"/>
          <w:spacing w:val="-1"/>
          <w:sz w:val="24"/>
        </w:rPr>
        <w:t>речи: словообразования,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словоизменения,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синтаксической системы</w:t>
      </w:r>
      <w:r w:rsidRPr="004F38A7">
        <w:rPr>
          <w:color w:val="000009"/>
          <w:spacing w:val="2"/>
          <w:sz w:val="24"/>
        </w:rPr>
        <w:t xml:space="preserve"> </w:t>
      </w:r>
      <w:r w:rsidRPr="004F38A7">
        <w:rPr>
          <w:color w:val="000009"/>
          <w:sz w:val="24"/>
        </w:rPr>
        <w:t>языка;</w:t>
      </w:r>
    </w:p>
    <w:p w:rsidR="009D1A0F" w:rsidRPr="004F38A7" w:rsidRDefault="009D1A0F" w:rsidP="009D2D00">
      <w:pPr>
        <w:pStyle w:val="ListParagraph"/>
        <w:numPr>
          <w:ilvl w:val="0"/>
          <w:numId w:val="9"/>
        </w:numPr>
        <w:tabs>
          <w:tab w:val="left" w:pos="1623"/>
        </w:tabs>
        <w:ind w:left="497" w:right="-11" w:firstLine="708"/>
        <w:jc w:val="left"/>
        <w:rPr>
          <w:sz w:val="24"/>
        </w:rPr>
      </w:pPr>
      <w:r w:rsidRPr="004F38A7">
        <w:rPr>
          <w:color w:val="000009"/>
          <w:sz w:val="24"/>
        </w:rPr>
        <w:t>слабость словесной регуляции действий, трудности вербализации и словесного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отчета;</w:t>
      </w:r>
    </w:p>
    <w:p w:rsidR="009D1A0F" w:rsidRPr="004F38A7" w:rsidRDefault="009D1A0F" w:rsidP="009D2D00">
      <w:pPr>
        <w:pStyle w:val="ListParagraph"/>
        <w:numPr>
          <w:ilvl w:val="0"/>
          <w:numId w:val="9"/>
        </w:numPr>
        <w:tabs>
          <w:tab w:val="left" w:pos="1623"/>
          <w:tab w:val="left" w:pos="7919"/>
          <w:tab w:val="left" w:pos="9566"/>
        </w:tabs>
        <w:ind w:left="497" w:right="-11" w:firstLine="708"/>
        <w:jc w:val="left"/>
        <w:rPr>
          <w:sz w:val="24"/>
        </w:rPr>
      </w:pPr>
      <w:r w:rsidRPr="004F38A7">
        <w:rPr>
          <w:color w:val="000009"/>
          <w:sz w:val="24"/>
        </w:rPr>
        <w:t xml:space="preserve">задержка  </w:t>
      </w:r>
      <w:r w:rsidRPr="004F38A7">
        <w:rPr>
          <w:color w:val="000009"/>
          <w:spacing w:val="11"/>
          <w:sz w:val="24"/>
        </w:rPr>
        <w:t xml:space="preserve"> </w:t>
      </w:r>
      <w:r w:rsidRPr="004F38A7">
        <w:rPr>
          <w:color w:val="000009"/>
          <w:sz w:val="24"/>
        </w:rPr>
        <w:t xml:space="preserve">в  </w:t>
      </w:r>
      <w:r w:rsidRPr="004F38A7">
        <w:rPr>
          <w:color w:val="000009"/>
          <w:spacing w:val="11"/>
          <w:sz w:val="24"/>
        </w:rPr>
        <w:t xml:space="preserve"> </w:t>
      </w:r>
      <w:r w:rsidRPr="004F38A7">
        <w:rPr>
          <w:color w:val="000009"/>
          <w:sz w:val="24"/>
        </w:rPr>
        <w:t xml:space="preserve">развитии  </w:t>
      </w:r>
      <w:r w:rsidRPr="004F38A7">
        <w:rPr>
          <w:color w:val="000009"/>
          <w:spacing w:val="10"/>
          <w:sz w:val="24"/>
        </w:rPr>
        <w:t xml:space="preserve"> </w:t>
      </w:r>
      <w:r w:rsidRPr="004F38A7">
        <w:rPr>
          <w:color w:val="000009"/>
          <w:sz w:val="24"/>
        </w:rPr>
        <w:t xml:space="preserve">фразовой  </w:t>
      </w:r>
      <w:r w:rsidRPr="004F38A7">
        <w:rPr>
          <w:color w:val="000009"/>
          <w:spacing w:val="16"/>
          <w:sz w:val="24"/>
        </w:rPr>
        <w:t xml:space="preserve"> </w:t>
      </w:r>
      <w:r w:rsidRPr="004F38A7">
        <w:rPr>
          <w:color w:val="000009"/>
          <w:sz w:val="24"/>
        </w:rPr>
        <w:t>речи,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неполноценность</w:t>
      </w:r>
      <w:r w:rsidRPr="004F38A7">
        <w:rPr>
          <w:color w:val="000009"/>
          <w:sz w:val="24"/>
        </w:rPr>
        <w:tab/>
        <w:t>развернутых</w:t>
      </w:r>
      <w:r w:rsidRPr="004F38A7">
        <w:rPr>
          <w:color w:val="000009"/>
          <w:sz w:val="24"/>
        </w:rPr>
        <w:tab/>
      </w:r>
      <w:r w:rsidRPr="004F38A7">
        <w:rPr>
          <w:color w:val="000009"/>
          <w:spacing w:val="-4"/>
          <w:sz w:val="24"/>
        </w:rPr>
        <w:t>речевых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высказываний;</w:t>
      </w:r>
    </w:p>
    <w:p w:rsidR="009D1A0F" w:rsidRPr="004F38A7" w:rsidRDefault="009D1A0F" w:rsidP="009D2D00">
      <w:pPr>
        <w:pStyle w:val="ListParagraph"/>
        <w:numPr>
          <w:ilvl w:val="0"/>
          <w:numId w:val="9"/>
        </w:numPr>
        <w:tabs>
          <w:tab w:val="left" w:pos="1623"/>
        </w:tabs>
        <w:ind w:left="497" w:right="-11" w:firstLine="708"/>
        <w:jc w:val="left"/>
        <w:rPr>
          <w:sz w:val="24"/>
        </w:rPr>
      </w:pPr>
      <w:r w:rsidRPr="004F38A7">
        <w:rPr>
          <w:color w:val="000009"/>
          <w:sz w:val="24"/>
        </w:rPr>
        <w:t>недостаточный уровень ориентировки в языковой действительности, трудности в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осознании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звуко-слогового строения слова,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состава</w:t>
      </w:r>
      <w:r w:rsidRPr="004F38A7">
        <w:rPr>
          <w:color w:val="000009"/>
          <w:spacing w:val="-4"/>
          <w:sz w:val="24"/>
        </w:rPr>
        <w:t xml:space="preserve"> </w:t>
      </w:r>
      <w:r w:rsidRPr="004F38A7">
        <w:rPr>
          <w:color w:val="000009"/>
          <w:sz w:val="24"/>
        </w:rPr>
        <w:t>предложения;</w:t>
      </w:r>
    </w:p>
    <w:p w:rsidR="009D1A0F" w:rsidRPr="004F38A7" w:rsidRDefault="009D1A0F" w:rsidP="00677D8B">
      <w:pPr>
        <w:pStyle w:val="ListParagraph"/>
        <w:numPr>
          <w:ilvl w:val="0"/>
          <w:numId w:val="9"/>
        </w:numPr>
        <w:tabs>
          <w:tab w:val="left" w:pos="1623"/>
        </w:tabs>
        <w:ind w:left="497" w:right="-10" w:firstLine="708"/>
        <w:jc w:val="left"/>
        <w:rPr>
          <w:sz w:val="24"/>
        </w:rPr>
      </w:pPr>
      <w:r w:rsidRPr="004F38A7">
        <w:rPr>
          <w:color w:val="000009"/>
          <w:sz w:val="24"/>
        </w:rPr>
        <w:t>недостатки устной речи и несформированность функционального базиса письменной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речи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обусловливают особые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проблемы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при овладении</w:t>
      </w:r>
      <w:r w:rsidRPr="004F38A7">
        <w:rPr>
          <w:color w:val="000009"/>
          <w:spacing w:val="2"/>
          <w:sz w:val="24"/>
        </w:rPr>
        <w:t xml:space="preserve"> </w:t>
      </w:r>
      <w:r w:rsidRPr="004F38A7">
        <w:rPr>
          <w:color w:val="000009"/>
          <w:sz w:val="24"/>
        </w:rPr>
        <w:t>грамотой;</w:t>
      </w:r>
    </w:p>
    <w:p w:rsidR="009D1A0F" w:rsidRPr="004F38A7" w:rsidRDefault="009D1A0F" w:rsidP="00677D8B">
      <w:pPr>
        <w:pStyle w:val="ListParagraph"/>
        <w:numPr>
          <w:ilvl w:val="0"/>
          <w:numId w:val="9"/>
        </w:numPr>
        <w:tabs>
          <w:tab w:val="left" w:pos="1623"/>
        </w:tabs>
        <w:ind w:left="497" w:right="-10" w:firstLine="708"/>
        <w:jc w:val="left"/>
        <w:rPr>
          <w:sz w:val="24"/>
        </w:rPr>
      </w:pPr>
      <w:r w:rsidRPr="004F38A7">
        <w:rPr>
          <w:color w:val="000009"/>
          <w:sz w:val="24"/>
        </w:rPr>
        <w:t>недостатки семантической стороны, которые проявляются в трудностях понимания</w:t>
      </w:r>
      <w:r w:rsidRPr="004F38A7">
        <w:rPr>
          <w:color w:val="000009"/>
          <w:spacing w:val="-57"/>
          <w:sz w:val="24"/>
        </w:rPr>
        <w:t xml:space="preserve"> </w:t>
      </w:r>
      <w:r w:rsidRPr="004F38A7">
        <w:rPr>
          <w:color w:val="000009"/>
          <w:sz w:val="24"/>
        </w:rPr>
        <w:t>значения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слова,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логико-грамматических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конструкций,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скрытого</w:t>
      </w:r>
      <w:r w:rsidRPr="004F38A7">
        <w:rPr>
          <w:color w:val="000009"/>
          <w:spacing w:val="-1"/>
          <w:sz w:val="24"/>
        </w:rPr>
        <w:t xml:space="preserve"> </w:t>
      </w:r>
      <w:r w:rsidRPr="004F38A7">
        <w:rPr>
          <w:color w:val="000009"/>
          <w:sz w:val="24"/>
        </w:rPr>
        <w:t>смысла</w:t>
      </w:r>
      <w:r w:rsidRPr="004F38A7">
        <w:rPr>
          <w:color w:val="000009"/>
          <w:spacing w:val="-2"/>
          <w:sz w:val="24"/>
        </w:rPr>
        <w:t xml:space="preserve"> </w:t>
      </w:r>
      <w:r w:rsidRPr="004F38A7">
        <w:rPr>
          <w:color w:val="000009"/>
          <w:sz w:val="24"/>
        </w:rPr>
        <w:t>текста.</w:t>
      </w:r>
    </w:p>
    <w:p w:rsidR="009D1A0F" w:rsidRPr="004F38A7" w:rsidRDefault="009D1A0F" w:rsidP="00677D8B">
      <w:pPr>
        <w:pStyle w:val="BodyText"/>
        <w:ind w:left="550" w:right="-10" w:firstLine="273"/>
      </w:pPr>
      <w:r w:rsidRPr="004F38A7">
        <w:rPr>
          <w:color w:val="000009"/>
        </w:rPr>
        <w:t>Для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дошкольников</w:t>
      </w:r>
      <w:r w:rsidRPr="004F38A7">
        <w:rPr>
          <w:color w:val="000009"/>
          <w:spacing w:val="-5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-4"/>
        </w:rPr>
        <w:t xml:space="preserve"> </w:t>
      </w:r>
      <w:r w:rsidRPr="004F38A7">
        <w:rPr>
          <w:color w:val="000009"/>
        </w:rPr>
        <w:t>характерна</w:t>
      </w:r>
      <w:r w:rsidRPr="004F38A7">
        <w:rPr>
          <w:color w:val="000009"/>
          <w:spacing w:val="-8"/>
        </w:rPr>
        <w:t xml:space="preserve"> </w:t>
      </w:r>
      <w:r w:rsidRPr="004F38A7">
        <w:rPr>
          <w:color w:val="000009"/>
        </w:rPr>
        <w:t>неоднородность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нарушенных</w:t>
      </w:r>
      <w:r w:rsidRPr="004F38A7">
        <w:rPr>
          <w:color w:val="000009"/>
          <w:spacing w:val="-3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6"/>
        </w:rPr>
        <w:t xml:space="preserve"> </w:t>
      </w:r>
      <w:r w:rsidRPr="004F38A7">
        <w:rPr>
          <w:color w:val="000009"/>
        </w:rPr>
        <w:t>сохранных</w:t>
      </w:r>
      <w:r w:rsidRPr="004F38A7">
        <w:rPr>
          <w:color w:val="000009"/>
          <w:spacing w:val="-5"/>
        </w:rPr>
        <w:t xml:space="preserve"> </w:t>
      </w:r>
      <w:r w:rsidRPr="004F38A7">
        <w:rPr>
          <w:color w:val="000009"/>
        </w:rPr>
        <w:t>звеньев</w:t>
      </w:r>
      <w:r w:rsidRPr="004F38A7">
        <w:rPr>
          <w:color w:val="000009"/>
          <w:spacing w:val="-5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-58"/>
        </w:rPr>
        <w:t xml:space="preserve"> </w:t>
      </w:r>
      <w:r w:rsidRPr="004F38A7">
        <w:rPr>
          <w:color w:val="000009"/>
        </w:rPr>
        <w:t>структуре психической деятельности, что становится особенно заметным к концу дошкольного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возраста.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отсутствии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своевременной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коррекционно-педагогической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помощи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моменту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поступления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школу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достигают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необходимого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уровня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психологической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готовности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счет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незрелости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мыслительных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операций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снижения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таких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характеристик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  <w:spacing w:val="-1"/>
        </w:rPr>
        <w:t>деятельности,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  <w:spacing w:val="-1"/>
        </w:rPr>
        <w:t>как</w:t>
      </w:r>
      <w:r w:rsidRPr="004F38A7">
        <w:rPr>
          <w:color w:val="000009"/>
          <w:spacing w:val="-17"/>
        </w:rPr>
        <w:t xml:space="preserve"> </w:t>
      </w:r>
      <w:r w:rsidRPr="004F38A7">
        <w:rPr>
          <w:color w:val="000009"/>
          <w:spacing w:val="-1"/>
        </w:rPr>
        <w:t>познавательная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активность,</w:t>
      </w:r>
      <w:r w:rsidRPr="004F38A7">
        <w:rPr>
          <w:color w:val="000009"/>
          <w:spacing w:val="-15"/>
        </w:rPr>
        <w:t xml:space="preserve"> </w:t>
      </w:r>
      <w:r w:rsidRPr="004F38A7">
        <w:rPr>
          <w:color w:val="000009"/>
        </w:rPr>
        <w:t>целенаправленность,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</w:rPr>
        <w:t>контроль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-14"/>
        </w:rPr>
        <w:t xml:space="preserve"> </w:t>
      </w:r>
      <w:r w:rsidRPr="004F38A7">
        <w:rPr>
          <w:color w:val="000009"/>
        </w:rPr>
        <w:t>саморегуляция.</w:t>
      </w:r>
    </w:p>
    <w:p w:rsidR="009D1A0F" w:rsidRPr="004F38A7" w:rsidRDefault="009D1A0F" w:rsidP="00677D8B">
      <w:pPr>
        <w:pStyle w:val="BodyText"/>
        <w:ind w:left="550" w:right="-10" w:firstLine="273"/>
        <w:rPr>
          <w:color w:val="000009"/>
        </w:rPr>
      </w:pPr>
      <w:r w:rsidRPr="004F38A7">
        <w:rPr>
          <w:color w:val="000009"/>
        </w:rPr>
        <w:t>Вышеперечисленные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особенности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познавательной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деятельности,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речи,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эмоционально-</w:t>
      </w:r>
      <w:r w:rsidRPr="004F38A7">
        <w:rPr>
          <w:color w:val="000009"/>
          <w:spacing w:val="-57"/>
        </w:rPr>
        <w:t xml:space="preserve"> </w:t>
      </w:r>
      <w:r w:rsidRPr="004F38A7">
        <w:rPr>
          <w:color w:val="000009"/>
        </w:rPr>
        <w:t>волевой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сферы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обусловливают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слабость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функционального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базиса,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обеспечивающего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дальнейшую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учебную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деятельность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детей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с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ЗПР</w:t>
      </w:r>
      <w:r w:rsidRPr="004F38A7">
        <w:rPr>
          <w:color w:val="000009"/>
          <w:spacing w:val="1"/>
        </w:rPr>
        <w:t xml:space="preserve"> </w:t>
      </w:r>
      <w:r w:rsidRPr="004F38A7">
        <w:rPr>
          <w:i/>
          <w:color w:val="000009"/>
        </w:rPr>
        <w:t>в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коммуникативном,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регулятивном,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познавательном,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личностном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i/>
          <w:color w:val="000009"/>
        </w:rPr>
        <w:t>компонентах.</w:t>
      </w:r>
      <w:r w:rsidRPr="004F38A7">
        <w:rPr>
          <w:i/>
          <w:color w:val="000009"/>
          <w:spacing w:val="1"/>
        </w:rPr>
        <w:t xml:space="preserve"> </w:t>
      </w:r>
      <w:r w:rsidRPr="004F38A7">
        <w:rPr>
          <w:color w:val="000009"/>
        </w:rPr>
        <w:t>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именно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на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этих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компонентах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основано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формирование универсальных учебных действий в соответствии с ФГОС начального общего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образования. Важнейшей задачей является формирование этого функционального базиса для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достижения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целевых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ориентиров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дошкольного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образования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и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формирования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полноценной</w:t>
      </w:r>
      <w:r w:rsidRPr="004F38A7">
        <w:rPr>
          <w:color w:val="000009"/>
          <w:spacing w:val="1"/>
        </w:rPr>
        <w:t xml:space="preserve"> </w:t>
      </w:r>
      <w:r w:rsidRPr="004F38A7">
        <w:rPr>
          <w:color w:val="000009"/>
        </w:rPr>
        <w:t>готовности к</w:t>
      </w:r>
      <w:r w:rsidRPr="004F38A7">
        <w:rPr>
          <w:color w:val="000009"/>
          <w:spacing w:val="-2"/>
        </w:rPr>
        <w:t xml:space="preserve"> </w:t>
      </w:r>
      <w:r w:rsidRPr="004F38A7">
        <w:rPr>
          <w:color w:val="000009"/>
        </w:rPr>
        <w:t>началу</w:t>
      </w:r>
      <w:r w:rsidRPr="004F38A7">
        <w:rPr>
          <w:color w:val="000009"/>
          <w:spacing w:val="-5"/>
        </w:rPr>
        <w:t xml:space="preserve"> </w:t>
      </w:r>
      <w:r w:rsidRPr="004F38A7">
        <w:rPr>
          <w:color w:val="000009"/>
        </w:rPr>
        <w:t>школьного обучения.</w:t>
      </w:r>
    </w:p>
    <w:p w:rsidR="009D1A0F" w:rsidRPr="004F38A7" w:rsidRDefault="009D1A0F" w:rsidP="00677D8B">
      <w:pPr>
        <w:pStyle w:val="BodyText"/>
        <w:ind w:right="-10"/>
      </w:pPr>
    </w:p>
    <w:p w:rsidR="009D1A0F" w:rsidRPr="004F38A7" w:rsidRDefault="009D1A0F" w:rsidP="00677D8B">
      <w:pPr>
        <w:ind w:right="-10"/>
        <w:jc w:val="both"/>
        <w:sectPr w:rsidR="009D1A0F" w:rsidRPr="004F38A7" w:rsidSect="00677D8B">
          <w:pgSz w:w="11920" w:h="16850"/>
          <w:pgMar w:top="1260" w:right="810" w:bottom="1440" w:left="780" w:header="0" w:footer="1173" w:gutter="0"/>
          <w:cols w:space="720"/>
        </w:sectPr>
      </w:pPr>
    </w:p>
    <w:p w:rsidR="009D1A0F" w:rsidRPr="004F38A7" w:rsidRDefault="009D1A0F">
      <w:pPr>
        <w:pStyle w:val="Heading2"/>
        <w:numPr>
          <w:ilvl w:val="1"/>
          <w:numId w:val="19"/>
        </w:numPr>
        <w:tabs>
          <w:tab w:val="left" w:pos="1233"/>
        </w:tabs>
        <w:spacing w:before="5"/>
        <w:ind w:hanging="421"/>
      </w:pPr>
      <w:r w:rsidRPr="004F38A7">
        <w:t>Планируемые</w:t>
      </w:r>
      <w:r w:rsidRPr="004F38A7">
        <w:rPr>
          <w:spacing w:val="-5"/>
        </w:rPr>
        <w:t xml:space="preserve"> </w:t>
      </w:r>
      <w:r w:rsidRPr="004F38A7">
        <w:t>результаты</w:t>
      </w:r>
      <w:r w:rsidRPr="004F38A7">
        <w:rPr>
          <w:spacing w:val="-2"/>
        </w:rPr>
        <w:t xml:space="preserve"> </w:t>
      </w:r>
      <w:r w:rsidRPr="004F38A7">
        <w:t>освоения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:rsidR="009D1A0F" w:rsidRPr="004F38A7" w:rsidRDefault="009D1A0F">
      <w:pPr>
        <w:pStyle w:val="BodyText"/>
        <w:ind w:left="104" w:right="391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специфика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системные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делают</w:t>
      </w:r>
      <w:r w:rsidRPr="004F38A7">
        <w:rPr>
          <w:spacing w:val="1"/>
        </w:rPr>
        <w:t xml:space="preserve"> </w:t>
      </w:r>
      <w:r w:rsidRPr="004F38A7">
        <w:t>неправомерными</w:t>
      </w:r>
      <w:r w:rsidRPr="004F38A7">
        <w:rPr>
          <w:spacing w:val="1"/>
        </w:rPr>
        <w:t xml:space="preserve"> </w:t>
      </w:r>
      <w:r w:rsidRPr="004F38A7">
        <w:t>требования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конкретных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достижений.</w:t>
      </w:r>
      <w:r w:rsidRPr="004F38A7">
        <w:rPr>
          <w:spacing w:val="1"/>
        </w:rPr>
        <w:t xml:space="preserve"> </w:t>
      </w:r>
      <w:r w:rsidRPr="004F38A7">
        <w:t>Поэтому</w:t>
      </w:r>
      <w:r w:rsidRPr="004F38A7">
        <w:rPr>
          <w:spacing w:val="1"/>
        </w:rPr>
        <w:t xml:space="preserve"> </w:t>
      </w:r>
      <w:r w:rsidRPr="004F38A7">
        <w:t>планируемые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представляют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возрастные</w:t>
      </w:r>
      <w:r w:rsidRPr="004F38A7">
        <w:rPr>
          <w:spacing w:val="1"/>
        </w:rPr>
        <w:t xml:space="preserve"> </w:t>
      </w:r>
      <w:r w:rsidRPr="004F38A7">
        <w:t>характеристики</w:t>
      </w:r>
      <w:r w:rsidRPr="004F38A7">
        <w:rPr>
          <w:spacing w:val="1"/>
        </w:rPr>
        <w:t xml:space="preserve"> </w:t>
      </w:r>
      <w:r w:rsidRPr="004F38A7">
        <w:t>возможных</w:t>
      </w:r>
      <w:r w:rsidRPr="004F38A7">
        <w:rPr>
          <w:spacing w:val="1"/>
        </w:rPr>
        <w:t xml:space="preserve"> </w:t>
      </w:r>
      <w:r w:rsidRPr="004F38A7">
        <w:t>достижений ребенка дошкольного возраста на разных возрастных этапах и к завершению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образования.</w:t>
      </w:r>
    </w:p>
    <w:p w:rsidR="009D1A0F" w:rsidRPr="004F38A7" w:rsidRDefault="009D1A0F">
      <w:pPr>
        <w:pStyle w:val="BodyText"/>
        <w:ind w:left="104" w:right="393"/>
      </w:pPr>
      <w:r w:rsidRPr="004F38A7">
        <w:t>Степень</w:t>
      </w:r>
      <w:r w:rsidRPr="004F38A7">
        <w:rPr>
          <w:spacing w:val="1"/>
        </w:rPr>
        <w:t xml:space="preserve"> </w:t>
      </w:r>
      <w:r w:rsidRPr="004F38A7">
        <w:t>выраженности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характеристик</w:t>
      </w:r>
      <w:r w:rsidRPr="004F38A7">
        <w:rPr>
          <w:spacing w:val="1"/>
        </w:rPr>
        <w:t xml:space="preserve"> </w:t>
      </w:r>
      <w:r w:rsidRPr="004F38A7">
        <w:t>возможных</w:t>
      </w:r>
      <w:r w:rsidRPr="004F38A7">
        <w:rPr>
          <w:spacing w:val="1"/>
        </w:rPr>
        <w:t xml:space="preserve"> </w:t>
      </w:r>
      <w:r w:rsidRPr="004F38A7">
        <w:t>достижений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различаться у детей одного возраста по причине высокой индивидуализации их психического</w:t>
      </w:r>
      <w:r w:rsidRPr="004F38A7">
        <w:rPr>
          <w:spacing w:val="1"/>
        </w:rPr>
        <w:t xml:space="preserve"> </w:t>
      </w:r>
      <w:r w:rsidRPr="004F38A7">
        <w:t>развития и разных стартовых условий освоения Образовательной программы. Обозначенные</w:t>
      </w:r>
      <w:r w:rsidRPr="004F38A7">
        <w:rPr>
          <w:spacing w:val="1"/>
        </w:rPr>
        <w:t xml:space="preserve"> </w:t>
      </w:r>
      <w:r w:rsidRPr="004F38A7">
        <w:t>различия не должны быть констатированы как трудности ребенка в освоении образовательной</w:t>
      </w:r>
      <w:r w:rsidRPr="004F38A7">
        <w:rPr>
          <w:spacing w:val="-57"/>
        </w:rPr>
        <w:t xml:space="preserve"> </w:t>
      </w:r>
      <w:r w:rsidRPr="004F38A7">
        <w:t>программы</w:t>
      </w:r>
      <w:r w:rsidRPr="004F38A7">
        <w:rPr>
          <w:spacing w:val="-3"/>
        </w:rPr>
        <w:t xml:space="preserve"> </w:t>
      </w:r>
      <w:r w:rsidRPr="004F38A7">
        <w:t>ДОО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не</w:t>
      </w:r>
      <w:r w:rsidRPr="004F38A7">
        <w:rPr>
          <w:spacing w:val="-3"/>
        </w:rPr>
        <w:t xml:space="preserve"> </w:t>
      </w:r>
      <w:r w:rsidRPr="004F38A7">
        <w:t>подразумевают</w:t>
      </w:r>
      <w:r w:rsidRPr="004F38A7">
        <w:rPr>
          <w:spacing w:val="-2"/>
        </w:rPr>
        <w:t xml:space="preserve"> </w:t>
      </w:r>
      <w:r w:rsidRPr="004F38A7">
        <w:t>его</w:t>
      </w:r>
      <w:r w:rsidRPr="004F38A7">
        <w:rPr>
          <w:spacing w:val="-3"/>
        </w:rPr>
        <w:t xml:space="preserve"> </w:t>
      </w:r>
      <w:r w:rsidRPr="004F38A7">
        <w:t>включения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соответствующую целевую</w:t>
      </w:r>
      <w:r w:rsidRPr="004F38A7">
        <w:rPr>
          <w:spacing w:val="-2"/>
        </w:rPr>
        <w:t xml:space="preserve"> </w:t>
      </w:r>
      <w:r w:rsidRPr="004F38A7">
        <w:t>группу.</w:t>
      </w:r>
    </w:p>
    <w:p w:rsidR="009D1A0F" w:rsidRPr="004F38A7" w:rsidRDefault="009D1A0F">
      <w:pPr>
        <w:pStyle w:val="BodyText"/>
        <w:spacing w:before="7"/>
        <w:ind w:left="0" w:firstLine="0"/>
        <w:jc w:val="left"/>
        <w:rPr>
          <w:sz w:val="23"/>
        </w:rPr>
      </w:pPr>
    </w:p>
    <w:p w:rsidR="009D1A0F" w:rsidRPr="004F38A7" w:rsidRDefault="009D1A0F">
      <w:pPr>
        <w:ind w:left="812"/>
        <w:rPr>
          <w:i/>
          <w:sz w:val="24"/>
        </w:rPr>
      </w:pPr>
      <w:r w:rsidRPr="004F38A7">
        <w:rPr>
          <w:i/>
          <w:sz w:val="24"/>
          <w:u w:val="single"/>
        </w:rPr>
        <w:t>Планируемые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результаты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раннем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возрасте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(к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трем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годам):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0"/>
        </w:tabs>
        <w:ind w:right="390" w:firstLine="707"/>
        <w:rPr>
          <w:sz w:val="24"/>
        </w:rPr>
      </w:pP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крупная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моторика,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 начинает осваивать бег, прыжки, повторяет за взрослым простые имитационные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 понимает указания взрослого, выполняет движения по зрительному и звуковому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ориентирам;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 желанием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играет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игры;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48"/>
        </w:tabs>
        <w:spacing w:before="1"/>
        <w:ind w:right="392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культурно-гигиенические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простейшими навыками самообслуживания (одевание, раздевание, самостоятельно ест и 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jc w:val="left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реагирует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 настроение;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4"/>
        </w:tabs>
        <w:ind w:right="394" w:firstLine="707"/>
        <w:jc w:val="left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сверстникам;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наблюдает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подражает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им;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играет рядом;</w:t>
      </w:r>
    </w:p>
    <w:p w:rsidR="009D1A0F" w:rsidRPr="004F38A7" w:rsidRDefault="009D1A0F" w:rsidP="009D2D00">
      <w:pPr>
        <w:pStyle w:val="ListParagraph"/>
        <w:numPr>
          <w:ilvl w:val="0"/>
          <w:numId w:val="16"/>
        </w:numPr>
        <w:tabs>
          <w:tab w:val="left" w:pos="952"/>
        </w:tabs>
        <w:ind w:left="951"/>
        <w:jc w:val="left"/>
        <w:rPr>
          <w:sz w:val="24"/>
          <w:szCs w:val="24"/>
        </w:rPr>
      </w:pPr>
      <w:r w:rsidRPr="004F38A7">
        <w:t>ребенок</w:t>
      </w:r>
      <w:r w:rsidRPr="004F38A7">
        <w:rPr>
          <w:spacing w:val="-3"/>
        </w:rPr>
        <w:t xml:space="preserve"> </w:t>
      </w:r>
      <w:r w:rsidRPr="004F38A7">
        <w:rPr>
          <w:sz w:val="24"/>
          <w:szCs w:val="24"/>
        </w:rPr>
        <w:t>понимает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выполняет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простые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поручения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взрослого;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spacing w:before="65"/>
        <w:ind w:left="951"/>
        <w:rPr>
          <w:sz w:val="24"/>
          <w:szCs w:val="24"/>
        </w:rPr>
      </w:pPr>
      <w:r w:rsidRPr="004F38A7">
        <w:rPr>
          <w:sz w:val="24"/>
          <w:szCs w:val="24"/>
        </w:rPr>
        <w:t>ребенок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стремится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проявлять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самостоятельность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бытовом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игровом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поведении;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1"/>
        </w:tabs>
        <w:ind w:right="391" w:firstLine="707"/>
        <w:rPr>
          <w:sz w:val="24"/>
        </w:rPr>
      </w:pPr>
      <w:r w:rsidRPr="004F38A7">
        <w:rPr>
          <w:sz w:val="24"/>
          <w:szCs w:val="24"/>
        </w:rPr>
        <w:t>ребенок способен направлять свои действия на достижение простой, самостоятельно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поставленной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цели;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последовательности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продвигаться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4"/>
        </w:tabs>
        <w:spacing w:before="1"/>
        <w:ind w:right="391" w:firstLine="707"/>
        <w:rPr>
          <w:sz w:val="24"/>
        </w:rPr>
      </w:pPr>
      <w:r w:rsidRPr="004F38A7">
        <w:rPr>
          <w:sz w:val="24"/>
        </w:rPr>
        <w:t>ребенок владеет активной речью, использует в общении разные части речи, 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 из 4-х слов и более, включенные в общение; может обращаться с вопросами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просьбами;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9"/>
        </w:tabs>
        <w:ind w:right="398" w:firstLine="707"/>
        <w:rPr>
          <w:sz w:val="24"/>
        </w:rPr>
      </w:pPr>
      <w:r w:rsidRPr="004F38A7">
        <w:rPr>
          <w:sz w:val="24"/>
        </w:rPr>
        <w:t>ребенок проявляет интерес к стихам, сказкам, повторяет отдельные слова и фразы 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6"/>
        </w:tabs>
        <w:ind w:left="966" w:hanging="154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рассматривает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картинки,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показывает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называет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изображенные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на</w:t>
      </w:r>
    </w:p>
    <w:p w:rsidR="009D1A0F" w:rsidRPr="004F38A7" w:rsidRDefault="009D1A0F">
      <w:pPr>
        <w:pStyle w:val="BodyText"/>
        <w:ind w:left="104" w:firstLine="0"/>
        <w:jc w:val="left"/>
      </w:pPr>
      <w:r w:rsidRPr="004F38A7">
        <w:t>них;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5"/>
        </w:tabs>
        <w:ind w:left="994" w:hanging="183"/>
        <w:jc w:val="left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различает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называет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ориентируется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в</w:t>
      </w:r>
    </w:p>
    <w:p w:rsidR="009D1A0F" w:rsidRPr="004F38A7" w:rsidRDefault="009D1A0F">
      <w:pPr>
        <w:pStyle w:val="BodyText"/>
        <w:ind w:left="104" w:firstLine="0"/>
      </w:pPr>
      <w:r w:rsidRPr="004F38A7">
        <w:t>основных</w:t>
      </w:r>
      <w:r w:rsidRPr="004F38A7">
        <w:rPr>
          <w:spacing w:val="-6"/>
        </w:rPr>
        <w:t xml:space="preserve"> </w:t>
      </w:r>
      <w:r w:rsidRPr="004F38A7">
        <w:t>пространственных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временных</w:t>
      </w:r>
      <w:r w:rsidRPr="004F38A7">
        <w:rPr>
          <w:spacing w:val="-3"/>
        </w:rPr>
        <w:t xml:space="preserve"> </w:t>
      </w:r>
      <w:r w:rsidRPr="004F38A7">
        <w:t>отношениях;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осуществляет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поисковые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обследовательские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действия;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3"/>
        </w:tabs>
        <w:ind w:right="385" w:firstLine="707"/>
        <w:rPr>
          <w:sz w:val="24"/>
        </w:rPr>
      </w:pPr>
      <w:r w:rsidRPr="004F38A7">
        <w:rPr>
          <w:sz w:val="24"/>
        </w:rPr>
        <w:t>ребенок знает основные особенности внешнего облика человека, его деятельности;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 имя, имена близких; демонстрирует первоначальные представления о населенном пункте,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котором живет (город,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село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далее);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5"/>
        </w:tabs>
        <w:spacing w:before="1"/>
        <w:ind w:right="390" w:firstLine="707"/>
        <w:rPr>
          <w:sz w:val="24"/>
        </w:rPr>
      </w:pPr>
      <w:r w:rsidRPr="004F38A7">
        <w:rPr>
          <w:sz w:val="24"/>
        </w:rPr>
        <w:t>ребенок имеет представления об объектах живой и неживой природы 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взаимодействию с природой, наблюдает за явлениями природы, старается не причинять вред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объектам;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18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удовольствием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подпевает,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откликается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5"/>
        </w:tabs>
        <w:ind w:right="398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(лепка,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рисование)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конструирования: может выполнять уже довольно сложные постройки (гараж, дорогу к нему,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забор)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ними;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рисует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дорожки,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дождик,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шарики;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лепит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палочки,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колечки,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лепешки;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9"/>
        </w:tabs>
        <w:ind w:right="397" w:firstLine="707"/>
        <w:rPr>
          <w:sz w:val="24"/>
        </w:rPr>
      </w:pPr>
      <w:r w:rsidRPr="004F38A7">
        <w:rPr>
          <w:sz w:val="24"/>
        </w:rPr>
        <w:t>ребенок активно действует с окружающими его предметами, знает названия, свойства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назначение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 находящихся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повседневном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обиходе;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5"/>
        </w:tabs>
        <w:ind w:right="391" w:firstLine="707"/>
        <w:rPr>
          <w:sz w:val="24"/>
        </w:rPr>
      </w:pPr>
      <w:r w:rsidRPr="004F38A7">
        <w:rPr>
          <w:sz w:val="24"/>
        </w:rPr>
        <w:t>ребенок в играх отображает действия окружающих («готовит обед», «ухаживает 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больным» и др.), воспроизводит не только их последовательность и взаимосвязь, но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(ласково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куклой,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замечания),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заранее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цель («Я буду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лечить куклу»).</w:t>
      </w:r>
    </w:p>
    <w:p w:rsidR="009D1A0F" w:rsidRPr="004F38A7" w:rsidRDefault="009D1A0F">
      <w:pPr>
        <w:spacing w:before="1" w:line="237" w:lineRule="auto"/>
        <w:ind w:left="812" w:right="4115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Планируемые _результаты в дошкольном возрасте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  <w:u w:val="single"/>
        </w:rPr>
        <w:t>Планируемые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результаты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четырем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годам: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31"/>
        </w:tabs>
        <w:spacing w:before="1"/>
        <w:ind w:right="393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избирательный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(бросание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ловля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мяча,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ходьба, бег, прыжки)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подвижным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36"/>
        </w:tabs>
        <w:ind w:right="38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интересом включается в подвижные игры, стремится к выполнению правил и основных ролей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игре, выполняет простейшие правила построения и перестроения, выполняет ритмические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 музыку;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67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равновесие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ходьбе,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беге,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прыжках,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сигналы,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переключаться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одного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общем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8"/>
        </w:tabs>
        <w:ind w:right="392" w:firstLine="707"/>
        <w:rPr>
          <w:sz w:val="24"/>
        </w:rPr>
      </w:pPr>
      <w:r w:rsidRPr="004F38A7">
        <w:rPr>
          <w:sz w:val="24"/>
        </w:rPr>
        <w:t>ребенок владеет культурно-гигиеническими навыками: умывание, одевание и 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влияющих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3"/>
        </w:tabs>
        <w:ind w:right="395" w:firstLine="707"/>
        <w:rPr>
          <w:sz w:val="24"/>
        </w:rPr>
      </w:pPr>
      <w:r w:rsidRPr="004F38A7">
        <w:rPr>
          <w:sz w:val="24"/>
        </w:rPr>
        <w:t>ребенок проявляет доверие к миру, положительно оценивает себя, говорит о себе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лице;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8"/>
        </w:tabs>
        <w:spacing w:before="65"/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 по показу и побуждению взрослых; дружелюбно настроен в отношении 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22"/>
        </w:tabs>
        <w:spacing w:before="1"/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определенными разрешениями и запретами («можно», «нельзя»), демонстрирует стремление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поступкам;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6"/>
        </w:tabs>
        <w:ind w:right="395" w:firstLine="707"/>
        <w:rPr>
          <w:sz w:val="24"/>
        </w:rPr>
      </w:pPr>
      <w:r w:rsidRPr="004F38A7">
        <w:rPr>
          <w:sz w:val="24"/>
        </w:rPr>
        <w:t>ребенок демонстрирует интерес к сверстникам в повседневном общении и бытовой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 элементарными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4"/>
        </w:tabs>
        <w:ind w:right="398" w:firstLine="707"/>
        <w:rPr>
          <w:sz w:val="24"/>
        </w:rPr>
      </w:pPr>
      <w:r w:rsidRPr="004F38A7">
        <w:rPr>
          <w:sz w:val="24"/>
        </w:rPr>
        <w:t>ребенок проявляет интерес к правилам безопасного поведения; осваивает безопасные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обращения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знакомыми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предметами ближайшего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окружения;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1"/>
        </w:tabs>
        <w:ind w:right="393" w:firstLine="707"/>
        <w:rPr>
          <w:sz w:val="24"/>
        </w:rPr>
      </w:pPr>
      <w:r w:rsidRPr="004F38A7">
        <w:rPr>
          <w:sz w:val="24"/>
        </w:rPr>
        <w:t>ребенок охотно включается в совместную деятельность со взрослым, подражает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комментирует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29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кроме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шипящих и сонорных, согласовывает слова в предложении в роде, числе и падеже, повторяет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 педагогическим работником (далее - педагог) рассказы из 3 - 4 предложений, пересказывает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произведения,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вежливого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общения;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72"/>
        </w:tabs>
        <w:spacing w:before="1"/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драматизации,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иллюстрации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запоминает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потешки,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стихотворения,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 откликается 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них;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right="391" w:firstLine="707"/>
        <w:rPr>
          <w:sz w:val="24"/>
        </w:rPr>
      </w:pPr>
      <w:r w:rsidRPr="004F38A7">
        <w:rPr>
          <w:sz w:val="24"/>
        </w:rPr>
        <w:t>ребенок демонстрирует умения вступать в речевое общение со знакомыми взрослыми: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распространенные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предложения;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речевую активность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общении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сверстником;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пересказывает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стихи;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67"/>
        </w:tabs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эмоции удивления в процессе познания, отражает в общении и совместной деятельности 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 и сверстниками полученные представления о предметах и объектах 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задает вопросы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констатирующего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проблемного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характера;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13"/>
        </w:tabs>
        <w:ind w:right="391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обследованию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 к простейшему экспериментированию с предметами и материалами: 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элементарные представления о величине, форме и количестве предметов и умения сравнивать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этим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характеристикам;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spacing w:line="275" w:lineRule="exact"/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миру,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себе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окружающим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людям;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6"/>
        </w:tabs>
        <w:ind w:right="392" w:firstLine="707"/>
        <w:rPr>
          <w:sz w:val="24"/>
        </w:rPr>
      </w:pPr>
      <w:r w:rsidRPr="004F38A7">
        <w:rPr>
          <w:sz w:val="24"/>
        </w:rPr>
        <w:t>ребенок знает об объектах ближайшего окружения: о родном населенном пункте,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достопримечательностях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традициях;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1"/>
        </w:tabs>
        <w:ind w:right="395" w:firstLine="707"/>
        <w:rPr>
          <w:sz w:val="24"/>
        </w:rPr>
      </w:pPr>
      <w:r w:rsidRPr="004F38A7">
        <w:rPr>
          <w:sz w:val="24"/>
        </w:rPr>
        <w:t>ребенок имеет представление о разнообразных объектах живой и неживой 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изменениях в жизни животных, растений и человека, интересуется природой, положительно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относится ко всем живым существам, знает о правилах поведения в природе, заботится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растениях,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причиняет 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вред;</w:t>
      </w:r>
    </w:p>
    <w:p w:rsidR="009D1A0F" w:rsidRPr="004F38A7" w:rsidRDefault="009D1A0F" w:rsidP="009D2D00">
      <w:pPr>
        <w:pStyle w:val="ListParagraph"/>
        <w:numPr>
          <w:ilvl w:val="0"/>
          <w:numId w:val="16"/>
        </w:numPr>
        <w:tabs>
          <w:tab w:val="left" w:pos="1019"/>
        </w:tabs>
        <w:ind w:left="102" w:right="387" w:firstLine="709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аппликации,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простую композицию с использованием нескольких цветов, создавать несложные формы 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глины и теста, видоизменять их и украшать; использовать простые строительные детали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постройки 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последующим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анализом;</w:t>
      </w:r>
    </w:p>
    <w:p w:rsidR="009D1A0F" w:rsidRPr="004F38A7" w:rsidRDefault="009D1A0F" w:rsidP="009D2D00">
      <w:pPr>
        <w:pStyle w:val="ListParagraph"/>
        <w:numPr>
          <w:ilvl w:val="0"/>
          <w:numId w:val="16"/>
        </w:numPr>
        <w:tabs>
          <w:tab w:val="left" w:pos="1058"/>
        </w:tabs>
        <w:ind w:left="102" w:right="394" w:firstLine="709"/>
      </w:pP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интересом</w:t>
      </w:r>
      <w:r w:rsidRPr="004F38A7">
        <w:rPr>
          <w:spacing w:val="1"/>
        </w:rPr>
        <w:t xml:space="preserve"> </w:t>
      </w:r>
      <w:r w:rsidRPr="004F38A7">
        <w:t>вслушивается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музыку,</w:t>
      </w:r>
      <w:r w:rsidRPr="004F38A7">
        <w:rPr>
          <w:spacing w:val="1"/>
        </w:rPr>
        <w:t xml:space="preserve"> </w:t>
      </w:r>
      <w:r w:rsidRPr="004F38A7">
        <w:t>запоминает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узнает</w:t>
      </w:r>
      <w:r w:rsidRPr="004F38A7">
        <w:rPr>
          <w:spacing w:val="1"/>
        </w:rPr>
        <w:t xml:space="preserve"> </w:t>
      </w:r>
      <w:r w:rsidRPr="004F38A7">
        <w:t>знакомые</w:t>
      </w:r>
      <w:r w:rsidRPr="004F38A7">
        <w:rPr>
          <w:spacing w:val="1"/>
        </w:rPr>
        <w:t xml:space="preserve"> </w:t>
      </w:r>
      <w:r w:rsidRPr="004F38A7">
        <w:t>произведения,</w:t>
      </w:r>
      <w:r w:rsidRPr="004F38A7">
        <w:rPr>
          <w:spacing w:val="1"/>
        </w:rPr>
        <w:t xml:space="preserve"> </w:t>
      </w:r>
      <w:r w:rsidRPr="004F38A7">
        <w:t>проявляет</w:t>
      </w:r>
      <w:r w:rsidRPr="004F38A7">
        <w:rPr>
          <w:spacing w:val="1"/>
        </w:rPr>
        <w:t xml:space="preserve"> </w:t>
      </w:r>
      <w:r w:rsidRPr="004F38A7">
        <w:t>эмоциональную</w:t>
      </w:r>
      <w:r w:rsidRPr="004F38A7">
        <w:rPr>
          <w:spacing w:val="1"/>
        </w:rPr>
        <w:t xml:space="preserve"> </w:t>
      </w:r>
      <w:r w:rsidRPr="004F38A7">
        <w:t>отзывчивость,</w:t>
      </w:r>
      <w:r w:rsidRPr="004F38A7">
        <w:rPr>
          <w:spacing w:val="1"/>
        </w:rPr>
        <w:t xml:space="preserve"> </w:t>
      </w:r>
      <w:r w:rsidRPr="004F38A7">
        <w:t>различает</w:t>
      </w:r>
      <w:r w:rsidRPr="004F38A7">
        <w:rPr>
          <w:spacing w:val="1"/>
        </w:rPr>
        <w:t xml:space="preserve"> </w:t>
      </w:r>
      <w:r w:rsidRPr="004F38A7">
        <w:t>музыкальные</w:t>
      </w:r>
      <w:r w:rsidRPr="004F38A7">
        <w:rPr>
          <w:spacing w:val="1"/>
        </w:rPr>
        <w:t xml:space="preserve"> </w:t>
      </w:r>
      <w:r w:rsidRPr="004F38A7">
        <w:t>ритмы,</w:t>
      </w:r>
      <w:r w:rsidRPr="004F38A7">
        <w:rPr>
          <w:spacing w:val="1"/>
        </w:rPr>
        <w:t xml:space="preserve"> </w:t>
      </w:r>
      <w:r w:rsidRPr="004F38A7">
        <w:t>передает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движении;</w:t>
      </w:r>
    </w:p>
    <w:p w:rsidR="009D1A0F" w:rsidRPr="004F38A7" w:rsidRDefault="009D1A0F" w:rsidP="009D2D00">
      <w:pPr>
        <w:pStyle w:val="ListParagraph"/>
        <w:numPr>
          <w:ilvl w:val="0"/>
          <w:numId w:val="16"/>
        </w:numPr>
        <w:tabs>
          <w:tab w:val="left" w:pos="971"/>
        </w:tabs>
        <w:ind w:left="102" w:right="386" w:firstLine="709"/>
        <w:rPr>
          <w:sz w:val="24"/>
        </w:rPr>
      </w:pPr>
      <w:r w:rsidRPr="004F38A7">
        <w:rPr>
          <w:sz w:val="24"/>
        </w:rPr>
        <w:t>ребенок активно взаимодействует со сверстниками в игре, принимает на себя роль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действует от имени героя, строит ролевые высказывания, использует предметы- заместители,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разворачивает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несложный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игровой сюжет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 нескольких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эпизодов;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2"/>
        </w:tabs>
        <w:spacing w:before="1"/>
        <w:ind w:right="395" w:firstLine="707"/>
        <w:rPr>
          <w:sz w:val="24"/>
        </w:rPr>
      </w:pPr>
      <w:r w:rsidRPr="004F38A7">
        <w:rPr>
          <w:sz w:val="24"/>
        </w:rPr>
        <w:t>ребенок в дидактических играх действует в рамках правил, в театрализованных 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разыгрывает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отрывки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мимические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движения.</w:t>
      </w:r>
    </w:p>
    <w:p w:rsidR="009D1A0F" w:rsidRPr="004F38A7" w:rsidRDefault="009D1A0F">
      <w:pPr>
        <w:ind w:left="812"/>
        <w:jc w:val="both"/>
        <w:rPr>
          <w:i/>
          <w:sz w:val="24"/>
          <w:u w:val="single"/>
        </w:rPr>
      </w:pPr>
      <w:r w:rsidRPr="004F38A7">
        <w:rPr>
          <w:i/>
          <w:sz w:val="24"/>
          <w:u w:val="single"/>
        </w:rPr>
        <w:t>Планируемые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результаты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пяти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годам: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6"/>
        </w:tabs>
        <w:ind w:right="388" w:firstLine="707"/>
        <w:rPr>
          <w:sz w:val="24"/>
        </w:rPr>
      </w:pPr>
      <w:r w:rsidRPr="004F38A7">
        <w:rPr>
          <w:sz w:val="24"/>
        </w:rPr>
        <w:t>ребенок проявляет интерес к разнообразным физическим упражнениям, действиям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пособиями,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настойчивость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испытывает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двигательной активности;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5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быстроту,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силу,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выносливость,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гибкость,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ловкость, развитие крупной и мелкой моторики, активно и с интересом выполняет 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 общеразвивающие упражнения и элементы спортивных упражнений, с желанием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играет в подвижные игры, ориентируется в пространстве, переносит освоенные движения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5"/>
        </w:tabs>
        <w:spacing w:before="1"/>
        <w:ind w:right="394" w:firstLine="707"/>
        <w:rPr>
          <w:sz w:val="24"/>
        </w:rPr>
      </w:pPr>
      <w:r w:rsidRPr="004F38A7">
        <w:rPr>
          <w:sz w:val="24"/>
        </w:rPr>
        <w:t>ребенок стремится узнать о правилах здорового образа жизни, готов элементарно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охарактеризовать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самочувствие,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привлечь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случае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недомогания;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0"/>
        </w:tabs>
        <w:ind w:right="395" w:firstLine="707"/>
        <w:rPr>
          <w:sz w:val="24"/>
        </w:rPr>
      </w:pPr>
      <w:r w:rsidRPr="004F38A7">
        <w:rPr>
          <w:sz w:val="24"/>
        </w:rPr>
        <w:t>ребенок стремится к самостоятельному осуществлению процессов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личной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гигиены,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правильной организации;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4"/>
        </w:tabs>
        <w:ind w:right="394" w:firstLine="707"/>
        <w:rPr>
          <w:sz w:val="24"/>
        </w:rPr>
      </w:pPr>
      <w:r w:rsidRPr="004F38A7">
        <w:rPr>
          <w:sz w:val="24"/>
        </w:rPr>
        <w:t>ребенок выполняет самостоятельно правила общения со взрослым, внимателен к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словам и мнению, стремится к познавательному, интеллектуальному общению со взрослыми: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задает много вопросов поискового характера, стремится к одобряемым формам 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проявляет сочувствие;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3"/>
        </w:tabs>
        <w:ind w:right="396" w:firstLine="707"/>
        <w:rPr>
          <w:sz w:val="24"/>
        </w:rPr>
      </w:pPr>
      <w:r w:rsidRPr="004F38A7">
        <w:rPr>
          <w:sz w:val="24"/>
        </w:rPr>
        <w:t>ребенок без напоминания взрослого здоровается и прощается, говорит "спасибо"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"пожалуйста";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0"/>
        </w:tabs>
        <w:ind w:right="386" w:firstLine="707"/>
        <w:rPr>
          <w:sz w:val="24"/>
        </w:rPr>
      </w:pPr>
      <w:r w:rsidRPr="004F38A7">
        <w:rPr>
          <w:sz w:val="24"/>
        </w:rPr>
        <w:t>ребенок демонстрирует стремление к общению со сверстниками, по предложению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договориться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самовыражению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уважению сверстников;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3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повседневной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самостоятелен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самообслуживании;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8"/>
        </w:tabs>
        <w:ind w:right="395" w:firstLine="707"/>
        <w:rPr>
          <w:sz w:val="24"/>
        </w:rPr>
      </w:pPr>
      <w:r w:rsidRPr="004F38A7">
        <w:rPr>
          <w:sz w:val="24"/>
        </w:rPr>
        <w:t>ребенок проявляет познавательный интерес к труду взрослых, профессиям, технике;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отражает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эти представления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играх;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31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обязанностей,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охотно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со 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1"/>
        </w:tabs>
        <w:ind w:right="397" w:firstLine="707"/>
        <w:rPr>
          <w:sz w:val="24"/>
        </w:rPr>
      </w:pPr>
      <w:r w:rsidRPr="004F38A7">
        <w:rPr>
          <w:sz w:val="24"/>
        </w:rPr>
        <w:t>ребенок инициативен в разговоре, использует разные типы реплик и простые 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объяснительной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контакты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становятся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более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длительными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активными;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08"/>
        </w:tabs>
        <w:ind w:right="397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большинство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пользуется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речевой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выразительности;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31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составляет описательные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загадки;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86"/>
        </w:tabs>
        <w:ind w:right="398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словотворчество,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тексты, воспроизводит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текст;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right="395" w:firstLine="707"/>
        <w:rPr>
          <w:sz w:val="24"/>
        </w:rPr>
      </w:pPr>
      <w:r w:rsidRPr="004F38A7">
        <w:rPr>
          <w:sz w:val="24"/>
        </w:rPr>
        <w:t>ребенок способен рассказать о предмете, его назначении и особенностях, о том, как он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был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34"/>
        </w:tabs>
        <w:ind w:right="387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обмен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охотно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отличается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высокой активностью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любознательностью;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7"/>
        </w:tabs>
        <w:spacing w:before="65"/>
        <w:ind w:right="393" w:firstLine="707"/>
        <w:rPr>
          <w:sz w:val="24"/>
        </w:rPr>
      </w:pPr>
      <w:r w:rsidRPr="004F38A7">
        <w:rPr>
          <w:sz w:val="24"/>
        </w:rPr>
        <w:t>ребенок активно познает и называет свойства и качества предметов, 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 природы, обследовательские действия; объединяет предметы и объекты в видовые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категории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указанием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характерных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10"/>
        </w:tabs>
        <w:spacing w:before="1"/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 вопросов поискового характера, включается в 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исследовательские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предпринимает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попытки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сделать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логические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выводы;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8"/>
        </w:tabs>
        <w:ind w:right="387" w:firstLine="707"/>
        <w:rPr>
          <w:sz w:val="24"/>
        </w:rPr>
      </w:pPr>
      <w:r w:rsidRPr="004F38A7">
        <w:rPr>
          <w:sz w:val="24"/>
        </w:rPr>
        <w:t>ребенок с удовольствием рассказывает о себе, своих желаниях, достижениях, семье,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семейном быте, традициях; активно участвует в мероприятиях и праздниках, готовящихся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группе, в ДОО, имеет представления о малой родине, названии населенного пункта, улицы,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местах;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48"/>
        </w:tabs>
        <w:ind w:right="392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родного края, их особенностях, свойствах объектов неживой природы, сезонных изменениях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жизни природы, явлениях природы, интересуется природой, экспериментирует, положительно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относится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ухаживать 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растениями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животными, беречь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0"/>
        </w:tabs>
        <w:spacing w:before="1"/>
        <w:ind w:right="386" w:firstLine="707"/>
        <w:rPr>
          <w:sz w:val="24"/>
        </w:rPr>
      </w:pPr>
      <w:r w:rsidRPr="004F38A7">
        <w:rPr>
          <w:sz w:val="24"/>
        </w:rPr>
        <w:t>ребенок владеет количественным и порядковым счетом в пределах пяти, умением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непосредственно сравнивать предметы по форме и величине, различает части суток, знает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"вчера,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сегодня,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завтра",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ориентируется от себя в движении; использует математические представления для 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6"/>
        </w:tabs>
        <w:ind w:right="397" w:firstLine="707"/>
        <w:rPr>
          <w:sz w:val="24"/>
        </w:rPr>
      </w:pPr>
      <w:r w:rsidRPr="004F38A7">
        <w:rPr>
          <w:sz w:val="24"/>
        </w:rPr>
        <w:t>ребенок проявляет интерес к различным видам искусства, эмоционально откликается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отраженные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произведениях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действия, поступки,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события;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46"/>
        </w:tabs>
        <w:ind w:right="38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изобразительные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средства;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9"/>
        </w:tabs>
        <w:ind w:right="389" w:firstLine="707"/>
        <w:rPr>
          <w:sz w:val="24"/>
        </w:rPr>
      </w:pPr>
      <w:r w:rsidRPr="004F38A7">
        <w:rPr>
          <w:sz w:val="24"/>
        </w:rPr>
        <w:t>ребенок использует накопленный художественно-творческой опыт в самостоятельной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культурно-досуговой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(праздниках,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других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культурно-досуговой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0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постройки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материалы,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техническими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изобразительными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умениями;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9"/>
        </w:tabs>
        <w:ind w:right="391" w:firstLine="707"/>
        <w:rPr>
          <w:sz w:val="24"/>
        </w:rPr>
      </w:pPr>
      <w:r w:rsidRPr="004F38A7">
        <w:rPr>
          <w:sz w:val="24"/>
        </w:rPr>
        <w:t>ребенок называет роль до начала игры, обозначает новую роль по ходу игры, 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 предметы-заместители, предлагает игровой замысел и проявляет инициативу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 сюжета, активно включается в ролевой диалог, проявляет творчество в создании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обстановки;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36"/>
        </w:tabs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принимает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результату, выигрышу; ведет негромкий диалог с игрушками, комментирует их «действия»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режиссерских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играх.</w:t>
      </w:r>
    </w:p>
    <w:p w:rsidR="009D1A0F" w:rsidRPr="004F38A7" w:rsidRDefault="009D1A0F">
      <w:pPr>
        <w:spacing w:before="1"/>
        <w:ind w:left="812"/>
        <w:jc w:val="both"/>
        <w:rPr>
          <w:i/>
          <w:sz w:val="24"/>
          <w:u w:val="single"/>
        </w:rPr>
      </w:pPr>
      <w:r w:rsidRPr="004F38A7">
        <w:rPr>
          <w:i/>
          <w:sz w:val="24"/>
          <w:u w:val="single"/>
        </w:rPr>
        <w:t>Планируемые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результаты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шести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годам: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5"/>
        </w:tabs>
        <w:ind w:right="388" w:firstLine="707"/>
        <w:rPr>
          <w:sz w:val="24"/>
        </w:rPr>
      </w:pPr>
      <w:r w:rsidRPr="004F38A7">
        <w:rPr>
          <w:sz w:val="24"/>
        </w:rPr>
        <w:t>ребенок демонстрирует ярко выраженную потребность в двигательной 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пешим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показывает избирательность и инициативу при выполнении упражнений, имеет представления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спорта, туризме, 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форме активного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отдыха;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15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 выносливость, быстроту, силу, гибкость, ловкость, координацию, выполняет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несложных комбинаций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упражнений;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6"/>
        </w:tabs>
        <w:ind w:right="396" w:firstLine="707"/>
        <w:rPr>
          <w:sz w:val="24"/>
          <w:szCs w:val="24"/>
        </w:rPr>
      </w:pPr>
      <w:r w:rsidRPr="004F38A7">
        <w:rPr>
          <w:sz w:val="24"/>
        </w:rPr>
        <w:t>ребенок проявляет доступный возрасту самоконтроль, способен привлечь 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  <w:szCs w:val="24"/>
        </w:rPr>
        <w:t>детей и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организовать знакомую подвижную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игру;</w:t>
      </w:r>
    </w:p>
    <w:p w:rsidR="009D1A0F" w:rsidRPr="004F38A7" w:rsidRDefault="009D1A0F" w:rsidP="009D2D00">
      <w:pPr>
        <w:pStyle w:val="ListParagraph"/>
        <w:numPr>
          <w:ilvl w:val="0"/>
          <w:numId w:val="16"/>
        </w:numPr>
        <w:tabs>
          <w:tab w:val="left" w:pos="969"/>
        </w:tabs>
        <w:ind w:right="393" w:firstLine="707"/>
        <w:rPr>
          <w:sz w:val="24"/>
          <w:szCs w:val="24"/>
        </w:rPr>
      </w:pPr>
      <w:r w:rsidRPr="004F38A7">
        <w:rPr>
          <w:sz w:val="24"/>
          <w:szCs w:val="24"/>
        </w:rPr>
        <w:t>ребенок проявляет духовно-нравственные качества и основы патриотизма в процессе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ознакомления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с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видами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спорта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и достижениями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российских</w:t>
      </w:r>
      <w:r w:rsidRPr="004F38A7">
        <w:rPr>
          <w:spacing w:val="2"/>
          <w:sz w:val="24"/>
          <w:szCs w:val="24"/>
        </w:rPr>
        <w:t xml:space="preserve"> </w:t>
      </w:r>
      <w:r w:rsidRPr="004F38A7">
        <w:rPr>
          <w:sz w:val="24"/>
          <w:szCs w:val="24"/>
        </w:rPr>
        <w:t>спортсменов;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34"/>
        </w:tabs>
        <w:spacing w:before="65"/>
        <w:ind w:right="394" w:firstLine="767"/>
        <w:rPr>
          <w:sz w:val="24"/>
        </w:rPr>
      </w:pPr>
      <w:r w:rsidRPr="004F38A7">
        <w:rPr>
          <w:sz w:val="24"/>
          <w:szCs w:val="24"/>
        </w:rPr>
        <w:t>реб</w:t>
      </w:r>
      <w:r w:rsidRPr="004F38A7">
        <w:rPr>
          <w:sz w:val="24"/>
        </w:rPr>
        <w:t>енок владеет основными способами укрепления здоровья (закаливание, утренняя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гимнастика, соблюдение личной гигиены, безопасное поведение и другие); мотивирован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сбережение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собственного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здоровья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окружающих;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5"/>
        </w:tabs>
        <w:spacing w:before="1"/>
        <w:ind w:right="389" w:firstLine="707"/>
        <w:rPr>
          <w:sz w:val="24"/>
        </w:rPr>
      </w:pPr>
      <w:r w:rsidRPr="004F38A7">
        <w:rPr>
          <w:sz w:val="24"/>
        </w:rPr>
        <w:t>ребенок настроен положительно по отношению к окружающим, охотно вступает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 со взрослыми и сверстниками, проявляет сдержанность по отношению к незнакомым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людям, при общении со взрослыми и сверстниками ориентируется на общепринятые нормы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 культуры поведения, проявляет в поведении уважение и привязанность к 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интересуется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ДОО;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10"/>
        </w:tabs>
        <w:ind w:right="389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своем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просьбу помочь,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опирается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представления;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29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профессий, бережно относится к предметному миру как результату труда взрослых, стремится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участвовать в труде взрослых, самостоятелен, инициативен в самообслуживании, участвует со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повседневного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ручного труда;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46"/>
        </w:tabs>
        <w:spacing w:before="1"/>
        <w:ind w:right="391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присмотром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бытовыми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приборами,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 общения с незнакомыми животными, владеет основными правилами 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улице;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6"/>
        </w:tabs>
        <w:ind w:right="393" w:firstLine="707"/>
        <w:rPr>
          <w:sz w:val="24"/>
        </w:rPr>
      </w:pPr>
      <w:r w:rsidRPr="004F38A7">
        <w:rPr>
          <w:sz w:val="24"/>
        </w:rPr>
        <w:t>ребенок регулирует свою активность в деятельности, умеет соблюдать очередность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 различной направленности, слушает и понимает взрослого, действует по правилу или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деятельности, способен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произвольным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действиям;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3"/>
        </w:tabs>
        <w:ind w:right="393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загадок, сказок, рассказов, владеет первичными приемами аргументации и доказательства,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 богатый словарный запас, безошибочно пользуется обобщающими словами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понятиями,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избирательное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определенной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тематики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жанра;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3"/>
        </w:tabs>
        <w:ind w:right="392" w:firstLine="707"/>
        <w:rPr>
          <w:sz w:val="24"/>
        </w:rPr>
      </w:pPr>
      <w:r w:rsidRPr="004F38A7">
        <w:rPr>
          <w:sz w:val="24"/>
        </w:rPr>
        <w:t>ребенок испытывает познавательный интерес к событиям, находящимся за рамками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фантазирует,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предлагает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закономерности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причинно-следственного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любознательность;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0"/>
        </w:tabs>
        <w:ind w:right="397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математические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 мира;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произвольным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умственным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действиям;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логическим</w:t>
      </w:r>
    </w:p>
    <w:p w:rsidR="009D1A0F" w:rsidRPr="004F38A7" w:rsidRDefault="009D1A0F">
      <w:pPr>
        <w:pStyle w:val="BodyText"/>
        <w:ind w:left="104" w:right="396"/>
      </w:pPr>
      <w:r w:rsidRPr="004F38A7">
        <w:t>операциям анализа, сравнения, обобщения, систематизации, классификации и другим,</w:t>
      </w:r>
      <w:r w:rsidRPr="004F38A7">
        <w:rPr>
          <w:spacing w:val="1"/>
        </w:rPr>
        <w:t xml:space="preserve"> </w:t>
      </w:r>
      <w:r w:rsidRPr="004F38A7">
        <w:t>оперируя</w:t>
      </w:r>
      <w:r w:rsidRPr="004F38A7">
        <w:rPr>
          <w:spacing w:val="1"/>
        </w:rPr>
        <w:t xml:space="preserve"> </w:t>
      </w:r>
      <w:r w:rsidRPr="004F38A7">
        <w:t>предметами</w:t>
      </w:r>
      <w:r w:rsidRPr="004F38A7">
        <w:rPr>
          <w:spacing w:val="1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величине,</w:t>
      </w:r>
      <w:r w:rsidRPr="004F38A7">
        <w:rPr>
          <w:spacing w:val="1"/>
        </w:rPr>
        <w:t xml:space="preserve"> </w:t>
      </w:r>
      <w:r w:rsidRPr="004F38A7">
        <w:t>форме,</w:t>
      </w:r>
      <w:r w:rsidRPr="004F38A7">
        <w:rPr>
          <w:spacing w:val="1"/>
        </w:rPr>
        <w:t xml:space="preserve"> </w:t>
      </w:r>
      <w:r w:rsidRPr="004F38A7">
        <w:t>количеству;</w:t>
      </w:r>
      <w:r w:rsidRPr="004F38A7">
        <w:rPr>
          <w:spacing w:val="1"/>
        </w:rPr>
        <w:t xml:space="preserve"> </w:t>
      </w:r>
      <w:r w:rsidRPr="004F38A7">
        <w:t>владеет</w:t>
      </w:r>
      <w:r w:rsidRPr="004F38A7">
        <w:rPr>
          <w:spacing w:val="1"/>
        </w:rPr>
        <w:t xml:space="preserve"> </w:t>
      </w:r>
      <w:r w:rsidRPr="004F38A7">
        <w:t>счетом,</w:t>
      </w:r>
      <w:r w:rsidRPr="004F38A7">
        <w:rPr>
          <w:spacing w:val="-57"/>
        </w:rPr>
        <w:t xml:space="preserve"> </w:t>
      </w:r>
      <w:r w:rsidRPr="004F38A7">
        <w:t>ориентировкой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пространстве</w:t>
      </w:r>
      <w:r w:rsidRPr="004F38A7">
        <w:rPr>
          <w:spacing w:val="-2"/>
        </w:rPr>
        <w:t xml:space="preserve"> </w:t>
      </w:r>
      <w:r w:rsidRPr="004F38A7">
        <w:t>и времени;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48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придерживаясь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обращения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1"/>
        </w:tabs>
        <w:ind w:right="396" w:firstLine="707"/>
        <w:rPr>
          <w:sz w:val="24"/>
        </w:rPr>
      </w:pPr>
      <w:r w:rsidRPr="004F38A7">
        <w:rPr>
          <w:sz w:val="24"/>
        </w:rPr>
        <w:t>ребенок проявляет познавательный интерес к населенному пункту, в котором живет,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 сведения о его достопримечательностях, событиях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сельской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жизни;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страны, 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государственные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символы;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26"/>
        </w:tabs>
        <w:ind w:right="388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классифицировать объекты по разным признакам; имеет представление об особенностях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соблюдает правила поведения в природе, ухаживает за растениями и животными, бережно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относится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10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занимается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деятельностью;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различает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виды,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жанры,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музыке,</w:t>
      </w:r>
    </w:p>
    <w:p w:rsidR="009D1A0F" w:rsidRPr="004F38A7" w:rsidRDefault="009D1A0F">
      <w:pPr>
        <w:pStyle w:val="BodyText"/>
        <w:spacing w:before="65"/>
        <w:ind w:left="104" w:right="384" w:firstLine="0"/>
      </w:pPr>
      <w:r w:rsidRPr="004F38A7">
        <w:t>изобразительном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театральном</w:t>
      </w:r>
      <w:r w:rsidRPr="004F38A7">
        <w:rPr>
          <w:spacing w:val="1"/>
        </w:rPr>
        <w:t xml:space="preserve"> </w:t>
      </w:r>
      <w:r w:rsidRPr="004F38A7">
        <w:t>искусстве;</w:t>
      </w:r>
      <w:r w:rsidRPr="004F38A7">
        <w:rPr>
          <w:spacing w:val="1"/>
        </w:rPr>
        <w:t xml:space="preserve"> </w:t>
      </w:r>
      <w:r w:rsidRPr="004F38A7">
        <w:t>проявляет</w:t>
      </w:r>
      <w:r w:rsidRPr="004F38A7">
        <w:rPr>
          <w:spacing w:val="1"/>
        </w:rPr>
        <w:t xml:space="preserve"> </w:t>
      </w:r>
      <w:r w:rsidRPr="004F38A7">
        <w:t>музыкальные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художественно-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-2"/>
        </w:rPr>
        <w:t xml:space="preserve"> </w:t>
      </w:r>
      <w:r w:rsidRPr="004F38A7">
        <w:t>способности;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5"/>
        </w:tabs>
        <w:spacing w:before="1"/>
        <w:ind w:right="396" w:firstLine="707"/>
        <w:rPr>
          <w:sz w:val="24"/>
        </w:rPr>
      </w:pPr>
      <w:r w:rsidRPr="004F38A7">
        <w:rPr>
          <w:sz w:val="24"/>
        </w:rPr>
        <w:t>ребенок принимает активное участие в праздничных программах и их подготовке;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всеми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участниками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культурно-досуговых мероприятий;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6"/>
        </w:tabs>
        <w:ind w:right="395" w:firstLine="707"/>
        <w:rPr>
          <w:sz w:val="24"/>
        </w:rPr>
      </w:pPr>
      <w:r w:rsidRPr="004F38A7">
        <w:rPr>
          <w:sz w:val="24"/>
        </w:rPr>
        <w:t>ребенок самостоятельно определяет замысел рисунка, аппликации, лепки, постройки,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создает образы и композиционные изображения, интегрируя освоенные техники и 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использует разнообразные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материалы;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10"/>
        </w:tabs>
        <w:ind w:right="393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партнеров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замысел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комбинировать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сюжеты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 разных событий, создавать игровые образы, управлять персонажами в режиссерской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3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познавательным играм, в 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готовым содержанием и правилами действует в точном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задачей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правилами.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numPr>
          <w:ilvl w:val="2"/>
          <w:numId w:val="19"/>
        </w:numPr>
        <w:tabs>
          <w:tab w:val="left" w:pos="1354"/>
        </w:tabs>
        <w:spacing w:line="240" w:lineRule="auto"/>
        <w:ind w:right="394" w:firstLine="707"/>
        <w:jc w:val="both"/>
        <w:rPr>
          <w:sz w:val="22"/>
        </w:rPr>
      </w:pPr>
      <w:r w:rsidRPr="004F38A7">
        <w:t>Планируемые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этапе</w:t>
      </w:r>
      <w:r w:rsidRPr="004F38A7">
        <w:rPr>
          <w:spacing w:val="1"/>
        </w:rPr>
        <w:t xml:space="preserve"> </w:t>
      </w:r>
      <w:r w:rsidRPr="004F38A7">
        <w:t>завершения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-57"/>
        </w:rPr>
        <w:t xml:space="preserve"> </w:t>
      </w:r>
      <w:r w:rsidRPr="004F38A7">
        <w:t>программы</w:t>
      </w:r>
      <w:r w:rsidRPr="004F38A7">
        <w:rPr>
          <w:spacing w:val="-2"/>
        </w:rPr>
        <w:t xml:space="preserve"> </w:t>
      </w:r>
      <w:r w:rsidRPr="004F38A7">
        <w:t>(к концу</w:t>
      </w:r>
      <w:r w:rsidRPr="004F38A7">
        <w:rPr>
          <w:spacing w:val="-1"/>
        </w:rPr>
        <w:t xml:space="preserve"> </w:t>
      </w:r>
      <w:r w:rsidRPr="004F38A7">
        <w:t>дошкольного возраста):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96"/>
        </w:tabs>
        <w:ind w:right="389" w:firstLine="707"/>
        <w:rPr>
          <w:sz w:val="24"/>
        </w:rPr>
      </w:pP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сформированы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нравственно-волевые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38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контролировать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 движение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управлять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соблюдает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здорового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гигиены;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74"/>
        </w:tabs>
        <w:ind w:right="396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(общеразвивающие,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туристских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туристские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ориентируется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местности;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46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нравственно-волевые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самоконтроль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 анализ своей двигательной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19"/>
        </w:tabs>
        <w:ind w:right="391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ознакомлением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достижениями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спорта;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5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 деятельности; о том, что такое здоровье, понимает, как поддержать, укрепить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8"/>
        </w:tabs>
        <w:ind w:right="391" w:firstLine="707"/>
        <w:rPr>
          <w:sz w:val="24"/>
        </w:rPr>
      </w:pPr>
      <w:r w:rsidRPr="004F38A7">
        <w:rPr>
          <w:sz w:val="24"/>
        </w:rPr>
        <w:t>ребенок владеет навыками личной гигиены, может заботливо относиться к 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окружающих,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оказать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поддержку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людям;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70"/>
        </w:tabs>
        <w:ind w:right="390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 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взаимоотношениях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сверстниками;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3"/>
        </w:tabs>
        <w:ind w:right="387" w:firstLine="707"/>
        <w:rPr>
          <w:sz w:val="24"/>
        </w:rPr>
      </w:pPr>
      <w:r w:rsidRPr="004F38A7">
        <w:rPr>
          <w:sz w:val="24"/>
        </w:rPr>
        <w:t>ребенок владеет средствами общения и способами взаимодействия со взрослыми,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сверстниками; способен понимать и учитывать интересы и чувства других; договариваться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дружить со сверстниками; старается разрешать возникающие конфликты конструктивными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62"/>
        </w:tabs>
        <w:ind w:right="387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переживания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причины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возникновения,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регулировать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одобряемых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конкретных ситуациях,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обосновывать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 ценностные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ориентации;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стремится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сохранять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позитивную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самооценку;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8"/>
        </w:tabs>
        <w:ind w:right="398" w:firstLine="707"/>
        <w:rPr>
          <w:sz w:val="24"/>
        </w:rPr>
      </w:pPr>
      <w:r w:rsidRPr="004F38A7">
        <w:rPr>
          <w:sz w:val="24"/>
        </w:rPr>
        <w:t>ребенок проявляет положительное отношение к миру, разным видам труда, другим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себе;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4"/>
        </w:tabs>
        <w:ind w:left="954" w:hanging="142"/>
        <w:rPr>
          <w:sz w:val="24"/>
        </w:rPr>
      </w:pP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выражено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заниматься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социально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значимой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деятельностью;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58"/>
        </w:tabs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эмпатию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(сочувствие,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сопереживание, содействие);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2"/>
        </w:tabs>
        <w:ind w:right="397" w:firstLine="707"/>
        <w:rPr>
          <w:sz w:val="24"/>
        </w:rPr>
      </w:pPr>
      <w:r w:rsidRPr="004F38A7">
        <w:rPr>
          <w:sz w:val="24"/>
        </w:rPr>
        <w:t>ребенок способен к осуществлению социальной навигации как ориентации в социуме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соблюдению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реальном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цифровом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взаимодействии;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43"/>
        </w:tabs>
        <w:spacing w:before="65"/>
        <w:ind w:right="394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адекватные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накопленный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принимать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собственные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инициативу;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6"/>
        </w:tabs>
        <w:spacing w:before="1"/>
        <w:ind w:right="398" w:firstLine="707"/>
        <w:rPr>
          <w:sz w:val="24"/>
        </w:rPr>
      </w:pPr>
      <w:r w:rsidRPr="004F38A7">
        <w:rPr>
          <w:sz w:val="24"/>
        </w:rPr>
        <w:t>ребенок владеет речью как средством коммуникации, ведет диалог со взрослыми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сверстниками, использует формулы речевого этикета в соответствии с ситуацией общения,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коммуникативно-речевыми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умениями;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0"/>
        </w:tabs>
        <w:ind w:right="393" w:firstLine="707"/>
        <w:rPr>
          <w:sz w:val="24"/>
        </w:rPr>
      </w:pPr>
      <w:r w:rsidRPr="004F38A7">
        <w:rPr>
          <w:sz w:val="24"/>
        </w:rPr>
        <w:t>ребенок знает и осмысленно воспринимает литературные произведения 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предпочтения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оценивает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поступки 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71"/>
        </w:tabs>
        <w:ind w:right="392" w:firstLine="707"/>
        <w:rPr>
          <w:sz w:val="24"/>
        </w:rPr>
      </w:pPr>
      <w:r w:rsidRPr="004F38A7">
        <w:rPr>
          <w:sz w:val="24"/>
        </w:rPr>
        <w:t>ребенок обладает начальными знаниями о природном и социальном мире, в 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 живет: элементарными представлениями из области естествознания, математики, истории,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инженерии,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принадлежности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принадлежности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взаимосвязях,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национально-культурных ценностях;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государстве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принадлежности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нему;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108"/>
        </w:tabs>
        <w:spacing w:before="1"/>
        <w:ind w:right="389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любознательность,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сверстникам; интересуется субъективно новым и неизвестным в окружающем мире; 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склонен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наблюдать,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смысловую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культурные способы деятельности;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right="385" w:firstLine="707"/>
        <w:rPr>
          <w:sz w:val="24"/>
        </w:rPr>
      </w:pPr>
      <w:r w:rsidRPr="004F38A7">
        <w:rPr>
          <w:sz w:val="24"/>
        </w:rPr>
        <w:t>ребенок имеет представление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многообразии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народов мира;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4"/>
        </w:tabs>
        <w:ind w:right="395" w:firstLine="707"/>
        <w:rPr>
          <w:sz w:val="24"/>
        </w:rPr>
      </w:pPr>
      <w:r w:rsidRPr="004F38A7">
        <w:rPr>
          <w:sz w:val="24"/>
        </w:rPr>
        <w:t>ребенок способен применять в жизненных и игровых ситуациях знания о количестве,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форме, величине предметов, пространстве и времени, умения считать, измерять, сравнивать,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вычислять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подобное;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ind w:left="951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познавательные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умения: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определяет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противоречия,</w:t>
      </w:r>
    </w:p>
    <w:p w:rsidR="009D1A0F" w:rsidRPr="004F38A7" w:rsidRDefault="009D1A0F">
      <w:pPr>
        <w:pStyle w:val="BodyText"/>
        <w:ind w:left="104" w:right="387" w:firstLine="0"/>
      </w:pPr>
      <w:r w:rsidRPr="004F38A7">
        <w:t>формулирует</w:t>
      </w:r>
      <w:r w:rsidRPr="004F38A7">
        <w:rPr>
          <w:spacing w:val="1"/>
        </w:rPr>
        <w:t xml:space="preserve"> </w:t>
      </w:r>
      <w:r w:rsidRPr="004F38A7">
        <w:t>задачу</w:t>
      </w:r>
      <w:r w:rsidRPr="004F38A7">
        <w:rPr>
          <w:spacing w:val="1"/>
        </w:rPr>
        <w:t xml:space="preserve"> </w:t>
      </w:r>
      <w:r w:rsidRPr="004F38A7">
        <w:t>исследования,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проверки</w:t>
      </w:r>
      <w:r w:rsidRPr="004F38A7">
        <w:rPr>
          <w:spacing w:val="1"/>
        </w:rPr>
        <w:t xml:space="preserve"> </w:t>
      </w:r>
      <w:r w:rsidRPr="004F38A7">
        <w:t>предположений:</w:t>
      </w:r>
      <w:r w:rsidRPr="004F38A7">
        <w:rPr>
          <w:spacing w:val="1"/>
        </w:rPr>
        <w:t xml:space="preserve"> </w:t>
      </w:r>
      <w:r w:rsidRPr="004F38A7">
        <w:t>сравнение с</w:t>
      </w:r>
      <w:r w:rsidRPr="004F38A7">
        <w:rPr>
          <w:spacing w:val="1"/>
        </w:rPr>
        <w:t xml:space="preserve"> </w:t>
      </w:r>
      <w:r w:rsidRPr="004F38A7">
        <w:t>эталонами,</w:t>
      </w:r>
      <w:r w:rsidRPr="004F38A7">
        <w:rPr>
          <w:spacing w:val="1"/>
        </w:rPr>
        <w:t xml:space="preserve"> </w:t>
      </w:r>
      <w:r w:rsidRPr="004F38A7">
        <w:t>классификацию,</w:t>
      </w:r>
      <w:r w:rsidRPr="004F38A7">
        <w:rPr>
          <w:spacing w:val="1"/>
        </w:rPr>
        <w:t xml:space="preserve"> </w:t>
      </w:r>
      <w:r w:rsidRPr="004F38A7">
        <w:t>систематизацию,</w:t>
      </w:r>
      <w:r w:rsidRPr="004F38A7">
        <w:rPr>
          <w:spacing w:val="1"/>
        </w:rPr>
        <w:t xml:space="preserve"> </w:t>
      </w:r>
      <w:r w:rsidRPr="004F38A7">
        <w:t>некоторые</w:t>
      </w:r>
      <w:r w:rsidRPr="004F38A7">
        <w:rPr>
          <w:spacing w:val="1"/>
        </w:rPr>
        <w:t xml:space="preserve"> </w:t>
      </w:r>
      <w:r w:rsidRPr="004F38A7">
        <w:t>цифровые</w:t>
      </w:r>
      <w:r w:rsidRPr="004F38A7">
        <w:rPr>
          <w:spacing w:val="-3"/>
        </w:rPr>
        <w:t xml:space="preserve"> </w:t>
      </w:r>
      <w:r w:rsidRPr="004F38A7">
        <w:t>средства</w:t>
      </w:r>
      <w:r w:rsidRPr="004F38A7">
        <w:rPr>
          <w:spacing w:val="-2"/>
        </w:rPr>
        <w:t xml:space="preserve"> </w:t>
      </w:r>
      <w:r w:rsidRPr="004F38A7">
        <w:t>и другое;</w:t>
      </w:r>
    </w:p>
    <w:p w:rsidR="009D1A0F" w:rsidRPr="004F38A7" w:rsidRDefault="009D1A0F" w:rsidP="009D2D00">
      <w:pPr>
        <w:pStyle w:val="ListParagraph"/>
        <w:numPr>
          <w:ilvl w:val="0"/>
          <w:numId w:val="16"/>
        </w:numPr>
        <w:tabs>
          <w:tab w:val="left" w:pos="1010"/>
        </w:tabs>
        <w:ind w:right="389" w:firstLine="707"/>
        <w:rPr>
          <w:sz w:val="24"/>
        </w:rPr>
      </w:pPr>
      <w:r w:rsidRPr="004F38A7">
        <w:rPr>
          <w:sz w:val="24"/>
        </w:rPr>
        <w:t>ребенок имеет представление о некоторых наиболее ярких представителях 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планеты,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потребностях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 природы, росте и развитии живых существ; свойствах неживой природы, сезонных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изменениях в природе, наблюдает за погодой, живыми объектами, имеет сформированный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познавательный интерес к природе, осознанно соблюдает правила поведения в природе, знает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природы,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демонстрирует заботливое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 ней;</w:t>
      </w:r>
    </w:p>
    <w:p w:rsidR="009D1A0F" w:rsidRPr="004F38A7" w:rsidRDefault="009D1A0F" w:rsidP="009D2D00">
      <w:pPr>
        <w:pStyle w:val="ListParagraph"/>
        <w:numPr>
          <w:ilvl w:val="0"/>
          <w:numId w:val="16"/>
        </w:numPr>
        <w:tabs>
          <w:tab w:val="left" w:pos="952"/>
          <w:tab w:val="left" w:pos="7185"/>
        </w:tabs>
        <w:ind w:right="360" w:firstLine="707"/>
        <w:rPr>
          <w:sz w:val="24"/>
        </w:rPr>
      </w:pPr>
      <w:r w:rsidRPr="004F38A7">
        <w:rPr>
          <w:sz w:val="24"/>
        </w:rPr>
        <w:t>ребенок способен воспринимать и 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произведенияразличных 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 xml:space="preserve">предпочтения    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 xml:space="preserve">области      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z w:val="24"/>
        </w:rPr>
        <w:tab/>
        <w:t>изобразительной,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 w:rsidP="009D2D00">
      <w:pPr>
        <w:pStyle w:val="ListParagraph"/>
        <w:numPr>
          <w:ilvl w:val="0"/>
          <w:numId w:val="16"/>
        </w:numPr>
        <w:tabs>
          <w:tab w:val="left" w:pos="974"/>
        </w:tabs>
        <w:ind w:right="399" w:firstLine="707"/>
        <w:rPr>
          <w:sz w:val="24"/>
        </w:rPr>
      </w:pPr>
      <w:r w:rsidRPr="004F38A7">
        <w:rPr>
          <w:sz w:val="24"/>
        </w:rPr>
        <w:t>ребенок выражает интерес к культурным традициям народа в процессе знакомства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обладает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начальными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искусстве;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9"/>
        </w:tabs>
        <w:ind w:right="396" w:firstLine="707"/>
        <w:rPr>
          <w:sz w:val="24"/>
        </w:rPr>
      </w:pPr>
      <w:r w:rsidRPr="004F38A7">
        <w:rPr>
          <w:sz w:val="24"/>
        </w:rPr>
        <w:t>ребенок владеет умениями, навыками и средствами художественной выразительности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 различных видах деятельности и искусства; использует различные технические приемы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художественной деятельности;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2"/>
        </w:tabs>
        <w:ind w:right="390" w:firstLine="707"/>
        <w:rPr>
          <w:sz w:val="24"/>
        </w:rPr>
      </w:pPr>
      <w:r w:rsidRPr="004F38A7">
        <w:rPr>
          <w:sz w:val="24"/>
        </w:rPr>
        <w:t>ребенок участвует в создании индивидуальных и коллективных творческих работ,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утренникам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проектах;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90"/>
        </w:tabs>
        <w:ind w:right="390" w:firstLine="707"/>
        <w:rPr>
          <w:sz w:val="24"/>
        </w:rPr>
      </w:pPr>
      <w:r w:rsidRPr="004F38A7">
        <w:rPr>
          <w:sz w:val="24"/>
        </w:rPr>
        <w:t>ребенок самостоятельно выбирает технику и выразительные средства для наиболее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замысла,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объекты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преобразовывать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 учетом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1"/>
        </w:tabs>
        <w:spacing w:before="65"/>
        <w:ind w:right="386" w:firstLine="707"/>
        <w:rPr>
          <w:sz w:val="24"/>
        </w:rPr>
      </w:pPr>
      <w:r w:rsidRPr="004F38A7">
        <w:rPr>
          <w:sz w:val="24"/>
        </w:rPr>
        <w:t>ребенок владеет разными формами и видами игры, различает условную и реальную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 предлагает и объясняет замысел игры, комбинирует сюжеты на основе реальных,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вымышленных событий, выполняет несколько ролей в одной игре, подбирает разные 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создания игровых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образов, согласовывает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</w:t>
      </w:r>
    </w:p>
    <w:p w:rsidR="009D1A0F" w:rsidRPr="004F38A7" w:rsidRDefault="009D1A0F">
      <w:pPr>
        <w:pStyle w:val="BodyText"/>
        <w:spacing w:before="1"/>
        <w:ind w:left="104" w:firstLine="0"/>
      </w:pPr>
      <w:r w:rsidRPr="004F38A7">
        <w:t>интересы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интересами партнеров</w:t>
      </w:r>
      <w:r w:rsidRPr="004F38A7">
        <w:rPr>
          <w:spacing w:val="-3"/>
        </w:rPr>
        <w:t xml:space="preserve"> </w:t>
      </w:r>
      <w:r w:rsidRPr="004F38A7">
        <w:t>по</w:t>
      </w:r>
      <w:r w:rsidRPr="004F38A7">
        <w:rPr>
          <w:spacing w:val="-3"/>
        </w:rPr>
        <w:t xml:space="preserve"> </w:t>
      </w:r>
      <w:r w:rsidRPr="004F38A7">
        <w:t>игре,</w:t>
      </w:r>
      <w:r w:rsidRPr="004F38A7">
        <w:rPr>
          <w:spacing w:val="-1"/>
        </w:rPr>
        <w:t xml:space="preserve"> </w:t>
      </w:r>
      <w:r w:rsidRPr="004F38A7">
        <w:t>управляет</w:t>
      </w:r>
      <w:r w:rsidRPr="004F38A7">
        <w:rPr>
          <w:spacing w:val="-3"/>
        </w:rPr>
        <w:t xml:space="preserve"> </w:t>
      </w:r>
      <w:r w:rsidRPr="004F38A7">
        <w:t>персонажами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режиссерской</w:t>
      </w:r>
      <w:r w:rsidRPr="004F38A7">
        <w:rPr>
          <w:spacing w:val="-3"/>
        </w:rPr>
        <w:t xml:space="preserve"> </w:t>
      </w:r>
      <w:r w:rsidRPr="004F38A7">
        <w:t>игре;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48"/>
        </w:tabs>
        <w:ind w:right="392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развивающим и познавательным играм, в играх с готовым содержанием и правилами 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объяснить содержание и правила игры другим детям, в совместной игре следит за точным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всеми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участниками;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89"/>
        </w:tabs>
        <w:ind w:right="395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конкретной цели; демонстрирует сформированные предпосылки к учебной деятельности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готовности 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школьному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обучению.</w:t>
      </w:r>
    </w:p>
    <w:p w:rsidR="009D1A0F" w:rsidRPr="004F38A7" w:rsidRDefault="009D1A0F">
      <w:pPr>
        <w:pStyle w:val="BodyText"/>
        <w:ind w:left="104" w:right="389"/>
      </w:pPr>
      <w:r w:rsidRPr="004F38A7">
        <w:t>Возрастные ориентиры в освоении Образовательной программы - условные. Каждый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-2"/>
        </w:rPr>
        <w:t xml:space="preserve"> </w:t>
      </w:r>
      <w:r w:rsidRPr="004F38A7">
        <w:t>может</w:t>
      </w:r>
      <w:r w:rsidRPr="004F38A7">
        <w:rPr>
          <w:spacing w:val="-2"/>
        </w:rPr>
        <w:t xml:space="preserve"> </w:t>
      </w:r>
      <w:r w:rsidRPr="004F38A7">
        <w:t>достичь</w:t>
      </w:r>
      <w:r w:rsidRPr="004F38A7">
        <w:rPr>
          <w:spacing w:val="-2"/>
        </w:rPr>
        <w:t xml:space="preserve"> </w:t>
      </w:r>
      <w:r w:rsidRPr="004F38A7">
        <w:t>планируемых</w:t>
      </w:r>
      <w:r w:rsidRPr="004F38A7">
        <w:rPr>
          <w:spacing w:val="-1"/>
        </w:rPr>
        <w:t xml:space="preserve"> </w:t>
      </w:r>
      <w:r w:rsidRPr="004F38A7">
        <w:t>результатов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разных этапах дошкольного</w:t>
      </w:r>
      <w:r w:rsidRPr="004F38A7">
        <w:rPr>
          <w:spacing w:val="-2"/>
        </w:rPr>
        <w:t xml:space="preserve"> </w:t>
      </w:r>
      <w:r w:rsidRPr="004F38A7">
        <w:t>детства.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2"/>
          <w:numId w:val="19"/>
        </w:numPr>
        <w:tabs>
          <w:tab w:val="left" w:pos="1413"/>
        </w:tabs>
        <w:ind w:left="1412" w:hanging="601"/>
      </w:pPr>
      <w:r w:rsidRPr="004F38A7">
        <w:t>Педагогическая</w:t>
      </w:r>
      <w:r w:rsidRPr="004F38A7">
        <w:rPr>
          <w:spacing w:val="-4"/>
        </w:rPr>
        <w:t xml:space="preserve"> </w:t>
      </w:r>
      <w:r w:rsidRPr="004F38A7">
        <w:t>диагностика</w:t>
      </w:r>
      <w:r w:rsidRPr="004F38A7">
        <w:rPr>
          <w:spacing w:val="-5"/>
        </w:rPr>
        <w:t xml:space="preserve"> </w:t>
      </w:r>
      <w:r w:rsidRPr="004F38A7">
        <w:t>достижения</w:t>
      </w:r>
      <w:r w:rsidRPr="004F38A7">
        <w:rPr>
          <w:spacing w:val="-5"/>
        </w:rPr>
        <w:t xml:space="preserve"> </w:t>
      </w:r>
      <w:r w:rsidRPr="004F38A7">
        <w:t>планируемых</w:t>
      </w:r>
      <w:r w:rsidRPr="004F38A7">
        <w:rPr>
          <w:spacing w:val="-5"/>
        </w:rPr>
        <w:t xml:space="preserve"> </w:t>
      </w:r>
      <w:r w:rsidRPr="004F38A7">
        <w:t>результатов</w:t>
      </w:r>
    </w:p>
    <w:p w:rsidR="009D1A0F" w:rsidRPr="004F38A7" w:rsidRDefault="009D1A0F">
      <w:pPr>
        <w:pStyle w:val="BodyText"/>
        <w:ind w:left="104" w:right="394"/>
      </w:pPr>
      <w:r w:rsidRPr="004F38A7">
        <w:t>Педагогическая</w:t>
      </w:r>
      <w:r w:rsidRPr="004F38A7">
        <w:rPr>
          <w:spacing w:val="1"/>
        </w:rPr>
        <w:t xml:space="preserve"> </w:t>
      </w:r>
      <w:r w:rsidRPr="004F38A7">
        <w:t>диагностика</w:t>
      </w:r>
      <w:r w:rsidRPr="004F38A7">
        <w:rPr>
          <w:spacing w:val="1"/>
        </w:rPr>
        <w:t xml:space="preserve"> </w:t>
      </w:r>
      <w:r w:rsidRPr="004F38A7">
        <w:t>достижений</w:t>
      </w:r>
      <w:r w:rsidRPr="004F38A7">
        <w:rPr>
          <w:spacing w:val="1"/>
        </w:rPr>
        <w:t xml:space="preserve"> </w:t>
      </w:r>
      <w:r w:rsidRPr="004F38A7">
        <w:t>планируемых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направлена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изучение</w:t>
      </w:r>
      <w:r w:rsidRPr="004F38A7">
        <w:rPr>
          <w:spacing w:val="1"/>
        </w:rPr>
        <w:t xml:space="preserve"> </w:t>
      </w:r>
      <w:r w:rsidRPr="004F38A7">
        <w:t>деятельностных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интересов,</w:t>
      </w:r>
      <w:r w:rsidRPr="004F38A7">
        <w:rPr>
          <w:spacing w:val="1"/>
        </w:rPr>
        <w:t xml:space="preserve"> </w:t>
      </w:r>
      <w:r w:rsidRPr="004F38A7">
        <w:t>предпочтений,</w:t>
      </w:r>
      <w:r w:rsidRPr="004F38A7">
        <w:rPr>
          <w:spacing w:val="1"/>
        </w:rPr>
        <w:t xml:space="preserve"> </w:t>
      </w:r>
      <w:r w:rsidRPr="004F38A7">
        <w:t>склонностей,</w:t>
      </w:r>
      <w:r w:rsidRPr="004F38A7">
        <w:rPr>
          <w:spacing w:val="-57"/>
        </w:rPr>
        <w:t xml:space="preserve"> </w:t>
      </w:r>
      <w:r w:rsidRPr="004F38A7">
        <w:t>личностных особенностей, способов взаимодействия со взрослыми и сверстниками. Позволяет</w:t>
      </w:r>
      <w:r w:rsidRPr="004F38A7">
        <w:rPr>
          <w:spacing w:val="-58"/>
        </w:rPr>
        <w:t xml:space="preserve"> </w:t>
      </w:r>
      <w:r w:rsidRPr="004F38A7">
        <w:t>выявлять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динамику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составлять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60"/>
        </w:rPr>
        <w:t xml:space="preserve"> </w:t>
      </w:r>
      <w:r w:rsidRPr="004F38A7">
        <w:t>полученных</w:t>
      </w:r>
      <w:r w:rsidRPr="004F38A7">
        <w:rPr>
          <w:spacing w:val="1"/>
        </w:rPr>
        <w:t xml:space="preserve"> </w:t>
      </w:r>
      <w:r w:rsidRPr="004F38A7">
        <w:t>данных индивидуальные образовательные маршруты освоения образовательной программы,</w:t>
      </w:r>
      <w:r w:rsidRPr="004F38A7">
        <w:rPr>
          <w:spacing w:val="1"/>
        </w:rPr>
        <w:t xml:space="preserve"> </w:t>
      </w:r>
      <w:r w:rsidRPr="004F38A7">
        <w:t>своевременно</w:t>
      </w:r>
      <w:r w:rsidRPr="004F38A7">
        <w:rPr>
          <w:spacing w:val="1"/>
        </w:rPr>
        <w:t xml:space="preserve"> </w:t>
      </w:r>
      <w:r w:rsidRPr="004F38A7">
        <w:t>вносить</w:t>
      </w:r>
      <w:r w:rsidRPr="004F38A7">
        <w:rPr>
          <w:spacing w:val="1"/>
        </w:rPr>
        <w:t xml:space="preserve"> </w:t>
      </w:r>
      <w:r w:rsidRPr="004F38A7">
        <w:t>изменения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планирование,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организацию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(п.16 ФОП</w:t>
      </w:r>
      <w:r w:rsidRPr="004F38A7">
        <w:rPr>
          <w:spacing w:val="-1"/>
        </w:rPr>
        <w:t xml:space="preserve"> </w:t>
      </w:r>
      <w:r w:rsidRPr="004F38A7">
        <w:t>ДО).</w:t>
      </w:r>
    </w:p>
    <w:p w:rsidR="009D1A0F" w:rsidRPr="004F38A7" w:rsidRDefault="009D1A0F">
      <w:pPr>
        <w:pStyle w:val="BodyText"/>
        <w:ind w:left="104" w:right="386"/>
      </w:pPr>
      <w:r w:rsidRPr="004F38A7">
        <w:t>Цели педагогической диагностики, а также особенности ее проведения определяются</w:t>
      </w:r>
      <w:r w:rsidRPr="004F38A7">
        <w:rPr>
          <w:spacing w:val="1"/>
        </w:rPr>
        <w:t xml:space="preserve"> </w:t>
      </w:r>
      <w:r w:rsidRPr="004F38A7">
        <w:t>требованиями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проводиться</w:t>
      </w:r>
      <w:r w:rsidRPr="004F38A7">
        <w:rPr>
          <w:spacing w:val="1"/>
        </w:rPr>
        <w:t xml:space="preserve"> </w:t>
      </w:r>
      <w:r w:rsidRPr="004F38A7">
        <w:t>оценка</w:t>
      </w:r>
      <w:r w:rsidRPr="004F38A7">
        <w:rPr>
          <w:spacing w:val="1"/>
        </w:rPr>
        <w:t xml:space="preserve"> </w:t>
      </w:r>
      <w:r w:rsidRPr="004F38A7">
        <w:t>индивидуального развития детей (п. 3.2.3 ФГОС ДО), которая осуществляется педагогом в</w:t>
      </w:r>
      <w:r w:rsidRPr="004F38A7">
        <w:rPr>
          <w:spacing w:val="1"/>
        </w:rPr>
        <w:t xml:space="preserve"> </w:t>
      </w:r>
      <w:r w:rsidRPr="004F38A7">
        <w:t>рамках педагогической диагностики. Вопрос о ее проведении для получения информации о</w:t>
      </w:r>
      <w:r w:rsidRPr="004F38A7">
        <w:rPr>
          <w:spacing w:val="1"/>
        </w:rPr>
        <w:t xml:space="preserve"> </w:t>
      </w:r>
      <w:r w:rsidRPr="004F38A7">
        <w:t>динамике</w:t>
      </w:r>
      <w:r w:rsidRPr="004F38A7">
        <w:rPr>
          <w:spacing w:val="1"/>
        </w:rPr>
        <w:t xml:space="preserve"> </w:t>
      </w:r>
      <w:r w:rsidRPr="004F38A7">
        <w:t>возрастного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успешности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им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формах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-3"/>
        </w:rPr>
        <w:t xml:space="preserve"> </w:t>
      </w:r>
      <w:r w:rsidRPr="004F38A7">
        <w:t>и методах</w:t>
      </w:r>
      <w:r w:rsidRPr="004F38A7">
        <w:rPr>
          <w:spacing w:val="-1"/>
        </w:rPr>
        <w:t xml:space="preserve"> </w:t>
      </w:r>
      <w:r w:rsidRPr="004F38A7">
        <w:t>решается непосредственно</w:t>
      </w:r>
      <w:r w:rsidRPr="004F38A7">
        <w:rPr>
          <w:spacing w:val="-1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ind w:left="104" w:right="399"/>
      </w:pPr>
      <w:r w:rsidRPr="004F38A7">
        <w:t>Специфика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планируемых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-57"/>
        </w:rPr>
        <w:t xml:space="preserve"> </w:t>
      </w:r>
      <w:r w:rsidRPr="004F38A7">
        <w:t>результатов</w:t>
      </w:r>
      <w:r w:rsidRPr="004F38A7">
        <w:rPr>
          <w:spacing w:val="-1"/>
        </w:rPr>
        <w:t xml:space="preserve"> </w:t>
      </w:r>
      <w:r w:rsidRPr="004F38A7">
        <w:t>обусловлена</w:t>
      </w:r>
      <w:r w:rsidRPr="004F38A7">
        <w:rPr>
          <w:spacing w:val="-1"/>
        </w:rPr>
        <w:t xml:space="preserve"> </w:t>
      </w:r>
      <w:r w:rsidRPr="004F38A7">
        <w:t>следующими требованиями ФГОС ДО: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69"/>
        </w:tabs>
        <w:ind w:right="386" w:firstLine="707"/>
        <w:rPr>
          <w:sz w:val="24"/>
        </w:rPr>
      </w:pPr>
      <w:r w:rsidRPr="004F38A7">
        <w:rPr>
          <w:sz w:val="24"/>
        </w:rPr>
        <w:t>планируемые результаты освоения основной образовательной программы ДО заданы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представляют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социально-нормативные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возможных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достижений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этапах дошкольного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детства;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7"/>
        </w:tabs>
        <w:ind w:right="393" w:firstLine="707"/>
        <w:rPr>
          <w:sz w:val="24"/>
        </w:rPr>
      </w:pPr>
      <w:r w:rsidRPr="004F38A7">
        <w:rPr>
          <w:sz w:val="24"/>
        </w:rPr>
        <w:t>целевые ориентиры не подлежат непосредственной оценке, в том числе и в виде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педагогической диагностики (мониторинга), и не являются основанием для их формального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 с реальными достижениями детей и основой объективной оценки соответствия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установленным требованиям образовательной деятельности и подготовки детей (п. 4.3. ФГОС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ДО);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81"/>
        </w:tabs>
        <w:ind w:right="394" w:firstLine="707"/>
        <w:rPr>
          <w:sz w:val="24"/>
        </w:rPr>
      </w:pPr>
      <w:r w:rsidRPr="004F38A7">
        <w:rPr>
          <w:sz w:val="24"/>
        </w:rPr>
        <w:t>освоение Программы не сопровождается проведением промежуточных аттестаций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итоговой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аттестации обучающихся (ч. 2 ст.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64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ФЗ-273).</w:t>
      </w:r>
    </w:p>
    <w:p w:rsidR="009D1A0F" w:rsidRPr="004F38A7" w:rsidRDefault="009D1A0F">
      <w:pPr>
        <w:pStyle w:val="BodyText"/>
        <w:ind w:left="104" w:right="388"/>
      </w:pPr>
      <w:r w:rsidRPr="004F38A7">
        <w:t>Данные</w:t>
      </w:r>
      <w:r w:rsidRPr="004F38A7">
        <w:rPr>
          <w:spacing w:val="1"/>
        </w:rPr>
        <w:t xml:space="preserve"> </w:t>
      </w:r>
      <w:r w:rsidRPr="004F38A7">
        <w:t>положения</w:t>
      </w:r>
      <w:r w:rsidRPr="004F38A7">
        <w:rPr>
          <w:spacing w:val="1"/>
        </w:rPr>
        <w:t xml:space="preserve"> </w:t>
      </w:r>
      <w:r w:rsidRPr="004F38A7">
        <w:t>подчеркивают</w:t>
      </w:r>
      <w:r w:rsidRPr="004F38A7">
        <w:rPr>
          <w:spacing w:val="1"/>
        </w:rPr>
        <w:t xml:space="preserve"> </w:t>
      </w:r>
      <w:r w:rsidRPr="004F38A7">
        <w:t>направленность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оценку</w:t>
      </w:r>
      <w:r w:rsidRPr="004F38A7">
        <w:rPr>
          <w:spacing w:val="1"/>
        </w:rPr>
        <w:t xml:space="preserve"> </w:t>
      </w:r>
      <w:r w:rsidRPr="004F38A7">
        <w:t>индивидуального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которой</w:t>
      </w:r>
      <w:r w:rsidRPr="004F38A7">
        <w:rPr>
          <w:spacing w:val="1"/>
        </w:rPr>
        <w:t xml:space="preserve"> </w:t>
      </w:r>
      <w:r w:rsidRPr="004F38A7">
        <w:t>определяется</w:t>
      </w:r>
      <w:r w:rsidRPr="004F38A7">
        <w:rPr>
          <w:spacing w:val="1"/>
        </w:rPr>
        <w:t xml:space="preserve"> </w:t>
      </w:r>
      <w:r w:rsidRPr="004F38A7">
        <w:t>эффективность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дальнейшее</w:t>
      </w:r>
      <w:r w:rsidRPr="004F38A7">
        <w:rPr>
          <w:spacing w:val="1"/>
        </w:rPr>
        <w:t xml:space="preserve"> </w:t>
      </w:r>
      <w:r w:rsidRPr="004F38A7">
        <w:t>планирование.</w:t>
      </w:r>
    </w:p>
    <w:p w:rsidR="009D1A0F" w:rsidRPr="004F38A7" w:rsidRDefault="009D1A0F">
      <w:pPr>
        <w:pStyle w:val="BodyText"/>
        <w:ind w:left="104" w:right="389"/>
      </w:pP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(мониторинга)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использоваться</w:t>
      </w:r>
      <w:r w:rsidRPr="004F38A7">
        <w:rPr>
          <w:spacing w:val="1"/>
        </w:rPr>
        <w:t xml:space="preserve"> </w:t>
      </w:r>
      <w:r w:rsidRPr="004F38A7">
        <w:t>исключительно</w:t>
      </w:r>
      <w:r w:rsidRPr="004F38A7">
        <w:rPr>
          <w:spacing w:val="-1"/>
        </w:rPr>
        <w:t xml:space="preserve"> </w:t>
      </w:r>
      <w:r w:rsidRPr="004F38A7">
        <w:t>для решения</w:t>
      </w:r>
      <w:r w:rsidRPr="004F38A7">
        <w:rPr>
          <w:spacing w:val="-1"/>
        </w:rPr>
        <w:t xml:space="preserve"> </w:t>
      </w:r>
      <w:r w:rsidRPr="004F38A7">
        <w:t>следующих</w:t>
      </w:r>
      <w:r w:rsidRPr="004F38A7">
        <w:rPr>
          <w:spacing w:val="2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задач:</w:t>
      </w:r>
    </w:p>
    <w:p w:rsidR="009D1A0F" w:rsidRPr="004F38A7" w:rsidRDefault="009D1A0F">
      <w:pPr>
        <w:pStyle w:val="ListParagraph"/>
        <w:numPr>
          <w:ilvl w:val="0"/>
          <w:numId w:val="20"/>
        </w:numPr>
        <w:tabs>
          <w:tab w:val="left" w:pos="1125"/>
        </w:tabs>
        <w:ind w:right="397" w:firstLine="707"/>
        <w:rPr>
          <w:sz w:val="24"/>
        </w:rPr>
      </w:pPr>
      <w:r w:rsidRPr="004F38A7">
        <w:rPr>
          <w:sz w:val="24"/>
        </w:rPr>
        <w:t>индивидуализации образования (в том числе поддержки ребенка, построения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траектории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профессиональной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коррекции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развития);</w:t>
      </w:r>
    </w:p>
    <w:p w:rsidR="009D1A0F" w:rsidRPr="004F38A7" w:rsidRDefault="009D1A0F">
      <w:pPr>
        <w:pStyle w:val="ListParagraph"/>
        <w:numPr>
          <w:ilvl w:val="0"/>
          <w:numId w:val="20"/>
        </w:numPr>
        <w:tabs>
          <w:tab w:val="left" w:pos="1072"/>
        </w:tabs>
        <w:ind w:left="1071" w:hanging="260"/>
        <w:rPr>
          <w:sz w:val="24"/>
        </w:rPr>
      </w:pPr>
      <w:r w:rsidRPr="004F38A7">
        <w:rPr>
          <w:sz w:val="24"/>
        </w:rPr>
        <w:t>оптимизации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группой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детей.</w:t>
      </w:r>
    </w:p>
    <w:p w:rsidR="009D1A0F" w:rsidRPr="004F38A7" w:rsidRDefault="009D1A0F">
      <w:pPr>
        <w:pStyle w:val="BodyText"/>
        <w:spacing w:before="2"/>
        <w:ind w:left="0" w:firstLine="0"/>
        <w:jc w:val="left"/>
      </w:pPr>
    </w:p>
    <w:p w:rsidR="009D1A0F" w:rsidRPr="004F38A7" w:rsidRDefault="009D1A0F">
      <w:pPr>
        <w:pStyle w:val="Heading3"/>
        <w:spacing w:line="240" w:lineRule="auto"/>
        <w:ind w:left="812"/>
      </w:pPr>
      <w:r w:rsidRPr="004F38A7">
        <w:t>Перечень</w:t>
      </w:r>
      <w:r w:rsidRPr="004F38A7">
        <w:rPr>
          <w:spacing w:val="-4"/>
        </w:rPr>
        <w:t xml:space="preserve"> </w:t>
      </w:r>
      <w:r w:rsidRPr="004F38A7">
        <w:t>оценочных</w:t>
      </w:r>
      <w:r w:rsidRPr="004F38A7">
        <w:rPr>
          <w:spacing w:val="-3"/>
        </w:rPr>
        <w:t xml:space="preserve"> </w:t>
      </w:r>
      <w:r w:rsidRPr="004F38A7">
        <w:t>материалов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источников</w:t>
      </w:r>
      <w:r w:rsidRPr="004F38A7">
        <w:rPr>
          <w:spacing w:val="-3"/>
        </w:rPr>
        <w:t xml:space="preserve"> </w:t>
      </w:r>
      <w:r w:rsidRPr="004F38A7">
        <w:t>диагностики</w:t>
      </w:r>
    </w:p>
    <w:p w:rsidR="009D1A0F" w:rsidRPr="004F38A7" w:rsidRDefault="009D1A0F">
      <w:pPr>
        <w:pStyle w:val="BodyText"/>
        <w:spacing w:before="65"/>
        <w:ind w:left="104" w:right="394"/>
      </w:pPr>
      <w:r w:rsidRPr="004F38A7">
        <w:t>Периодичность</w:t>
      </w:r>
      <w:r w:rsidRPr="004F38A7">
        <w:rPr>
          <w:spacing w:val="1"/>
        </w:rPr>
        <w:t xml:space="preserve"> </w:t>
      </w:r>
      <w:r w:rsidRPr="004F38A7">
        <w:t>проведения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определяется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Оптимальным является ее проведение 2 раза в год: на начальном этапе освоения ребенком</w:t>
      </w:r>
      <w:r w:rsidRPr="004F38A7">
        <w:rPr>
          <w:spacing w:val="1"/>
        </w:rPr>
        <w:t xml:space="preserve"> </w:t>
      </w:r>
      <w:r w:rsidRPr="004F38A7">
        <w:t>образовательной программы в зависимости от времени его поступления в дошкольную группу</w:t>
      </w:r>
      <w:r w:rsidRPr="004F38A7">
        <w:rPr>
          <w:spacing w:val="-57"/>
        </w:rPr>
        <w:t xml:space="preserve"> </w:t>
      </w:r>
      <w:r w:rsidRPr="004F38A7">
        <w:t>(стартовая</w:t>
      </w:r>
      <w:r w:rsidRPr="004F38A7">
        <w:rPr>
          <w:spacing w:val="1"/>
        </w:rPr>
        <w:t xml:space="preserve"> </w:t>
      </w:r>
      <w:r w:rsidRPr="004F38A7">
        <w:t>диагностика)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завершающем</w:t>
      </w:r>
      <w:r w:rsidRPr="004F38A7">
        <w:rPr>
          <w:spacing w:val="1"/>
        </w:rPr>
        <w:t xml:space="preserve"> </w:t>
      </w:r>
      <w:r w:rsidRPr="004F38A7">
        <w:t>этапе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60"/>
        </w:rPr>
        <w:t xml:space="preserve"> </w:t>
      </w:r>
      <w:r w:rsidRPr="004F38A7">
        <w:t>возрастной</w:t>
      </w:r>
      <w:r w:rsidRPr="004F38A7">
        <w:rPr>
          <w:spacing w:val="1"/>
        </w:rPr>
        <w:t xml:space="preserve"> </w:t>
      </w:r>
      <w:r w:rsidRPr="004F38A7">
        <w:t>группой</w:t>
      </w:r>
      <w:r w:rsidRPr="004F38A7">
        <w:rPr>
          <w:spacing w:val="1"/>
        </w:rPr>
        <w:t xml:space="preserve"> </w:t>
      </w:r>
      <w:r w:rsidRPr="004F38A7">
        <w:t>(заключительная,</w:t>
      </w:r>
      <w:r w:rsidRPr="004F38A7">
        <w:rPr>
          <w:spacing w:val="1"/>
        </w:rPr>
        <w:t xml:space="preserve"> </w:t>
      </w:r>
      <w:r w:rsidRPr="004F38A7">
        <w:t>финальная</w:t>
      </w:r>
      <w:r w:rsidRPr="004F38A7">
        <w:rPr>
          <w:spacing w:val="1"/>
        </w:rPr>
        <w:t xml:space="preserve"> </w:t>
      </w:r>
      <w:r w:rsidRPr="004F38A7">
        <w:t>диагностика).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начальном</w:t>
      </w:r>
      <w:r w:rsidRPr="004F38A7">
        <w:rPr>
          <w:spacing w:val="1"/>
        </w:rPr>
        <w:t xml:space="preserve"> </w:t>
      </w:r>
      <w:r w:rsidRPr="004F38A7">
        <w:t>этапе</w:t>
      </w:r>
      <w:r w:rsidRPr="004F38A7">
        <w:rPr>
          <w:spacing w:val="1"/>
        </w:rPr>
        <w:t xml:space="preserve"> </w:t>
      </w:r>
      <w:r w:rsidRPr="004F38A7">
        <w:t>учитывается</w:t>
      </w:r>
      <w:r w:rsidRPr="004F38A7">
        <w:rPr>
          <w:spacing w:val="1"/>
        </w:rPr>
        <w:t xml:space="preserve"> </w:t>
      </w:r>
      <w:r w:rsidRPr="004F38A7">
        <w:t>адаптационный</w:t>
      </w:r>
      <w:r w:rsidRPr="004F38A7">
        <w:rPr>
          <w:spacing w:val="1"/>
        </w:rPr>
        <w:t xml:space="preserve"> </w:t>
      </w:r>
      <w:r w:rsidRPr="004F38A7">
        <w:t>период</w:t>
      </w:r>
      <w:r w:rsidRPr="004F38A7">
        <w:rPr>
          <w:spacing w:val="1"/>
        </w:rPr>
        <w:t xml:space="preserve"> </w:t>
      </w:r>
      <w:r w:rsidRPr="004F38A7">
        <w:t>пребывания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группе.</w:t>
      </w:r>
      <w:r w:rsidRPr="004F38A7">
        <w:rPr>
          <w:spacing w:val="1"/>
        </w:rPr>
        <w:t xml:space="preserve"> </w:t>
      </w:r>
      <w:r w:rsidRPr="004F38A7">
        <w:t>Сравнение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стартовой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финальной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выявить</w:t>
      </w:r>
      <w:r w:rsidRPr="004F38A7">
        <w:rPr>
          <w:spacing w:val="1"/>
        </w:rPr>
        <w:t xml:space="preserve"> </w:t>
      </w:r>
      <w:r w:rsidRPr="004F38A7">
        <w:t>индивидуальную</w:t>
      </w:r>
      <w:r w:rsidRPr="004F38A7">
        <w:rPr>
          <w:spacing w:val="-1"/>
        </w:rPr>
        <w:t xml:space="preserve"> </w:t>
      </w:r>
      <w:r w:rsidRPr="004F38A7">
        <w:t>динамику</w:t>
      </w:r>
      <w:r w:rsidRPr="004F38A7">
        <w:rPr>
          <w:spacing w:val="-8"/>
        </w:rPr>
        <w:t xml:space="preserve"> </w:t>
      </w:r>
      <w:r w:rsidRPr="004F38A7">
        <w:t>развития ребенка.</w:t>
      </w:r>
    </w:p>
    <w:p w:rsidR="009D1A0F" w:rsidRPr="004F38A7" w:rsidRDefault="009D1A0F">
      <w:pPr>
        <w:pStyle w:val="BodyText"/>
        <w:spacing w:before="1"/>
        <w:ind w:left="104" w:right="395"/>
      </w:pPr>
      <w:r w:rsidRPr="004F38A7">
        <w:t>Педагогическая диагностика индивидуального развития детей проводится педагогом в</w:t>
      </w:r>
      <w:r w:rsidRPr="004F38A7">
        <w:rPr>
          <w:spacing w:val="1"/>
        </w:rPr>
        <w:t xml:space="preserve"> </w:t>
      </w:r>
      <w:r w:rsidRPr="004F38A7">
        <w:t>произвольной</w:t>
      </w:r>
      <w:r w:rsidRPr="004F38A7">
        <w:rPr>
          <w:spacing w:val="1"/>
        </w:rPr>
        <w:t xml:space="preserve"> </w:t>
      </w:r>
      <w:r w:rsidRPr="004F38A7">
        <w:t>форме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малоформализованных</w:t>
      </w:r>
      <w:r w:rsidRPr="004F38A7">
        <w:rPr>
          <w:spacing w:val="1"/>
        </w:rPr>
        <w:t xml:space="preserve"> </w:t>
      </w:r>
      <w:r w:rsidRPr="004F38A7">
        <w:t>диагностических</w:t>
      </w:r>
      <w:r w:rsidRPr="004F38A7">
        <w:rPr>
          <w:spacing w:val="1"/>
        </w:rPr>
        <w:t xml:space="preserve"> </w:t>
      </w:r>
      <w:r w:rsidRPr="004F38A7">
        <w:t>методов.</w:t>
      </w:r>
      <w:r w:rsidRPr="004F38A7">
        <w:rPr>
          <w:spacing w:val="1"/>
        </w:rPr>
        <w:t xml:space="preserve"> </w:t>
      </w:r>
      <w:r w:rsidRPr="004F38A7">
        <w:t>Инструментарий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педагогической диагностики: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65"/>
        </w:tabs>
        <w:ind w:right="394" w:firstLine="707"/>
        <w:rPr>
          <w:sz w:val="24"/>
        </w:rPr>
      </w:pPr>
      <w:r w:rsidRPr="004F38A7">
        <w:rPr>
          <w:sz w:val="24"/>
        </w:rPr>
        <w:t>педагогические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эффективности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целью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дальнейшей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оптимизации;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00"/>
        </w:tabs>
        <w:ind w:right="397" w:firstLine="707"/>
        <w:rPr>
          <w:sz w:val="24"/>
        </w:rPr>
      </w:pPr>
      <w:r w:rsidRPr="004F38A7">
        <w:rPr>
          <w:sz w:val="24"/>
        </w:rPr>
        <w:t>карты наблюдений детского развития, позволяющие фиксировать индивидуальную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динамику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и перспективы развития каждого 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ходе:</w:t>
      </w:r>
    </w:p>
    <w:p w:rsidR="009D1A0F" w:rsidRPr="004F38A7" w:rsidRDefault="009D1A0F">
      <w:pPr>
        <w:pStyle w:val="ListParagraph"/>
        <w:numPr>
          <w:ilvl w:val="1"/>
          <w:numId w:val="16"/>
        </w:numPr>
        <w:tabs>
          <w:tab w:val="left" w:pos="1533"/>
        </w:tabs>
        <w:spacing w:before="5" w:line="237" w:lineRule="auto"/>
        <w:ind w:right="396"/>
        <w:rPr>
          <w:sz w:val="24"/>
        </w:rPr>
      </w:pPr>
      <w:r w:rsidRPr="004F38A7">
        <w:rPr>
          <w:sz w:val="24"/>
        </w:rPr>
        <w:t>коммуникации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меняются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установления</w:t>
      </w:r>
    </w:p>
    <w:p w:rsidR="009D1A0F" w:rsidRPr="004F38A7" w:rsidRDefault="009D1A0F">
      <w:pPr>
        <w:pStyle w:val="BodyText"/>
        <w:ind w:left="812" w:firstLine="0"/>
      </w:pPr>
      <w:r w:rsidRPr="004F38A7">
        <w:t>и</w:t>
      </w:r>
      <w:r w:rsidRPr="004F38A7">
        <w:rPr>
          <w:spacing w:val="-3"/>
        </w:rPr>
        <w:t xml:space="preserve"> </w:t>
      </w:r>
      <w:r w:rsidRPr="004F38A7">
        <w:t>поддержания</w:t>
      </w:r>
      <w:r w:rsidRPr="004F38A7">
        <w:rPr>
          <w:spacing w:val="-5"/>
        </w:rPr>
        <w:t xml:space="preserve"> </w:t>
      </w:r>
      <w:r w:rsidRPr="004F38A7">
        <w:t>контакта,</w:t>
      </w:r>
      <w:r w:rsidRPr="004F38A7">
        <w:rPr>
          <w:spacing w:val="-3"/>
        </w:rPr>
        <w:t xml:space="preserve"> </w:t>
      </w:r>
      <w:r w:rsidRPr="004F38A7">
        <w:t>принятия</w:t>
      </w:r>
      <w:r w:rsidRPr="004F38A7">
        <w:rPr>
          <w:spacing w:val="-2"/>
        </w:rPr>
        <w:t xml:space="preserve"> </w:t>
      </w:r>
      <w:r w:rsidRPr="004F38A7">
        <w:t>совместных</w:t>
      </w:r>
      <w:r w:rsidRPr="004F38A7">
        <w:rPr>
          <w:spacing w:val="-1"/>
        </w:rPr>
        <w:t xml:space="preserve"> </w:t>
      </w:r>
      <w:r w:rsidRPr="004F38A7">
        <w:t>решений,</w:t>
      </w:r>
      <w:r w:rsidRPr="004F38A7">
        <w:rPr>
          <w:spacing w:val="-3"/>
        </w:rPr>
        <w:t xml:space="preserve"> </w:t>
      </w:r>
      <w:r w:rsidRPr="004F38A7">
        <w:t>разрешения</w:t>
      </w:r>
      <w:r w:rsidRPr="004F38A7">
        <w:rPr>
          <w:spacing w:val="-5"/>
        </w:rPr>
        <w:t xml:space="preserve"> </w:t>
      </w:r>
      <w:r w:rsidRPr="004F38A7">
        <w:t>конфликтов</w:t>
      </w:r>
      <w:r w:rsidRPr="004F38A7">
        <w:rPr>
          <w:spacing w:val="-5"/>
        </w:rPr>
        <w:t xml:space="preserve"> </w:t>
      </w:r>
      <w:r w:rsidRPr="004F38A7">
        <w:t>ипр);</w:t>
      </w:r>
    </w:p>
    <w:p w:rsidR="009D1A0F" w:rsidRPr="004F38A7" w:rsidRDefault="009D1A0F">
      <w:pPr>
        <w:pStyle w:val="ListParagraph"/>
        <w:numPr>
          <w:ilvl w:val="1"/>
          <w:numId w:val="16"/>
        </w:numPr>
        <w:tabs>
          <w:tab w:val="left" w:pos="1533"/>
        </w:tabs>
        <w:spacing w:before="4" w:line="237" w:lineRule="auto"/>
        <w:ind w:left="812" w:right="682" w:firstLine="360"/>
        <w:jc w:val="left"/>
        <w:rPr>
          <w:sz w:val="24"/>
        </w:rPr>
      </w:pPr>
      <w:r w:rsidRPr="004F38A7">
        <w:rPr>
          <w:sz w:val="24"/>
        </w:rPr>
        <w:t>игровой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(динамика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игрового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взаимодействия,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структурирование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игрового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пространства,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деятельности);</w:t>
      </w:r>
    </w:p>
    <w:p w:rsidR="009D1A0F" w:rsidRPr="004F38A7" w:rsidRDefault="009D1A0F">
      <w:pPr>
        <w:pStyle w:val="ListParagraph"/>
        <w:numPr>
          <w:ilvl w:val="1"/>
          <w:numId w:val="16"/>
        </w:numPr>
        <w:tabs>
          <w:tab w:val="left" w:pos="1533"/>
        </w:tabs>
        <w:spacing w:before="5" w:line="237" w:lineRule="auto"/>
        <w:ind w:left="812" w:right="1199" w:firstLine="360"/>
        <w:jc w:val="left"/>
        <w:rPr>
          <w:sz w:val="24"/>
        </w:rPr>
      </w:pPr>
      <w:r w:rsidRPr="004F38A7">
        <w:rPr>
          <w:sz w:val="24"/>
        </w:rPr>
        <w:t>познавательной деятельности (динамика развития детских способностей,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активности);</w:t>
      </w:r>
    </w:p>
    <w:p w:rsidR="009D1A0F" w:rsidRPr="004F38A7" w:rsidRDefault="009D1A0F">
      <w:pPr>
        <w:pStyle w:val="ListParagraph"/>
        <w:numPr>
          <w:ilvl w:val="1"/>
          <w:numId w:val="16"/>
        </w:numPr>
        <w:tabs>
          <w:tab w:val="left" w:pos="1533"/>
        </w:tabs>
        <w:spacing w:before="4" w:line="237" w:lineRule="auto"/>
        <w:ind w:left="812" w:right="1335" w:firstLine="360"/>
        <w:jc w:val="left"/>
        <w:rPr>
          <w:sz w:val="24"/>
        </w:rPr>
      </w:pPr>
      <w:r w:rsidRPr="004F38A7">
        <w:rPr>
          <w:sz w:val="24"/>
        </w:rPr>
        <w:t>проектной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(динамика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инициативности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ответственности,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планировать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организовывать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деятельность);</w:t>
      </w:r>
    </w:p>
    <w:p w:rsidR="009D1A0F" w:rsidRPr="004F38A7" w:rsidRDefault="009D1A0F">
      <w:pPr>
        <w:pStyle w:val="ListParagraph"/>
        <w:numPr>
          <w:ilvl w:val="1"/>
          <w:numId w:val="16"/>
        </w:numPr>
        <w:tabs>
          <w:tab w:val="left" w:pos="1533"/>
        </w:tabs>
        <w:spacing w:before="5" w:line="237" w:lineRule="auto"/>
        <w:ind w:left="812" w:right="779" w:firstLine="360"/>
        <w:jc w:val="left"/>
        <w:rPr>
          <w:sz w:val="24"/>
        </w:rPr>
      </w:pPr>
      <w:r w:rsidRPr="004F38A7">
        <w:rPr>
          <w:sz w:val="24"/>
        </w:rPr>
        <w:t>художественной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(динамика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способностей,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эстетического вкуса);</w:t>
      </w:r>
    </w:p>
    <w:p w:rsidR="009D1A0F" w:rsidRPr="004F38A7" w:rsidRDefault="009D1A0F">
      <w:pPr>
        <w:pStyle w:val="ListParagraph"/>
        <w:numPr>
          <w:ilvl w:val="1"/>
          <w:numId w:val="16"/>
        </w:numPr>
        <w:tabs>
          <w:tab w:val="left" w:pos="1533"/>
        </w:tabs>
        <w:spacing w:before="2"/>
        <w:ind w:left="812" w:right="495" w:firstLine="360"/>
        <w:jc w:val="left"/>
        <w:rPr>
          <w:sz w:val="24"/>
        </w:rPr>
      </w:pPr>
      <w:r w:rsidRPr="004F38A7">
        <w:rPr>
          <w:sz w:val="24"/>
        </w:rPr>
        <w:t>речевой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(динамика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психических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речевых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навыков);</w:t>
      </w:r>
    </w:p>
    <w:p w:rsidR="009D1A0F" w:rsidRPr="004F38A7" w:rsidRDefault="009D1A0F">
      <w:pPr>
        <w:pStyle w:val="ListParagraph"/>
        <w:numPr>
          <w:ilvl w:val="1"/>
          <w:numId w:val="16"/>
        </w:numPr>
        <w:tabs>
          <w:tab w:val="left" w:pos="1533"/>
        </w:tabs>
        <w:spacing w:before="4" w:line="237" w:lineRule="auto"/>
        <w:ind w:left="812" w:right="1479" w:firstLine="360"/>
        <w:jc w:val="left"/>
        <w:rPr>
          <w:sz w:val="24"/>
        </w:rPr>
      </w:pPr>
      <w:r w:rsidRPr="004F38A7">
        <w:rPr>
          <w:sz w:val="24"/>
        </w:rPr>
        <w:t>физического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(как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идёт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мелкой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крупной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моторики,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совершенствование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двигательной сферы).</w:t>
      </w:r>
    </w:p>
    <w:p w:rsidR="009D1A0F" w:rsidRPr="004F38A7" w:rsidRDefault="009D1A0F">
      <w:pPr>
        <w:pStyle w:val="BodyText"/>
        <w:ind w:left="104" w:right="388"/>
      </w:pPr>
      <w:r w:rsidRPr="004F38A7">
        <w:t>Основным методом педагогической диагностики является наблюдение. Ориентирами</w:t>
      </w:r>
      <w:r w:rsidRPr="004F38A7">
        <w:rPr>
          <w:spacing w:val="1"/>
        </w:rPr>
        <w:t xml:space="preserve"> </w:t>
      </w:r>
      <w:r w:rsidRPr="004F38A7">
        <w:t>для наблюдения являются возрастные характеристики развития ребенка. Они выступают как</w:t>
      </w:r>
      <w:r w:rsidRPr="004F38A7">
        <w:rPr>
          <w:spacing w:val="1"/>
        </w:rPr>
        <w:t xml:space="preserve"> </w:t>
      </w:r>
      <w:r w:rsidRPr="004F38A7">
        <w:t>обобщенные показатели возможных достижений детей на разных этапах дошкольного детства</w:t>
      </w:r>
      <w:r w:rsidRPr="004F38A7">
        <w:rPr>
          <w:spacing w:val="-57"/>
        </w:rPr>
        <w:t xml:space="preserve"> </w:t>
      </w:r>
      <w:r w:rsidRPr="004F38A7">
        <w:t>в соответствующих образовательных областях. Педагог наблюдает за поведением ребенка в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(игровой,</w:t>
      </w:r>
      <w:r w:rsidRPr="004F38A7">
        <w:rPr>
          <w:spacing w:val="1"/>
        </w:rPr>
        <w:t xml:space="preserve"> </w:t>
      </w:r>
      <w:r w:rsidRPr="004F38A7">
        <w:t>общении,</w:t>
      </w:r>
      <w:r w:rsidRPr="004F38A7">
        <w:rPr>
          <w:spacing w:val="1"/>
        </w:rPr>
        <w:t xml:space="preserve"> </w:t>
      </w:r>
      <w:r w:rsidRPr="004F38A7">
        <w:t>познавательно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исследовательской,</w:t>
      </w:r>
      <w:r w:rsidRPr="004F38A7">
        <w:rPr>
          <w:spacing w:val="1"/>
        </w:rPr>
        <w:t xml:space="preserve"> </w:t>
      </w:r>
      <w:r w:rsidRPr="004F38A7">
        <w:t>изобразительной,</w:t>
      </w:r>
      <w:r w:rsidRPr="004F38A7">
        <w:rPr>
          <w:spacing w:val="1"/>
        </w:rPr>
        <w:t xml:space="preserve"> </w:t>
      </w:r>
      <w:r w:rsidRPr="004F38A7">
        <w:t>конструировании, двигательной), разных ситуациях (в режимных процессах, в группе и на</w:t>
      </w:r>
      <w:r w:rsidRPr="004F38A7">
        <w:rPr>
          <w:spacing w:val="1"/>
        </w:rPr>
        <w:t xml:space="preserve"> </w:t>
      </w:r>
      <w:r w:rsidRPr="004F38A7">
        <w:t>прогулке, совместной и самостоятельной деятельности детей и других ситуациях). В процессе</w:t>
      </w:r>
      <w:r w:rsidRPr="004F38A7">
        <w:rPr>
          <w:spacing w:val="1"/>
        </w:rPr>
        <w:t xml:space="preserve"> </w:t>
      </w:r>
      <w:r w:rsidRPr="004F38A7">
        <w:t>наблюдения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отмечает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личностных</w:t>
      </w:r>
      <w:r w:rsidRPr="004F38A7">
        <w:rPr>
          <w:spacing w:val="1"/>
        </w:rPr>
        <w:t xml:space="preserve"> </w:t>
      </w:r>
      <w:r w:rsidRPr="004F38A7">
        <w:t>качеств,</w:t>
      </w:r>
      <w:r w:rsidRPr="004F38A7">
        <w:rPr>
          <w:spacing w:val="-57"/>
        </w:rPr>
        <w:t xml:space="preserve"> </w:t>
      </w:r>
      <w:r w:rsidRPr="004F38A7">
        <w:t>деятельностных умений, интересов, предпочтений, фиксирует реакции на успехи и неудачи,</w:t>
      </w:r>
      <w:r w:rsidRPr="004F38A7">
        <w:rPr>
          <w:spacing w:val="1"/>
        </w:rPr>
        <w:t xml:space="preserve"> </w:t>
      </w:r>
      <w:r w:rsidRPr="004F38A7">
        <w:t>поведение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конфликтных</w:t>
      </w:r>
      <w:r w:rsidRPr="004F38A7">
        <w:rPr>
          <w:spacing w:val="1"/>
        </w:rPr>
        <w:t xml:space="preserve"> </w:t>
      </w:r>
      <w:r w:rsidRPr="004F38A7">
        <w:t>ситуациях</w:t>
      </w:r>
      <w:r w:rsidRPr="004F38A7">
        <w:rPr>
          <w:spacing w:val="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тому</w:t>
      </w:r>
      <w:r w:rsidRPr="004F38A7">
        <w:rPr>
          <w:spacing w:val="-5"/>
        </w:rPr>
        <w:t xml:space="preserve"> </w:t>
      </w:r>
      <w:r w:rsidRPr="004F38A7">
        <w:t>подобное.</w:t>
      </w:r>
    </w:p>
    <w:p w:rsidR="009D1A0F" w:rsidRPr="004F38A7" w:rsidRDefault="009D1A0F">
      <w:pPr>
        <w:pStyle w:val="BodyText"/>
        <w:spacing w:before="1"/>
        <w:ind w:left="104" w:right="395"/>
      </w:pPr>
      <w:r w:rsidRPr="004F38A7">
        <w:t>Наблюдая за поведением ребенка, педагог обращает внимание на частоту проявления</w:t>
      </w:r>
      <w:r w:rsidRPr="004F38A7">
        <w:rPr>
          <w:spacing w:val="1"/>
        </w:rPr>
        <w:t xml:space="preserve"> </w:t>
      </w:r>
      <w:r w:rsidRPr="004F38A7">
        <w:t>каждого показателя, самостоятельность и инициативность ребенка в деятельности. Частота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указывает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периодичность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степень</w:t>
      </w:r>
      <w:r w:rsidRPr="004F38A7">
        <w:rPr>
          <w:spacing w:val="1"/>
        </w:rPr>
        <w:t xml:space="preserve"> </w:t>
      </w:r>
      <w:r w:rsidRPr="004F38A7">
        <w:t>устойчивости</w:t>
      </w:r>
      <w:r w:rsidRPr="004F38A7">
        <w:rPr>
          <w:spacing w:val="1"/>
        </w:rPr>
        <w:t xml:space="preserve"> </w:t>
      </w:r>
      <w:r w:rsidRPr="004F38A7">
        <w:t>показателя.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определить</w:t>
      </w:r>
      <w:r w:rsidRPr="004F38A7">
        <w:rPr>
          <w:spacing w:val="1"/>
        </w:rPr>
        <w:t xml:space="preserve"> </w:t>
      </w:r>
      <w:r w:rsidRPr="004F38A7">
        <w:t>зону</w:t>
      </w:r>
      <w:r w:rsidRPr="004F38A7">
        <w:rPr>
          <w:spacing w:val="1"/>
        </w:rPr>
        <w:t xml:space="preserve"> </w:t>
      </w:r>
      <w:r w:rsidRPr="004F38A7">
        <w:t>актуального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ближайшего развития ребенка. Инициативность свидетельствует о проявлении субъектности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деятельности</w:t>
      </w:r>
      <w:r w:rsidRPr="004F38A7">
        <w:rPr>
          <w:spacing w:val="-2"/>
        </w:rPr>
        <w:t xml:space="preserve"> </w:t>
      </w:r>
      <w:r w:rsidRPr="004F38A7">
        <w:t>и взаимодействии.</w:t>
      </w:r>
    </w:p>
    <w:p w:rsidR="009D1A0F" w:rsidRPr="004F38A7" w:rsidRDefault="009D1A0F">
      <w:pPr>
        <w:pStyle w:val="BodyText"/>
        <w:ind w:left="104" w:right="388"/>
      </w:pP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наблюдения</w:t>
      </w:r>
      <w:r w:rsidRPr="004F38A7">
        <w:rPr>
          <w:spacing w:val="1"/>
        </w:rPr>
        <w:t xml:space="preserve"> </w:t>
      </w:r>
      <w:r w:rsidRPr="004F38A7">
        <w:t>фиксируются,</w:t>
      </w:r>
      <w:r w:rsidRPr="004F38A7">
        <w:rPr>
          <w:spacing w:val="1"/>
        </w:rPr>
        <w:t xml:space="preserve"> </w:t>
      </w:r>
      <w:r w:rsidRPr="004F38A7">
        <w:t>способ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регистрации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выбирает самостоятельно. Оптимальной формой фиксации результатов наблюдения может</w:t>
      </w:r>
      <w:r w:rsidRPr="004F38A7">
        <w:rPr>
          <w:spacing w:val="1"/>
        </w:rPr>
        <w:t xml:space="preserve"> </w:t>
      </w:r>
      <w:r w:rsidRPr="004F38A7">
        <w:t>являться</w:t>
      </w:r>
      <w:r w:rsidRPr="004F38A7">
        <w:rPr>
          <w:spacing w:val="1"/>
        </w:rPr>
        <w:t xml:space="preserve"> </w:t>
      </w:r>
      <w:r w:rsidRPr="004F38A7">
        <w:t>карта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составить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самостоятельно,</w:t>
      </w:r>
      <w:r w:rsidRPr="004F38A7">
        <w:rPr>
          <w:spacing w:val="1"/>
        </w:rPr>
        <w:t xml:space="preserve"> </w:t>
      </w:r>
      <w:r w:rsidRPr="004F38A7">
        <w:t>отразив</w:t>
      </w:r>
      <w:r w:rsidRPr="004F38A7">
        <w:rPr>
          <w:spacing w:val="1"/>
        </w:rPr>
        <w:t xml:space="preserve"> </w:t>
      </w:r>
      <w:r w:rsidRPr="004F38A7">
        <w:t>показатели</w:t>
      </w:r>
      <w:r w:rsidRPr="004F38A7">
        <w:rPr>
          <w:spacing w:val="1"/>
        </w:rPr>
        <w:t xml:space="preserve"> </w:t>
      </w:r>
      <w:r w:rsidRPr="004F38A7">
        <w:t>возрастного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критерии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оценивания.</w:t>
      </w:r>
      <w:r w:rsidRPr="004F38A7">
        <w:rPr>
          <w:spacing w:val="1"/>
        </w:rPr>
        <w:t xml:space="preserve"> </w:t>
      </w:r>
      <w:r w:rsidRPr="004F38A7">
        <w:t>Фиксация</w:t>
      </w:r>
      <w:r w:rsidRPr="004F38A7">
        <w:rPr>
          <w:spacing w:val="1"/>
        </w:rPr>
        <w:t xml:space="preserve"> </w:t>
      </w:r>
      <w:r w:rsidRPr="004F38A7">
        <w:t>данных</w:t>
      </w:r>
      <w:r w:rsidRPr="004F38A7">
        <w:rPr>
          <w:spacing w:val="1"/>
        </w:rPr>
        <w:t xml:space="preserve"> </w:t>
      </w:r>
      <w:r w:rsidRPr="004F38A7">
        <w:t>наблюдения</w:t>
      </w:r>
      <w:r w:rsidRPr="004F38A7">
        <w:rPr>
          <w:spacing w:val="13"/>
        </w:rPr>
        <w:t xml:space="preserve"> </w:t>
      </w:r>
      <w:r w:rsidRPr="004F38A7">
        <w:t>позволит</w:t>
      </w:r>
      <w:r w:rsidRPr="004F38A7">
        <w:rPr>
          <w:spacing w:val="15"/>
        </w:rPr>
        <w:t xml:space="preserve"> </w:t>
      </w:r>
      <w:r w:rsidRPr="004F38A7">
        <w:t>педагогу</w:t>
      </w:r>
      <w:r w:rsidRPr="004F38A7">
        <w:rPr>
          <w:spacing w:val="12"/>
        </w:rPr>
        <w:t xml:space="preserve"> </w:t>
      </w:r>
      <w:r w:rsidRPr="004F38A7">
        <w:t>выявить</w:t>
      </w:r>
      <w:r w:rsidRPr="004F38A7">
        <w:rPr>
          <w:spacing w:val="15"/>
        </w:rPr>
        <w:t xml:space="preserve"> </w:t>
      </w:r>
      <w:r w:rsidRPr="004F38A7">
        <w:t>и</w:t>
      </w:r>
      <w:r w:rsidRPr="004F38A7">
        <w:rPr>
          <w:spacing w:val="15"/>
        </w:rPr>
        <w:t xml:space="preserve"> </w:t>
      </w:r>
      <w:r w:rsidRPr="004F38A7">
        <w:t>проанализировать</w:t>
      </w:r>
      <w:r w:rsidRPr="004F38A7">
        <w:rPr>
          <w:spacing w:val="15"/>
        </w:rPr>
        <w:t xml:space="preserve"> </w:t>
      </w:r>
      <w:r w:rsidRPr="004F38A7">
        <w:t>динамику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14"/>
        </w:rPr>
        <w:t xml:space="preserve"> </w:t>
      </w:r>
      <w:r w:rsidRPr="004F38A7">
        <w:t>развитии</w:t>
      </w:r>
      <w:r w:rsidRPr="004F38A7">
        <w:rPr>
          <w:spacing w:val="15"/>
        </w:rPr>
        <w:t xml:space="preserve"> </w:t>
      </w:r>
      <w:r w:rsidRPr="004F38A7">
        <w:t>ребенка</w:t>
      </w:r>
      <w:r w:rsidRPr="004F38A7">
        <w:rPr>
          <w:spacing w:val="11"/>
        </w:rPr>
        <w:t xml:space="preserve"> </w:t>
      </w:r>
      <w:r w:rsidRPr="004F38A7">
        <w:t>на</w:t>
      </w:r>
    </w:p>
    <w:p w:rsidR="009D1A0F" w:rsidRPr="004F38A7" w:rsidRDefault="009D1A0F">
      <w:pPr>
        <w:pStyle w:val="BodyText"/>
        <w:spacing w:before="65"/>
        <w:ind w:left="104" w:right="396" w:firstLine="0"/>
      </w:pPr>
      <w:r w:rsidRPr="004F38A7">
        <w:t>определенном возрастном этапе, а также скорректировать образовательную деятельность 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-2"/>
        </w:rPr>
        <w:t xml:space="preserve"> </w:t>
      </w:r>
      <w:r w:rsidRPr="004F38A7">
        <w:t>индивидуальных особенностей</w:t>
      </w:r>
      <w:r w:rsidRPr="004F38A7">
        <w:rPr>
          <w:spacing w:val="-1"/>
        </w:rPr>
        <w:t xml:space="preserve"> </w:t>
      </w:r>
      <w:r w:rsidRPr="004F38A7">
        <w:t>развития ребенка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потребностей.</w:t>
      </w:r>
    </w:p>
    <w:p w:rsidR="009D1A0F" w:rsidRPr="004F38A7" w:rsidRDefault="009D1A0F">
      <w:pPr>
        <w:pStyle w:val="BodyText"/>
        <w:spacing w:before="1"/>
        <w:ind w:left="104" w:right="395"/>
      </w:pPr>
      <w:r w:rsidRPr="004F38A7">
        <w:t>Результаты наблюдения могут быть дополнены беседами с детьми в свободной форме,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выявить</w:t>
      </w:r>
      <w:r w:rsidRPr="004F38A7">
        <w:rPr>
          <w:spacing w:val="1"/>
        </w:rPr>
        <w:t xml:space="preserve"> </w:t>
      </w:r>
      <w:r w:rsidRPr="004F38A7">
        <w:t>причины</w:t>
      </w:r>
      <w:r w:rsidRPr="004F38A7">
        <w:rPr>
          <w:spacing w:val="1"/>
        </w:rPr>
        <w:t xml:space="preserve"> </w:t>
      </w:r>
      <w:r w:rsidRPr="004F38A7">
        <w:t>поступков,</w:t>
      </w:r>
      <w:r w:rsidRPr="004F38A7">
        <w:rPr>
          <w:spacing w:val="1"/>
        </w:rPr>
        <w:t xml:space="preserve"> </w:t>
      </w:r>
      <w:r w:rsidRPr="004F38A7">
        <w:t>наличие</w:t>
      </w:r>
      <w:r w:rsidRPr="004F38A7">
        <w:rPr>
          <w:spacing w:val="1"/>
        </w:rPr>
        <w:t xml:space="preserve"> </w:t>
      </w:r>
      <w:r w:rsidRPr="004F38A7">
        <w:t>интереса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определенному</w:t>
      </w:r>
      <w:r w:rsidRPr="004F38A7">
        <w:rPr>
          <w:spacing w:val="1"/>
        </w:rPr>
        <w:t xml:space="preserve"> </w:t>
      </w:r>
      <w:r w:rsidRPr="004F38A7">
        <w:t>виду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уточнить</w:t>
      </w:r>
      <w:r w:rsidRPr="004F38A7">
        <w:rPr>
          <w:spacing w:val="1"/>
        </w:rPr>
        <w:t xml:space="preserve"> </w:t>
      </w:r>
      <w:r w:rsidRPr="004F38A7">
        <w:t>знания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предметах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явлениях</w:t>
      </w:r>
      <w:r w:rsidRPr="004F38A7">
        <w:rPr>
          <w:spacing w:val="1"/>
        </w:rPr>
        <w:t xml:space="preserve"> </w:t>
      </w:r>
      <w:r w:rsidRPr="004F38A7">
        <w:t>окружающей</w:t>
      </w:r>
      <w:r w:rsidRPr="004F38A7">
        <w:rPr>
          <w:spacing w:val="1"/>
        </w:rPr>
        <w:t xml:space="preserve"> </w:t>
      </w:r>
      <w:r w:rsidRPr="004F38A7">
        <w:t>действительности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другое.</w:t>
      </w:r>
    </w:p>
    <w:p w:rsidR="009D1A0F" w:rsidRPr="004F38A7" w:rsidRDefault="009D1A0F">
      <w:pPr>
        <w:pStyle w:val="BodyText"/>
        <w:ind w:left="104" w:right="393"/>
      </w:pPr>
      <w:r w:rsidRPr="004F38A7">
        <w:t>Анализ продуктов детской деятельности может осуществляться на основе изучения</w:t>
      </w:r>
      <w:r w:rsidRPr="004F38A7">
        <w:rPr>
          <w:spacing w:val="1"/>
        </w:rPr>
        <w:t xml:space="preserve"> </w:t>
      </w:r>
      <w:r w:rsidRPr="004F38A7">
        <w:t>материалов: рисунков, работ по аппликации, фотографий работ по лепке, построек, поделок и</w:t>
      </w:r>
      <w:r w:rsidRPr="004F38A7">
        <w:rPr>
          <w:spacing w:val="1"/>
        </w:rPr>
        <w:t xml:space="preserve"> </w:t>
      </w:r>
      <w:r w:rsidRPr="004F38A7">
        <w:t>другого.</w:t>
      </w:r>
      <w:r w:rsidRPr="004F38A7">
        <w:rPr>
          <w:spacing w:val="1"/>
        </w:rPr>
        <w:t xml:space="preserve"> </w:t>
      </w:r>
      <w:r w:rsidRPr="004F38A7">
        <w:t>Полученные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анализа</w:t>
      </w:r>
      <w:r w:rsidRPr="004F38A7">
        <w:rPr>
          <w:spacing w:val="1"/>
        </w:rPr>
        <w:t xml:space="preserve"> </w:t>
      </w:r>
      <w:r w:rsidRPr="004F38A7">
        <w:t>качественные</w:t>
      </w:r>
      <w:r w:rsidRPr="004F38A7">
        <w:rPr>
          <w:spacing w:val="1"/>
        </w:rPr>
        <w:t xml:space="preserve"> </w:t>
      </w:r>
      <w:r w:rsidRPr="004F38A7">
        <w:t>характеристики</w:t>
      </w:r>
      <w:r w:rsidRPr="004F38A7">
        <w:rPr>
          <w:spacing w:val="1"/>
        </w:rPr>
        <w:t xml:space="preserve"> </w:t>
      </w:r>
      <w:r w:rsidRPr="004F38A7">
        <w:t>существенно</w:t>
      </w:r>
      <w:r w:rsidRPr="004F38A7">
        <w:rPr>
          <w:spacing w:val="1"/>
        </w:rPr>
        <w:t xml:space="preserve"> </w:t>
      </w:r>
      <w:r w:rsidRPr="004F38A7">
        <w:t>дополняют результаты наблюдения за продуктивной деятельностью детей (изобразительной,</w:t>
      </w:r>
      <w:r w:rsidRPr="004F38A7">
        <w:rPr>
          <w:spacing w:val="1"/>
        </w:rPr>
        <w:t xml:space="preserve"> </w:t>
      </w:r>
      <w:r w:rsidRPr="004F38A7">
        <w:t>конструктивной,</w:t>
      </w:r>
      <w:r w:rsidRPr="004F38A7">
        <w:rPr>
          <w:spacing w:val="-1"/>
        </w:rPr>
        <w:t xml:space="preserve"> </w:t>
      </w:r>
      <w:r w:rsidRPr="004F38A7">
        <w:t>музыкальной</w:t>
      </w:r>
      <w:r w:rsidRPr="004F38A7">
        <w:rPr>
          <w:spacing w:val="-2"/>
        </w:rPr>
        <w:t xml:space="preserve"> </w:t>
      </w:r>
      <w:r w:rsidRPr="004F38A7">
        <w:t>и другой</w:t>
      </w:r>
      <w:r w:rsidRPr="004F38A7">
        <w:rPr>
          <w:spacing w:val="-1"/>
        </w:rPr>
        <w:t xml:space="preserve"> </w:t>
      </w:r>
      <w:r w:rsidRPr="004F38A7">
        <w:t>деятельностью).</w:t>
      </w:r>
    </w:p>
    <w:p w:rsidR="009D1A0F" w:rsidRPr="004F38A7" w:rsidRDefault="009D1A0F">
      <w:pPr>
        <w:pStyle w:val="BodyText"/>
        <w:ind w:left="104" w:right="389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необходимости</w:t>
      </w:r>
      <w:r w:rsidRPr="004F38A7">
        <w:rPr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используют</w:t>
      </w:r>
      <w:r w:rsidRPr="004F38A7">
        <w:rPr>
          <w:spacing w:val="1"/>
        </w:rPr>
        <w:t xml:space="preserve"> </w:t>
      </w:r>
      <w:r w:rsidRPr="004F38A7">
        <w:t>специальные</w:t>
      </w:r>
      <w:r w:rsidRPr="004F38A7">
        <w:rPr>
          <w:spacing w:val="1"/>
        </w:rPr>
        <w:t xml:space="preserve"> </w:t>
      </w:r>
      <w:r w:rsidRPr="004F38A7">
        <w:t>методики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физического, коммуникативного, познавательного, речевого, художественно - эстетического</w:t>
      </w:r>
      <w:r w:rsidRPr="004F38A7">
        <w:rPr>
          <w:spacing w:val="1"/>
        </w:rPr>
        <w:t xml:space="preserve"> </w:t>
      </w:r>
      <w:r w:rsidRPr="004F38A7">
        <w:t>развития.</w:t>
      </w:r>
    </w:p>
    <w:p w:rsidR="009D1A0F" w:rsidRPr="004F38A7" w:rsidRDefault="009D1A0F">
      <w:pPr>
        <w:pStyle w:val="BodyText"/>
        <w:ind w:left="104" w:right="386"/>
      </w:pPr>
      <w:r w:rsidRPr="004F38A7">
        <w:t>Инструментарий педагогической диагностики «Карты развития ребёнка» — это карты</w:t>
      </w:r>
      <w:r w:rsidRPr="004F38A7">
        <w:rPr>
          <w:spacing w:val="1"/>
        </w:rPr>
        <w:t xml:space="preserve"> </w:t>
      </w:r>
      <w:r w:rsidRPr="004F38A7">
        <w:t>наблюдений за развитием воспитанников, которые позволяют фиксировать индивидуальную</w:t>
      </w:r>
      <w:r w:rsidRPr="004F38A7">
        <w:rPr>
          <w:spacing w:val="1"/>
        </w:rPr>
        <w:t xml:space="preserve"> </w:t>
      </w:r>
      <w:r w:rsidRPr="004F38A7">
        <w:t>динамику и перспективы развития каждого ребенка./Унифицированные формы наблюдения</w:t>
      </w:r>
      <w:r w:rsidRPr="004F38A7">
        <w:rPr>
          <w:spacing w:val="1"/>
        </w:rPr>
        <w:t xml:space="preserve"> </w:t>
      </w:r>
      <w:r w:rsidRPr="004F38A7">
        <w:t>Н.А.</w:t>
      </w:r>
      <w:r w:rsidRPr="004F38A7">
        <w:rPr>
          <w:spacing w:val="-1"/>
        </w:rPr>
        <w:t xml:space="preserve"> </w:t>
      </w:r>
      <w:r w:rsidRPr="004F38A7">
        <w:t>Коротковой/.</w:t>
      </w:r>
    </w:p>
    <w:p w:rsidR="009D1A0F" w:rsidRPr="004F38A7" w:rsidRDefault="009D1A0F">
      <w:pPr>
        <w:pStyle w:val="BodyText"/>
        <w:spacing w:before="1"/>
        <w:ind w:left="104" w:right="388"/>
      </w:pPr>
      <w:r w:rsidRPr="004F38A7">
        <w:t>Унифицированные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наблюдения</w:t>
      </w:r>
      <w:r w:rsidRPr="004F38A7">
        <w:rPr>
          <w:spacing w:val="1"/>
        </w:rPr>
        <w:t xml:space="preserve"> </w:t>
      </w:r>
      <w:r w:rsidRPr="004F38A7">
        <w:t>Н.А.</w:t>
      </w:r>
      <w:r w:rsidRPr="004F38A7">
        <w:rPr>
          <w:spacing w:val="1"/>
        </w:rPr>
        <w:t xml:space="preserve"> </w:t>
      </w:r>
      <w:r w:rsidRPr="004F38A7">
        <w:t>Коротковой</w:t>
      </w:r>
      <w:r w:rsidRPr="004F38A7">
        <w:rPr>
          <w:spacing w:val="1"/>
        </w:rPr>
        <w:t xml:space="preserve"> </w:t>
      </w:r>
      <w:r w:rsidRPr="004F38A7">
        <w:t>используются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5-и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-57"/>
        </w:rPr>
        <w:t xml:space="preserve"> </w:t>
      </w:r>
      <w:r w:rsidRPr="004F38A7">
        <w:t>детской</w:t>
      </w:r>
      <w:r w:rsidRPr="004F38A7">
        <w:rPr>
          <w:spacing w:val="-1"/>
        </w:rPr>
        <w:t xml:space="preserve"> </w:t>
      </w:r>
      <w:r w:rsidRPr="004F38A7">
        <w:t>деятельности в</w:t>
      </w:r>
      <w:r w:rsidRPr="004F38A7">
        <w:rPr>
          <w:spacing w:val="-1"/>
        </w:rPr>
        <w:t xml:space="preserve"> </w:t>
      </w:r>
      <w:r w:rsidRPr="004F38A7">
        <w:t>диапазоне</w:t>
      </w:r>
      <w:r w:rsidRPr="004F38A7">
        <w:rPr>
          <w:spacing w:val="-1"/>
        </w:rPr>
        <w:t xml:space="preserve"> </w:t>
      </w:r>
      <w:r w:rsidRPr="004F38A7">
        <w:t>от 3 до 7</w:t>
      </w:r>
      <w:r w:rsidRPr="004F38A7">
        <w:rPr>
          <w:spacing w:val="-1"/>
        </w:rPr>
        <w:t xml:space="preserve"> </w:t>
      </w:r>
      <w:r w:rsidRPr="004F38A7">
        <w:t>лет:</w:t>
      </w:r>
    </w:p>
    <w:p w:rsidR="009D1A0F" w:rsidRPr="004F38A7" w:rsidRDefault="009D1A0F">
      <w:pPr>
        <w:pStyle w:val="BodyText"/>
        <w:ind w:left="812" w:firstLine="0"/>
      </w:pPr>
      <w:r w:rsidRPr="004F38A7">
        <w:t>в</w:t>
      </w:r>
      <w:r w:rsidRPr="004F38A7">
        <w:rPr>
          <w:spacing w:val="-4"/>
        </w:rPr>
        <w:t xml:space="preserve"> </w:t>
      </w:r>
      <w:r w:rsidRPr="004F38A7">
        <w:t>сюжетной</w:t>
      </w:r>
      <w:r w:rsidRPr="004F38A7">
        <w:rPr>
          <w:spacing w:val="-2"/>
        </w:rPr>
        <w:t xml:space="preserve"> </w:t>
      </w:r>
      <w:r w:rsidRPr="004F38A7">
        <w:t>игре;</w:t>
      </w:r>
    </w:p>
    <w:p w:rsidR="009D1A0F" w:rsidRPr="004F38A7" w:rsidRDefault="009D1A0F">
      <w:pPr>
        <w:pStyle w:val="BodyText"/>
        <w:ind w:left="812" w:firstLine="0"/>
      </w:pPr>
      <w:r w:rsidRPr="004F38A7">
        <w:t>в</w:t>
      </w:r>
      <w:r w:rsidRPr="004F38A7">
        <w:rPr>
          <w:spacing w:val="-3"/>
        </w:rPr>
        <w:t xml:space="preserve"> </w:t>
      </w:r>
      <w:r w:rsidRPr="004F38A7">
        <w:t>игре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правилами;</w:t>
      </w:r>
    </w:p>
    <w:p w:rsidR="009D1A0F" w:rsidRPr="004F38A7" w:rsidRDefault="009D1A0F">
      <w:pPr>
        <w:pStyle w:val="BodyText"/>
        <w:ind w:left="812" w:firstLine="0"/>
      </w:pPr>
      <w:r w:rsidRPr="004F38A7">
        <w:t>в</w:t>
      </w:r>
      <w:r w:rsidRPr="004F38A7">
        <w:rPr>
          <w:spacing w:val="-4"/>
        </w:rPr>
        <w:t xml:space="preserve"> </w:t>
      </w:r>
      <w:r w:rsidRPr="004F38A7">
        <w:t>продуктивной</w:t>
      </w:r>
      <w:r w:rsidRPr="004F38A7">
        <w:rPr>
          <w:spacing w:val="-3"/>
        </w:rPr>
        <w:t xml:space="preserve"> </w:t>
      </w:r>
      <w:r w:rsidRPr="004F38A7">
        <w:t>деятельности;</w:t>
      </w:r>
    </w:p>
    <w:p w:rsidR="009D1A0F" w:rsidRPr="004F38A7" w:rsidRDefault="009D1A0F">
      <w:pPr>
        <w:pStyle w:val="BodyText"/>
        <w:ind w:left="812" w:right="4264" w:firstLine="0"/>
      </w:pPr>
      <w:r w:rsidRPr="004F38A7">
        <w:t>в познавательно-исследовательской деятельности;</w:t>
      </w:r>
      <w:r w:rsidRPr="004F38A7">
        <w:rPr>
          <w:spacing w:val="-57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двигательной активности.</w:t>
      </w:r>
    </w:p>
    <w:p w:rsidR="009D1A0F" w:rsidRPr="004F38A7" w:rsidRDefault="009D1A0F">
      <w:pPr>
        <w:pStyle w:val="BodyText"/>
        <w:ind w:left="104" w:right="395"/>
      </w:pPr>
      <w:r w:rsidRPr="004F38A7">
        <w:t>Каждый</w:t>
      </w:r>
      <w:r w:rsidRPr="004F38A7">
        <w:rPr>
          <w:spacing w:val="1"/>
        </w:rPr>
        <w:t xml:space="preserve"> </w:t>
      </w:r>
      <w:r w:rsidRPr="004F38A7">
        <w:t>вид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проявлению</w:t>
      </w:r>
      <w:r w:rsidRPr="004F38A7">
        <w:rPr>
          <w:spacing w:val="-1"/>
        </w:rPr>
        <w:t xml:space="preserve"> </w:t>
      </w:r>
      <w:r w:rsidRPr="004F38A7">
        <w:t>определенной сферы</w:t>
      </w:r>
      <w:r w:rsidRPr="004F38A7">
        <w:rPr>
          <w:spacing w:val="-1"/>
        </w:rPr>
        <w:t xml:space="preserve"> </w:t>
      </w:r>
      <w:r w:rsidRPr="004F38A7">
        <w:t>инициативы:</w:t>
      </w:r>
    </w:p>
    <w:p w:rsidR="009D1A0F" w:rsidRPr="004F38A7" w:rsidRDefault="009D1A0F">
      <w:pPr>
        <w:pStyle w:val="BodyText"/>
        <w:ind w:left="812" w:firstLine="0"/>
      </w:pPr>
      <w:r w:rsidRPr="004F38A7">
        <w:t>творческая</w:t>
      </w:r>
      <w:r w:rsidRPr="004F38A7">
        <w:rPr>
          <w:spacing w:val="-6"/>
        </w:rPr>
        <w:t xml:space="preserve"> </w:t>
      </w:r>
      <w:r w:rsidRPr="004F38A7">
        <w:t>инициатива,</w:t>
      </w:r>
    </w:p>
    <w:p w:rsidR="009D1A0F" w:rsidRPr="004F38A7" w:rsidRDefault="009D1A0F">
      <w:pPr>
        <w:pStyle w:val="BodyText"/>
        <w:ind w:left="812" w:right="4404" w:firstLine="0"/>
      </w:pPr>
      <w:r w:rsidRPr="004F38A7">
        <w:t>инициатива как целеполагание и волевое усилие,</w:t>
      </w:r>
      <w:r w:rsidRPr="004F38A7">
        <w:rPr>
          <w:spacing w:val="-58"/>
        </w:rPr>
        <w:t xml:space="preserve"> </w:t>
      </w:r>
      <w:r w:rsidRPr="004F38A7">
        <w:t>коммуникативная</w:t>
      </w:r>
      <w:r w:rsidRPr="004F38A7">
        <w:rPr>
          <w:spacing w:val="-1"/>
        </w:rPr>
        <w:t xml:space="preserve"> </w:t>
      </w:r>
      <w:r w:rsidRPr="004F38A7">
        <w:t>инициатива,</w:t>
      </w:r>
    </w:p>
    <w:p w:rsidR="009D1A0F" w:rsidRPr="004F38A7" w:rsidRDefault="009D1A0F">
      <w:pPr>
        <w:pStyle w:val="BodyText"/>
        <w:ind w:left="812" w:right="4441" w:firstLine="0"/>
      </w:pPr>
      <w:r w:rsidRPr="004F38A7">
        <w:t>познавательная инициатива (любознательность),</w:t>
      </w:r>
      <w:r w:rsidRPr="004F38A7">
        <w:rPr>
          <w:spacing w:val="-58"/>
        </w:rPr>
        <w:t xml:space="preserve"> </w:t>
      </w:r>
      <w:r w:rsidRPr="004F38A7">
        <w:t>двигательная</w:t>
      </w:r>
      <w:r w:rsidRPr="004F38A7">
        <w:rPr>
          <w:spacing w:val="-1"/>
        </w:rPr>
        <w:t xml:space="preserve"> </w:t>
      </w:r>
      <w:r w:rsidRPr="004F38A7">
        <w:t>инициатива.</w:t>
      </w:r>
    </w:p>
    <w:p w:rsidR="009D1A0F" w:rsidRPr="004F38A7" w:rsidRDefault="009D1A0F">
      <w:pPr>
        <w:pStyle w:val="BodyText"/>
        <w:ind w:left="104" w:right="392"/>
      </w:pPr>
      <w:r w:rsidRPr="004F38A7">
        <w:t>Использование</w:t>
      </w:r>
      <w:r w:rsidRPr="004F38A7">
        <w:rPr>
          <w:spacing w:val="1"/>
        </w:rPr>
        <w:t xml:space="preserve"> </w:t>
      </w:r>
      <w:r w:rsidRPr="004F38A7">
        <w:t>унифицированной</w:t>
      </w:r>
      <w:r w:rsidRPr="004F38A7">
        <w:rPr>
          <w:spacing w:val="1"/>
        </w:rPr>
        <w:t xml:space="preserve"> </w:t>
      </w:r>
      <w:r w:rsidRPr="004F38A7">
        <w:t>«Карты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ребёнка»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гибко</w:t>
      </w:r>
      <w:r w:rsidRPr="004F38A7">
        <w:rPr>
          <w:spacing w:val="1"/>
        </w:rPr>
        <w:t xml:space="preserve"> </w:t>
      </w:r>
      <w:r w:rsidRPr="004F38A7">
        <w:t>проектировать</w:t>
      </w:r>
      <w:r w:rsidRPr="004F38A7">
        <w:rPr>
          <w:spacing w:val="1"/>
        </w:rPr>
        <w:t xml:space="preserve"> </w:t>
      </w:r>
      <w:r w:rsidRPr="004F38A7">
        <w:t>образовательный</w:t>
      </w:r>
      <w:r w:rsidRPr="004F38A7">
        <w:rPr>
          <w:spacing w:val="1"/>
        </w:rPr>
        <w:t xml:space="preserve"> </w:t>
      </w:r>
      <w:r w:rsidRPr="004F38A7">
        <w:t>процесс,</w:t>
      </w:r>
      <w:r w:rsidRPr="004F38A7">
        <w:rPr>
          <w:spacing w:val="1"/>
        </w:rPr>
        <w:t xml:space="preserve"> </w:t>
      </w:r>
      <w:r w:rsidRPr="004F38A7">
        <w:t>расширяя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усложняя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культурной</w:t>
      </w:r>
      <w:r w:rsidRPr="004F38A7">
        <w:rPr>
          <w:spacing w:val="-57"/>
        </w:rPr>
        <w:t xml:space="preserve"> </w:t>
      </w:r>
      <w:r w:rsidRPr="004F38A7">
        <w:t>практики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5-и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1"/>
        </w:rPr>
        <w:t xml:space="preserve"> </w:t>
      </w:r>
      <w:r w:rsidRPr="004F38A7">
        <w:t>соотносится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той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иной</w:t>
      </w:r>
      <w:r w:rsidRPr="004F38A7">
        <w:rPr>
          <w:spacing w:val="1"/>
        </w:rPr>
        <w:t xml:space="preserve"> </w:t>
      </w:r>
      <w:r w:rsidRPr="004F38A7">
        <w:t>сферой</w:t>
      </w:r>
      <w:r w:rsidRPr="004F38A7">
        <w:rPr>
          <w:spacing w:val="1"/>
        </w:rPr>
        <w:t xml:space="preserve"> </w:t>
      </w:r>
      <w:r w:rsidRPr="004F38A7">
        <w:t>инициативы.</w:t>
      </w:r>
    </w:p>
    <w:p w:rsidR="009D1A0F" w:rsidRPr="004F38A7" w:rsidRDefault="009D1A0F">
      <w:pPr>
        <w:pStyle w:val="BodyText"/>
        <w:ind w:left="104" w:right="392"/>
      </w:pPr>
      <w:r w:rsidRPr="004F38A7">
        <w:t>Каждая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унифицированных</w:t>
      </w:r>
      <w:r w:rsidRPr="004F38A7">
        <w:rPr>
          <w:spacing w:val="1"/>
        </w:rPr>
        <w:t xml:space="preserve"> </w:t>
      </w:r>
      <w:r w:rsidRPr="004F38A7">
        <w:t>карт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описание</w:t>
      </w:r>
      <w:r w:rsidRPr="004F38A7">
        <w:rPr>
          <w:spacing w:val="1"/>
        </w:rPr>
        <w:t xml:space="preserve"> </w:t>
      </w:r>
      <w:r w:rsidRPr="004F38A7">
        <w:t>показателей</w:t>
      </w:r>
      <w:r w:rsidRPr="004F38A7">
        <w:rPr>
          <w:spacing w:val="1"/>
        </w:rPr>
        <w:t xml:space="preserve"> </w:t>
      </w:r>
      <w:r w:rsidRPr="004F38A7">
        <w:t>трех</w:t>
      </w:r>
      <w:r w:rsidRPr="004F38A7">
        <w:rPr>
          <w:spacing w:val="1"/>
        </w:rPr>
        <w:t xml:space="preserve"> </w:t>
      </w:r>
      <w:r w:rsidRPr="004F38A7">
        <w:t>уровней (низкий, средний, высокий) проявления инициативы у детей в диапазоне от 3 до 7 лет</w:t>
      </w:r>
      <w:r w:rsidRPr="004F38A7">
        <w:rPr>
          <w:spacing w:val="-57"/>
        </w:rPr>
        <w:t xml:space="preserve"> </w:t>
      </w:r>
      <w:r w:rsidRPr="004F38A7">
        <w:t>(3-4,</w:t>
      </w:r>
      <w:r w:rsidRPr="004F38A7">
        <w:rPr>
          <w:spacing w:val="1"/>
        </w:rPr>
        <w:t xml:space="preserve"> </w:t>
      </w:r>
      <w:r w:rsidRPr="004F38A7">
        <w:t>4-5,</w:t>
      </w:r>
      <w:r w:rsidRPr="004F38A7">
        <w:rPr>
          <w:spacing w:val="1"/>
        </w:rPr>
        <w:t xml:space="preserve"> </w:t>
      </w:r>
      <w:r w:rsidRPr="004F38A7">
        <w:t>5-6,</w:t>
      </w:r>
      <w:r w:rsidRPr="004F38A7">
        <w:rPr>
          <w:spacing w:val="1"/>
        </w:rPr>
        <w:t xml:space="preserve"> </w:t>
      </w:r>
      <w:r w:rsidRPr="004F38A7">
        <w:t>6-7</w:t>
      </w:r>
      <w:r w:rsidRPr="004F38A7">
        <w:rPr>
          <w:spacing w:val="1"/>
        </w:rPr>
        <w:t xml:space="preserve"> </w:t>
      </w:r>
      <w:r w:rsidRPr="004F38A7">
        <w:t>лет),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разработкой</w:t>
      </w:r>
      <w:r w:rsidRPr="004F38A7">
        <w:rPr>
          <w:spacing w:val="1"/>
        </w:rPr>
        <w:t xml:space="preserve"> </w:t>
      </w:r>
      <w:r w:rsidRPr="004F38A7">
        <w:t>показателей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уровней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инициативы в общении, игровой, познавательно-исследовательской, продуктивной практиках,</w:t>
      </w:r>
      <w:r w:rsidRPr="004F38A7">
        <w:rPr>
          <w:spacing w:val="-57"/>
        </w:rPr>
        <w:t xml:space="preserve"> </w:t>
      </w:r>
      <w:r w:rsidRPr="004F38A7">
        <w:t>а</w:t>
      </w:r>
      <w:r w:rsidRPr="004F38A7">
        <w:rPr>
          <w:spacing w:val="-2"/>
        </w:rPr>
        <w:t xml:space="preserve"> </w:t>
      </w:r>
      <w:r w:rsidRPr="004F38A7">
        <w:t>также двигательной активности</w:t>
      </w:r>
      <w:r w:rsidRPr="004F38A7">
        <w:rPr>
          <w:spacing w:val="2"/>
        </w:rPr>
        <w:t xml:space="preserve"> </w:t>
      </w:r>
      <w:r w:rsidRPr="004F38A7">
        <w:t>у</w:t>
      </w:r>
      <w:r w:rsidRPr="004F38A7">
        <w:rPr>
          <w:spacing w:val="-8"/>
        </w:rPr>
        <w:t xml:space="preserve"> </w:t>
      </w:r>
      <w:r w:rsidRPr="004F38A7">
        <w:t>детей дошкольного возраста.</w:t>
      </w:r>
    </w:p>
    <w:p w:rsidR="009D1A0F" w:rsidRPr="004F38A7" w:rsidRDefault="009D1A0F">
      <w:pPr>
        <w:pStyle w:val="BodyText"/>
        <w:ind w:left="812" w:firstLine="0"/>
      </w:pPr>
      <w:r w:rsidRPr="004F38A7">
        <w:t>Диагностический</w:t>
      </w:r>
      <w:r w:rsidRPr="004F38A7">
        <w:rPr>
          <w:spacing w:val="-3"/>
        </w:rPr>
        <w:t xml:space="preserve"> </w:t>
      </w:r>
      <w:r w:rsidRPr="004F38A7">
        <w:t>материал</w:t>
      </w:r>
      <w:r w:rsidRPr="004F38A7">
        <w:rPr>
          <w:spacing w:val="-4"/>
        </w:rPr>
        <w:t xml:space="preserve"> </w:t>
      </w:r>
      <w:r w:rsidRPr="004F38A7">
        <w:t>включает</w:t>
      </w:r>
      <w:r w:rsidRPr="004F38A7">
        <w:rPr>
          <w:spacing w:val="-3"/>
        </w:rPr>
        <w:t xml:space="preserve"> </w:t>
      </w:r>
      <w:r w:rsidRPr="004F38A7">
        <w:t>два</w:t>
      </w:r>
      <w:r w:rsidRPr="004F38A7">
        <w:rPr>
          <w:spacing w:val="-5"/>
        </w:rPr>
        <w:t xml:space="preserve"> </w:t>
      </w:r>
      <w:r w:rsidRPr="004F38A7">
        <w:t>блока:</w:t>
      </w:r>
    </w:p>
    <w:p w:rsidR="009D1A0F" w:rsidRPr="004F38A7" w:rsidRDefault="009D1A0F">
      <w:pPr>
        <w:pStyle w:val="BodyText"/>
        <w:ind w:left="812" w:right="1472" w:firstLine="0"/>
      </w:pPr>
      <w:r w:rsidRPr="004F38A7">
        <w:t>Диагностика освоения ребенком универсальных видов детской деятельности.</w:t>
      </w:r>
      <w:r w:rsidRPr="004F38A7">
        <w:rPr>
          <w:spacing w:val="-58"/>
        </w:rPr>
        <w:t xml:space="preserve"> </w:t>
      </w:r>
      <w:r w:rsidRPr="004F38A7">
        <w:t>Диагностика</w:t>
      </w:r>
      <w:r w:rsidRPr="004F38A7">
        <w:rPr>
          <w:spacing w:val="-2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базовых</w:t>
      </w:r>
      <w:r w:rsidRPr="004F38A7">
        <w:rPr>
          <w:spacing w:val="2"/>
        </w:rPr>
        <w:t xml:space="preserve"> </w:t>
      </w:r>
      <w:r w:rsidRPr="004F38A7">
        <w:t>личностных</w:t>
      </w:r>
      <w:r w:rsidRPr="004F38A7">
        <w:rPr>
          <w:spacing w:val="1"/>
        </w:rPr>
        <w:t xml:space="preserve"> </w:t>
      </w:r>
      <w:r w:rsidRPr="004F38A7">
        <w:t>качеств.</w:t>
      </w:r>
    </w:p>
    <w:p w:rsidR="009D1A0F" w:rsidRPr="004F38A7" w:rsidRDefault="009D1A0F">
      <w:pPr>
        <w:pStyle w:val="BodyText"/>
        <w:tabs>
          <w:tab w:val="left" w:pos="1447"/>
          <w:tab w:val="left" w:pos="3392"/>
          <w:tab w:val="left" w:pos="5241"/>
          <w:tab w:val="left" w:pos="6773"/>
          <w:tab w:val="left" w:pos="8440"/>
        </w:tabs>
        <w:ind w:left="104" w:right="398"/>
        <w:jc w:val="left"/>
      </w:pPr>
      <w:r w:rsidRPr="004F38A7">
        <w:t>Для</w:t>
      </w:r>
      <w:r w:rsidRPr="004F38A7">
        <w:tab/>
        <w:t>индивидуальной</w:t>
      </w:r>
      <w:r w:rsidRPr="004F38A7">
        <w:tab/>
        <w:t>педагогической</w:t>
      </w:r>
      <w:r w:rsidRPr="004F38A7">
        <w:tab/>
        <w:t>диагностики</w:t>
      </w:r>
      <w:r w:rsidRPr="004F38A7">
        <w:tab/>
        <w:t>используются</w:t>
      </w:r>
      <w:r w:rsidRPr="004F38A7">
        <w:tab/>
      </w:r>
      <w:r w:rsidRPr="004F38A7">
        <w:rPr>
          <w:spacing w:val="-1"/>
        </w:rPr>
        <w:t>методические</w:t>
      </w:r>
      <w:r w:rsidRPr="004F38A7">
        <w:rPr>
          <w:spacing w:val="-57"/>
        </w:rPr>
        <w:t xml:space="preserve"> </w:t>
      </w:r>
      <w:r w:rsidRPr="004F38A7">
        <w:t>пособия:</w:t>
      </w:r>
    </w:p>
    <w:p w:rsidR="009D1A0F" w:rsidRPr="004F38A7" w:rsidRDefault="009D1A0F">
      <w:pPr>
        <w:pStyle w:val="BodyText"/>
        <w:ind w:left="104"/>
        <w:jc w:val="left"/>
      </w:pPr>
      <w:r w:rsidRPr="004F38A7">
        <w:t>—Галигузова</w:t>
      </w:r>
      <w:r w:rsidRPr="004F38A7">
        <w:rPr>
          <w:spacing w:val="6"/>
        </w:rPr>
        <w:t xml:space="preserve"> </w:t>
      </w:r>
      <w:r w:rsidRPr="004F38A7">
        <w:t>Л.Н.,</w:t>
      </w:r>
      <w:r w:rsidRPr="004F38A7">
        <w:rPr>
          <w:spacing w:val="10"/>
        </w:rPr>
        <w:t xml:space="preserve"> </w:t>
      </w:r>
      <w:r w:rsidRPr="004F38A7">
        <w:t>Ермолова</w:t>
      </w:r>
      <w:r w:rsidRPr="004F38A7">
        <w:rPr>
          <w:spacing w:val="7"/>
        </w:rPr>
        <w:t xml:space="preserve"> </w:t>
      </w:r>
      <w:r w:rsidRPr="004F38A7">
        <w:t>Т.</w:t>
      </w:r>
      <w:r w:rsidRPr="004F38A7">
        <w:rPr>
          <w:spacing w:val="9"/>
        </w:rPr>
        <w:t xml:space="preserve"> </w:t>
      </w:r>
      <w:r w:rsidRPr="004F38A7">
        <w:t>В.,</w:t>
      </w:r>
      <w:r w:rsidRPr="004F38A7">
        <w:rPr>
          <w:spacing w:val="8"/>
        </w:rPr>
        <w:t xml:space="preserve"> </w:t>
      </w:r>
      <w:r w:rsidRPr="004F38A7">
        <w:t>Мещерякова</w:t>
      </w:r>
      <w:r w:rsidRPr="004F38A7">
        <w:rPr>
          <w:spacing w:val="5"/>
        </w:rPr>
        <w:t xml:space="preserve"> </w:t>
      </w:r>
      <w:r w:rsidRPr="004F38A7">
        <w:t>С.Ю.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9"/>
        </w:rPr>
        <w:t xml:space="preserve"> </w:t>
      </w:r>
      <w:r w:rsidRPr="004F38A7">
        <w:t>др.</w:t>
      </w:r>
      <w:r w:rsidRPr="004F38A7">
        <w:rPr>
          <w:spacing w:val="7"/>
        </w:rPr>
        <w:t xml:space="preserve"> </w:t>
      </w:r>
      <w:r w:rsidRPr="004F38A7">
        <w:t>Диагностика</w:t>
      </w:r>
      <w:r w:rsidRPr="004F38A7">
        <w:rPr>
          <w:spacing w:val="7"/>
        </w:rPr>
        <w:t xml:space="preserve"> </w:t>
      </w:r>
      <w:r w:rsidRPr="004F38A7">
        <w:t>психического</w:t>
      </w:r>
      <w:r w:rsidRPr="004F38A7">
        <w:rPr>
          <w:spacing w:val="-57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ребенка: Младенческий и</w:t>
      </w:r>
      <w:r w:rsidRPr="004F38A7">
        <w:rPr>
          <w:spacing w:val="-1"/>
        </w:rPr>
        <w:t xml:space="preserve"> </w:t>
      </w:r>
      <w:r w:rsidRPr="004F38A7">
        <w:t>ранний возраст</w:t>
      </w:r>
    </w:p>
    <w:p w:rsidR="009D1A0F" w:rsidRPr="004F38A7" w:rsidRDefault="009D1A0F">
      <w:pPr>
        <w:pStyle w:val="BodyText"/>
        <w:ind w:left="104" w:right="304"/>
        <w:jc w:val="left"/>
      </w:pPr>
      <w:r w:rsidRPr="004F38A7">
        <w:t>—Педагогическая</w:t>
      </w:r>
      <w:r w:rsidRPr="004F38A7">
        <w:rPr>
          <w:spacing w:val="13"/>
        </w:rPr>
        <w:t xml:space="preserve"> </w:t>
      </w:r>
      <w:r w:rsidRPr="004F38A7">
        <w:t>диагностика</w:t>
      </w:r>
      <w:r w:rsidRPr="004F38A7">
        <w:rPr>
          <w:spacing w:val="13"/>
        </w:rPr>
        <w:t xml:space="preserve"> </w:t>
      </w:r>
      <w:r w:rsidRPr="004F38A7">
        <w:t>развития</w:t>
      </w:r>
      <w:r w:rsidRPr="004F38A7">
        <w:rPr>
          <w:spacing w:val="14"/>
        </w:rPr>
        <w:t xml:space="preserve"> </w:t>
      </w:r>
      <w:r w:rsidRPr="004F38A7">
        <w:t>детей</w:t>
      </w:r>
      <w:r w:rsidRPr="004F38A7">
        <w:rPr>
          <w:spacing w:val="13"/>
        </w:rPr>
        <w:t xml:space="preserve"> </w:t>
      </w:r>
      <w:r w:rsidRPr="004F38A7">
        <w:t>перед</w:t>
      </w:r>
      <w:r w:rsidRPr="004F38A7">
        <w:rPr>
          <w:spacing w:val="14"/>
        </w:rPr>
        <w:t xml:space="preserve"> </w:t>
      </w:r>
      <w:r w:rsidRPr="004F38A7">
        <w:t>поступлением</w:t>
      </w:r>
      <w:r w:rsidRPr="004F38A7">
        <w:rPr>
          <w:spacing w:val="13"/>
        </w:rPr>
        <w:t xml:space="preserve"> </w:t>
      </w:r>
      <w:r w:rsidRPr="004F38A7">
        <w:t>в</w:t>
      </w:r>
      <w:r w:rsidRPr="004F38A7">
        <w:rPr>
          <w:spacing w:val="16"/>
        </w:rPr>
        <w:t xml:space="preserve"> </w:t>
      </w:r>
      <w:r w:rsidRPr="004F38A7">
        <w:t>школу</w:t>
      </w:r>
      <w:r w:rsidRPr="004F38A7">
        <w:rPr>
          <w:spacing w:val="10"/>
        </w:rPr>
        <w:t xml:space="preserve"> </w:t>
      </w:r>
      <w:r w:rsidRPr="004F38A7">
        <w:t>(5-7</w:t>
      </w:r>
      <w:r w:rsidRPr="004F38A7">
        <w:rPr>
          <w:spacing w:val="13"/>
        </w:rPr>
        <w:t xml:space="preserve"> </w:t>
      </w:r>
      <w:r w:rsidRPr="004F38A7">
        <w:t>лет)</w:t>
      </w:r>
      <w:r w:rsidRPr="004F38A7">
        <w:rPr>
          <w:spacing w:val="13"/>
        </w:rPr>
        <w:t xml:space="preserve"> </w:t>
      </w:r>
      <w:r w:rsidRPr="004F38A7">
        <w:t>/</w:t>
      </w:r>
      <w:r w:rsidRPr="004F38A7">
        <w:rPr>
          <w:spacing w:val="-57"/>
        </w:rPr>
        <w:t xml:space="preserve"> </w:t>
      </w:r>
      <w:r w:rsidRPr="004F38A7">
        <w:t>Под</w:t>
      </w:r>
      <w:r w:rsidRPr="004F38A7">
        <w:rPr>
          <w:spacing w:val="-2"/>
        </w:rPr>
        <w:t xml:space="preserve"> </w:t>
      </w:r>
      <w:r w:rsidRPr="004F38A7">
        <w:t>ред. Т. С. Комаровой, О.</w:t>
      </w:r>
      <w:r w:rsidRPr="004F38A7">
        <w:rPr>
          <w:spacing w:val="-2"/>
        </w:rPr>
        <w:t xml:space="preserve"> </w:t>
      </w:r>
      <w:r w:rsidRPr="004F38A7">
        <w:t>А. Соломенниковой.</w:t>
      </w:r>
    </w:p>
    <w:p w:rsidR="009D1A0F" w:rsidRPr="004F38A7" w:rsidRDefault="009D1A0F">
      <w:pPr>
        <w:pStyle w:val="BodyText"/>
        <w:ind w:left="812" w:firstLine="0"/>
        <w:jc w:val="left"/>
      </w:pPr>
      <w:r w:rsidRPr="004F38A7">
        <w:t>Н.А.</w:t>
      </w:r>
      <w:r w:rsidRPr="004F38A7">
        <w:rPr>
          <w:spacing w:val="-3"/>
        </w:rPr>
        <w:t xml:space="preserve"> </w:t>
      </w:r>
      <w:r w:rsidRPr="004F38A7">
        <w:t>Короткова</w:t>
      </w:r>
      <w:r w:rsidRPr="004F38A7">
        <w:rPr>
          <w:spacing w:val="-4"/>
        </w:rPr>
        <w:t xml:space="preserve"> </w:t>
      </w:r>
      <w:r w:rsidRPr="004F38A7">
        <w:t>Унифицированные</w:t>
      </w:r>
      <w:r w:rsidRPr="004F38A7">
        <w:rPr>
          <w:spacing w:val="-5"/>
        </w:rPr>
        <w:t xml:space="preserve"> </w:t>
      </w:r>
      <w:r w:rsidRPr="004F38A7">
        <w:t>формы</w:t>
      </w:r>
      <w:r w:rsidRPr="004F38A7">
        <w:rPr>
          <w:spacing w:val="-2"/>
        </w:rPr>
        <w:t xml:space="preserve"> </w:t>
      </w:r>
      <w:r w:rsidRPr="004F38A7">
        <w:t>наблюдения.</w:t>
      </w:r>
    </w:p>
    <w:p w:rsidR="009D1A0F" w:rsidRPr="004F38A7" w:rsidRDefault="009D1A0F">
      <w:pPr>
        <w:pStyle w:val="BodyText"/>
        <w:tabs>
          <w:tab w:val="left" w:pos="3644"/>
        </w:tabs>
        <w:ind w:left="812" w:firstLine="0"/>
        <w:jc w:val="left"/>
      </w:pPr>
      <w:r w:rsidRPr="004F38A7">
        <w:t>Диагностика</w:t>
      </w:r>
      <w:r w:rsidRPr="004F38A7">
        <w:rPr>
          <w:spacing w:val="40"/>
        </w:rPr>
        <w:t xml:space="preserve"> </w:t>
      </w:r>
      <w:r w:rsidRPr="004F38A7">
        <w:t>речевого</w:t>
      </w:r>
      <w:r w:rsidRPr="004F38A7">
        <w:tab/>
        <w:t>развития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4"/>
        </w:rPr>
        <w:t xml:space="preserve"> </w:t>
      </w:r>
      <w:r w:rsidRPr="004F38A7">
        <w:t>проводится</w:t>
      </w:r>
      <w:r w:rsidRPr="004F38A7">
        <w:rPr>
          <w:spacing w:val="-1"/>
        </w:rPr>
        <w:t xml:space="preserve"> </w:t>
      </w:r>
      <w:r w:rsidRPr="004F38A7">
        <w:t>учителем-логопедом.</w:t>
      </w:r>
    </w:p>
    <w:p w:rsidR="009D1A0F" w:rsidRPr="004F38A7" w:rsidRDefault="009D1A0F">
      <w:pPr>
        <w:pStyle w:val="BodyText"/>
        <w:spacing w:before="65"/>
        <w:ind w:left="812" w:firstLine="0"/>
        <w:jc w:val="left"/>
      </w:pPr>
      <w:r w:rsidRPr="004F38A7">
        <w:t>Инструментарий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диагностики</w:t>
      </w:r>
      <w:r w:rsidRPr="004F38A7">
        <w:rPr>
          <w:spacing w:val="-3"/>
        </w:rPr>
        <w:t xml:space="preserve"> </w:t>
      </w:r>
      <w:r w:rsidRPr="004F38A7">
        <w:t>речевого</w:t>
      </w:r>
      <w:r w:rsidRPr="004F38A7">
        <w:rPr>
          <w:spacing w:val="-3"/>
        </w:rPr>
        <w:t xml:space="preserve"> </w:t>
      </w:r>
      <w:r w:rsidRPr="004F38A7">
        <w:t>развития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3-7</w:t>
      </w:r>
      <w:r w:rsidRPr="004F38A7">
        <w:rPr>
          <w:spacing w:val="-2"/>
        </w:rPr>
        <w:t xml:space="preserve"> </w:t>
      </w:r>
      <w:r w:rsidRPr="004F38A7">
        <w:t>лет:</w:t>
      </w:r>
    </w:p>
    <w:p w:rsidR="009D1A0F" w:rsidRPr="004F38A7" w:rsidRDefault="009D1A0F">
      <w:pPr>
        <w:pStyle w:val="BodyText"/>
        <w:ind w:left="104" w:right="397"/>
        <w:jc w:val="left"/>
      </w:pPr>
      <w:r w:rsidRPr="004F38A7">
        <w:t>—Филичева</w:t>
      </w:r>
      <w:r w:rsidRPr="004F38A7">
        <w:rPr>
          <w:spacing w:val="17"/>
        </w:rPr>
        <w:t xml:space="preserve"> </w:t>
      </w:r>
      <w:r w:rsidRPr="004F38A7">
        <w:t>Т.Б.,</w:t>
      </w:r>
      <w:r w:rsidRPr="004F38A7">
        <w:rPr>
          <w:spacing w:val="21"/>
        </w:rPr>
        <w:t xml:space="preserve"> </w:t>
      </w:r>
      <w:r w:rsidRPr="004F38A7">
        <w:t>Чиркина</w:t>
      </w:r>
      <w:r w:rsidRPr="004F38A7">
        <w:rPr>
          <w:spacing w:val="18"/>
        </w:rPr>
        <w:t xml:space="preserve"> </w:t>
      </w:r>
      <w:r w:rsidRPr="004F38A7">
        <w:t>Г.В.</w:t>
      </w:r>
      <w:r w:rsidRPr="004F38A7">
        <w:rPr>
          <w:spacing w:val="22"/>
        </w:rPr>
        <w:t xml:space="preserve"> </w:t>
      </w:r>
      <w:r w:rsidRPr="004F38A7">
        <w:t>Воспитание</w:t>
      </w:r>
      <w:r w:rsidRPr="004F38A7">
        <w:rPr>
          <w:spacing w:val="18"/>
        </w:rPr>
        <w:t xml:space="preserve"> </w:t>
      </w:r>
      <w:r w:rsidRPr="004F38A7">
        <w:t>и</w:t>
      </w:r>
      <w:r w:rsidRPr="004F38A7">
        <w:rPr>
          <w:spacing w:val="20"/>
        </w:rPr>
        <w:t xml:space="preserve"> </w:t>
      </w:r>
      <w:r w:rsidRPr="004F38A7">
        <w:t>обучение</w:t>
      </w:r>
      <w:r w:rsidRPr="004F38A7">
        <w:rPr>
          <w:spacing w:val="18"/>
        </w:rPr>
        <w:t xml:space="preserve"> </w:t>
      </w:r>
      <w:r w:rsidRPr="004F38A7">
        <w:t>детей</w:t>
      </w:r>
      <w:r w:rsidRPr="004F38A7">
        <w:rPr>
          <w:spacing w:val="21"/>
        </w:rPr>
        <w:t xml:space="preserve"> </w:t>
      </w:r>
      <w:r w:rsidRPr="004F38A7">
        <w:t>дошкольного</w:t>
      </w:r>
      <w:r w:rsidRPr="004F38A7">
        <w:rPr>
          <w:spacing w:val="19"/>
        </w:rPr>
        <w:t xml:space="preserve"> </w:t>
      </w:r>
      <w:r w:rsidRPr="004F38A7">
        <w:t>возраста</w:t>
      </w:r>
      <w:r w:rsidRPr="004F38A7">
        <w:rPr>
          <w:spacing w:val="18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фонетико-фонематическим</w:t>
      </w:r>
      <w:r w:rsidRPr="004F38A7">
        <w:rPr>
          <w:spacing w:val="-2"/>
        </w:rPr>
        <w:t xml:space="preserve"> </w:t>
      </w:r>
      <w:r w:rsidRPr="004F38A7">
        <w:t>недоразвитием.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М.:</w:t>
      </w:r>
      <w:r w:rsidRPr="004F38A7">
        <w:rPr>
          <w:spacing w:val="-1"/>
        </w:rPr>
        <w:t xml:space="preserve"> </w:t>
      </w:r>
      <w:r w:rsidRPr="004F38A7">
        <w:t>Школьная Пресса,</w:t>
      </w:r>
      <w:r w:rsidRPr="004F38A7">
        <w:rPr>
          <w:spacing w:val="1"/>
        </w:rPr>
        <w:t xml:space="preserve"> </w:t>
      </w:r>
      <w:r w:rsidRPr="004F38A7">
        <w:t>2002.</w:t>
      </w:r>
    </w:p>
    <w:p w:rsidR="009D1A0F" w:rsidRPr="004F38A7" w:rsidRDefault="009D1A0F">
      <w:pPr>
        <w:pStyle w:val="BodyText"/>
        <w:spacing w:before="1"/>
        <w:ind w:left="104"/>
        <w:jc w:val="left"/>
      </w:pPr>
      <w:r w:rsidRPr="004F38A7">
        <w:t>—Нищева</w:t>
      </w:r>
      <w:r w:rsidRPr="004F38A7">
        <w:rPr>
          <w:spacing w:val="55"/>
        </w:rPr>
        <w:t xml:space="preserve"> </w:t>
      </w:r>
      <w:r w:rsidRPr="004F38A7">
        <w:t>Н.В.</w:t>
      </w:r>
      <w:r w:rsidRPr="004F38A7">
        <w:rPr>
          <w:spacing w:val="57"/>
        </w:rPr>
        <w:t xml:space="preserve"> </w:t>
      </w:r>
      <w:r w:rsidRPr="004F38A7">
        <w:t>Речевая</w:t>
      </w:r>
      <w:r w:rsidRPr="004F38A7">
        <w:rPr>
          <w:spacing w:val="56"/>
        </w:rPr>
        <w:t xml:space="preserve"> </w:t>
      </w:r>
      <w:r w:rsidRPr="004F38A7">
        <w:t>карта</w:t>
      </w:r>
      <w:r w:rsidRPr="004F38A7">
        <w:rPr>
          <w:spacing w:val="57"/>
        </w:rPr>
        <w:t xml:space="preserve"> </w:t>
      </w:r>
      <w:r w:rsidRPr="004F38A7">
        <w:t>ребенка</w:t>
      </w:r>
      <w:r w:rsidRPr="004F38A7">
        <w:rPr>
          <w:spacing w:val="55"/>
        </w:rPr>
        <w:t xml:space="preserve"> </w:t>
      </w:r>
      <w:r w:rsidRPr="004F38A7">
        <w:t>с</w:t>
      </w:r>
      <w:r w:rsidRPr="004F38A7">
        <w:rPr>
          <w:spacing w:val="55"/>
        </w:rPr>
        <w:t xml:space="preserve"> </w:t>
      </w:r>
      <w:r w:rsidRPr="004F38A7">
        <w:t>общим</w:t>
      </w:r>
      <w:r w:rsidRPr="004F38A7">
        <w:rPr>
          <w:spacing w:val="57"/>
        </w:rPr>
        <w:t xml:space="preserve"> </w:t>
      </w:r>
      <w:r w:rsidRPr="004F38A7">
        <w:t>недоразвитием</w:t>
      </w:r>
      <w:r w:rsidRPr="004F38A7">
        <w:rPr>
          <w:spacing w:val="56"/>
        </w:rPr>
        <w:t xml:space="preserve"> </w:t>
      </w:r>
      <w:r w:rsidRPr="004F38A7">
        <w:t>речи(с4до7</w:t>
      </w:r>
      <w:r w:rsidRPr="004F38A7">
        <w:rPr>
          <w:spacing w:val="57"/>
        </w:rPr>
        <w:t xml:space="preserve"> </w:t>
      </w:r>
      <w:r w:rsidRPr="004F38A7">
        <w:t>лет).</w:t>
      </w:r>
      <w:r w:rsidRPr="004F38A7">
        <w:rPr>
          <w:spacing w:val="3"/>
        </w:rPr>
        <w:t xml:space="preserve"> </w:t>
      </w:r>
      <w:r w:rsidRPr="004F38A7">
        <w:t>—</w:t>
      </w:r>
      <w:r w:rsidRPr="004F38A7">
        <w:rPr>
          <w:spacing w:val="-57"/>
        </w:rPr>
        <w:t xml:space="preserve"> </w:t>
      </w:r>
      <w:r w:rsidRPr="004F38A7">
        <w:t>СПб.:</w:t>
      </w:r>
      <w:r w:rsidRPr="004F38A7">
        <w:rPr>
          <w:spacing w:val="-2"/>
        </w:rPr>
        <w:t xml:space="preserve"> </w:t>
      </w:r>
      <w:r w:rsidRPr="004F38A7">
        <w:t>ДЕТСТВО-ПРЕСС, 2013.</w:t>
      </w:r>
    </w:p>
    <w:p w:rsidR="009D1A0F" w:rsidRPr="004F38A7" w:rsidRDefault="009D1A0F">
      <w:pPr>
        <w:pStyle w:val="BodyText"/>
        <w:ind w:left="104"/>
        <w:jc w:val="left"/>
      </w:pPr>
      <w:r w:rsidRPr="004F38A7">
        <w:t>—Нищева</w:t>
      </w:r>
      <w:r w:rsidRPr="004F38A7">
        <w:rPr>
          <w:spacing w:val="15"/>
        </w:rPr>
        <w:t xml:space="preserve"> </w:t>
      </w:r>
      <w:r w:rsidRPr="004F38A7">
        <w:t>Н.В.</w:t>
      </w:r>
      <w:r w:rsidRPr="004F38A7">
        <w:rPr>
          <w:spacing w:val="18"/>
        </w:rPr>
        <w:t xml:space="preserve"> </w:t>
      </w:r>
      <w:r w:rsidRPr="004F38A7">
        <w:t>Картинный</w:t>
      </w:r>
      <w:r w:rsidRPr="004F38A7">
        <w:rPr>
          <w:spacing w:val="17"/>
        </w:rPr>
        <w:t xml:space="preserve"> </w:t>
      </w:r>
      <w:r w:rsidRPr="004F38A7">
        <w:t>материал</w:t>
      </w:r>
      <w:r w:rsidRPr="004F38A7">
        <w:rPr>
          <w:spacing w:val="18"/>
        </w:rPr>
        <w:t xml:space="preserve"> </w:t>
      </w:r>
      <w:r w:rsidRPr="004F38A7">
        <w:t>к</w:t>
      </w:r>
      <w:r w:rsidRPr="004F38A7">
        <w:rPr>
          <w:spacing w:val="18"/>
        </w:rPr>
        <w:t xml:space="preserve"> </w:t>
      </w:r>
      <w:r w:rsidRPr="004F38A7">
        <w:t>речевой</w:t>
      </w:r>
      <w:r w:rsidRPr="004F38A7">
        <w:rPr>
          <w:spacing w:val="17"/>
        </w:rPr>
        <w:t xml:space="preserve"> </w:t>
      </w:r>
      <w:r w:rsidRPr="004F38A7">
        <w:t>карте</w:t>
      </w:r>
      <w:r w:rsidRPr="004F38A7">
        <w:rPr>
          <w:spacing w:val="17"/>
        </w:rPr>
        <w:t xml:space="preserve"> </w:t>
      </w:r>
      <w:r w:rsidRPr="004F38A7">
        <w:t>ребенка</w:t>
      </w:r>
      <w:r w:rsidRPr="004F38A7">
        <w:rPr>
          <w:spacing w:val="17"/>
        </w:rPr>
        <w:t xml:space="preserve"> </w:t>
      </w:r>
      <w:r w:rsidRPr="004F38A7">
        <w:t>с</w:t>
      </w:r>
      <w:r w:rsidRPr="004F38A7">
        <w:rPr>
          <w:spacing w:val="16"/>
        </w:rPr>
        <w:t xml:space="preserve"> </w:t>
      </w:r>
      <w:r w:rsidRPr="004F38A7">
        <w:t>общим</w:t>
      </w:r>
      <w:r w:rsidRPr="004F38A7">
        <w:rPr>
          <w:spacing w:val="17"/>
        </w:rPr>
        <w:t xml:space="preserve"> </w:t>
      </w:r>
      <w:r w:rsidRPr="004F38A7">
        <w:t>недоразвитием</w:t>
      </w:r>
      <w:r w:rsidRPr="004F38A7">
        <w:rPr>
          <w:spacing w:val="-57"/>
        </w:rPr>
        <w:t xml:space="preserve"> </w:t>
      </w:r>
      <w:r w:rsidRPr="004F38A7">
        <w:t>речи</w:t>
      </w:r>
      <w:r w:rsidRPr="004F38A7">
        <w:rPr>
          <w:spacing w:val="-1"/>
        </w:rPr>
        <w:t xml:space="preserve"> </w:t>
      </w:r>
      <w:r w:rsidRPr="004F38A7">
        <w:t>(с</w:t>
      </w:r>
      <w:r w:rsidRPr="004F38A7">
        <w:rPr>
          <w:spacing w:val="-1"/>
        </w:rPr>
        <w:t xml:space="preserve"> </w:t>
      </w:r>
      <w:r w:rsidRPr="004F38A7">
        <w:t>4 до 7</w:t>
      </w:r>
      <w:r w:rsidRPr="004F38A7">
        <w:rPr>
          <w:spacing w:val="-1"/>
        </w:rPr>
        <w:t xml:space="preserve"> </w:t>
      </w:r>
      <w:r w:rsidRPr="004F38A7">
        <w:t>лет).</w:t>
      </w:r>
      <w:r w:rsidRPr="004F38A7">
        <w:rPr>
          <w:spacing w:val="-1"/>
        </w:rPr>
        <w:t xml:space="preserve"> </w:t>
      </w:r>
      <w:r w:rsidRPr="004F38A7">
        <w:t>— СПб.:</w:t>
      </w:r>
      <w:r w:rsidRPr="004F38A7">
        <w:rPr>
          <w:spacing w:val="-1"/>
        </w:rPr>
        <w:t xml:space="preserve"> </w:t>
      </w:r>
      <w:r w:rsidRPr="004F38A7">
        <w:t>ДЕТСТВО-ПРЕСС, 2013.</w:t>
      </w:r>
    </w:p>
    <w:p w:rsidR="009D1A0F" w:rsidRPr="004F38A7" w:rsidRDefault="009D1A0F">
      <w:pPr>
        <w:pStyle w:val="BodyText"/>
        <w:ind w:left="104" w:right="391"/>
      </w:pPr>
      <w:r w:rsidRPr="004F38A7">
        <w:t>Педагогическая</w:t>
      </w:r>
      <w:r w:rsidRPr="004F38A7">
        <w:rPr>
          <w:spacing w:val="1"/>
        </w:rPr>
        <w:t xml:space="preserve"> </w:t>
      </w:r>
      <w:r w:rsidRPr="004F38A7">
        <w:t>диагностика</w:t>
      </w:r>
      <w:r w:rsidRPr="004F38A7">
        <w:rPr>
          <w:spacing w:val="1"/>
        </w:rPr>
        <w:t xml:space="preserve"> </w:t>
      </w:r>
      <w:r w:rsidRPr="004F38A7">
        <w:t>завершается</w:t>
      </w:r>
      <w:r w:rsidRPr="004F38A7">
        <w:rPr>
          <w:spacing w:val="1"/>
        </w:rPr>
        <w:t xml:space="preserve"> </w:t>
      </w:r>
      <w:r w:rsidRPr="004F38A7">
        <w:t>анализом</w:t>
      </w:r>
      <w:r w:rsidRPr="004F38A7">
        <w:rPr>
          <w:spacing w:val="1"/>
        </w:rPr>
        <w:t xml:space="preserve"> </w:t>
      </w:r>
      <w:r w:rsidRPr="004F38A7">
        <w:t>полученных</w:t>
      </w:r>
      <w:r w:rsidRPr="004F38A7">
        <w:rPr>
          <w:spacing w:val="1"/>
        </w:rPr>
        <w:t xml:space="preserve"> </w:t>
      </w:r>
      <w:r w:rsidRPr="004F38A7">
        <w:t>данных,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которых педагог выстраивает взаимодействие с детьми, организует РППС, мотивирующую</w:t>
      </w:r>
      <w:r w:rsidRPr="004F38A7">
        <w:rPr>
          <w:spacing w:val="1"/>
        </w:rPr>
        <w:t xml:space="preserve"> </w:t>
      </w:r>
      <w:r w:rsidRPr="004F38A7">
        <w:t>активную</w:t>
      </w:r>
      <w:r w:rsidRPr="004F38A7">
        <w:rPr>
          <w:spacing w:val="1"/>
        </w:rPr>
        <w:t xml:space="preserve"> </w:t>
      </w:r>
      <w:r w:rsidRPr="004F38A7">
        <w:t>творческую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обучающихся,</w:t>
      </w:r>
      <w:r w:rsidRPr="004F38A7">
        <w:rPr>
          <w:spacing w:val="1"/>
        </w:rPr>
        <w:t xml:space="preserve"> </w:t>
      </w:r>
      <w:r w:rsidRPr="004F38A7">
        <w:t>составляет</w:t>
      </w:r>
      <w:r w:rsidRPr="004F38A7">
        <w:rPr>
          <w:spacing w:val="1"/>
        </w:rPr>
        <w:t xml:space="preserve"> </w:t>
      </w:r>
      <w:r w:rsidRPr="004F38A7">
        <w:t>индивидуальные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маршруты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осознанно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целенаправленно</w:t>
      </w:r>
      <w:r w:rsidRPr="004F38A7">
        <w:rPr>
          <w:spacing w:val="-1"/>
        </w:rPr>
        <w:t xml:space="preserve"> </w:t>
      </w:r>
      <w:r w:rsidRPr="004F38A7">
        <w:t>проектирует образовательный процесс.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1"/>
          <w:numId w:val="19"/>
        </w:numPr>
        <w:tabs>
          <w:tab w:val="left" w:pos="1233"/>
        </w:tabs>
        <w:ind w:hanging="421"/>
      </w:pPr>
      <w:r w:rsidRPr="004F38A7">
        <w:t>Часть,</w:t>
      </w:r>
      <w:r w:rsidRPr="004F38A7">
        <w:rPr>
          <w:spacing w:val="-4"/>
        </w:rPr>
        <w:t xml:space="preserve"> </w:t>
      </w:r>
      <w:r w:rsidRPr="004F38A7">
        <w:t>формируемая</w:t>
      </w:r>
      <w:r w:rsidRPr="004F38A7">
        <w:rPr>
          <w:spacing w:val="-4"/>
        </w:rPr>
        <w:t xml:space="preserve"> </w:t>
      </w:r>
      <w:r w:rsidRPr="004F38A7">
        <w:t>участниками</w:t>
      </w:r>
      <w:r w:rsidRPr="004F38A7">
        <w:rPr>
          <w:spacing w:val="-4"/>
        </w:rPr>
        <w:t xml:space="preserve"> </w:t>
      </w:r>
      <w:r w:rsidRPr="004F38A7">
        <w:t>образовательных</w:t>
      </w:r>
      <w:r w:rsidRPr="004F38A7">
        <w:rPr>
          <w:spacing w:val="-3"/>
        </w:rPr>
        <w:t xml:space="preserve"> </w:t>
      </w:r>
      <w:r w:rsidRPr="004F38A7">
        <w:t>отношений</w:t>
      </w:r>
    </w:p>
    <w:p w:rsidR="009D1A0F" w:rsidRPr="004F38A7" w:rsidRDefault="009D1A0F">
      <w:pPr>
        <w:pStyle w:val="BodyText"/>
        <w:ind w:left="104" w:right="394"/>
      </w:pPr>
      <w:r w:rsidRPr="004F38A7">
        <w:t>Часть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формируемая</w:t>
      </w:r>
      <w:r w:rsidRPr="004F38A7">
        <w:rPr>
          <w:spacing w:val="1"/>
        </w:rPr>
        <w:t xml:space="preserve"> </w:t>
      </w:r>
      <w:r w:rsidRPr="004F38A7">
        <w:t>участниками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отношений МДОУ «Детский сад №65 комбинированного вида» г.о. Саранск, спроектирована с учетом региона,</w:t>
      </w:r>
      <w:r w:rsidRPr="004F38A7">
        <w:rPr>
          <w:spacing w:val="1"/>
        </w:rPr>
        <w:t xml:space="preserve"> </w:t>
      </w:r>
      <w:r w:rsidRPr="004F38A7">
        <w:t>муниципалитета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потребностей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запросов</w:t>
      </w:r>
      <w:r w:rsidRPr="004F38A7">
        <w:rPr>
          <w:spacing w:val="-1"/>
        </w:rPr>
        <w:t xml:space="preserve"> </w:t>
      </w:r>
      <w:r w:rsidRPr="004F38A7">
        <w:t>воспитанников</w:t>
      </w:r>
      <w:r w:rsidRPr="004F38A7">
        <w:rPr>
          <w:spacing w:val="-1"/>
        </w:rPr>
        <w:t xml:space="preserve"> </w:t>
      </w:r>
      <w:r w:rsidRPr="004F38A7">
        <w:t>и их</w:t>
      </w:r>
      <w:r w:rsidRPr="004F38A7">
        <w:rPr>
          <w:spacing w:val="2"/>
        </w:rPr>
        <w:t xml:space="preserve"> </w:t>
      </w:r>
      <w:r w:rsidRPr="004F38A7">
        <w:t>родителей.</w:t>
      </w:r>
    </w:p>
    <w:p w:rsidR="009D1A0F" w:rsidRPr="004F38A7" w:rsidRDefault="009D1A0F">
      <w:pPr>
        <w:pStyle w:val="BodyText"/>
        <w:ind w:left="104" w:right="386"/>
      </w:pPr>
      <w:r w:rsidRPr="004F38A7">
        <w:t>Дошкольное</w:t>
      </w:r>
      <w:r w:rsidRPr="004F38A7">
        <w:rPr>
          <w:spacing w:val="1"/>
        </w:rPr>
        <w:t xml:space="preserve"> </w:t>
      </w:r>
      <w:r w:rsidRPr="004F38A7">
        <w:t>учреждение</w:t>
      </w:r>
      <w:r w:rsidRPr="004F38A7">
        <w:rPr>
          <w:spacing w:val="1"/>
        </w:rPr>
        <w:t xml:space="preserve"> </w:t>
      </w:r>
      <w:r w:rsidRPr="004F38A7">
        <w:t>расположено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спальном</w:t>
      </w:r>
      <w:r w:rsidRPr="004F38A7">
        <w:rPr>
          <w:spacing w:val="1"/>
        </w:rPr>
        <w:t xml:space="preserve"> </w:t>
      </w:r>
      <w:r w:rsidRPr="004F38A7">
        <w:t>районе</w:t>
      </w:r>
      <w:r w:rsidRPr="004F38A7">
        <w:rPr>
          <w:spacing w:val="1"/>
        </w:rPr>
        <w:t xml:space="preserve"> </w:t>
      </w:r>
      <w:r w:rsidRPr="004F38A7">
        <w:t>города.</w:t>
      </w:r>
      <w:r w:rsidRPr="004F38A7">
        <w:rPr>
          <w:spacing w:val="1"/>
        </w:rPr>
        <w:t xml:space="preserve"> </w:t>
      </w:r>
      <w:r w:rsidRPr="004F38A7">
        <w:t>Рядом</w:t>
      </w:r>
      <w:r w:rsidRPr="004F38A7">
        <w:rPr>
          <w:spacing w:val="1"/>
        </w:rPr>
        <w:t xml:space="preserve"> </w:t>
      </w:r>
      <w:r w:rsidRPr="004F38A7">
        <w:t>находятся</w:t>
      </w:r>
      <w:r w:rsidRPr="004F38A7">
        <w:rPr>
          <w:spacing w:val="-57"/>
        </w:rPr>
        <w:t xml:space="preserve"> </w:t>
      </w:r>
      <w:r w:rsidRPr="004F38A7">
        <w:t>такие</w:t>
      </w:r>
      <w:r w:rsidRPr="004F38A7">
        <w:rPr>
          <w:spacing w:val="1"/>
        </w:rPr>
        <w:t xml:space="preserve"> </w:t>
      </w:r>
      <w:r w:rsidRPr="004F38A7">
        <w:t>социально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значимые</w:t>
      </w:r>
      <w:r w:rsidRPr="004F38A7">
        <w:rPr>
          <w:spacing w:val="1"/>
        </w:rPr>
        <w:t xml:space="preserve"> </w:t>
      </w:r>
      <w:r w:rsidRPr="004F38A7">
        <w:t>объекты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парк</w:t>
      </w:r>
      <w:r w:rsidRPr="004F38A7">
        <w:rPr>
          <w:spacing w:val="1"/>
        </w:rPr>
        <w:t xml:space="preserve"> </w:t>
      </w:r>
      <w:r w:rsidRPr="004F38A7">
        <w:t>«Победы»,</w:t>
      </w:r>
      <w:r w:rsidRPr="004F38A7">
        <w:rPr>
          <w:spacing w:val="1"/>
        </w:rPr>
        <w:t xml:space="preserve"> </w:t>
      </w:r>
      <w:r w:rsidRPr="004F38A7">
        <w:t>детские</w:t>
      </w:r>
      <w:r w:rsidRPr="004F38A7">
        <w:rPr>
          <w:spacing w:val="1"/>
        </w:rPr>
        <w:t xml:space="preserve"> </w:t>
      </w:r>
      <w:r w:rsidRPr="004F38A7">
        <w:t>библиотеки,</w:t>
      </w:r>
      <w:r w:rsidRPr="004F38A7">
        <w:rPr>
          <w:spacing w:val="1"/>
        </w:rPr>
        <w:t xml:space="preserve"> </w:t>
      </w:r>
      <w:r w:rsidRPr="004F38A7">
        <w:t>«Кинотеатр россия»,  куда организовываются экскурсии. Основной контингент воспитанников детского</w:t>
      </w:r>
      <w:r w:rsidRPr="004F38A7">
        <w:rPr>
          <w:spacing w:val="1"/>
        </w:rPr>
        <w:t xml:space="preserve"> </w:t>
      </w:r>
      <w:r w:rsidRPr="004F38A7">
        <w:t>сада - россияне, родной язык - русский. В то же время в муниципальном учреждении есть дети</w:t>
      </w:r>
      <w:r w:rsidRPr="004F38A7">
        <w:rPr>
          <w:spacing w:val="-57"/>
        </w:rPr>
        <w:t xml:space="preserve"> </w:t>
      </w:r>
      <w:r w:rsidRPr="004F38A7">
        <w:t>из</w:t>
      </w:r>
      <w:r w:rsidRPr="004F38A7">
        <w:rPr>
          <w:spacing w:val="-1"/>
        </w:rPr>
        <w:t xml:space="preserve"> </w:t>
      </w:r>
      <w:r w:rsidRPr="004F38A7">
        <w:t>семей</w:t>
      </w:r>
      <w:r w:rsidRPr="004F38A7">
        <w:rPr>
          <w:spacing w:val="-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национальностей:</w:t>
      </w:r>
      <w:r w:rsidRPr="004F38A7">
        <w:rPr>
          <w:spacing w:val="-1"/>
        </w:rPr>
        <w:t xml:space="preserve"> </w:t>
      </w:r>
      <w:r w:rsidRPr="004F38A7">
        <w:t>татары,</w:t>
      </w:r>
      <w:r w:rsidRPr="004F38A7">
        <w:rPr>
          <w:spacing w:val="-1"/>
        </w:rPr>
        <w:t xml:space="preserve"> </w:t>
      </w:r>
      <w:r w:rsidRPr="004F38A7">
        <w:t>чуваши,</w:t>
      </w:r>
      <w:r w:rsidRPr="004F38A7">
        <w:rPr>
          <w:spacing w:val="-1"/>
        </w:rPr>
        <w:t xml:space="preserve"> </w:t>
      </w:r>
      <w:r w:rsidRPr="004F38A7">
        <w:t>мордва,</w:t>
      </w:r>
      <w:r w:rsidRPr="004F38A7">
        <w:rPr>
          <w:spacing w:val="2"/>
        </w:rPr>
        <w:t xml:space="preserve"> </w:t>
      </w:r>
      <w:r w:rsidRPr="004F38A7">
        <w:t>узбеки,</w:t>
      </w:r>
      <w:r w:rsidRPr="004F38A7">
        <w:rPr>
          <w:spacing w:val="-1"/>
        </w:rPr>
        <w:t xml:space="preserve"> </w:t>
      </w:r>
      <w:r w:rsidRPr="004F38A7">
        <w:t>казахи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т.д.</w:t>
      </w:r>
    </w:p>
    <w:p w:rsidR="009D1A0F" w:rsidRPr="004F38A7" w:rsidRDefault="009D1A0F">
      <w:pPr>
        <w:pStyle w:val="BodyText"/>
        <w:ind w:left="104" w:right="390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определения</w:t>
      </w:r>
      <w:r w:rsidRPr="004F38A7">
        <w:rPr>
          <w:spacing w:val="1"/>
        </w:rPr>
        <w:t xml:space="preserve"> </w:t>
      </w:r>
      <w:r w:rsidRPr="004F38A7">
        <w:rPr>
          <w:i/>
        </w:rPr>
        <w:t>целей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задач</w:t>
      </w:r>
      <w:r w:rsidRPr="004F38A7">
        <w:rPr>
          <w:i/>
          <w:spacing w:val="1"/>
        </w:rPr>
        <w:t xml:space="preserve"> </w:t>
      </w:r>
      <w:r w:rsidRPr="004F38A7">
        <w:t>вариативной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связанных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особенностями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организации,</w:t>
      </w:r>
      <w:r w:rsidRPr="004F38A7">
        <w:rPr>
          <w:spacing w:val="1"/>
        </w:rPr>
        <w:t xml:space="preserve"> </w:t>
      </w:r>
      <w:r w:rsidRPr="004F38A7">
        <w:t>проведён</w:t>
      </w:r>
      <w:r w:rsidRPr="004F38A7">
        <w:rPr>
          <w:spacing w:val="1"/>
        </w:rPr>
        <w:t xml:space="preserve"> </w:t>
      </w:r>
      <w:r w:rsidRPr="004F38A7">
        <w:t>анализ</w:t>
      </w:r>
      <w:r w:rsidRPr="004F38A7">
        <w:rPr>
          <w:spacing w:val="1"/>
        </w:rPr>
        <w:t xml:space="preserve"> </w:t>
      </w:r>
      <w:r w:rsidRPr="004F38A7">
        <w:t>приоритетных</w:t>
      </w:r>
      <w:r w:rsidRPr="004F38A7">
        <w:rPr>
          <w:spacing w:val="-57"/>
        </w:rPr>
        <w:t xml:space="preserve"> </w:t>
      </w:r>
      <w:r w:rsidRPr="004F38A7">
        <w:t>направлений</w:t>
      </w:r>
      <w:r w:rsidRPr="004F38A7">
        <w:rPr>
          <w:spacing w:val="1"/>
        </w:rPr>
        <w:t xml:space="preserve"> </w:t>
      </w:r>
      <w:r w:rsidRPr="004F38A7">
        <w:t>современного</w:t>
      </w:r>
      <w:r w:rsidRPr="004F38A7">
        <w:rPr>
          <w:spacing w:val="1"/>
        </w:rPr>
        <w:t xml:space="preserve"> </w:t>
      </w:r>
      <w:r w:rsidRPr="004F38A7">
        <w:t>образования,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программ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технологий</w:t>
      </w:r>
      <w:r w:rsidRPr="004F38A7">
        <w:rPr>
          <w:spacing w:val="1"/>
        </w:rPr>
        <w:t xml:space="preserve"> </w:t>
      </w:r>
      <w:r w:rsidRPr="004F38A7">
        <w:t>нового</w:t>
      </w:r>
      <w:r w:rsidRPr="004F38A7">
        <w:rPr>
          <w:spacing w:val="1"/>
        </w:rPr>
        <w:t xml:space="preserve"> </w:t>
      </w:r>
      <w:r w:rsidRPr="004F38A7">
        <w:t>поколения,</w:t>
      </w:r>
      <w:r w:rsidRPr="004F38A7">
        <w:rPr>
          <w:spacing w:val="1"/>
        </w:rPr>
        <w:t xml:space="preserve"> </w:t>
      </w:r>
      <w:r w:rsidRPr="004F38A7">
        <w:t>мониторинг</w:t>
      </w:r>
      <w:r w:rsidRPr="004F38A7">
        <w:rPr>
          <w:spacing w:val="1"/>
        </w:rPr>
        <w:t xml:space="preserve"> </w:t>
      </w:r>
      <w:r w:rsidRPr="004F38A7">
        <w:t>ресурсов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организации,</w:t>
      </w:r>
      <w:r w:rsidRPr="004F38A7">
        <w:rPr>
          <w:spacing w:val="1"/>
        </w:rPr>
        <w:t xml:space="preserve"> </w:t>
      </w:r>
      <w:r w:rsidRPr="004F38A7">
        <w:t>анкетирование</w:t>
      </w:r>
      <w:r w:rsidRPr="004F38A7">
        <w:rPr>
          <w:spacing w:val="1"/>
        </w:rPr>
        <w:t xml:space="preserve"> </w:t>
      </w:r>
      <w:r w:rsidRPr="004F38A7">
        <w:t>среди</w:t>
      </w:r>
      <w:r w:rsidRPr="004F38A7">
        <w:rPr>
          <w:spacing w:val="1"/>
        </w:rPr>
        <w:t xml:space="preserve"> </w:t>
      </w:r>
      <w:r w:rsidRPr="004F38A7">
        <w:t>родителей воспитанников</w:t>
      </w:r>
      <w:r w:rsidRPr="004F38A7">
        <w:rPr>
          <w:spacing w:val="60"/>
        </w:rPr>
        <w:t xml:space="preserve"> </w:t>
      </w:r>
      <w:r w:rsidRPr="004F38A7">
        <w:t>ДОО по выявлению образовательных потребностей дошкольников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семей воспитанников.</w:t>
      </w:r>
    </w:p>
    <w:p w:rsidR="009D1A0F" w:rsidRPr="004F38A7" w:rsidRDefault="009D1A0F">
      <w:pPr>
        <w:pStyle w:val="BodyText"/>
        <w:ind w:left="104" w:right="384"/>
      </w:pPr>
      <w:r w:rsidRPr="004F38A7">
        <w:t>Анкетирование родителей воспитанников выявило, что большинство респондентов -</w:t>
      </w:r>
      <w:r w:rsidRPr="004F38A7">
        <w:rPr>
          <w:spacing w:val="1"/>
        </w:rPr>
        <w:t xml:space="preserve"> </w:t>
      </w:r>
      <w:r w:rsidRPr="004F38A7">
        <w:t>более 76%, отдают предпочтение патриотическому воспитанию детей.</w:t>
      </w:r>
      <w:r w:rsidRPr="004F38A7">
        <w:rPr>
          <w:spacing w:val="1"/>
        </w:rPr>
        <w:t xml:space="preserve"> </w:t>
      </w:r>
      <w:r w:rsidRPr="004F38A7">
        <w:t>Значительная часть</w:t>
      </w:r>
      <w:r w:rsidRPr="004F38A7">
        <w:rPr>
          <w:spacing w:val="1"/>
        </w:rPr>
        <w:t xml:space="preserve"> </w:t>
      </w:r>
      <w:r w:rsidRPr="004F38A7">
        <w:t>родителей (54% анкетируемых) считает, что в числе приоритетных направлений должно быть</w:t>
      </w:r>
      <w:r w:rsidRPr="004F38A7">
        <w:rPr>
          <w:spacing w:val="1"/>
        </w:rPr>
        <w:t xml:space="preserve"> </w:t>
      </w:r>
      <w:r w:rsidRPr="004F38A7">
        <w:t>формирование у воспитанников базовых представлений о духовно - нравственных ценностях,</w:t>
      </w:r>
      <w:r w:rsidRPr="004F38A7">
        <w:rPr>
          <w:spacing w:val="1"/>
        </w:rPr>
        <w:t xml:space="preserve"> </w:t>
      </w:r>
      <w:r w:rsidRPr="004F38A7">
        <w:t>основах</w:t>
      </w:r>
      <w:r w:rsidRPr="004F38A7">
        <w:rPr>
          <w:spacing w:val="1"/>
        </w:rPr>
        <w:t xml:space="preserve"> </w:t>
      </w:r>
      <w:r w:rsidRPr="004F38A7">
        <w:t>безопасной жизнедеятельности.</w:t>
      </w:r>
    </w:p>
    <w:p w:rsidR="009D1A0F" w:rsidRPr="004F38A7" w:rsidRDefault="009D1A0F">
      <w:pPr>
        <w:pStyle w:val="BodyText"/>
        <w:spacing w:before="1" w:line="237" w:lineRule="auto"/>
        <w:ind w:left="104" w:right="393"/>
      </w:pPr>
      <w:r w:rsidRPr="004F38A7">
        <w:t>Исходя из этого, стратегическими задачами дошкольного образования в детском саду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-1"/>
        </w:rPr>
        <w:t xml:space="preserve"> </w:t>
      </w:r>
      <w:r w:rsidRPr="004F38A7">
        <w:t>следующие</w:t>
      </w:r>
      <w:r w:rsidRPr="004F38A7">
        <w:rPr>
          <w:spacing w:val="-2"/>
        </w:rPr>
        <w:t xml:space="preserve"> </w:t>
      </w:r>
      <w:r w:rsidRPr="004F38A7">
        <w:t>приоритетные</w:t>
      </w:r>
      <w:r w:rsidRPr="004F38A7">
        <w:rPr>
          <w:spacing w:val="-2"/>
        </w:rPr>
        <w:t xml:space="preserve"> </w:t>
      </w:r>
      <w:r w:rsidRPr="004F38A7">
        <w:t>направления</w:t>
      </w:r>
      <w:r w:rsidRPr="004F38A7">
        <w:rPr>
          <w:spacing w:val="-1"/>
        </w:rPr>
        <w:t xml:space="preserve"> </w:t>
      </w:r>
      <w:r w:rsidRPr="004F38A7">
        <w:t>образовательной</w:t>
      </w:r>
      <w:r w:rsidRPr="004F38A7">
        <w:rPr>
          <w:spacing w:val="-2"/>
        </w:rPr>
        <w:t xml:space="preserve"> </w:t>
      </w:r>
      <w:r w:rsidRPr="004F38A7">
        <w:t>деятельности: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952"/>
        </w:tabs>
        <w:spacing w:before="1"/>
        <w:ind w:left="951"/>
        <w:rPr>
          <w:sz w:val="24"/>
        </w:rPr>
      </w:pPr>
      <w:r w:rsidRPr="004F38A7">
        <w:rPr>
          <w:sz w:val="24"/>
        </w:rPr>
        <w:t>внедрение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патриотической программы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;</w:t>
      </w:r>
    </w:p>
    <w:p w:rsidR="009D1A0F" w:rsidRPr="004F38A7" w:rsidRDefault="009D1A0F">
      <w:pPr>
        <w:pStyle w:val="ListParagraph"/>
        <w:numPr>
          <w:ilvl w:val="0"/>
          <w:numId w:val="16"/>
        </w:numPr>
        <w:tabs>
          <w:tab w:val="left" w:pos="1043"/>
        </w:tabs>
        <w:ind w:right="390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технологий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социокультурной,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патриотической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экологической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направленности;</w:t>
      </w:r>
    </w:p>
    <w:p w:rsidR="009D1A0F" w:rsidRPr="004F38A7" w:rsidRDefault="009D1A0F">
      <w:pPr>
        <w:pStyle w:val="BodyText"/>
        <w:ind w:left="104" w:right="304"/>
        <w:jc w:val="left"/>
      </w:pPr>
      <w:r w:rsidRPr="004F38A7">
        <w:t>Мониторинг уровня психолого-педагогических, материально-технических, кадровых,</w:t>
      </w:r>
      <w:r w:rsidRPr="004F38A7">
        <w:rPr>
          <w:spacing w:val="1"/>
        </w:rPr>
        <w:t xml:space="preserve"> </w:t>
      </w:r>
      <w:r w:rsidRPr="004F38A7">
        <w:t>условий, развивающей предметно-пространственной среды дошкольного учреждения показал,</w:t>
      </w:r>
      <w:r w:rsidRPr="004F38A7">
        <w:rPr>
          <w:spacing w:val="-57"/>
        </w:rPr>
        <w:t xml:space="preserve"> </w:t>
      </w:r>
      <w:r w:rsidRPr="004F38A7">
        <w:t>что</w:t>
      </w:r>
      <w:r w:rsidRPr="004F38A7">
        <w:rPr>
          <w:spacing w:val="36"/>
        </w:rPr>
        <w:t xml:space="preserve"> </w:t>
      </w:r>
      <w:r w:rsidRPr="004F38A7">
        <w:t>в</w:t>
      </w:r>
      <w:r w:rsidRPr="004F38A7">
        <w:rPr>
          <w:spacing w:val="35"/>
        </w:rPr>
        <w:t xml:space="preserve"> </w:t>
      </w:r>
      <w:r w:rsidRPr="004F38A7">
        <w:t>МДОУ «Детский сад №65 комбинированного вида» г.о. Саранск</w:t>
      </w:r>
      <w:r w:rsidRPr="004F38A7">
        <w:rPr>
          <w:spacing w:val="28"/>
        </w:rPr>
        <w:t xml:space="preserve"> </w:t>
      </w:r>
      <w:r w:rsidRPr="004F38A7">
        <w:t>созданы</w:t>
      </w:r>
      <w:r w:rsidRPr="004F38A7">
        <w:rPr>
          <w:spacing w:val="38"/>
        </w:rPr>
        <w:t xml:space="preserve"> </w:t>
      </w:r>
      <w:r w:rsidRPr="004F38A7">
        <w:t>условия</w:t>
      </w:r>
      <w:r w:rsidRPr="004F38A7">
        <w:rPr>
          <w:spacing w:val="36"/>
        </w:rPr>
        <w:t xml:space="preserve"> </w:t>
      </w:r>
      <w:r w:rsidRPr="004F38A7">
        <w:t>для</w:t>
      </w:r>
      <w:r w:rsidRPr="004F38A7">
        <w:rPr>
          <w:spacing w:val="36"/>
        </w:rPr>
        <w:t xml:space="preserve"> </w:t>
      </w:r>
      <w:r w:rsidRPr="004F38A7">
        <w:t>реализации</w:t>
      </w:r>
      <w:r w:rsidRPr="004F38A7">
        <w:rPr>
          <w:spacing w:val="34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вариативной</w:t>
      </w:r>
      <w:r w:rsidRPr="004F38A7">
        <w:rPr>
          <w:spacing w:val="-1"/>
        </w:rPr>
        <w:t xml:space="preserve"> </w:t>
      </w:r>
      <w:r w:rsidRPr="004F38A7">
        <w:t>части Образовательной</w:t>
      </w:r>
      <w:r w:rsidRPr="004F38A7">
        <w:rPr>
          <w:spacing w:val="4"/>
        </w:rPr>
        <w:t xml:space="preserve"> </w:t>
      </w:r>
      <w:r w:rsidRPr="004F38A7">
        <w:t>программы.</w:t>
      </w:r>
    </w:p>
    <w:p w:rsidR="009D1A0F" w:rsidRPr="004F38A7" w:rsidRDefault="009D1A0F" w:rsidP="0071794E">
      <w:pPr>
        <w:pStyle w:val="BodyText"/>
        <w:spacing w:before="1"/>
        <w:ind w:left="104" w:firstLine="616"/>
        <w:jc w:val="left"/>
      </w:pPr>
      <w:r w:rsidRPr="004F38A7">
        <w:t xml:space="preserve">Региональный модуль </w:t>
      </w:r>
      <w:r w:rsidRPr="004F38A7">
        <w:rPr>
          <w:spacing w:val="1"/>
        </w:rPr>
        <w:t xml:space="preserve"> </w:t>
      </w:r>
      <w:r w:rsidRPr="004F38A7">
        <w:t>«Мы в мордовии живём»</w:t>
      </w:r>
      <w:r w:rsidRPr="004F38A7">
        <w:rPr>
          <w:spacing w:val="-9"/>
        </w:rPr>
        <w:t xml:space="preserve"> </w:t>
      </w:r>
      <w:r w:rsidRPr="004F38A7">
        <w:t>под</w:t>
      </w:r>
      <w:r w:rsidRPr="004F38A7">
        <w:rPr>
          <w:spacing w:val="-2"/>
        </w:rPr>
        <w:t xml:space="preserve"> </w:t>
      </w:r>
      <w:r w:rsidRPr="004F38A7">
        <w:t>редакцией</w:t>
      </w:r>
      <w:r w:rsidRPr="004F38A7">
        <w:rPr>
          <w:spacing w:val="-2"/>
        </w:rPr>
        <w:t xml:space="preserve"> </w:t>
      </w:r>
      <w:r w:rsidRPr="004F38A7">
        <w:t>О.В.Дыбиной.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3"/>
        <w:numPr>
          <w:ilvl w:val="2"/>
          <w:numId w:val="21"/>
        </w:numPr>
        <w:tabs>
          <w:tab w:val="left" w:pos="765"/>
        </w:tabs>
        <w:spacing w:before="1" w:line="240" w:lineRule="auto"/>
        <w:ind w:hanging="661"/>
      </w:pPr>
      <w:r w:rsidRPr="004F38A7">
        <w:t>Цели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задачи</w:t>
      </w:r>
      <w:r w:rsidRPr="004F38A7">
        <w:rPr>
          <w:spacing w:val="-1"/>
        </w:rPr>
        <w:t xml:space="preserve"> </w:t>
      </w:r>
      <w:r w:rsidRPr="004F38A7">
        <w:t>Программы</w:t>
      </w:r>
    </w:p>
    <w:p w:rsidR="009D1A0F" w:rsidRPr="004F38A7" w:rsidRDefault="009D1A0F">
      <w:pPr>
        <w:pStyle w:val="BodyText"/>
        <w:spacing w:before="6"/>
        <w:ind w:left="0" w:firstLine="0"/>
        <w:jc w:val="left"/>
        <w:rPr>
          <w:b/>
          <w:i/>
          <w:sz w:val="23"/>
        </w:rPr>
      </w:pPr>
    </w:p>
    <w:p w:rsidR="009D1A0F" w:rsidRPr="004F38A7" w:rsidRDefault="009D1A0F">
      <w:pPr>
        <w:ind w:left="104"/>
        <w:jc w:val="both"/>
        <w:rPr>
          <w:i/>
          <w:sz w:val="24"/>
        </w:rPr>
      </w:pPr>
      <w:r w:rsidRPr="004F38A7">
        <w:rPr>
          <w:i/>
          <w:sz w:val="24"/>
        </w:rPr>
        <w:t>А)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Цель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программы:</w:t>
      </w:r>
    </w:p>
    <w:p w:rsidR="009D1A0F" w:rsidRPr="004F38A7" w:rsidRDefault="009D1A0F" w:rsidP="0071794E">
      <w:pPr>
        <w:pStyle w:val="BodyText"/>
        <w:ind w:left="104" w:right="387" w:firstLine="0"/>
      </w:pPr>
      <w:r w:rsidRPr="004F38A7">
        <w:t>формирование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основ</w:t>
      </w:r>
      <w:r w:rsidRPr="004F38A7">
        <w:rPr>
          <w:spacing w:val="1"/>
        </w:rPr>
        <w:t xml:space="preserve"> </w:t>
      </w:r>
      <w:r w:rsidRPr="004F38A7">
        <w:t>патриотизма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военно-</w:t>
      </w:r>
      <w:r w:rsidRPr="004F38A7">
        <w:rPr>
          <w:spacing w:val="1"/>
        </w:rPr>
        <w:t xml:space="preserve"> </w:t>
      </w:r>
      <w:r w:rsidRPr="004F38A7">
        <w:t>патриотического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гражданского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историко–</w:t>
      </w:r>
      <w:r w:rsidRPr="004F38A7">
        <w:rPr>
          <w:spacing w:val="1"/>
        </w:rPr>
        <w:t xml:space="preserve"> </w:t>
      </w:r>
      <w:r w:rsidRPr="004F38A7">
        <w:t>краеведческого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духовно</w:t>
      </w:r>
      <w:r w:rsidRPr="004F38A7">
        <w:rPr>
          <w:spacing w:val="1"/>
        </w:rPr>
        <w:t xml:space="preserve"> </w:t>
      </w:r>
      <w:r w:rsidRPr="004F38A7">
        <w:t>–</w:t>
      </w:r>
      <w:r w:rsidRPr="004F38A7">
        <w:rPr>
          <w:spacing w:val="1"/>
        </w:rPr>
        <w:t xml:space="preserve"> </w:t>
      </w:r>
      <w:r w:rsidRPr="004F38A7">
        <w:t>нравственного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:rsidR="009D1A0F" w:rsidRPr="004F38A7" w:rsidRDefault="009D1A0F">
      <w:pPr>
        <w:spacing w:before="65"/>
        <w:ind w:left="104"/>
        <w:rPr>
          <w:sz w:val="24"/>
        </w:rPr>
      </w:pPr>
      <w:r w:rsidRPr="004F38A7">
        <w:rPr>
          <w:i/>
          <w:sz w:val="24"/>
        </w:rPr>
        <w:t>Б)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программы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61"/>
        </w:tabs>
        <w:ind w:right="394" w:firstLine="0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начальных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родном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крае,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особенностях,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культуре,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знаменитых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Самарской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области.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68"/>
        </w:tabs>
        <w:spacing w:before="1"/>
        <w:ind w:right="395" w:firstLine="0"/>
        <w:jc w:val="left"/>
        <w:rPr>
          <w:sz w:val="24"/>
        </w:rPr>
      </w:pPr>
      <w:r w:rsidRPr="004F38A7">
        <w:rPr>
          <w:sz w:val="24"/>
        </w:rPr>
        <w:t>развития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положительных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родному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краю,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способствующих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возникновению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любви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Родине.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90"/>
        </w:tabs>
        <w:ind w:right="389" w:firstLine="0"/>
        <w:jc w:val="left"/>
        <w:rPr>
          <w:sz w:val="24"/>
        </w:rPr>
      </w:pPr>
      <w:r w:rsidRPr="004F38A7">
        <w:rPr>
          <w:sz w:val="24"/>
        </w:rPr>
        <w:t>ознакомление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системой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общечеловеческих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норм,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требований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поведению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личности в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современном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мире.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3"/>
        <w:numPr>
          <w:ilvl w:val="2"/>
          <w:numId w:val="21"/>
        </w:numPr>
        <w:tabs>
          <w:tab w:val="left" w:pos="765"/>
        </w:tabs>
        <w:spacing w:before="1"/>
        <w:ind w:hanging="601"/>
      </w:pPr>
      <w:r w:rsidRPr="004F38A7">
        <w:t>Принципы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подходы</w:t>
      </w:r>
      <w:r w:rsidRPr="004F38A7">
        <w:rPr>
          <w:spacing w:val="-3"/>
        </w:rPr>
        <w:t xml:space="preserve"> </w:t>
      </w:r>
      <w:r w:rsidRPr="004F38A7">
        <w:t>к</w:t>
      </w:r>
      <w:r w:rsidRPr="004F38A7">
        <w:rPr>
          <w:spacing w:val="-2"/>
        </w:rPr>
        <w:t xml:space="preserve"> </w:t>
      </w:r>
      <w:r w:rsidRPr="004F38A7">
        <w:t>формированию</w:t>
      </w:r>
      <w:r w:rsidRPr="004F38A7">
        <w:rPr>
          <w:spacing w:val="-4"/>
        </w:rPr>
        <w:t xml:space="preserve"> </w:t>
      </w:r>
      <w:r w:rsidRPr="004F38A7">
        <w:t>вариативной</w:t>
      </w:r>
      <w:r w:rsidRPr="004F38A7">
        <w:rPr>
          <w:spacing w:val="-2"/>
        </w:rPr>
        <w:t xml:space="preserve"> </w:t>
      </w:r>
      <w:r w:rsidRPr="004F38A7">
        <w:t>части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:rsidR="009D1A0F" w:rsidRPr="004F38A7" w:rsidRDefault="009D1A0F">
      <w:pPr>
        <w:pStyle w:val="BodyText"/>
        <w:tabs>
          <w:tab w:val="left" w:pos="826"/>
          <w:tab w:val="left" w:pos="2644"/>
          <w:tab w:val="left" w:pos="4241"/>
          <w:tab w:val="left" w:pos="5107"/>
          <w:tab w:val="left" w:pos="6607"/>
          <w:tab w:val="left" w:pos="8595"/>
        </w:tabs>
        <w:ind w:left="104" w:right="392" w:firstLine="0"/>
        <w:jc w:val="left"/>
      </w:pPr>
      <w:r w:rsidRPr="004F38A7">
        <w:t>При</w:t>
      </w:r>
      <w:r w:rsidRPr="004F38A7">
        <w:tab/>
        <w:t>формировании</w:t>
      </w:r>
      <w:r w:rsidRPr="004F38A7">
        <w:tab/>
        <w:t>вариативной</w:t>
      </w:r>
      <w:r w:rsidRPr="004F38A7">
        <w:tab/>
        <w:t>части</w:t>
      </w:r>
      <w:r w:rsidRPr="004F38A7">
        <w:tab/>
        <w:t>Программы</w:t>
      </w:r>
      <w:r w:rsidRPr="004F38A7">
        <w:tab/>
        <w:t>образовательная</w:t>
      </w:r>
      <w:r w:rsidRPr="004F38A7">
        <w:tab/>
      </w:r>
      <w:r w:rsidRPr="004F38A7">
        <w:rPr>
          <w:spacing w:val="-1"/>
        </w:rPr>
        <w:t>организация</w:t>
      </w:r>
      <w:r w:rsidRPr="004F38A7">
        <w:rPr>
          <w:spacing w:val="-57"/>
        </w:rPr>
        <w:t xml:space="preserve"> </w:t>
      </w:r>
      <w:r w:rsidRPr="004F38A7">
        <w:t>руководствовалась</w:t>
      </w:r>
      <w:r w:rsidRPr="004F38A7">
        <w:rPr>
          <w:spacing w:val="-1"/>
        </w:rPr>
        <w:t xml:space="preserve"> </w:t>
      </w:r>
      <w:r w:rsidRPr="004F38A7">
        <w:t>следующими принципами:</w:t>
      </w:r>
    </w:p>
    <w:p w:rsidR="009D1A0F" w:rsidRPr="004F38A7" w:rsidRDefault="009D1A0F">
      <w:pPr>
        <w:pStyle w:val="ListParagraph"/>
        <w:numPr>
          <w:ilvl w:val="3"/>
          <w:numId w:val="21"/>
        </w:numPr>
        <w:tabs>
          <w:tab w:val="left" w:pos="825"/>
        </w:tabs>
        <w:ind w:right="394"/>
        <w:jc w:val="left"/>
        <w:rPr>
          <w:sz w:val="24"/>
        </w:rPr>
      </w:pPr>
      <w:r w:rsidRPr="004F38A7">
        <w:rPr>
          <w:sz w:val="24"/>
        </w:rPr>
        <w:t>Включенность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образовательный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полноценного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участника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разных этапах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реализации Программы;</w:t>
      </w:r>
    </w:p>
    <w:p w:rsidR="009D1A0F" w:rsidRPr="004F38A7" w:rsidRDefault="009D1A0F">
      <w:pPr>
        <w:pStyle w:val="ListParagraph"/>
        <w:numPr>
          <w:ilvl w:val="3"/>
          <w:numId w:val="21"/>
        </w:numPr>
        <w:tabs>
          <w:tab w:val="left" w:pos="825"/>
        </w:tabs>
        <w:ind w:right="395"/>
        <w:jc w:val="left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построении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3"/>
          <w:numId w:val="21"/>
        </w:numPr>
        <w:tabs>
          <w:tab w:val="left" w:pos="825"/>
        </w:tabs>
        <w:ind w:right="388"/>
        <w:jc w:val="left"/>
        <w:rPr>
          <w:sz w:val="24"/>
        </w:rPr>
      </w:pPr>
      <w:r w:rsidRPr="004F38A7">
        <w:rPr>
          <w:sz w:val="24"/>
        </w:rPr>
        <w:t>Построение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гуманистического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взаимодействия;</w:t>
      </w:r>
    </w:p>
    <w:p w:rsidR="009D1A0F" w:rsidRPr="004F38A7" w:rsidRDefault="009D1A0F">
      <w:pPr>
        <w:pStyle w:val="ListParagraph"/>
        <w:numPr>
          <w:ilvl w:val="3"/>
          <w:numId w:val="21"/>
        </w:numPr>
        <w:tabs>
          <w:tab w:val="left" w:pos="825"/>
        </w:tabs>
        <w:ind w:hanging="361"/>
        <w:jc w:val="left"/>
        <w:rPr>
          <w:sz w:val="24"/>
        </w:rPr>
      </w:pPr>
      <w:r w:rsidRPr="004F38A7">
        <w:rPr>
          <w:sz w:val="24"/>
        </w:rPr>
        <w:t>Единство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образовательно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процесса.</w:t>
      </w:r>
    </w:p>
    <w:p w:rsidR="009D1A0F" w:rsidRPr="004F38A7" w:rsidRDefault="009D1A0F">
      <w:pPr>
        <w:pStyle w:val="BodyText"/>
        <w:ind w:left="464" w:firstLine="0"/>
        <w:jc w:val="left"/>
      </w:pPr>
      <w:r w:rsidRPr="004F38A7">
        <w:t>Принципами</w:t>
      </w:r>
      <w:r w:rsidRPr="004F38A7">
        <w:rPr>
          <w:spacing w:val="-6"/>
        </w:rPr>
        <w:t xml:space="preserve"> </w:t>
      </w:r>
      <w:r w:rsidRPr="004F38A7">
        <w:t>патриотического</w:t>
      </w:r>
      <w:r w:rsidRPr="004F38A7">
        <w:rPr>
          <w:spacing w:val="-6"/>
        </w:rPr>
        <w:t xml:space="preserve"> </w:t>
      </w:r>
      <w:r w:rsidRPr="004F38A7">
        <w:t>воспитания</w:t>
      </w:r>
      <w:r w:rsidRPr="004F38A7">
        <w:rPr>
          <w:spacing w:val="-6"/>
        </w:rPr>
        <w:t xml:space="preserve"> </w:t>
      </w:r>
      <w:r w:rsidRPr="004F38A7">
        <w:t>подрастающего</w:t>
      </w:r>
      <w:r w:rsidRPr="004F38A7">
        <w:rPr>
          <w:spacing w:val="-7"/>
        </w:rPr>
        <w:t xml:space="preserve"> </w:t>
      </w:r>
      <w:r w:rsidRPr="004F38A7">
        <w:t>поколения</w:t>
      </w:r>
      <w:r w:rsidRPr="004F38A7">
        <w:rPr>
          <w:spacing w:val="-6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4"/>
          <w:numId w:val="21"/>
        </w:numPr>
        <w:tabs>
          <w:tab w:val="left" w:pos="964"/>
        </w:tabs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системности;</w:t>
      </w:r>
    </w:p>
    <w:p w:rsidR="009D1A0F" w:rsidRPr="004F38A7" w:rsidRDefault="009D1A0F">
      <w:pPr>
        <w:pStyle w:val="ListParagraph"/>
        <w:numPr>
          <w:ilvl w:val="4"/>
          <w:numId w:val="21"/>
        </w:numPr>
        <w:tabs>
          <w:tab w:val="left" w:pos="964"/>
        </w:tabs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адресности;</w:t>
      </w:r>
    </w:p>
    <w:p w:rsidR="009D1A0F" w:rsidRPr="004F38A7" w:rsidRDefault="009D1A0F">
      <w:pPr>
        <w:pStyle w:val="ListParagraph"/>
        <w:numPr>
          <w:ilvl w:val="4"/>
          <w:numId w:val="21"/>
        </w:numPr>
        <w:tabs>
          <w:tab w:val="left" w:pos="964"/>
        </w:tabs>
        <w:jc w:val="left"/>
        <w:rPr>
          <w:sz w:val="24"/>
        </w:rPr>
      </w:pPr>
      <w:r w:rsidRPr="004F38A7">
        <w:rPr>
          <w:sz w:val="24"/>
        </w:rPr>
        <w:t>принцип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наступательности.</w:t>
      </w:r>
    </w:p>
    <w:p w:rsidR="009D1A0F" w:rsidRPr="004F38A7" w:rsidRDefault="009D1A0F">
      <w:pPr>
        <w:pStyle w:val="BodyText"/>
        <w:ind w:left="104" w:right="385" w:firstLine="180"/>
      </w:pPr>
      <w:r w:rsidRPr="004F38A7">
        <w:t>Принцип системности подразумевает – организацию межведомственного взаимодействия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структур</w:t>
      </w:r>
      <w:r w:rsidRPr="004F38A7">
        <w:rPr>
          <w:spacing w:val="1"/>
        </w:rPr>
        <w:t xml:space="preserve"> </w:t>
      </w:r>
      <w:r w:rsidRPr="004F38A7">
        <w:t>Самарской</w:t>
      </w:r>
      <w:r w:rsidRPr="004F38A7">
        <w:rPr>
          <w:spacing w:val="1"/>
        </w:rPr>
        <w:t xml:space="preserve"> </w:t>
      </w:r>
      <w:r w:rsidRPr="004F38A7">
        <w:t>области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объединение</w:t>
      </w:r>
      <w:r w:rsidRPr="004F38A7">
        <w:rPr>
          <w:spacing w:val="1"/>
        </w:rPr>
        <w:t xml:space="preserve"> </w:t>
      </w:r>
      <w:r w:rsidRPr="004F38A7">
        <w:t>мер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обеспечению:</w:t>
      </w:r>
      <w:r w:rsidRPr="004F38A7">
        <w:rPr>
          <w:spacing w:val="1"/>
        </w:rPr>
        <w:t xml:space="preserve"> </w:t>
      </w:r>
      <w:r w:rsidRPr="004F38A7">
        <w:t>научно</w:t>
      </w:r>
      <w:r w:rsidRPr="004F38A7">
        <w:rPr>
          <w:spacing w:val="1"/>
        </w:rPr>
        <w:t xml:space="preserve"> </w:t>
      </w:r>
      <w:r w:rsidRPr="004F38A7">
        <w:t>–</w:t>
      </w:r>
      <w:r w:rsidRPr="004F38A7">
        <w:rPr>
          <w:spacing w:val="1"/>
        </w:rPr>
        <w:t xml:space="preserve"> </w:t>
      </w:r>
      <w:r w:rsidRPr="004F38A7">
        <w:t>теоретического,</w:t>
      </w:r>
      <w:r w:rsidRPr="004F38A7">
        <w:rPr>
          <w:spacing w:val="1"/>
        </w:rPr>
        <w:t xml:space="preserve"> </w:t>
      </w:r>
      <w:r w:rsidRPr="004F38A7">
        <w:t>нормативно</w:t>
      </w:r>
      <w:r w:rsidRPr="004F38A7">
        <w:rPr>
          <w:spacing w:val="1"/>
        </w:rPr>
        <w:t xml:space="preserve"> </w:t>
      </w:r>
      <w:r w:rsidRPr="004F38A7">
        <w:t>–</w:t>
      </w:r>
      <w:r w:rsidRPr="004F38A7">
        <w:rPr>
          <w:spacing w:val="1"/>
        </w:rPr>
        <w:t xml:space="preserve"> </w:t>
      </w:r>
      <w:r w:rsidRPr="004F38A7">
        <w:t>правового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финансово</w:t>
      </w:r>
      <w:r w:rsidRPr="004F38A7">
        <w:rPr>
          <w:spacing w:val="1"/>
        </w:rPr>
        <w:t xml:space="preserve"> </w:t>
      </w:r>
      <w:r w:rsidRPr="004F38A7">
        <w:t>–</w:t>
      </w:r>
      <w:r w:rsidRPr="004F38A7">
        <w:rPr>
          <w:spacing w:val="1"/>
        </w:rPr>
        <w:t xml:space="preserve"> </w:t>
      </w:r>
      <w:r w:rsidRPr="004F38A7">
        <w:t>экономического</w:t>
      </w:r>
      <w:r w:rsidRPr="004F38A7">
        <w:rPr>
          <w:spacing w:val="1"/>
        </w:rPr>
        <w:t xml:space="preserve"> </w:t>
      </w:r>
      <w:r w:rsidRPr="004F38A7">
        <w:t>обеспечения,</w:t>
      </w:r>
      <w:r w:rsidRPr="004F38A7">
        <w:rPr>
          <w:spacing w:val="1"/>
        </w:rPr>
        <w:t xml:space="preserve"> </w:t>
      </w:r>
      <w:r w:rsidRPr="004F38A7">
        <w:t>информационного</w:t>
      </w:r>
      <w:r w:rsidRPr="004F38A7">
        <w:rPr>
          <w:spacing w:val="-1"/>
        </w:rPr>
        <w:t xml:space="preserve"> </w:t>
      </w:r>
      <w:r w:rsidRPr="004F38A7">
        <w:t>обеспечения.</w:t>
      </w:r>
    </w:p>
    <w:p w:rsidR="009D1A0F" w:rsidRPr="004F38A7" w:rsidRDefault="009D1A0F">
      <w:pPr>
        <w:pStyle w:val="BodyText"/>
        <w:ind w:left="104" w:right="397" w:firstLine="240"/>
      </w:pPr>
      <w:r w:rsidRPr="004F38A7">
        <w:t>Принцип адресности предполагает использование особых форм и методов патриотического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рамках</w:t>
      </w:r>
      <w:r w:rsidRPr="004F38A7">
        <w:rPr>
          <w:spacing w:val="1"/>
        </w:rPr>
        <w:t xml:space="preserve"> </w:t>
      </w:r>
      <w:r w:rsidRPr="004F38A7">
        <w:t>регионального</w:t>
      </w:r>
      <w:r w:rsidRPr="004F38A7">
        <w:rPr>
          <w:spacing w:val="-2"/>
        </w:rPr>
        <w:t xml:space="preserve"> </w:t>
      </w:r>
      <w:r w:rsidRPr="004F38A7">
        <w:t>компонента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2"/>
        </w:rPr>
        <w:t xml:space="preserve"> </w:t>
      </w:r>
      <w:r w:rsidRPr="004F38A7">
        <w:t>учетом</w:t>
      </w:r>
      <w:r w:rsidRPr="004F38A7">
        <w:rPr>
          <w:spacing w:val="-3"/>
        </w:rPr>
        <w:t xml:space="preserve"> </w:t>
      </w:r>
      <w:r w:rsidRPr="004F38A7">
        <w:t>каждой</w:t>
      </w:r>
      <w:r w:rsidRPr="004F38A7">
        <w:rPr>
          <w:spacing w:val="-1"/>
        </w:rPr>
        <w:t xml:space="preserve"> </w:t>
      </w:r>
      <w:r w:rsidRPr="004F38A7">
        <w:t>возрастной</w:t>
      </w:r>
      <w:r w:rsidRPr="004F38A7">
        <w:rPr>
          <w:spacing w:val="-2"/>
        </w:rPr>
        <w:t xml:space="preserve"> </w:t>
      </w:r>
      <w:r w:rsidRPr="004F38A7">
        <w:t>группы.</w:t>
      </w:r>
    </w:p>
    <w:p w:rsidR="009D1A0F" w:rsidRPr="004F38A7" w:rsidRDefault="009D1A0F">
      <w:pPr>
        <w:pStyle w:val="BodyText"/>
        <w:ind w:left="104" w:right="391" w:firstLine="300"/>
      </w:pPr>
      <w:r w:rsidRPr="004F38A7">
        <w:t>Принцип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наступательности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настойчивость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разумную</w:t>
      </w:r>
      <w:r w:rsidRPr="004F38A7">
        <w:rPr>
          <w:spacing w:val="1"/>
        </w:rPr>
        <w:t xml:space="preserve"> </w:t>
      </w:r>
      <w:r w:rsidRPr="004F38A7">
        <w:t>инициативу в трансформации мировоззрение и ценностных установок детей и родителей, их</w:t>
      </w:r>
      <w:r w:rsidRPr="004F38A7">
        <w:rPr>
          <w:spacing w:val="1"/>
        </w:rPr>
        <w:t xml:space="preserve"> </w:t>
      </w:r>
      <w:r w:rsidRPr="004F38A7">
        <w:t>ориентирования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национальные</w:t>
      </w:r>
      <w:r w:rsidRPr="004F38A7">
        <w:rPr>
          <w:spacing w:val="-2"/>
        </w:rPr>
        <w:t xml:space="preserve"> </w:t>
      </w:r>
      <w:r w:rsidRPr="004F38A7">
        <w:t>интересы.</w:t>
      </w:r>
    </w:p>
    <w:p w:rsidR="009D1A0F" w:rsidRPr="004F38A7" w:rsidRDefault="009D1A0F">
      <w:pPr>
        <w:pStyle w:val="BodyText"/>
        <w:spacing w:before="3"/>
        <w:ind w:left="0" w:firstLine="0"/>
        <w:jc w:val="left"/>
      </w:pPr>
    </w:p>
    <w:p w:rsidR="009D1A0F" w:rsidRPr="004F38A7" w:rsidRDefault="009D1A0F">
      <w:pPr>
        <w:pStyle w:val="Heading3"/>
        <w:numPr>
          <w:ilvl w:val="2"/>
          <w:numId w:val="21"/>
        </w:numPr>
        <w:tabs>
          <w:tab w:val="left" w:pos="706"/>
        </w:tabs>
        <w:spacing w:before="1"/>
        <w:ind w:left="705" w:hanging="542"/>
      </w:pPr>
      <w:r w:rsidRPr="004F38A7">
        <w:t>Планируемые</w:t>
      </w:r>
      <w:r w:rsidRPr="004F38A7">
        <w:rPr>
          <w:spacing w:val="-3"/>
        </w:rPr>
        <w:t xml:space="preserve"> </w:t>
      </w:r>
      <w:r w:rsidRPr="004F38A7">
        <w:t>результаты</w:t>
      </w:r>
      <w:r w:rsidRPr="004F38A7">
        <w:rPr>
          <w:spacing w:val="-3"/>
        </w:rPr>
        <w:t xml:space="preserve"> </w:t>
      </w:r>
      <w:r w:rsidRPr="004F38A7">
        <w:t>парциальной</w:t>
      </w:r>
      <w:r w:rsidRPr="004F38A7">
        <w:rPr>
          <w:spacing w:val="-4"/>
        </w:rPr>
        <w:t xml:space="preserve"> </w:t>
      </w:r>
      <w:r w:rsidRPr="004F38A7">
        <w:t>программы</w:t>
      </w:r>
    </w:p>
    <w:p w:rsidR="009D1A0F" w:rsidRPr="004F38A7" w:rsidRDefault="009D1A0F" w:rsidP="0071794E">
      <w:pPr>
        <w:pStyle w:val="BodyText"/>
        <w:ind w:left="104" w:right="398" w:firstLine="601"/>
      </w:pPr>
      <w:r w:rsidRPr="004F38A7">
        <w:t>В</w:t>
      </w:r>
      <w:r w:rsidRPr="004F38A7">
        <w:rPr>
          <w:spacing w:val="8"/>
        </w:rPr>
        <w:t xml:space="preserve"> </w:t>
      </w:r>
      <w:r w:rsidRPr="004F38A7">
        <w:t>концепции</w:t>
      </w:r>
      <w:r w:rsidRPr="004F38A7">
        <w:rPr>
          <w:spacing w:val="10"/>
        </w:rPr>
        <w:t xml:space="preserve"> </w:t>
      </w:r>
      <w:r w:rsidRPr="004F38A7">
        <w:t>патритического</w:t>
      </w:r>
      <w:r w:rsidRPr="004F38A7">
        <w:rPr>
          <w:spacing w:val="9"/>
        </w:rPr>
        <w:t xml:space="preserve"> </w:t>
      </w:r>
      <w:r w:rsidRPr="004F38A7">
        <w:t>воспитания</w:t>
      </w:r>
      <w:r w:rsidRPr="004F38A7">
        <w:rPr>
          <w:spacing w:val="7"/>
        </w:rPr>
        <w:t xml:space="preserve"> </w:t>
      </w:r>
      <w:r w:rsidRPr="004F38A7">
        <w:t>выделено</w:t>
      </w:r>
      <w:r w:rsidRPr="004F38A7">
        <w:rPr>
          <w:spacing w:val="7"/>
        </w:rPr>
        <w:t xml:space="preserve"> </w:t>
      </w:r>
      <w:r w:rsidRPr="004F38A7">
        <w:t xml:space="preserve">4 </w:t>
      </w:r>
      <w:r w:rsidRPr="004F38A7">
        <w:rPr>
          <w:spacing w:val="-57"/>
        </w:rPr>
        <w:t xml:space="preserve"> </w:t>
      </w:r>
      <w:r w:rsidRPr="004F38A7">
        <w:t>направления</w:t>
      </w:r>
      <w:r w:rsidRPr="004F38A7">
        <w:rPr>
          <w:spacing w:val="-1"/>
        </w:rPr>
        <w:t xml:space="preserve"> </w:t>
      </w:r>
      <w:r w:rsidRPr="004F38A7">
        <w:t>патриотического воспитания:</w:t>
      </w:r>
    </w:p>
    <w:p w:rsidR="009D1A0F" w:rsidRPr="004F38A7" w:rsidRDefault="009D1A0F" w:rsidP="0071794E">
      <w:pPr>
        <w:pStyle w:val="ListParagraph"/>
        <w:numPr>
          <w:ilvl w:val="0"/>
          <w:numId w:val="22"/>
        </w:numPr>
        <w:tabs>
          <w:tab w:val="left" w:pos="244"/>
        </w:tabs>
        <w:spacing w:line="274" w:lineRule="exact"/>
        <w:ind w:left="243" w:hanging="140"/>
        <w:rPr>
          <w:sz w:val="24"/>
        </w:rPr>
      </w:pPr>
      <w:r w:rsidRPr="004F38A7">
        <w:rPr>
          <w:sz w:val="24"/>
        </w:rPr>
        <w:t>военно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патриотическое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воспитание;</w:t>
      </w:r>
    </w:p>
    <w:p w:rsidR="009D1A0F" w:rsidRPr="004F38A7" w:rsidRDefault="009D1A0F" w:rsidP="0071794E">
      <w:pPr>
        <w:pStyle w:val="ListParagraph"/>
        <w:numPr>
          <w:ilvl w:val="0"/>
          <w:numId w:val="22"/>
        </w:numPr>
        <w:tabs>
          <w:tab w:val="left" w:pos="244"/>
        </w:tabs>
        <w:ind w:left="243" w:hanging="140"/>
        <w:rPr>
          <w:sz w:val="24"/>
        </w:rPr>
      </w:pPr>
      <w:r w:rsidRPr="004F38A7">
        <w:rPr>
          <w:sz w:val="24"/>
        </w:rPr>
        <w:t>гражданское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воспитание;</w:t>
      </w:r>
    </w:p>
    <w:p w:rsidR="009D1A0F" w:rsidRPr="004F38A7" w:rsidRDefault="009D1A0F" w:rsidP="0071794E">
      <w:pPr>
        <w:pStyle w:val="ListParagraph"/>
        <w:numPr>
          <w:ilvl w:val="0"/>
          <w:numId w:val="22"/>
        </w:numPr>
        <w:tabs>
          <w:tab w:val="left" w:pos="244"/>
        </w:tabs>
        <w:ind w:left="243" w:hanging="140"/>
        <w:rPr>
          <w:sz w:val="24"/>
        </w:rPr>
      </w:pPr>
      <w:r w:rsidRPr="004F38A7">
        <w:rPr>
          <w:sz w:val="24"/>
        </w:rPr>
        <w:t>духовно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нравственное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воспитание;</w:t>
      </w:r>
    </w:p>
    <w:p w:rsidR="009D1A0F" w:rsidRPr="004F38A7" w:rsidRDefault="009D1A0F" w:rsidP="0071794E">
      <w:pPr>
        <w:pStyle w:val="ListParagraph"/>
        <w:numPr>
          <w:ilvl w:val="0"/>
          <w:numId w:val="22"/>
        </w:numPr>
        <w:tabs>
          <w:tab w:val="left" w:pos="244"/>
        </w:tabs>
        <w:ind w:left="243" w:hanging="140"/>
        <w:rPr>
          <w:sz w:val="24"/>
        </w:rPr>
      </w:pPr>
      <w:r w:rsidRPr="004F38A7">
        <w:rPr>
          <w:sz w:val="24"/>
        </w:rPr>
        <w:t>историко-краеведческое</w:t>
      </w:r>
      <w:r w:rsidRPr="004F38A7">
        <w:rPr>
          <w:spacing w:val="-15"/>
          <w:sz w:val="24"/>
        </w:rPr>
        <w:t xml:space="preserve"> </w:t>
      </w:r>
      <w:r w:rsidRPr="004F38A7">
        <w:rPr>
          <w:sz w:val="24"/>
        </w:rPr>
        <w:t>воспитание.</w:t>
      </w:r>
    </w:p>
    <w:p w:rsidR="009D1A0F" w:rsidRPr="004F38A7" w:rsidRDefault="009D1A0F">
      <w:pPr>
        <w:pStyle w:val="Heading2"/>
        <w:spacing w:before="2"/>
        <w:ind w:left="104"/>
        <w:jc w:val="left"/>
      </w:pPr>
      <w:r w:rsidRPr="004F38A7">
        <w:t>Ребенок: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44"/>
        </w:tabs>
        <w:spacing w:line="274" w:lineRule="exact"/>
        <w:ind w:left="243" w:hanging="140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военно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патриотического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воспитания</w:t>
      </w: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1533"/>
        </w:tabs>
        <w:spacing w:before="3"/>
        <w:ind w:right="396"/>
        <w:rPr>
          <w:sz w:val="24"/>
        </w:rPr>
      </w:pPr>
      <w:r w:rsidRPr="004F38A7">
        <w:rPr>
          <w:sz w:val="24"/>
        </w:rPr>
        <w:t>ознакомится с основными природными и историческими особенностями родной республики и город;</w:t>
      </w: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1533"/>
        </w:tabs>
        <w:spacing w:before="3" w:line="237" w:lineRule="auto"/>
        <w:ind w:right="385"/>
        <w:rPr>
          <w:sz w:val="24"/>
        </w:rPr>
      </w:pPr>
      <w:r w:rsidRPr="004F38A7">
        <w:rPr>
          <w:sz w:val="24"/>
        </w:rPr>
        <w:t>ознакомится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воплощающими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функции города;</w:t>
      </w: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1533"/>
        </w:tabs>
        <w:spacing w:before="5" w:line="237" w:lineRule="auto"/>
        <w:ind w:right="391"/>
        <w:rPr>
          <w:sz w:val="24"/>
        </w:rPr>
      </w:pPr>
      <w:r w:rsidRPr="004F38A7">
        <w:rPr>
          <w:sz w:val="24"/>
        </w:rPr>
        <w:t>познакомится с некоторыми традициями, событиями, связанными с военным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прошлым и настоящим страны, республики, города и семьи (празднование Дня Победы, 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защитника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Отечества, дня памяти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скорби);</w:t>
      </w: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1533"/>
        </w:tabs>
        <w:spacing w:before="7" w:line="237" w:lineRule="auto"/>
        <w:ind w:right="399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наследия.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44"/>
        </w:tabs>
        <w:ind w:left="243" w:hanging="140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гражданского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воспитания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8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1523"/>
        </w:tabs>
        <w:spacing w:before="90" w:line="237" w:lineRule="auto"/>
        <w:ind w:left="1522" w:right="387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позволяющего человеку ощущать себя юридически, нравственно и политически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дееспособным.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44"/>
        </w:tabs>
        <w:spacing w:before="3"/>
        <w:ind w:left="243" w:hanging="140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рамках историко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краеведческого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воспитания</w:t>
      </w: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825"/>
        </w:tabs>
        <w:spacing w:before="4" w:line="237" w:lineRule="auto"/>
        <w:ind w:left="824" w:right="398"/>
        <w:jc w:val="left"/>
        <w:rPr>
          <w:sz w:val="24"/>
        </w:rPr>
      </w:pPr>
      <w:r w:rsidRPr="004F38A7">
        <w:rPr>
          <w:sz w:val="24"/>
        </w:rPr>
        <w:t>знает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свой</w:t>
      </w:r>
      <w:r w:rsidRPr="004F38A7">
        <w:rPr>
          <w:spacing w:val="27"/>
          <w:sz w:val="24"/>
        </w:rPr>
        <w:t xml:space="preserve"> родной </w:t>
      </w:r>
      <w:r w:rsidRPr="004F38A7">
        <w:rPr>
          <w:sz w:val="24"/>
        </w:rPr>
        <w:t>край,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понимает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взаимосвязь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культурой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страны и мира;</w:t>
      </w: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825"/>
          <w:tab w:val="left" w:pos="2135"/>
          <w:tab w:val="left" w:pos="3025"/>
          <w:tab w:val="left" w:pos="3346"/>
          <w:tab w:val="left" w:pos="5051"/>
          <w:tab w:val="left" w:pos="6684"/>
          <w:tab w:val="left" w:pos="7883"/>
          <w:tab w:val="left" w:pos="8557"/>
        </w:tabs>
        <w:spacing w:before="5" w:line="237" w:lineRule="auto"/>
        <w:ind w:left="824" w:right="396"/>
        <w:jc w:val="left"/>
        <w:rPr>
          <w:sz w:val="24"/>
        </w:rPr>
      </w:pPr>
      <w:r w:rsidRPr="004F38A7">
        <w:rPr>
          <w:sz w:val="24"/>
        </w:rPr>
        <w:t>принимает</w:t>
      </w:r>
      <w:r w:rsidRPr="004F38A7">
        <w:rPr>
          <w:sz w:val="24"/>
        </w:rPr>
        <w:tab/>
        <w:t>участи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созидательной</w:t>
      </w:r>
      <w:r w:rsidRPr="004F38A7">
        <w:rPr>
          <w:sz w:val="24"/>
        </w:rPr>
        <w:tab/>
        <w:t>деятельности,</w:t>
      </w:r>
      <w:r w:rsidRPr="004F38A7">
        <w:rPr>
          <w:sz w:val="24"/>
        </w:rPr>
        <w:tab/>
        <w:t>развивает</w:t>
      </w:r>
      <w:r w:rsidRPr="004F38A7">
        <w:rPr>
          <w:sz w:val="24"/>
        </w:rPr>
        <w:tab/>
        <w:t>свои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собственные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способности;</w:t>
      </w: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825"/>
        </w:tabs>
        <w:spacing w:before="2" w:line="292" w:lineRule="exact"/>
        <w:ind w:left="824" w:hanging="361"/>
        <w:jc w:val="left"/>
        <w:rPr>
          <w:sz w:val="24"/>
        </w:rPr>
      </w:pPr>
      <w:r w:rsidRPr="004F38A7">
        <w:rPr>
          <w:sz w:val="24"/>
        </w:rPr>
        <w:t>знает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историю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города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края.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44"/>
        </w:tabs>
        <w:spacing w:line="274" w:lineRule="exact"/>
        <w:ind w:left="243" w:hanging="140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духовно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–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нравственного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</w:t>
      </w: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825"/>
        </w:tabs>
        <w:spacing w:before="2"/>
        <w:ind w:left="824" w:right="390"/>
        <w:jc w:val="left"/>
        <w:rPr>
          <w:sz w:val="24"/>
        </w:rPr>
      </w:pPr>
      <w:r w:rsidRPr="004F38A7">
        <w:rPr>
          <w:sz w:val="24"/>
        </w:rPr>
        <w:t>изучает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материальную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духовную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культуру,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быта,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нравов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происхождение,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расселение,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этническую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историю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взаимовлияния;</w:t>
      </w:r>
    </w:p>
    <w:p w:rsidR="009D1A0F" w:rsidRPr="004F38A7" w:rsidRDefault="009D1A0F">
      <w:pPr>
        <w:pStyle w:val="ListParagraph"/>
        <w:numPr>
          <w:ilvl w:val="1"/>
          <w:numId w:val="22"/>
        </w:numPr>
        <w:tabs>
          <w:tab w:val="left" w:pos="825"/>
        </w:tabs>
        <w:spacing w:before="1"/>
        <w:ind w:left="824" w:hanging="361"/>
        <w:jc w:val="left"/>
        <w:rPr>
          <w:sz w:val="24"/>
        </w:rPr>
      </w:pPr>
      <w:r w:rsidRPr="004F38A7">
        <w:rPr>
          <w:sz w:val="24"/>
        </w:rPr>
        <w:t>почитает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традиции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обычаи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семьи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 w:rsidP="0071794E">
      <w:pPr>
        <w:pStyle w:val="BodyText"/>
        <w:ind w:left="110" w:right="386" w:firstLine="714"/>
      </w:pPr>
      <w:r w:rsidRPr="004F38A7">
        <w:t>Педагогическая диагностика освоения парциальной</w:t>
      </w:r>
      <w:r w:rsidRPr="004F38A7">
        <w:rPr>
          <w:spacing w:val="1"/>
        </w:rPr>
        <w:t xml:space="preserve"> </w:t>
      </w:r>
      <w:r w:rsidRPr="004F38A7">
        <w:t>Программы осуществляется два</w:t>
      </w:r>
      <w:r w:rsidRPr="004F38A7">
        <w:rPr>
          <w:spacing w:val="1"/>
        </w:rPr>
        <w:t xml:space="preserve"> </w:t>
      </w:r>
      <w:r w:rsidRPr="004F38A7">
        <w:t>раза в год ( 2 неделя сентября и 3 неделя апреля) с помощью мониторинга достижения</w:t>
      </w:r>
      <w:r w:rsidRPr="004F38A7">
        <w:rPr>
          <w:spacing w:val="1"/>
        </w:rPr>
        <w:t xml:space="preserve"> </w:t>
      </w:r>
      <w:r w:rsidRPr="004F38A7">
        <w:t>детьми планируемых результатов освоения Программы. Педагогическая диагностика</w:t>
      </w:r>
      <w:r w:rsidRPr="004F38A7">
        <w:rPr>
          <w:spacing w:val="1"/>
        </w:rPr>
        <w:t xml:space="preserve"> </w:t>
      </w:r>
      <w:r w:rsidRPr="004F38A7">
        <w:t>результатов освоения дошкольной программы патриотического воспитания «Я живу на</w:t>
      </w:r>
      <w:r w:rsidRPr="004F38A7">
        <w:rPr>
          <w:spacing w:val="-57"/>
        </w:rPr>
        <w:t xml:space="preserve"> </w:t>
      </w:r>
      <w:r w:rsidRPr="004F38A7">
        <w:t>Самарской</w:t>
      </w:r>
      <w:r w:rsidRPr="004F38A7">
        <w:rPr>
          <w:spacing w:val="1"/>
        </w:rPr>
        <w:t xml:space="preserve"> </w:t>
      </w:r>
      <w:r w:rsidRPr="004F38A7">
        <w:t>земле»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заполнение</w:t>
      </w:r>
      <w:r w:rsidRPr="004F38A7">
        <w:rPr>
          <w:spacing w:val="1"/>
        </w:rPr>
        <w:t xml:space="preserve"> </w:t>
      </w:r>
      <w:r w:rsidRPr="004F38A7">
        <w:t>индивидуального</w:t>
      </w:r>
      <w:r w:rsidRPr="004F38A7">
        <w:rPr>
          <w:spacing w:val="1"/>
        </w:rPr>
        <w:t xml:space="preserve"> </w:t>
      </w:r>
      <w:r w:rsidRPr="004F38A7">
        <w:t>профиля</w:t>
      </w:r>
      <w:r w:rsidRPr="004F38A7">
        <w:rPr>
          <w:spacing w:val="1"/>
        </w:rPr>
        <w:t xml:space="preserve"> </w:t>
      </w:r>
      <w:r w:rsidRPr="004F38A7">
        <w:t>сформированности показателей основ патриотизма. Источники оценочных материалов:</w:t>
      </w:r>
      <w:r w:rsidRPr="004F38A7">
        <w:rPr>
          <w:spacing w:val="-57"/>
        </w:rPr>
        <w:t xml:space="preserve"> </w:t>
      </w:r>
      <w:r w:rsidRPr="004F38A7">
        <w:t>Диагностика</w:t>
      </w:r>
      <w:r w:rsidRPr="004F38A7">
        <w:rPr>
          <w:spacing w:val="1"/>
        </w:rPr>
        <w:t xml:space="preserve"> </w:t>
      </w:r>
      <w:r w:rsidRPr="004F38A7">
        <w:t>основ</w:t>
      </w:r>
      <w:r w:rsidRPr="004F38A7">
        <w:rPr>
          <w:spacing w:val="1"/>
        </w:rPr>
        <w:t xml:space="preserve"> </w:t>
      </w:r>
      <w:r w:rsidRPr="004F38A7">
        <w:t>патриотизма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старшем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возрасте:</w:t>
      </w:r>
      <w:r w:rsidRPr="004F38A7">
        <w:rPr>
          <w:spacing w:val="61"/>
        </w:rPr>
        <w:t xml:space="preserve"> </w:t>
      </w:r>
      <w:r w:rsidRPr="004F38A7">
        <w:t>учебно-</w:t>
      </w:r>
      <w:r w:rsidRPr="004F38A7">
        <w:rPr>
          <w:spacing w:val="1"/>
        </w:rPr>
        <w:t xml:space="preserve"> </w:t>
      </w:r>
      <w:r w:rsidRPr="004F38A7">
        <w:t>методическое</w:t>
      </w:r>
      <w:r w:rsidRPr="004F38A7">
        <w:rPr>
          <w:spacing w:val="-2"/>
        </w:rPr>
        <w:t xml:space="preserve"> </w:t>
      </w:r>
      <w:r w:rsidRPr="004F38A7">
        <w:t>пособие</w:t>
      </w:r>
      <w:r w:rsidRPr="004F38A7">
        <w:rPr>
          <w:spacing w:val="-2"/>
        </w:rPr>
        <w:t xml:space="preserve"> </w:t>
      </w:r>
      <w:r w:rsidRPr="004F38A7">
        <w:t>/</w:t>
      </w:r>
      <w:r w:rsidRPr="004F38A7">
        <w:rPr>
          <w:spacing w:val="-1"/>
        </w:rPr>
        <w:t xml:space="preserve"> </w:t>
      </w:r>
      <w:r w:rsidRPr="004F38A7">
        <w:t>под ред.</w:t>
      </w:r>
      <w:r w:rsidRPr="004F38A7">
        <w:rPr>
          <w:spacing w:val="-1"/>
        </w:rPr>
        <w:t xml:space="preserve"> </w:t>
      </w:r>
      <w:r w:rsidRPr="004F38A7">
        <w:t>О.В.</w:t>
      </w:r>
      <w:r w:rsidRPr="004F38A7">
        <w:rPr>
          <w:spacing w:val="-1"/>
        </w:rPr>
        <w:t xml:space="preserve"> </w:t>
      </w:r>
      <w:r w:rsidRPr="004F38A7">
        <w:t>Дыбиной – Тольятти: Кассандра,</w:t>
      </w:r>
      <w:r w:rsidRPr="004F38A7">
        <w:rPr>
          <w:spacing w:val="-1"/>
        </w:rPr>
        <w:t xml:space="preserve"> </w:t>
      </w:r>
      <w:r w:rsidRPr="004F38A7">
        <w:t>2014.-130</w:t>
      </w:r>
    </w:p>
    <w:p w:rsidR="009D1A0F" w:rsidRPr="004F38A7" w:rsidRDefault="009D1A0F" w:rsidP="0071794E">
      <w:pPr>
        <w:ind w:left="110" w:firstLine="714"/>
        <w:sectPr w:rsidR="009D1A0F" w:rsidRPr="004F38A7">
          <w:pgSz w:w="11900" w:h="16850"/>
          <w:pgMar w:top="106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Heading1"/>
        <w:numPr>
          <w:ilvl w:val="0"/>
          <w:numId w:val="14"/>
        </w:numPr>
        <w:tabs>
          <w:tab w:val="left" w:pos="1115"/>
        </w:tabs>
        <w:ind w:left="1114" w:hanging="291"/>
      </w:pPr>
      <w:r w:rsidRPr="004F38A7">
        <w:t>Содержательный</w:t>
      </w:r>
      <w:r w:rsidRPr="004F38A7">
        <w:rPr>
          <w:spacing w:val="-5"/>
        </w:rPr>
        <w:t xml:space="preserve"> </w:t>
      </w:r>
      <w:r w:rsidRPr="004F38A7">
        <w:t>раздел</w:t>
      </w:r>
    </w:p>
    <w:p w:rsidR="009D1A0F" w:rsidRPr="004F38A7" w:rsidRDefault="009D1A0F">
      <w:pPr>
        <w:pStyle w:val="Heading2"/>
        <w:numPr>
          <w:ilvl w:val="1"/>
          <w:numId w:val="23"/>
        </w:numPr>
        <w:tabs>
          <w:tab w:val="left" w:pos="1245"/>
        </w:tabs>
        <w:spacing w:line="275" w:lineRule="exact"/>
        <w:ind w:hanging="421"/>
      </w:pPr>
      <w:r w:rsidRPr="004F38A7">
        <w:t>Обязательная</w:t>
      </w:r>
      <w:r w:rsidRPr="004F38A7">
        <w:rPr>
          <w:spacing w:val="-1"/>
        </w:rPr>
        <w:t xml:space="preserve"> </w:t>
      </w:r>
      <w:r w:rsidRPr="004F38A7">
        <w:t>часть</w:t>
      </w:r>
    </w:p>
    <w:p w:rsidR="009D1A0F" w:rsidRPr="004F38A7" w:rsidRDefault="009D1A0F">
      <w:pPr>
        <w:pStyle w:val="BodyText"/>
        <w:ind w:left="0" w:firstLine="0"/>
        <w:jc w:val="left"/>
        <w:rPr>
          <w:b/>
        </w:rPr>
      </w:pPr>
    </w:p>
    <w:p w:rsidR="009D1A0F" w:rsidRPr="004F38A7" w:rsidRDefault="009D1A0F">
      <w:pPr>
        <w:pStyle w:val="Heading3"/>
        <w:numPr>
          <w:ilvl w:val="2"/>
          <w:numId w:val="23"/>
        </w:numPr>
        <w:tabs>
          <w:tab w:val="left" w:pos="1540"/>
        </w:tabs>
        <w:spacing w:line="240" w:lineRule="auto"/>
        <w:ind w:left="116" w:right="122" w:firstLine="707"/>
        <w:jc w:val="both"/>
      </w:pP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направлениями развития ребенка, представленными в пяти образовательных областях, 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1"/>
        </w:rPr>
        <w:t xml:space="preserve"> </w:t>
      </w:r>
      <w:r w:rsidRPr="004F38A7">
        <w:t>ДО</w:t>
      </w:r>
    </w:p>
    <w:p w:rsidR="009D1A0F" w:rsidRPr="004F38A7" w:rsidRDefault="009D1A0F">
      <w:pPr>
        <w:pStyle w:val="BodyText"/>
        <w:ind w:right="123"/>
      </w:pPr>
      <w:r w:rsidRPr="004F38A7">
        <w:t>Образовательная программа МДОУ «Детский сад №65 комбинированного вида» г.о. Саранск обеспечивает</w:t>
      </w:r>
      <w:r w:rsidRPr="004F38A7">
        <w:rPr>
          <w:spacing w:val="1"/>
        </w:rPr>
        <w:t xml:space="preserve"> </w:t>
      </w:r>
      <w:r w:rsidRPr="004F38A7">
        <w:t>всестороннее развитие личности ребёнка в возрасте от 2 до 7 лет с учетом их возрастных и</w:t>
      </w:r>
      <w:r w:rsidRPr="004F38A7">
        <w:rPr>
          <w:spacing w:val="1"/>
        </w:rPr>
        <w:t xml:space="preserve"> </w:t>
      </w:r>
      <w:r w:rsidRPr="004F38A7">
        <w:t>индивидуальных особенностей по</w:t>
      </w:r>
      <w:r w:rsidRPr="004F38A7">
        <w:rPr>
          <w:spacing w:val="-4"/>
        </w:rPr>
        <w:t xml:space="preserve"> </w:t>
      </w:r>
      <w:r w:rsidRPr="004F38A7">
        <w:t>пяти образовательным</w:t>
      </w:r>
      <w:r w:rsidRPr="004F38A7">
        <w:rPr>
          <w:spacing w:val="-3"/>
        </w:rPr>
        <w:t xml:space="preserve"> </w:t>
      </w:r>
      <w:r w:rsidRPr="004F38A7">
        <w:t>областям:</w:t>
      </w:r>
    </w:p>
    <w:p w:rsidR="009D1A0F" w:rsidRPr="004F38A7" w:rsidRDefault="009D1A0F">
      <w:pPr>
        <w:pStyle w:val="ListParagraph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социально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коммуникативное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развитие;</w:t>
      </w:r>
    </w:p>
    <w:p w:rsidR="009D1A0F" w:rsidRPr="004F38A7" w:rsidRDefault="009D1A0F">
      <w:pPr>
        <w:pStyle w:val="ListParagraph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познавательное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развитие;</w:t>
      </w:r>
    </w:p>
    <w:p w:rsidR="009D1A0F" w:rsidRPr="004F38A7" w:rsidRDefault="009D1A0F">
      <w:pPr>
        <w:pStyle w:val="ListParagraph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речевое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развитие;</w:t>
      </w:r>
    </w:p>
    <w:p w:rsidR="009D1A0F" w:rsidRPr="004F38A7" w:rsidRDefault="009D1A0F">
      <w:pPr>
        <w:pStyle w:val="ListParagraph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художественно-эстетическое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развитие;</w:t>
      </w:r>
    </w:p>
    <w:p w:rsidR="009D1A0F" w:rsidRPr="004F38A7" w:rsidRDefault="009D1A0F">
      <w:pPr>
        <w:pStyle w:val="ListParagraph"/>
        <w:numPr>
          <w:ilvl w:val="2"/>
          <w:numId w:val="22"/>
        </w:numPr>
        <w:tabs>
          <w:tab w:val="left" w:pos="964"/>
        </w:tabs>
        <w:rPr>
          <w:sz w:val="24"/>
        </w:rPr>
      </w:pPr>
      <w:r w:rsidRPr="004F38A7">
        <w:rPr>
          <w:sz w:val="24"/>
        </w:rPr>
        <w:t>физическое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развитие.</w:t>
      </w:r>
    </w:p>
    <w:p w:rsidR="009D1A0F" w:rsidRPr="004F38A7" w:rsidRDefault="009D1A0F">
      <w:pPr>
        <w:pStyle w:val="BodyText"/>
        <w:ind w:right="125"/>
      </w:pPr>
      <w:r w:rsidRPr="004F38A7">
        <w:t>Содержание образовательной деятельности обязательной части Программы полностью</w:t>
      </w:r>
      <w:r w:rsidRPr="004F38A7">
        <w:rPr>
          <w:spacing w:val="1"/>
        </w:rPr>
        <w:t xml:space="preserve"> </w:t>
      </w:r>
      <w:r w:rsidRPr="004F38A7">
        <w:t>соответствует содержанию Федеральной образовательной программы, утверждённой приказом</w:t>
      </w:r>
      <w:r w:rsidRPr="004F38A7">
        <w:rPr>
          <w:spacing w:val="1"/>
        </w:rPr>
        <w:t xml:space="preserve"> </w:t>
      </w:r>
      <w:r w:rsidRPr="004F38A7">
        <w:t>Министерства</w:t>
      </w:r>
      <w:r w:rsidRPr="004F38A7">
        <w:rPr>
          <w:spacing w:val="-3"/>
        </w:rPr>
        <w:t xml:space="preserve"> </w:t>
      </w:r>
      <w:r w:rsidRPr="004F38A7">
        <w:t>просвещения РФ</w:t>
      </w:r>
      <w:r w:rsidRPr="004F38A7">
        <w:rPr>
          <w:spacing w:val="-1"/>
        </w:rPr>
        <w:t xml:space="preserve"> </w:t>
      </w:r>
      <w:r w:rsidRPr="004F38A7">
        <w:t>от 25.11.2022</w:t>
      </w:r>
      <w:r w:rsidRPr="004F38A7">
        <w:rPr>
          <w:spacing w:val="-3"/>
        </w:rPr>
        <w:t xml:space="preserve"> </w:t>
      </w:r>
      <w:r w:rsidRPr="004F38A7">
        <w:t>№</w:t>
      </w:r>
      <w:r w:rsidRPr="004F38A7">
        <w:rPr>
          <w:spacing w:val="-1"/>
        </w:rPr>
        <w:t xml:space="preserve"> </w:t>
      </w:r>
      <w:r w:rsidRPr="004F38A7">
        <w:t>1028.</w:t>
      </w:r>
    </w:p>
    <w:p w:rsidR="009D1A0F" w:rsidRPr="004F38A7" w:rsidRDefault="009D1A0F">
      <w:pPr>
        <w:pStyle w:val="BodyText"/>
        <w:ind w:right="117"/>
      </w:pPr>
      <w:r w:rsidRPr="004F38A7">
        <w:t>Федеральная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содержательные</w:t>
      </w:r>
      <w:r w:rsidRPr="004F38A7">
        <w:rPr>
          <w:spacing w:val="1"/>
        </w:rPr>
        <w:t xml:space="preserve"> </w:t>
      </w:r>
      <w:r w:rsidRPr="004F38A7">
        <w:t>линии</w:t>
      </w:r>
      <w:r w:rsidRPr="004F38A7">
        <w:rPr>
          <w:spacing w:val="6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 (п.17, ФОП ДО), реализуемые ДОО по основным направлениям развития 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(социально-коммуникативного,</w:t>
      </w:r>
      <w:r w:rsidRPr="004F38A7">
        <w:rPr>
          <w:spacing w:val="1"/>
        </w:rPr>
        <w:t xml:space="preserve"> </w:t>
      </w:r>
      <w:r w:rsidRPr="004F38A7">
        <w:t>познавательного,</w:t>
      </w:r>
      <w:r w:rsidRPr="004F38A7">
        <w:rPr>
          <w:spacing w:val="1"/>
        </w:rPr>
        <w:t xml:space="preserve"> </w:t>
      </w:r>
      <w:r w:rsidRPr="004F38A7">
        <w:t>речевого,</w:t>
      </w:r>
      <w:r w:rsidRPr="004F38A7">
        <w:rPr>
          <w:spacing w:val="1"/>
        </w:rPr>
        <w:t xml:space="preserve"> </w:t>
      </w:r>
      <w:r w:rsidRPr="004F38A7">
        <w:t>художественно-эстетического,</w:t>
      </w:r>
      <w:r w:rsidRPr="004F38A7">
        <w:rPr>
          <w:spacing w:val="-1"/>
        </w:rPr>
        <w:t xml:space="preserve"> </w:t>
      </w:r>
      <w:r w:rsidRPr="004F38A7">
        <w:t>физического развития).</w:t>
      </w:r>
    </w:p>
    <w:p w:rsidR="009D1A0F" w:rsidRPr="004F38A7" w:rsidRDefault="009D1A0F">
      <w:pPr>
        <w:pStyle w:val="BodyText"/>
        <w:ind w:right="11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каждой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области</w:t>
      </w:r>
      <w:r w:rsidRPr="004F38A7">
        <w:rPr>
          <w:spacing w:val="1"/>
        </w:rPr>
        <w:t xml:space="preserve"> </w:t>
      </w:r>
      <w:r w:rsidRPr="004F38A7">
        <w:t>сформулированы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предусмотренное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каждой</w:t>
      </w:r>
      <w:r w:rsidRPr="004F38A7">
        <w:rPr>
          <w:spacing w:val="1"/>
        </w:rPr>
        <w:t xml:space="preserve"> </w:t>
      </w:r>
      <w:r w:rsidRPr="004F38A7">
        <w:t>возрастной</w:t>
      </w:r>
      <w:r w:rsidRPr="004F38A7">
        <w:rPr>
          <w:spacing w:val="60"/>
        </w:rPr>
        <w:t xml:space="preserve"> </w:t>
      </w:r>
      <w:r w:rsidRPr="004F38A7">
        <w:t>группе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двух</w:t>
      </w:r>
      <w:r w:rsidRPr="004F38A7">
        <w:rPr>
          <w:spacing w:val="1"/>
        </w:rPr>
        <w:t xml:space="preserve"> </w:t>
      </w:r>
      <w:r w:rsidRPr="004F38A7">
        <w:t>месяцев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семи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восьми</w:t>
      </w:r>
      <w:r w:rsidRPr="004F38A7">
        <w:rPr>
          <w:spacing w:val="1"/>
        </w:rPr>
        <w:t xml:space="preserve"> </w:t>
      </w:r>
      <w:r w:rsidRPr="004F38A7">
        <w:t>лет.</w:t>
      </w:r>
      <w:r w:rsidRPr="004F38A7">
        <w:rPr>
          <w:spacing w:val="1"/>
        </w:rPr>
        <w:t xml:space="preserve"> </w:t>
      </w:r>
      <w:r w:rsidRPr="004F38A7">
        <w:t>Представлены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направленные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ценностям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народа,</w:t>
      </w:r>
      <w:r w:rsidRPr="004F38A7">
        <w:rPr>
          <w:spacing w:val="1"/>
        </w:rPr>
        <w:t xml:space="preserve"> </w:t>
      </w:r>
      <w:r w:rsidRPr="004F38A7">
        <w:t>формирование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ценностного</w:t>
      </w:r>
      <w:r w:rsidRPr="004F38A7">
        <w:rPr>
          <w:spacing w:val="-1"/>
        </w:rPr>
        <w:t xml:space="preserve"> </w:t>
      </w:r>
      <w:r w:rsidRPr="004F38A7">
        <w:t>отношения к окружающему</w:t>
      </w:r>
      <w:r w:rsidRPr="004F38A7">
        <w:rPr>
          <w:spacing w:val="-5"/>
        </w:rPr>
        <w:t xml:space="preserve"> </w:t>
      </w:r>
      <w:r w:rsidRPr="004F38A7">
        <w:t>миру.</w:t>
      </w:r>
    </w:p>
    <w:p w:rsidR="009D1A0F" w:rsidRPr="004F38A7" w:rsidRDefault="009D1A0F">
      <w:pPr>
        <w:pStyle w:val="BodyText"/>
        <w:ind w:right="118"/>
      </w:pPr>
      <w:r w:rsidRPr="004F38A7">
        <w:t>Более конкретное и дифференцированное по возрастам описание воспитательных задач</w:t>
      </w:r>
      <w:r w:rsidRPr="004F38A7">
        <w:rPr>
          <w:spacing w:val="1"/>
        </w:rPr>
        <w:t xml:space="preserve"> </w:t>
      </w:r>
      <w:r w:rsidRPr="004F38A7">
        <w:t>приводится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Программе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Heading3"/>
        <w:ind w:left="824"/>
      </w:pPr>
      <w:r w:rsidRPr="004F38A7">
        <w:t>Образовательная</w:t>
      </w:r>
      <w:r w:rsidRPr="004F38A7">
        <w:rPr>
          <w:spacing w:val="-7"/>
        </w:rPr>
        <w:t xml:space="preserve"> </w:t>
      </w:r>
      <w:r w:rsidRPr="004F38A7">
        <w:t>область</w:t>
      </w:r>
      <w:r w:rsidRPr="004F38A7">
        <w:rPr>
          <w:spacing w:val="-6"/>
        </w:rPr>
        <w:t xml:space="preserve"> </w:t>
      </w:r>
      <w:r w:rsidRPr="004F38A7">
        <w:t>«Социально-коммуникативное</w:t>
      </w:r>
      <w:r w:rsidRPr="004F38A7">
        <w:rPr>
          <w:spacing w:val="-6"/>
        </w:rPr>
        <w:t xml:space="preserve"> </w:t>
      </w:r>
      <w:r w:rsidRPr="004F38A7">
        <w:t>развитие»</w:t>
      </w:r>
    </w:p>
    <w:p w:rsidR="009D1A0F" w:rsidRPr="004F38A7" w:rsidRDefault="009D1A0F">
      <w:pPr>
        <w:pStyle w:val="BodyText"/>
        <w:spacing w:line="274" w:lineRule="exact"/>
        <w:ind w:left="824" w:firstLine="0"/>
        <w:jc w:val="left"/>
      </w:pPr>
      <w:r w:rsidRPr="004F38A7">
        <w:t>(в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п.18.</w:t>
      </w:r>
      <w:r w:rsidRPr="004F38A7">
        <w:rPr>
          <w:spacing w:val="-2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</w:t>
      </w:r>
    </w:p>
    <w:p w:rsidR="009D1A0F" w:rsidRPr="004F38A7" w:rsidRDefault="009D1A0F">
      <w:pPr>
        <w:pStyle w:val="BodyText"/>
        <w:spacing w:before="7"/>
        <w:ind w:left="0" w:firstLine="0"/>
        <w:jc w:val="left"/>
        <w:rPr>
          <w:sz w:val="16"/>
        </w:rPr>
      </w:pPr>
    </w:p>
    <w:p w:rsidR="009D1A0F" w:rsidRPr="004F38A7" w:rsidRDefault="009D1A0F">
      <w:pPr>
        <w:rPr>
          <w:sz w:val="16"/>
        </w:rPr>
        <w:sectPr w:rsidR="009D1A0F" w:rsidRPr="004F38A7">
          <w:footerReference w:type="default" r:id="rId10"/>
          <w:pgSz w:w="11900" w:h="16850"/>
          <w:pgMar w:top="94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ind w:left="0" w:firstLine="0"/>
        <w:jc w:val="left"/>
        <w:rPr>
          <w:sz w:val="26"/>
        </w:rPr>
      </w:pPr>
    </w:p>
    <w:p w:rsidR="009D1A0F" w:rsidRPr="004F38A7" w:rsidRDefault="009D1A0F">
      <w:pPr>
        <w:pStyle w:val="BodyText"/>
        <w:ind w:left="0" w:firstLine="0"/>
        <w:jc w:val="left"/>
        <w:rPr>
          <w:sz w:val="26"/>
        </w:rPr>
      </w:pPr>
    </w:p>
    <w:p w:rsidR="009D1A0F" w:rsidRPr="004F38A7" w:rsidRDefault="009D1A0F">
      <w:pPr>
        <w:pStyle w:val="BodyText"/>
        <w:ind w:left="0" w:firstLine="0"/>
        <w:jc w:val="left"/>
        <w:rPr>
          <w:sz w:val="26"/>
        </w:rPr>
      </w:pPr>
    </w:p>
    <w:p w:rsidR="009D1A0F" w:rsidRPr="004F38A7" w:rsidRDefault="009D1A0F">
      <w:pPr>
        <w:pStyle w:val="BodyText"/>
        <w:spacing w:before="4"/>
        <w:ind w:left="0" w:firstLine="0"/>
        <w:jc w:val="left"/>
        <w:rPr>
          <w:sz w:val="25"/>
        </w:rPr>
      </w:pPr>
    </w:p>
    <w:p w:rsidR="009D1A0F" w:rsidRPr="004F38A7" w:rsidRDefault="009D1A0F">
      <w:pPr>
        <w:pStyle w:val="BodyText"/>
        <w:spacing w:before="1"/>
        <w:ind w:firstLine="0"/>
        <w:jc w:val="left"/>
      </w:pPr>
      <w:r w:rsidRPr="004F38A7">
        <w:rPr>
          <w:spacing w:val="-1"/>
        </w:rPr>
        <w:t>ДОО;</w:t>
      </w:r>
    </w:p>
    <w:p w:rsidR="009D1A0F" w:rsidRPr="004F38A7" w:rsidRDefault="009D1A0F">
      <w:pPr>
        <w:pStyle w:val="Heading3"/>
        <w:spacing w:before="90"/>
        <w:ind w:left="92"/>
      </w:pPr>
      <w:r w:rsidRPr="004F38A7">
        <w:rPr>
          <w:b w:val="0"/>
          <w:i w:val="0"/>
        </w:rPr>
        <w:br w:type="column"/>
      </w:r>
      <w:r w:rsidRPr="004F38A7">
        <w:t>От 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 3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92" w:right="388" w:firstLine="0"/>
        <w:jc w:val="left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305"/>
        </w:tabs>
        <w:ind w:left="304" w:hanging="213"/>
        <w:jc w:val="left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эмоционально-положительное</w:t>
      </w:r>
      <w:r w:rsidRPr="004F38A7">
        <w:rPr>
          <w:spacing w:val="66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6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6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4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68"/>
          <w:sz w:val="24"/>
        </w:rPr>
        <w:t xml:space="preserve"> </w:t>
      </w:r>
      <w:r w:rsidRPr="004F38A7">
        <w:rPr>
          <w:sz w:val="24"/>
        </w:rPr>
        <w:t>адаптации</w:t>
      </w:r>
      <w:r w:rsidRPr="004F38A7">
        <w:rPr>
          <w:spacing w:val="67"/>
          <w:sz w:val="24"/>
        </w:rPr>
        <w:t xml:space="preserve"> </w:t>
      </w:r>
      <w:r w:rsidRPr="004F38A7">
        <w:rPr>
          <w:sz w:val="24"/>
        </w:rPr>
        <w:t>к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33"/>
        </w:tabs>
        <w:ind w:left="92" w:right="807" w:firstLine="0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помогая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отражать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действительности;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95"/>
        </w:tabs>
        <w:ind w:left="294" w:hanging="203"/>
        <w:jc w:val="left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доброжелательные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взаимоотношения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58"/>
          <w:sz w:val="24"/>
        </w:rPr>
        <w:t xml:space="preserve"> </w:t>
      </w:r>
      <w:r w:rsidRPr="004F38A7">
        <w:rPr>
          <w:sz w:val="24"/>
        </w:rPr>
        <w:t>эмоциональную</w:t>
      </w:r>
    </w:p>
    <w:p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340" w:bottom="280" w:left="1300" w:header="720" w:footer="720" w:gutter="0"/>
          <w:cols w:num="2" w:space="720" w:equalWidth="0">
            <w:col w:w="692" w:space="40"/>
            <w:col w:w="9528"/>
          </w:cols>
        </w:sectPr>
      </w:pPr>
    </w:p>
    <w:p w:rsidR="009D1A0F" w:rsidRPr="004F38A7" w:rsidRDefault="009D1A0F">
      <w:pPr>
        <w:pStyle w:val="BodyText"/>
        <w:ind w:firstLine="0"/>
        <w:jc w:val="left"/>
      </w:pPr>
      <w:r w:rsidRPr="004F38A7">
        <w:t>отзывчивость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ходе</w:t>
      </w:r>
      <w:r w:rsidRPr="004F38A7">
        <w:rPr>
          <w:spacing w:val="-5"/>
        </w:rPr>
        <w:t xml:space="preserve"> </w:t>
      </w:r>
      <w:r w:rsidRPr="004F38A7">
        <w:t>привлечения</w:t>
      </w:r>
      <w:r w:rsidRPr="004F38A7">
        <w:rPr>
          <w:spacing w:val="-3"/>
        </w:rPr>
        <w:t xml:space="preserve"> </w:t>
      </w:r>
      <w:r w:rsidRPr="004F38A7">
        <w:t>к</w:t>
      </w:r>
      <w:r w:rsidRPr="004F38A7">
        <w:rPr>
          <w:spacing w:val="-4"/>
        </w:rPr>
        <w:t xml:space="preserve"> </w:t>
      </w:r>
      <w:r w:rsidRPr="004F38A7">
        <w:t>конкретным</w:t>
      </w:r>
      <w:r w:rsidRPr="004F38A7">
        <w:rPr>
          <w:spacing w:val="-4"/>
        </w:rPr>
        <w:t xml:space="preserve"> </w:t>
      </w:r>
      <w:r w:rsidRPr="004F38A7">
        <w:t>действиям</w:t>
      </w:r>
      <w:r w:rsidRPr="004F38A7">
        <w:rPr>
          <w:spacing w:val="-5"/>
        </w:rPr>
        <w:t xml:space="preserve"> </w:t>
      </w:r>
      <w:r w:rsidRPr="004F38A7">
        <w:t>помощи,</w:t>
      </w:r>
      <w:r w:rsidRPr="004F38A7">
        <w:rPr>
          <w:spacing w:val="-3"/>
        </w:rPr>
        <w:t xml:space="preserve"> </w:t>
      </w:r>
      <w:r w:rsidRPr="004F38A7">
        <w:t>заботы,</w:t>
      </w:r>
      <w:r w:rsidRPr="004F38A7">
        <w:rPr>
          <w:spacing w:val="-3"/>
        </w:rPr>
        <w:t xml:space="preserve"> </w:t>
      </w:r>
      <w:r w:rsidRPr="004F38A7">
        <w:t>участия;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4"/>
        </w:tabs>
        <w:spacing w:before="1"/>
        <w:ind w:left="963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людях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(взрослые,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дети),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внешнем</w:t>
      </w:r>
    </w:p>
    <w:p w:rsidR="009D1A0F" w:rsidRPr="004F38A7" w:rsidRDefault="009D1A0F">
      <w:pPr>
        <w:pStyle w:val="BodyText"/>
        <w:jc w:val="left"/>
      </w:pPr>
      <w:r w:rsidRPr="004F38A7">
        <w:t>виде,</w:t>
      </w:r>
      <w:r w:rsidRPr="004F38A7">
        <w:rPr>
          <w:spacing w:val="14"/>
        </w:rPr>
        <w:t xml:space="preserve"> </w:t>
      </w:r>
      <w:r w:rsidRPr="004F38A7">
        <w:t>действиях,</w:t>
      </w:r>
      <w:r w:rsidRPr="004F38A7">
        <w:rPr>
          <w:spacing w:val="14"/>
        </w:rPr>
        <w:t xml:space="preserve"> </w:t>
      </w:r>
      <w:r w:rsidRPr="004F38A7">
        <w:t>одежде,</w:t>
      </w:r>
      <w:r w:rsidRPr="004F38A7">
        <w:rPr>
          <w:spacing w:val="14"/>
        </w:rPr>
        <w:t xml:space="preserve"> </w:t>
      </w:r>
      <w:r w:rsidRPr="004F38A7">
        <w:t>о</w:t>
      </w:r>
      <w:r w:rsidRPr="004F38A7">
        <w:rPr>
          <w:spacing w:val="14"/>
        </w:rPr>
        <w:t xml:space="preserve"> </w:t>
      </w:r>
      <w:r w:rsidRPr="004F38A7">
        <w:t>некоторых</w:t>
      </w:r>
      <w:r w:rsidRPr="004F38A7">
        <w:rPr>
          <w:spacing w:val="16"/>
        </w:rPr>
        <w:t xml:space="preserve"> </w:t>
      </w:r>
      <w:r w:rsidRPr="004F38A7">
        <w:t>ярко</w:t>
      </w:r>
      <w:r w:rsidRPr="004F38A7">
        <w:rPr>
          <w:spacing w:val="12"/>
        </w:rPr>
        <w:t xml:space="preserve"> </w:t>
      </w:r>
      <w:r w:rsidRPr="004F38A7">
        <w:t>выраженных</w:t>
      </w:r>
      <w:r w:rsidRPr="004F38A7">
        <w:rPr>
          <w:spacing w:val="16"/>
        </w:rPr>
        <w:t xml:space="preserve"> </w:t>
      </w:r>
      <w:r w:rsidRPr="004F38A7">
        <w:t>эмоциональных</w:t>
      </w:r>
      <w:r w:rsidRPr="004F38A7">
        <w:rPr>
          <w:spacing w:val="16"/>
        </w:rPr>
        <w:t xml:space="preserve"> </w:t>
      </w:r>
      <w:r w:rsidRPr="004F38A7">
        <w:t>состояниях</w:t>
      </w:r>
      <w:r w:rsidRPr="004F38A7">
        <w:rPr>
          <w:spacing w:val="-57"/>
        </w:rPr>
        <w:t xml:space="preserve"> </w:t>
      </w:r>
      <w:r w:rsidRPr="004F38A7">
        <w:t>(радость,</w:t>
      </w:r>
      <w:r w:rsidRPr="004F38A7">
        <w:rPr>
          <w:spacing w:val="-1"/>
        </w:rPr>
        <w:t xml:space="preserve"> </w:t>
      </w:r>
      <w:r w:rsidRPr="004F38A7">
        <w:t>грусть), о</w:t>
      </w:r>
      <w:r w:rsidRPr="004F38A7">
        <w:rPr>
          <w:spacing w:val="1"/>
        </w:rPr>
        <w:t xml:space="preserve"> </w:t>
      </w:r>
      <w:r w:rsidRPr="004F38A7">
        <w:t>семье</w:t>
      </w:r>
      <w:r w:rsidRPr="004F38A7">
        <w:rPr>
          <w:spacing w:val="-1"/>
        </w:rPr>
        <w:t xml:space="preserve"> </w:t>
      </w:r>
      <w:r w:rsidRPr="004F38A7">
        <w:t>и ДОО;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43"/>
        </w:tabs>
        <w:ind w:right="127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первичные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своем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возрасте,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поле,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родителях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представителях)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членах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семьи.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8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7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BodyText"/>
        <w:ind w:right="116"/>
      </w:pPr>
      <w:r w:rsidRPr="004F38A7">
        <w:t>Педагог поддерживает</w:t>
      </w:r>
      <w:r w:rsidRPr="004F38A7">
        <w:rPr>
          <w:spacing w:val="1"/>
        </w:rPr>
        <w:t xml:space="preserve"> </w:t>
      </w:r>
      <w:r w:rsidRPr="004F38A7">
        <w:t>желание детей познакомиться со сверстником, узнать его имя,</w:t>
      </w:r>
      <w:r w:rsidRPr="004F38A7">
        <w:rPr>
          <w:spacing w:val="1"/>
        </w:rPr>
        <w:t xml:space="preserve"> </w:t>
      </w:r>
      <w:r w:rsidRPr="004F38A7">
        <w:t>используя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поощрения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одобрения.</w:t>
      </w:r>
      <w:r w:rsidRPr="004F38A7">
        <w:rPr>
          <w:spacing w:val="1"/>
        </w:rPr>
        <w:t xml:space="preserve"> </w:t>
      </w:r>
      <w:r w:rsidRPr="004F38A7">
        <w:t>Оказывает</w:t>
      </w:r>
      <w:r w:rsidRPr="004F38A7">
        <w:rPr>
          <w:spacing w:val="1"/>
        </w:rPr>
        <w:t xml:space="preserve"> </w:t>
      </w:r>
      <w:r w:rsidRPr="004F38A7">
        <w:t>помощь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определении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внешнего</w:t>
      </w:r>
      <w:r w:rsidRPr="004F38A7">
        <w:rPr>
          <w:spacing w:val="1"/>
        </w:rPr>
        <w:t xml:space="preserve"> </w:t>
      </w:r>
      <w:r w:rsidRPr="004F38A7">
        <w:t>вида</w:t>
      </w:r>
      <w:r w:rsidRPr="004F38A7">
        <w:rPr>
          <w:spacing w:val="1"/>
        </w:rPr>
        <w:t xml:space="preserve"> </w:t>
      </w:r>
      <w:r w:rsidRPr="004F38A7">
        <w:t>мальчиков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девочек,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одежды,</w:t>
      </w:r>
      <w:r w:rsidRPr="004F38A7">
        <w:rPr>
          <w:spacing w:val="1"/>
        </w:rPr>
        <w:t xml:space="preserve"> </w:t>
      </w:r>
      <w:r w:rsidRPr="004F38A7">
        <w:t>причесок,</w:t>
      </w:r>
      <w:r w:rsidRPr="004F38A7">
        <w:rPr>
          <w:spacing w:val="1"/>
        </w:rPr>
        <w:t xml:space="preserve"> </w:t>
      </w:r>
      <w:r w:rsidRPr="004F38A7">
        <w:t>предпочитаемых</w:t>
      </w:r>
      <w:r w:rsidRPr="004F38A7">
        <w:rPr>
          <w:spacing w:val="1"/>
        </w:rPr>
        <w:t xml:space="preserve"> </w:t>
      </w:r>
      <w:r w:rsidRPr="004F38A7">
        <w:t>игрушек,</w:t>
      </w:r>
      <w:r w:rsidRPr="004F38A7">
        <w:rPr>
          <w:spacing w:val="38"/>
        </w:rPr>
        <w:t xml:space="preserve"> </w:t>
      </w:r>
      <w:r w:rsidRPr="004F38A7">
        <w:t>задает</w:t>
      </w:r>
      <w:r w:rsidRPr="004F38A7">
        <w:rPr>
          <w:spacing w:val="41"/>
        </w:rPr>
        <w:t xml:space="preserve"> </w:t>
      </w:r>
      <w:r w:rsidRPr="004F38A7">
        <w:t>детям</w:t>
      </w:r>
      <w:r w:rsidRPr="004F38A7">
        <w:rPr>
          <w:spacing w:val="37"/>
        </w:rPr>
        <w:t xml:space="preserve"> </w:t>
      </w:r>
      <w:r w:rsidRPr="004F38A7">
        <w:t>вопросы</w:t>
      </w:r>
      <w:r w:rsidRPr="004F38A7">
        <w:rPr>
          <w:spacing w:val="42"/>
        </w:rPr>
        <w:t xml:space="preserve"> </w:t>
      </w:r>
      <w:r w:rsidRPr="004F38A7">
        <w:t>уточняющего</w:t>
      </w:r>
      <w:r w:rsidRPr="004F38A7">
        <w:rPr>
          <w:spacing w:val="38"/>
        </w:rPr>
        <w:t xml:space="preserve"> </w:t>
      </w:r>
      <w:r w:rsidRPr="004F38A7">
        <w:t>или</w:t>
      </w:r>
      <w:r w:rsidRPr="004F38A7">
        <w:rPr>
          <w:spacing w:val="39"/>
        </w:rPr>
        <w:t xml:space="preserve"> </w:t>
      </w:r>
      <w:r w:rsidRPr="004F38A7">
        <w:t>проблемного</w:t>
      </w:r>
      <w:r w:rsidRPr="004F38A7">
        <w:rPr>
          <w:spacing w:val="45"/>
        </w:rPr>
        <w:t xml:space="preserve"> </w:t>
      </w:r>
      <w:r w:rsidRPr="004F38A7">
        <w:t>характера,</w:t>
      </w:r>
      <w:r w:rsidRPr="004F38A7">
        <w:rPr>
          <w:spacing w:val="38"/>
        </w:rPr>
        <w:t xml:space="preserve"> </w:t>
      </w:r>
      <w:r w:rsidRPr="004F38A7">
        <w:t>объясняет</w:t>
      </w:r>
    </w:p>
    <w:p w:rsidR="009D1A0F" w:rsidRPr="004F38A7" w:rsidRDefault="009D1A0F">
      <w:pPr>
        <w:sectPr w:rsidR="009D1A0F" w:rsidRPr="004F38A7">
          <w:type w:val="continuous"/>
          <w:pgSz w:w="11900" w:h="16850"/>
          <w:pgMar w:top="1120" w:right="340" w:bottom="280" w:left="1300" w:header="720" w:footer="720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7" w:firstLine="0"/>
      </w:pPr>
      <w:r w:rsidRPr="004F38A7">
        <w:t>отличительные</w:t>
      </w:r>
      <w:r w:rsidRPr="004F38A7">
        <w:rPr>
          <w:spacing w:val="1"/>
        </w:rPr>
        <w:t xml:space="preserve"> </w:t>
      </w:r>
      <w:r w:rsidRPr="004F38A7">
        <w:t>признаки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используя</w:t>
      </w:r>
      <w:r w:rsidRPr="004F38A7">
        <w:rPr>
          <w:spacing w:val="1"/>
        </w:rPr>
        <w:t xml:space="preserve"> </w:t>
      </w:r>
      <w:r w:rsidRPr="004F38A7">
        <w:t>наглядный</w:t>
      </w:r>
      <w:r w:rsidRPr="004F38A7">
        <w:rPr>
          <w:spacing w:val="1"/>
        </w:rPr>
        <w:t xml:space="preserve"> </w:t>
      </w:r>
      <w:r w:rsidRPr="004F38A7">
        <w:t>материал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повседневные</w:t>
      </w:r>
      <w:r w:rsidRPr="004F38A7">
        <w:rPr>
          <w:spacing w:val="-57"/>
        </w:rPr>
        <w:t xml:space="preserve"> </w:t>
      </w:r>
      <w:r w:rsidRPr="004F38A7">
        <w:t>жизненные ситуации. Показывает и называет ребенку основные части тела и лица человека, его</w:t>
      </w:r>
      <w:r w:rsidRPr="004F38A7">
        <w:rPr>
          <w:spacing w:val="1"/>
        </w:rPr>
        <w:t xml:space="preserve"> </w:t>
      </w:r>
      <w:r w:rsidRPr="004F38A7">
        <w:t>действия.</w:t>
      </w:r>
      <w:r w:rsidRPr="004F38A7">
        <w:rPr>
          <w:spacing w:val="-2"/>
        </w:rPr>
        <w:t xml:space="preserve"> </w:t>
      </w:r>
      <w:r w:rsidRPr="004F38A7">
        <w:t>Поддерживает</w:t>
      </w:r>
      <w:r w:rsidRPr="004F38A7">
        <w:rPr>
          <w:spacing w:val="-2"/>
        </w:rPr>
        <w:t xml:space="preserve"> </w:t>
      </w:r>
      <w:r w:rsidRPr="004F38A7">
        <w:t>желание</w:t>
      </w:r>
      <w:r w:rsidRPr="004F38A7">
        <w:rPr>
          <w:spacing w:val="-3"/>
        </w:rPr>
        <w:t xml:space="preserve"> </w:t>
      </w:r>
      <w:r w:rsidRPr="004F38A7">
        <w:t>ребенка</w:t>
      </w:r>
      <w:r w:rsidRPr="004F38A7">
        <w:rPr>
          <w:spacing w:val="-3"/>
        </w:rPr>
        <w:t xml:space="preserve"> </w:t>
      </w:r>
      <w:r w:rsidRPr="004F38A7">
        <w:t>называть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различать</w:t>
      </w:r>
      <w:r w:rsidRPr="004F38A7">
        <w:rPr>
          <w:spacing w:val="4"/>
        </w:rPr>
        <w:t xml:space="preserve"> </w:t>
      </w:r>
      <w:r w:rsidRPr="004F38A7">
        <w:t>основные</w:t>
      </w:r>
      <w:r w:rsidRPr="004F38A7">
        <w:rPr>
          <w:spacing w:val="-4"/>
        </w:rPr>
        <w:t xml:space="preserve"> </w:t>
      </w:r>
      <w:r w:rsidRPr="004F38A7">
        <w:t>действия</w:t>
      </w:r>
      <w:r w:rsidRPr="004F38A7">
        <w:rPr>
          <w:spacing w:val="-2"/>
        </w:rPr>
        <w:t xml:space="preserve"> </w:t>
      </w:r>
      <w:r w:rsidRPr="004F38A7">
        <w:t>взрослых.</w:t>
      </w:r>
    </w:p>
    <w:p w:rsidR="009D1A0F" w:rsidRPr="004F38A7" w:rsidRDefault="009D1A0F">
      <w:pPr>
        <w:pStyle w:val="BodyText"/>
        <w:ind w:firstLine="0"/>
        <w:jc w:val="left"/>
      </w:pPr>
      <w:r w:rsidRPr="004F38A7">
        <w:t>Педагог</w:t>
      </w:r>
      <w:r w:rsidRPr="004F38A7">
        <w:rPr>
          <w:spacing w:val="-5"/>
        </w:rPr>
        <w:t xml:space="preserve"> </w:t>
      </w:r>
      <w:r w:rsidRPr="004F38A7">
        <w:t>знакомит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3"/>
        </w:rPr>
        <w:t xml:space="preserve"> </w:t>
      </w:r>
      <w:r w:rsidRPr="004F38A7">
        <w:t>эмоциями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чувствами</w:t>
      </w:r>
      <w:r w:rsidRPr="004F38A7">
        <w:rPr>
          <w:spacing w:val="-3"/>
        </w:rPr>
        <w:t xml:space="preserve"> </w:t>
      </w:r>
      <w:r w:rsidRPr="004F38A7">
        <w:t>человека,</w:t>
      </w:r>
      <w:r w:rsidRPr="004F38A7">
        <w:rPr>
          <w:spacing w:val="-3"/>
        </w:rPr>
        <w:t xml:space="preserve"> </w:t>
      </w:r>
      <w:r w:rsidRPr="004F38A7">
        <w:t>обозначает</w:t>
      </w:r>
      <w:r w:rsidRPr="004F38A7">
        <w:rPr>
          <w:spacing w:val="-3"/>
        </w:rPr>
        <w:t xml:space="preserve"> </w:t>
      </w:r>
      <w:r w:rsidRPr="004F38A7">
        <w:t>их</w:t>
      </w:r>
      <w:r w:rsidRPr="004F38A7">
        <w:rPr>
          <w:spacing w:val="-2"/>
        </w:rPr>
        <w:t xml:space="preserve"> </w:t>
      </w:r>
      <w:r w:rsidRPr="004F38A7">
        <w:t>словом,</w:t>
      </w:r>
      <w:r w:rsidRPr="004F38A7">
        <w:rPr>
          <w:spacing w:val="-57"/>
        </w:rPr>
        <w:t xml:space="preserve"> </w:t>
      </w:r>
      <w:r w:rsidRPr="004F38A7">
        <w:t>демонстрирует</w:t>
      </w:r>
      <w:r w:rsidRPr="004F38A7">
        <w:rPr>
          <w:spacing w:val="-3"/>
        </w:rPr>
        <w:t xml:space="preserve"> </w:t>
      </w:r>
      <w:r w:rsidRPr="004F38A7">
        <w:t>их проявление</w:t>
      </w:r>
      <w:r w:rsidRPr="004F38A7">
        <w:rPr>
          <w:spacing w:val="-4"/>
        </w:rPr>
        <w:t xml:space="preserve"> </w:t>
      </w:r>
      <w:r w:rsidRPr="004F38A7">
        <w:t>мимикой,</w:t>
      </w:r>
      <w:r w:rsidRPr="004F38A7">
        <w:rPr>
          <w:spacing w:val="-2"/>
        </w:rPr>
        <w:t xml:space="preserve"> </w:t>
      </w:r>
      <w:r w:rsidRPr="004F38A7">
        <w:t>жестами,</w:t>
      </w:r>
      <w:r w:rsidRPr="004F38A7">
        <w:rPr>
          <w:spacing w:val="-2"/>
        </w:rPr>
        <w:t xml:space="preserve"> </w:t>
      </w:r>
      <w:r w:rsidRPr="004F38A7">
        <w:t>интонацией</w:t>
      </w:r>
      <w:r w:rsidRPr="004F38A7">
        <w:rPr>
          <w:spacing w:val="-3"/>
        </w:rPr>
        <w:t xml:space="preserve"> </w:t>
      </w:r>
      <w:r w:rsidRPr="004F38A7">
        <w:t>голоса.</w:t>
      </w:r>
      <w:r w:rsidRPr="004F38A7">
        <w:rPr>
          <w:spacing w:val="-2"/>
        </w:rPr>
        <w:t xml:space="preserve"> </w:t>
      </w:r>
      <w:r w:rsidRPr="004F38A7">
        <w:t>Предлагает</w:t>
      </w:r>
      <w:r w:rsidRPr="004F38A7">
        <w:rPr>
          <w:spacing w:val="-2"/>
        </w:rPr>
        <w:t xml:space="preserve"> </w:t>
      </w:r>
      <w:r w:rsidRPr="004F38A7">
        <w:t>детям</w:t>
      </w:r>
    </w:p>
    <w:p w:rsidR="009D1A0F" w:rsidRPr="004F38A7" w:rsidRDefault="009D1A0F">
      <w:pPr>
        <w:pStyle w:val="BodyText"/>
        <w:ind w:right="304" w:firstLine="0"/>
        <w:jc w:val="left"/>
      </w:pPr>
      <w:r w:rsidRPr="004F38A7">
        <w:t>повторить слова, обозначающие эмоциональное состояние человека, предлагает детям задания,</w:t>
      </w:r>
      <w:r w:rsidRPr="004F38A7">
        <w:rPr>
          <w:spacing w:val="-57"/>
        </w:rPr>
        <w:t xml:space="preserve"> </w:t>
      </w:r>
      <w:r w:rsidRPr="004F38A7">
        <w:t>помогающие</w:t>
      </w:r>
      <w:r w:rsidRPr="004F38A7">
        <w:rPr>
          <w:spacing w:val="-3"/>
        </w:rPr>
        <w:t xml:space="preserve"> </w:t>
      </w:r>
      <w:r w:rsidRPr="004F38A7">
        <w:t>закрепить</w:t>
      </w:r>
      <w:r w:rsidRPr="004F38A7">
        <w:rPr>
          <w:spacing w:val="-4"/>
        </w:rPr>
        <w:t xml:space="preserve"> </w:t>
      </w:r>
      <w:r w:rsidRPr="004F38A7">
        <w:t>представление</w:t>
      </w:r>
      <w:r w:rsidRPr="004F38A7">
        <w:rPr>
          <w:spacing w:val="-2"/>
        </w:rPr>
        <w:t xml:space="preserve"> </w:t>
      </w:r>
      <w:r w:rsidRPr="004F38A7">
        <w:t>об</w:t>
      </w:r>
      <w:r w:rsidRPr="004F38A7">
        <w:rPr>
          <w:spacing w:val="-2"/>
        </w:rPr>
        <w:t xml:space="preserve"> </w:t>
      </w:r>
      <w:r w:rsidRPr="004F38A7">
        <w:t>эмоциях,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том</w:t>
      </w:r>
      <w:r w:rsidRPr="004F38A7">
        <w:rPr>
          <w:spacing w:val="-2"/>
        </w:rPr>
        <w:t xml:space="preserve"> </w:t>
      </w:r>
      <w:r w:rsidRPr="004F38A7">
        <w:t>числе</w:t>
      </w:r>
      <w:r w:rsidRPr="004F38A7">
        <w:rPr>
          <w:spacing w:val="-3"/>
        </w:rPr>
        <w:t xml:space="preserve"> </w:t>
      </w:r>
      <w:r w:rsidRPr="004F38A7">
        <w:t>их</w:t>
      </w:r>
      <w:r w:rsidRPr="004F38A7">
        <w:rPr>
          <w:spacing w:val="3"/>
        </w:rPr>
        <w:t xml:space="preserve"> </w:t>
      </w:r>
      <w:r w:rsidRPr="004F38A7">
        <w:t>узнавание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картинках.</w:t>
      </w:r>
    </w:p>
    <w:p w:rsidR="009D1A0F" w:rsidRPr="004F38A7" w:rsidRDefault="009D1A0F">
      <w:pPr>
        <w:pStyle w:val="BodyText"/>
        <w:ind w:right="119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рассматривает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картинки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изображением</w:t>
      </w:r>
      <w:r w:rsidRPr="004F38A7">
        <w:rPr>
          <w:spacing w:val="1"/>
        </w:rPr>
        <w:t xml:space="preserve"> </w:t>
      </w:r>
      <w:r w:rsidRPr="004F38A7">
        <w:t>семьи:</w:t>
      </w:r>
      <w:r w:rsidRPr="004F38A7">
        <w:rPr>
          <w:spacing w:val="61"/>
        </w:rPr>
        <w:t xml:space="preserve"> </w:t>
      </w:r>
      <w:r w:rsidRPr="004F38A7">
        <w:t>детей,</w:t>
      </w:r>
      <w:r w:rsidRPr="004F38A7">
        <w:rPr>
          <w:spacing w:val="-57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узнавать</w:t>
      </w:r>
      <w:r w:rsidRPr="004F38A7">
        <w:rPr>
          <w:spacing w:val="1"/>
        </w:rPr>
        <w:t xml:space="preserve"> </w:t>
      </w:r>
      <w:r w:rsidRPr="004F38A7">
        <w:t>членов</w:t>
      </w:r>
      <w:r w:rsidRPr="004F38A7">
        <w:rPr>
          <w:spacing w:val="1"/>
        </w:rPr>
        <w:t xml:space="preserve"> </w:t>
      </w:r>
      <w:r w:rsidRPr="004F38A7">
        <w:t>семьи,</w:t>
      </w:r>
      <w:r w:rsidRPr="004F38A7">
        <w:rPr>
          <w:spacing w:val="1"/>
        </w:rPr>
        <w:t xml:space="preserve"> </w:t>
      </w:r>
      <w:r w:rsidRPr="004F38A7">
        <w:t>называть</w:t>
      </w:r>
      <w:r w:rsidRPr="004F38A7">
        <w:rPr>
          <w:spacing w:val="-1"/>
        </w:rPr>
        <w:t xml:space="preserve"> </w:t>
      </w:r>
      <w:r w:rsidRPr="004F38A7">
        <w:t>их,</w:t>
      </w:r>
      <w:r w:rsidRPr="004F38A7">
        <w:rPr>
          <w:spacing w:val="-1"/>
        </w:rPr>
        <w:t xml:space="preserve"> </w:t>
      </w:r>
      <w:r w:rsidRPr="004F38A7">
        <w:t>рассказывает</w:t>
      </w:r>
      <w:r w:rsidRPr="004F38A7">
        <w:rPr>
          <w:spacing w:val="-1"/>
        </w:rPr>
        <w:t xml:space="preserve"> </w:t>
      </w:r>
      <w:r w:rsidRPr="004F38A7">
        <w:t>детям</w:t>
      </w:r>
      <w:r w:rsidRPr="004F38A7">
        <w:rPr>
          <w:spacing w:val="-2"/>
        </w:rPr>
        <w:t xml:space="preserve"> </w:t>
      </w:r>
      <w:r w:rsidRPr="004F38A7">
        <w:t>о</w:t>
      </w:r>
      <w:r w:rsidRPr="004F38A7">
        <w:rPr>
          <w:spacing w:val="-1"/>
        </w:rPr>
        <w:t xml:space="preserve"> </w:t>
      </w:r>
      <w:r w:rsidRPr="004F38A7">
        <w:t>том,</w:t>
      </w:r>
      <w:r w:rsidRPr="004F38A7">
        <w:rPr>
          <w:spacing w:val="-1"/>
        </w:rPr>
        <w:t xml:space="preserve"> </w:t>
      </w:r>
      <w:r w:rsidRPr="004F38A7">
        <w:t>как</w:t>
      </w:r>
      <w:r w:rsidRPr="004F38A7">
        <w:rPr>
          <w:spacing w:val="-1"/>
        </w:rPr>
        <w:t xml:space="preserve"> </w:t>
      </w:r>
      <w:r w:rsidRPr="004F38A7">
        <w:t>члены</w:t>
      </w:r>
      <w:r w:rsidRPr="004F38A7">
        <w:rPr>
          <w:spacing w:val="-1"/>
        </w:rPr>
        <w:t xml:space="preserve"> </w:t>
      </w:r>
      <w:r w:rsidRPr="004F38A7">
        <w:t>семьи</w:t>
      </w:r>
      <w:r w:rsidRPr="004F38A7">
        <w:rPr>
          <w:spacing w:val="-1"/>
        </w:rPr>
        <w:t xml:space="preserve"> </w:t>
      </w:r>
      <w:r w:rsidRPr="004F38A7">
        <w:t>могут</w:t>
      </w:r>
      <w:r w:rsidRPr="004F38A7">
        <w:rPr>
          <w:spacing w:val="-1"/>
        </w:rPr>
        <w:t xml:space="preserve"> </w:t>
      </w:r>
      <w:r w:rsidRPr="004F38A7">
        <w:t>заботиться</w:t>
      </w:r>
      <w:r w:rsidRPr="004F38A7">
        <w:rPr>
          <w:spacing w:val="-1"/>
        </w:rPr>
        <w:t xml:space="preserve"> </w:t>
      </w:r>
      <w:r w:rsidRPr="004F38A7">
        <w:t>друг</w:t>
      </w:r>
      <w:r w:rsidRPr="004F38A7">
        <w:rPr>
          <w:spacing w:val="-2"/>
        </w:rPr>
        <w:t xml:space="preserve"> </w:t>
      </w:r>
      <w:r w:rsidRPr="004F38A7">
        <w:t>о</w:t>
      </w:r>
      <w:r w:rsidRPr="004F38A7">
        <w:rPr>
          <w:spacing w:val="-1"/>
        </w:rPr>
        <w:t xml:space="preserve"> </w:t>
      </w:r>
      <w:r w:rsidRPr="004F38A7">
        <w:t>друге.</w:t>
      </w:r>
    </w:p>
    <w:p w:rsidR="009D1A0F" w:rsidRPr="004F38A7" w:rsidRDefault="009D1A0F">
      <w:pPr>
        <w:pStyle w:val="BodyText"/>
        <w:ind w:right="122"/>
      </w:pPr>
      <w:r w:rsidRPr="004F38A7">
        <w:t>Педагог поддерживает желание детей познавать пространство своей группы,</w:t>
      </w:r>
      <w:r w:rsidRPr="004F38A7">
        <w:rPr>
          <w:spacing w:val="1"/>
        </w:rPr>
        <w:t xml:space="preserve"> </w:t>
      </w:r>
      <w:r w:rsidRPr="004F38A7">
        <w:t>узнавать</w:t>
      </w:r>
      <w:r w:rsidRPr="004F38A7">
        <w:rPr>
          <w:spacing w:val="1"/>
        </w:rPr>
        <w:t xml:space="preserve"> </w:t>
      </w:r>
      <w:r w:rsidRPr="004F38A7">
        <w:t>вход</w:t>
      </w:r>
      <w:r w:rsidRPr="004F38A7">
        <w:rPr>
          <w:spacing w:val="6"/>
        </w:rPr>
        <w:t xml:space="preserve"> </w:t>
      </w:r>
      <w:r w:rsidRPr="004F38A7">
        <w:t>в</w:t>
      </w:r>
      <w:r w:rsidRPr="004F38A7">
        <w:rPr>
          <w:spacing w:val="6"/>
        </w:rPr>
        <w:t xml:space="preserve"> </w:t>
      </w:r>
      <w:r w:rsidRPr="004F38A7">
        <w:t>группу,</w:t>
      </w:r>
      <w:r w:rsidRPr="004F38A7">
        <w:rPr>
          <w:spacing w:val="9"/>
        </w:rPr>
        <w:t xml:space="preserve"> </w:t>
      </w:r>
      <w:r w:rsidRPr="004F38A7">
        <w:t>ее</w:t>
      </w:r>
      <w:r w:rsidRPr="004F38A7">
        <w:rPr>
          <w:spacing w:val="6"/>
        </w:rPr>
        <w:t xml:space="preserve"> </w:t>
      </w:r>
      <w:r w:rsidRPr="004F38A7">
        <w:t>расположение</w:t>
      </w:r>
      <w:r w:rsidRPr="004F38A7">
        <w:rPr>
          <w:spacing w:val="5"/>
        </w:rPr>
        <w:t xml:space="preserve"> </w:t>
      </w:r>
      <w:r w:rsidRPr="004F38A7">
        <w:t>на</w:t>
      </w:r>
      <w:r w:rsidRPr="004F38A7">
        <w:rPr>
          <w:spacing w:val="6"/>
        </w:rPr>
        <w:t xml:space="preserve"> </w:t>
      </w:r>
      <w:r w:rsidRPr="004F38A7">
        <w:t>этаже,</w:t>
      </w:r>
      <w:r w:rsidRPr="004F38A7">
        <w:rPr>
          <w:spacing w:val="7"/>
        </w:rPr>
        <w:t xml:space="preserve"> </w:t>
      </w:r>
      <w:r w:rsidRPr="004F38A7">
        <w:t>педагогов,</w:t>
      </w:r>
      <w:r w:rsidRPr="004F38A7">
        <w:rPr>
          <w:spacing w:val="6"/>
        </w:rPr>
        <w:t xml:space="preserve"> </w:t>
      </w:r>
      <w:r w:rsidRPr="004F38A7">
        <w:t>которые</w:t>
      </w:r>
      <w:r w:rsidRPr="004F38A7">
        <w:rPr>
          <w:spacing w:val="4"/>
        </w:rPr>
        <w:t xml:space="preserve"> </w:t>
      </w:r>
      <w:r w:rsidRPr="004F38A7">
        <w:t>работают</w:t>
      </w:r>
      <w:r w:rsidRPr="004F38A7">
        <w:rPr>
          <w:spacing w:val="7"/>
        </w:rPr>
        <w:t xml:space="preserve"> </w:t>
      </w:r>
      <w:r w:rsidRPr="004F38A7">
        <w:t>с</w:t>
      </w:r>
      <w:r w:rsidRPr="004F38A7">
        <w:rPr>
          <w:spacing w:val="6"/>
        </w:rPr>
        <w:t xml:space="preserve"> </w:t>
      </w:r>
      <w:r w:rsidRPr="004F38A7">
        <w:t>детьми.</w:t>
      </w:r>
      <w:r w:rsidRPr="004F38A7">
        <w:rPr>
          <w:spacing w:val="7"/>
        </w:rPr>
        <w:t xml:space="preserve"> </w:t>
      </w:r>
      <w:r w:rsidRPr="004F38A7">
        <w:t>Рассматривает</w:t>
      </w:r>
      <w:r w:rsidRPr="004F38A7">
        <w:rPr>
          <w:spacing w:val="-58"/>
        </w:rPr>
        <w:t xml:space="preserve"> </w:t>
      </w:r>
      <w:r w:rsidRPr="004F38A7">
        <w:t>с детьми пространство группы, назначение каждого помещения, его наполнение, помогает детям</w:t>
      </w:r>
      <w:r w:rsidRPr="004F38A7">
        <w:rPr>
          <w:spacing w:val="-57"/>
        </w:rPr>
        <w:t xml:space="preserve"> </w:t>
      </w:r>
      <w:r w:rsidRPr="004F38A7">
        <w:t>ориентироваться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пространстве</w:t>
      </w:r>
      <w:r w:rsidRPr="004F38A7">
        <w:rPr>
          <w:spacing w:val="-2"/>
        </w:rPr>
        <w:t xml:space="preserve"> </w:t>
      </w:r>
      <w:r w:rsidRPr="004F38A7">
        <w:t>группы.</w:t>
      </w:r>
    </w:p>
    <w:p w:rsidR="009D1A0F" w:rsidRPr="004F38A7" w:rsidRDefault="009D1A0F">
      <w:pPr>
        <w:pStyle w:val="BodyText"/>
        <w:ind w:right="122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элементарные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-57"/>
        </w:rPr>
        <w:t xml:space="preserve"> </w:t>
      </w:r>
      <w:r w:rsidRPr="004F38A7">
        <w:t>(«можно», «нельзя»). Личным показом демонстрирует правила общения: здоровается, прощается,</w:t>
      </w:r>
      <w:r w:rsidRPr="004F38A7">
        <w:rPr>
          <w:spacing w:val="-57"/>
        </w:rPr>
        <w:t xml:space="preserve"> </w:t>
      </w:r>
      <w:r w:rsidRPr="004F38A7">
        <w:t>говорит «спасибо», «пожалуйста», напоминает детям о важности использования данных слов в</w:t>
      </w:r>
      <w:r w:rsidRPr="004F38A7">
        <w:rPr>
          <w:spacing w:val="1"/>
        </w:rPr>
        <w:t xml:space="preserve"> </w:t>
      </w:r>
      <w:r w:rsidRPr="004F38A7">
        <w:t>процессе общения со взрослыми и сверстниками, поощряет инициативу и самостоятельность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при использовании «вежливых</w:t>
      </w:r>
      <w:r w:rsidRPr="004F38A7">
        <w:rPr>
          <w:spacing w:val="2"/>
        </w:rPr>
        <w:t xml:space="preserve"> </w:t>
      </w:r>
      <w:r w:rsidRPr="004F38A7">
        <w:t>слов».</w:t>
      </w:r>
    </w:p>
    <w:p w:rsidR="009D1A0F" w:rsidRPr="004F38A7" w:rsidRDefault="009D1A0F">
      <w:pPr>
        <w:pStyle w:val="BodyText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общения,</w:t>
      </w:r>
      <w:r w:rsidRPr="004F38A7">
        <w:rPr>
          <w:spacing w:val="1"/>
        </w:rPr>
        <w:t xml:space="preserve"> </w:t>
      </w:r>
      <w:r w:rsidRPr="004F38A7">
        <w:t>позволяющие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-57"/>
        </w:rPr>
        <w:t xml:space="preserve"> </w:t>
      </w:r>
      <w:r w:rsidRPr="004F38A7">
        <w:t>словам и указаниям, поддерживает желание ребенка выполнять указания взрослого, действовать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его</w:t>
      </w:r>
      <w:r w:rsidRPr="004F38A7">
        <w:rPr>
          <w:spacing w:val="-1"/>
        </w:rPr>
        <w:t xml:space="preserve"> </w:t>
      </w:r>
      <w:r w:rsidRPr="004F38A7">
        <w:t>примеру</w:t>
      </w:r>
      <w:r w:rsidRPr="004F38A7">
        <w:rPr>
          <w:spacing w:val="-5"/>
        </w:rPr>
        <w:t xml:space="preserve"> </w:t>
      </w:r>
      <w:r w:rsidRPr="004F38A7">
        <w:t>и показу.</w:t>
      </w:r>
    </w:p>
    <w:p w:rsidR="009D1A0F" w:rsidRPr="004F38A7" w:rsidRDefault="009D1A0F">
      <w:pPr>
        <w:pStyle w:val="BodyText"/>
        <w:ind w:right="122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подвижных,</w:t>
      </w:r>
      <w:r w:rsidRPr="004F38A7">
        <w:rPr>
          <w:spacing w:val="1"/>
        </w:rPr>
        <w:t xml:space="preserve"> </w:t>
      </w:r>
      <w:r w:rsidRPr="004F38A7">
        <w:t>музыкальных,</w:t>
      </w:r>
      <w:r w:rsidRPr="004F38A7">
        <w:rPr>
          <w:spacing w:val="1"/>
        </w:rPr>
        <w:t xml:space="preserve"> </w:t>
      </w:r>
      <w:r w:rsidRPr="004F38A7">
        <w:t>сюжетных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хороводных</w:t>
      </w:r>
      <w:r w:rsidRPr="004F38A7">
        <w:rPr>
          <w:spacing w:val="-2"/>
        </w:rPr>
        <w:t xml:space="preserve"> </w:t>
      </w:r>
      <w:r w:rsidRPr="004F38A7">
        <w:t>играх,</w:t>
      </w:r>
      <w:r w:rsidRPr="004F38A7">
        <w:rPr>
          <w:spacing w:val="-4"/>
        </w:rPr>
        <w:t xml:space="preserve"> </w:t>
      </w:r>
      <w:r w:rsidRPr="004F38A7">
        <w:t>поощряет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активность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инициативность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ходе</w:t>
      </w:r>
      <w:r w:rsidRPr="004F38A7">
        <w:rPr>
          <w:spacing w:val="-5"/>
        </w:rPr>
        <w:t xml:space="preserve"> </w:t>
      </w:r>
      <w:r w:rsidRPr="004F38A7">
        <w:t>участия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играх.</w:t>
      </w:r>
    </w:p>
    <w:p w:rsidR="009D1A0F" w:rsidRPr="004F38A7" w:rsidRDefault="009D1A0F">
      <w:pPr>
        <w:pStyle w:val="BodyText"/>
        <w:ind w:right="122"/>
      </w:pPr>
      <w:r w:rsidRPr="004F38A7">
        <w:t>Педагог формирует представление детей о простых предметах своей одежды, обозначает</w:t>
      </w:r>
      <w:r w:rsidRPr="004F38A7">
        <w:rPr>
          <w:spacing w:val="1"/>
        </w:rPr>
        <w:t xml:space="preserve"> </w:t>
      </w:r>
      <w:r w:rsidRPr="004F38A7">
        <w:t>словами</w:t>
      </w:r>
      <w:r w:rsidRPr="004F38A7">
        <w:rPr>
          <w:spacing w:val="1"/>
        </w:rPr>
        <w:t xml:space="preserve"> </w:t>
      </w:r>
      <w:r w:rsidRPr="004F38A7">
        <w:t>каждый</w:t>
      </w:r>
      <w:r w:rsidRPr="004F38A7">
        <w:rPr>
          <w:spacing w:val="1"/>
        </w:rPr>
        <w:t xml:space="preserve"> </w:t>
      </w:r>
      <w:r w:rsidRPr="004F38A7">
        <w:t>предмет</w:t>
      </w:r>
      <w:r w:rsidRPr="004F38A7">
        <w:rPr>
          <w:spacing w:val="1"/>
        </w:rPr>
        <w:t xml:space="preserve"> </w:t>
      </w:r>
      <w:r w:rsidRPr="004F38A7">
        <w:t>одежды,</w:t>
      </w:r>
      <w:r w:rsidRPr="004F38A7">
        <w:rPr>
          <w:spacing w:val="1"/>
        </w:rPr>
        <w:t xml:space="preserve"> </w:t>
      </w:r>
      <w:r w:rsidRPr="004F38A7">
        <w:t>рассказывает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назначении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60"/>
        </w:rPr>
        <w:t xml:space="preserve"> </w:t>
      </w:r>
      <w:r w:rsidRPr="004F38A7">
        <w:t>одежды,</w:t>
      </w:r>
      <w:r w:rsidRPr="004F38A7">
        <w:rPr>
          <w:spacing w:val="1"/>
        </w:rPr>
        <w:t xml:space="preserve"> </w:t>
      </w:r>
      <w:r w:rsidRPr="004F38A7">
        <w:t>способах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использования (надевание</w:t>
      </w:r>
      <w:r w:rsidRPr="004F38A7">
        <w:rPr>
          <w:spacing w:val="-2"/>
        </w:rPr>
        <w:t xml:space="preserve"> </w:t>
      </w:r>
      <w:r w:rsidRPr="004F38A7">
        <w:t>колготок,</w:t>
      </w:r>
      <w:r w:rsidRPr="004F38A7">
        <w:rPr>
          <w:spacing w:val="-1"/>
        </w:rPr>
        <w:t xml:space="preserve"> </w:t>
      </w:r>
      <w:r w:rsidRPr="004F38A7">
        <w:t>футболок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тому</w:t>
      </w:r>
      <w:r w:rsidRPr="004F38A7">
        <w:rPr>
          <w:spacing w:val="-5"/>
        </w:rPr>
        <w:t xml:space="preserve"> </w:t>
      </w:r>
      <w:r w:rsidRPr="004F38A7">
        <w:t>подобное).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3"/>
        <w:ind w:left="824"/>
        <w:jc w:val="both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 лет</w:t>
      </w:r>
    </w:p>
    <w:p w:rsidR="009D1A0F" w:rsidRPr="004F38A7" w:rsidRDefault="009D1A0F">
      <w:pPr>
        <w:pStyle w:val="BodyText"/>
        <w:ind w:left="824" w:right="2064" w:firstLine="0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:rsidR="009D1A0F" w:rsidRPr="004F38A7" w:rsidRDefault="009D1A0F">
      <w:pPr>
        <w:pStyle w:val="ListParagraph"/>
        <w:numPr>
          <w:ilvl w:val="0"/>
          <w:numId w:val="2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отношений: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43"/>
        </w:tabs>
        <w:ind w:right="125" w:firstLine="707"/>
        <w:rPr>
          <w:sz w:val="24"/>
        </w:rPr>
      </w:pPr>
      <w:r w:rsidRPr="004F38A7">
        <w:rPr>
          <w:sz w:val="24"/>
        </w:rPr>
        <w:t>развивать эмоциональную отзывчивость, способность откликаться на ярко выраженные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эмоции сверстников и взрослых, различать и понимать отдельные эмоциональные проявления,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называть;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76"/>
        </w:tabs>
        <w:ind w:right="121" w:firstLine="707"/>
        <w:rPr>
          <w:sz w:val="24"/>
        </w:rPr>
      </w:pPr>
      <w:r w:rsidRPr="004F38A7">
        <w:rPr>
          <w:sz w:val="24"/>
        </w:rPr>
        <w:t>обогащать представления детей о действиях, в которых проявляются доброе 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забота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 членах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семьи, близком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окружении;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78"/>
        </w:tabs>
        <w:ind w:right="123" w:firstLine="707"/>
        <w:rPr>
          <w:sz w:val="24"/>
        </w:rPr>
      </w:pPr>
      <w:r w:rsidRPr="004F38A7">
        <w:rPr>
          <w:sz w:val="24"/>
        </w:rPr>
        <w:t>поддерживать в установлении положительных контактов между детьми, основанных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игрушками,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взаимной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симпатии;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29"/>
        </w:tabs>
        <w:ind w:right="123" w:firstLine="707"/>
        <w:rPr>
          <w:sz w:val="24"/>
        </w:rPr>
      </w:pPr>
      <w:r w:rsidRPr="004F38A7">
        <w:rPr>
          <w:sz w:val="24"/>
        </w:rPr>
        <w:t>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повседневном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бытовой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приучать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выполнению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элементарных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ДОО;</w:t>
      </w:r>
    </w:p>
    <w:p w:rsidR="009D1A0F" w:rsidRPr="004F38A7" w:rsidRDefault="009D1A0F">
      <w:pPr>
        <w:pStyle w:val="ListParagraph"/>
        <w:numPr>
          <w:ilvl w:val="0"/>
          <w:numId w:val="2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гражданственности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патриотизма: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48"/>
        </w:tabs>
        <w:ind w:right="125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2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трудового воспитания: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05"/>
        </w:tabs>
        <w:ind w:right="120" w:firstLine="707"/>
        <w:rPr>
          <w:sz w:val="24"/>
        </w:rPr>
      </w:pPr>
      <w:r w:rsidRPr="004F38A7">
        <w:rPr>
          <w:sz w:val="24"/>
        </w:rPr>
        <w:t>развивать интерес к труду взрослых в ДОО и в семье, формировать представления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конкретных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хозяйственно-бытового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детях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(мытье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посуды,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уборка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помещений группы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прочее)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34"/>
        </w:tabs>
        <w:ind w:right="128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26"/>
        </w:tabs>
        <w:ind w:right="119" w:firstLine="707"/>
        <w:rPr>
          <w:sz w:val="24"/>
        </w:rPr>
      </w:pPr>
      <w:r w:rsidRPr="004F38A7">
        <w:rPr>
          <w:sz w:val="24"/>
        </w:rPr>
        <w:t>приобщать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самообслуживанию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(одевание,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раздевание,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умывание),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уверенность, положительную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самооценку;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25"/>
        </w:numPr>
        <w:tabs>
          <w:tab w:val="left" w:pos="1084"/>
        </w:tabs>
        <w:spacing w:before="74" w:line="275" w:lineRule="exac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4"/>
        </w:tabs>
        <w:spacing w:line="275" w:lineRule="exact"/>
        <w:ind w:left="963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правилам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53"/>
        </w:tabs>
        <w:ind w:right="120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гаджетов,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исключая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обучения.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spacing w:before="1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8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7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26"/>
        </w:numPr>
        <w:tabs>
          <w:tab w:val="left" w:pos="1082"/>
        </w:tabs>
        <w:ind w:hanging="258"/>
        <w:jc w:val="left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отношений</w:t>
      </w:r>
    </w:p>
    <w:p w:rsidR="009D1A0F" w:rsidRPr="004F38A7" w:rsidRDefault="009D1A0F">
      <w:pPr>
        <w:pStyle w:val="BodyText"/>
        <w:ind w:right="120"/>
      </w:pPr>
      <w:r w:rsidRPr="004F38A7">
        <w:t>Педагог создает условия для формирования у детей образа Я: закрепляет умение называть</w:t>
      </w:r>
      <w:r w:rsidRPr="004F38A7">
        <w:rPr>
          <w:spacing w:val="-57"/>
        </w:rPr>
        <w:t xml:space="preserve"> </w:t>
      </w:r>
      <w:r w:rsidRPr="004F38A7">
        <w:t>свое имя и возраст, говорить о себе в первом лице; проговаривает с детьми характеристики,</w:t>
      </w:r>
      <w:r w:rsidRPr="004F38A7">
        <w:rPr>
          <w:spacing w:val="1"/>
        </w:rPr>
        <w:t xml:space="preserve"> </w:t>
      </w:r>
      <w:r w:rsidRPr="004F38A7">
        <w:t>отличающие</w:t>
      </w:r>
      <w:r w:rsidRPr="004F38A7">
        <w:rPr>
          <w:spacing w:val="-4"/>
        </w:rPr>
        <w:t xml:space="preserve"> </w:t>
      </w:r>
      <w:r w:rsidRPr="004F38A7">
        <w:t>их друг</w:t>
      </w:r>
      <w:r w:rsidRPr="004F38A7">
        <w:rPr>
          <w:spacing w:val="-3"/>
        </w:rPr>
        <w:t xml:space="preserve"> </w:t>
      </w:r>
      <w:r w:rsidRPr="004F38A7">
        <w:t>от</w:t>
      </w:r>
      <w:r w:rsidRPr="004F38A7">
        <w:rPr>
          <w:spacing w:val="-1"/>
        </w:rPr>
        <w:t xml:space="preserve"> </w:t>
      </w:r>
      <w:r w:rsidRPr="004F38A7">
        <w:t>друга</w:t>
      </w:r>
      <w:r w:rsidRPr="004F38A7">
        <w:rPr>
          <w:spacing w:val="-1"/>
        </w:rPr>
        <w:t xml:space="preserve"> </w:t>
      </w:r>
      <w:r w:rsidRPr="004F38A7">
        <w:t>(внешность,</w:t>
      </w:r>
      <w:r w:rsidRPr="004F38A7">
        <w:rPr>
          <w:spacing w:val="-2"/>
        </w:rPr>
        <w:t xml:space="preserve"> </w:t>
      </w:r>
      <w:r w:rsidRPr="004F38A7">
        <w:t>предпочтения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деятельности,</w:t>
      </w:r>
      <w:r w:rsidRPr="004F38A7">
        <w:rPr>
          <w:spacing w:val="-2"/>
        </w:rPr>
        <w:t xml:space="preserve"> </w:t>
      </w:r>
      <w:r w:rsidRPr="004F38A7">
        <w:t>личные</w:t>
      </w:r>
      <w:r w:rsidRPr="004F38A7">
        <w:rPr>
          <w:spacing w:val="-4"/>
        </w:rPr>
        <w:t xml:space="preserve"> </w:t>
      </w:r>
      <w:r w:rsidRPr="004F38A7">
        <w:t>достижения).</w:t>
      </w:r>
    </w:p>
    <w:p w:rsidR="009D1A0F" w:rsidRPr="004F38A7" w:rsidRDefault="009D1A0F">
      <w:pPr>
        <w:pStyle w:val="BodyText"/>
        <w:ind w:right="116"/>
      </w:pPr>
      <w:r w:rsidRPr="004F38A7">
        <w:t>Педагоги способствуют различению детьми основных эмоций (радость, печаль, грусть,</w:t>
      </w:r>
      <w:r w:rsidRPr="004F38A7">
        <w:rPr>
          <w:spacing w:val="1"/>
        </w:rPr>
        <w:t xml:space="preserve"> </w:t>
      </w:r>
      <w:r w:rsidRPr="004F38A7">
        <w:t>гнев,</w:t>
      </w:r>
      <w:r w:rsidRPr="004F38A7">
        <w:rPr>
          <w:spacing w:val="1"/>
        </w:rPr>
        <w:t xml:space="preserve"> </w:t>
      </w:r>
      <w:r w:rsidRPr="004F38A7">
        <w:t>страх,</w:t>
      </w:r>
      <w:r w:rsidRPr="004F38A7">
        <w:rPr>
          <w:spacing w:val="1"/>
        </w:rPr>
        <w:t xml:space="preserve"> </w:t>
      </w:r>
      <w:r w:rsidRPr="004F38A7">
        <w:t>удивление)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пониманию</w:t>
      </w:r>
      <w:r w:rsidRPr="004F38A7">
        <w:rPr>
          <w:spacing w:val="1"/>
        </w:rPr>
        <w:t xml:space="preserve"> </w:t>
      </w:r>
      <w:r w:rsidRPr="004F38A7">
        <w:t>ярко</w:t>
      </w:r>
      <w:r w:rsidRPr="004F38A7">
        <w:rPr>
          <w:spacing w:val="1"/>
        </w:rPr>
        <w:t xml:space="preserve"> </w:t>
      </w:r>
      <w:r w:rsidRPr="004F38A7">
        <w:t>выраженных</w:t>
      </w:r>
      <w:r w:rsidRPr="004F38A7">
        <w:rPr>
          <w:spacing w:val="1"/>
        </w:rPr>
        <w:t xml:space="preserve"> </w:t>
      </w:r>
      <w:r w:rsidRPr="004F38A7">
        <w:t>эмоциональных</w:t>
      </w:r>
      <w:r w:rsidRPr="004F38A7">
        <w:rPr>
          <w:spacing w:val="1"/>
        </w:rPr>
        <w:t xml:space="preserve"> </w:t>
      </w:r>
      <w:r w:rsidRPr="004F38A7">
        <w:t>состояний.</w:t>
      </w:r>
      <w:r w:rsidRPr="004F38A7">
        <w:rPr>
          <w:spacing w:val="60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общении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интересуется</w:t>
      </w:r>
      <w:r w:rsidRPr="004F38A7">
        <w:rPr>
          <w:spacing w:val="1"/>
        </w:rPr>
        <w:t xml:space="preserve"> </w:t>
      </w:r>
      <w:r w:rsidRPr="004F38A7">
        <w:t>настроением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предоставляет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рассказать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своих</w:t>
      </w:r>
      <w:r w:rsidRPr="004F38A7">
        <w:rPr>
          <w:spacing w:val="1"/>
        </w:rPr>
        <w:t xml:space="preserve"> </w:t>
      </w:r>
      <w:r w:rsidRPr="004F38A7">
        <w:t>переживаниях,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разнообразные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эмпатийного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(поддержать,</w:t>
      </w:r>
      <w:r w:rsidRPr="004F38A7">
        <w:rPr>
          <w:spacing w:val="1"/>
        </w:rPr>
        <w:t xml:space="preserve"> </w:t>
      </w:r>
      <w:r w:rsidRPr="004F38A7">
        <w:t>пожалеть,</w:t>
      </w:r>
      <w:r w:rsidRPr="004F38A7">
        <w:rPr>
          <w:spacing w:val="1"/>
        </w:rPr>
        <w:t xml:space="preserve"> </w:t>
      </w:r>
      <w:r w:rsidRPr="004F38A7">
        <w:t>обнадежить,</w:t>
      </w:r>
      <w:r w:rsidRPr="004F38A7">
        <w:rPr>
          <w:spacing w:val="1"/>
        </w:rPr>
        <w:t xml:space="preserve"> </w:t>
      </w:r>
      <w:r w:rsidRPr="004F38A7">
        <w:t>отвлечь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порадовать).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чтении</w:t>
      </w:r>
      <w:r w:rsidRPr="004F38A7">
        <w:rPr>
          <w:spacing w:val="-57"/>
        </w:rPr>
        <w:t xml:space="preserve"> </w:t>
      </w:r>
      <w:r w:rsidRPr="004F38A7">
        <w:t>художественной</w:t>
      </w:r>
      <w:r w:rsidRPr="004F38A7">
        <w:rPr>
          <w:spacing w:val="1"/>
        </w:rPr>
        <w:t xml:space="preserve"> </w:t>
      </w:r>
      <w:r w:rsidRPr="004F38A7">
        <w:t>литературы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проявления,</w:t>
      </w:r>
      <w:r w:rsidRPr="004F38A7">
        <w:rPr>
          <w:spacing w:val="1"/>
        </w:rPr>
        <w:t xml:space="preserve"> </w:t>
      </w:r>
      <w:r w:rsidRPr="004F38A7">
        <w:t>характеризующие</w:t>
      </w:r>
      <w:r w:rsidRPr="004F38A7">
        <w:rPr>
          <w:spacing w:val="1"/>
        </w:rPr>
        <w:t xml:space="preserve"> </w:t>
      </w:r>
      <w:r w:rsidRPr="004F38A7">
        <w:t>настроения,</w:t>
      </w:r>
      <w:r w:rsidRPr="004F38A7">
        <w:rPr>
          <w:spacing w:val="1"/>
        </w:rPr>
        <w:t xml:space="preserve"> </w:t>
      </w:r>
      <w:r w:rsidRPr="004F38A7">
        <w:t>эмоции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чувства</w:t>
      </w:r>
      <w:r w:rsidRPr="004F38A7">
        <w:rPr>
          <w:spacing w:val="1"/>
        </w:rPr>
        <w:t xml:space="preserve"> </w:t>
      </w:r>
      <w:r w:rsidRPr="004F38A7">
        <w:t>героев,</w:t>
      </w:r>
      <w:r w:rsidRPr="004F38A7">
        <w:rPr>
          <w:spacing w:val="1"/>
        </w:rPr>
        <w:t xml:space="preserve"> </w:t>
      </w:r>
      <w:r w:rsidRPr="004F38A7">
        <w:t>комментирует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поведение,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подражание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позитивному</w:t>
      </w:r>
      <w:r w:rsidRPr="004F38A7">
        <w:rPr>
          <w:spacing w:val="1"/>
        </w:rPr>
        <w:t xml:space="preserve"> </w:t>
      </w:r>
      <w:r w:rsidRPr="004F38A7">
        <w:t>опыту</w:t>
      </w:r>
      <w:r w:rsidRPr="004F38A7">
        <w:rPr>
          <w:spacing w:val="1"/>
        </w:rPr>
        <w:t xml:space="preserve"> </w:t>
      </w:r>
      <w:r w:rsidRPr="004F38A7">
        <w:t>персонажей</w:t>
      </w:r>
      <w:r w:rsidRPr="004F38A7">
        <w:rPr>
          <w:spacing w:val="1"/>
        </w:rPr>
        <w:t xml:space="preserve"> </w:t>
      </w:r>
      <w:r w:rsidRPr="004F38A7">
        <w:t>художественных</w:t>
      </w:r>
      <w:r w:rsidRPr="004F38A7">
        <w:rPr>
          <w:spacing w:val="1"/>
        </w:rPr>
        <w:t xml:space="preserve"> </w:t>
      </w:r>
      <w:r w:rsidRPr="004F38A7">
        <w:t>произведений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мультипликации.</w:t>
      </w:r>
    </w:p>
    <w:p w:rsidR="009D1A0F" w:rsidRPr="004F38A7" w:rsidRDefault="009D1A0F">
      <w:pPr>
        <w:pStyle w:val="BodyText"/>
        <w:ind w:right="115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действиях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поступках</w:t>
      </w:r>
      <w:r w:rsidRPr="004F38A7">
        <w:rPr>
          <w:spacing w:val="1"/>
        </w:rPr>
        <w:t xml:space="preserve"> </w:t>
      </w:r>
      <w:r w:rsidRPr="004F38A7">
        <w:t>людей,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проявляются</w:t>
      </w:r>
      <w:r w:rsidRPr="004F38A7">
        <w:rPr>
          <w:spacing w:val="1"/>
        </w:rPr>
        <w:t xml:space="preserve"> </w:t>
      </w:r>
      <w:r w:rsidRPr="004F38A7">
        <w:t>доброе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забота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членах</w:t>
      </w:r>
      <w:r w:rsidRPr="004F38A7">
        <w:rPr>
          <w:spacing w:val="1"/>
        </w:rPr>
        <w:t xml:space="preserve"> </w:t>
      </w:r>
      <w:r w:rsidRPr="004F38A7">
        <w:t>семьи,</w:t>
      </w:r>
      <w:r w:rsidRPr="004F38A7">
        <w:rPr>
          <w:spacing w:val="1"/>
        </w:rPr>
        <w:t xml:space="preserve"> </w:t>
      </w:r>
      <w:r w:rsidRPr="004F38A7">
        <w:t>близком</w:t>
      </w:r>
      <w:r w:rsidRPr="004F38A7">
        <w:rPr>
          <w:spacing w:val="1"/>
        </w:rPr>
        <w:t xml:space="preserve"> </w:t>
      </w:r>
      <w:r w:rsidRPr="004F38A7">
        <w:t>окружении,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животных,</w:t>
      </w:r>
      <w:r w:rsidRPr="004F38A7">
        <w:rPr>
          <w:spacing w:val="-57"/>
        </w:rPr>
        <w:t xml:space="preserve"> </w:t>
      </w:r>
      <w:r w:rsidRPr="004F38A7">
        <w:t>растениях;</w:t>
      </w:r>
      <w:r w:rsidRPr="004F38A7">
        <w:rPr>
          <w:spacing w:val="-4"/>
        </w:rPr>
        <w:t xml:space="preserve"> </w:t>
      </w:r>
      <w:r w:rsidRPr="004F38A7">
        <w:t>знакомит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произведениями,</w:t>
      </w:r>
      <w:r w:rsidRPr="004F38A7">
        <w:rPr>
          <w:spacing w:val="-1"/>
        </w:rPr>
        <w:t xml:space="preserve"> </w:t>
      </w:r>
      <w:r w:rsidRPr="004F38A7">
        <w:t>отражающими</w:t>
      </w:r>
      <w:r w:rsidRPr="004F38A7">
        <w:rPr>
          <w:spacing w:val="-1"/>
        </w:rPr>
        <w:t xml:space="preserve"> </w:t>
      </w:r>
      <w:r w:rsidRPr="004F38A7">
        <w:t>отношения</w:t>
      </w:r>
      <w:r w:rsidRPr="004F38A7">
        <w:rPr>
          <w:spacing w:val="-1"/>
        </w:rPr>
        <w:t xml:space="preserve"> </w:t>
      </w:r>
      <w:r w:rsidRPr="004F38A7">
        <w:t>между</w:t>
      </w:r>
      <w:r w:rsidRPr="004F38A7">
        <w:rPr>
          <w:spacing w:val="-7"/>
        </w:rPr>
        <w:t xml:space="preserve"> </w:t>
      </w:r>
      <w:r w:rsidRPr="004F38A7">
        <w:t>членами</w:t>
      </w:r>
      <w:r w:rsidRPr="004F38A7">
        <w:rPr>
          <w:spacing w:val="-1"/>
        </w:rPr>
        <w:t xml:space="preserve"> </w:t>
      </w:r>
      <w:r w:rsidRPr="004F38A7">
        <w:t>семьи.</w:t>
      </w:r>
    </w:p>
    <w:p w:rsidR="009D1A0F" w:rsidRPr="004F38A7" w:rsidRDefault="009D1A0F">
      <w:pPr>
        <w:pStyle w:val="BodyText"/>
        <w:spacing w:before="1"/>
        <w:ind w:right="113"/>
      </w:pPr>
      <w:r w:rsidRPr="004F38A7">
        <w:t>Педагог создает в группе положительный эмоциональный фон для объединения детей,</w:t>
      </w:r>
      <w:r w:rsidRPr="004F38A7">
        <w:rPr>
          <w:spacing w:val="1"/>
        </w:rPr>
        <w:t xml:space="preserve"> </w:t>
      </w:r>
      <w:r w:rsidRPr="004F38A7">
        <w:t>проводит игры и упражнения в кругу, где дети видят и слышат друг друга. Педагог поощряет</w:t>
      </w:r>
      <w:r w:rsidRPr="004F38A7">
        <w:rPr>
          <w:spacing w:val="1"/>
        </w:rPr>
        <w:t xml:space="preserve"> </w:t>
      </w:r>
      <w:r w:rsidRPr="004F38A7">
        <w:t>позитивный опыт взаимодействия детей, создает условия для совместных игр, демонстрирует</w:t>
      </w:r>
      <w:r w:rsidRPr="004F38A7">
        <w:rPr>
          <w:spacing w:val="1"/>
        </w:rPr>
        <w:t xml:space="preserve"> </w:t>
      </w:r>
      <w:r w:rsidRPr="004F38A7">
        <w:t>позитивный настрой и удовольствие, которое можно испытывать от общения и совместной игры.</w:t>
      </w:r>
      <w:r w:rsidRPr="004F38A7">
        <w:rPr>
          <w:spacing w:val="-57"/>
        </w:rPr>
        <w:t xml:space="preserve"> </w:t>
      </w:r>
      <w:r w:rsidRPr="004F38A7">
        <w:t>Помогает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обращаться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распознавать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эмоций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реагировать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них.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освоению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простых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взаимодействия:</w:t>
      </w:r>
      <w:r w:rsidRPr="004F38A7">
        <w:rPr>
          <w:spacing w:val="1"/>
        </w:rPr>
        <w:t xml:space="preserve"> </w:t>
      </w:r>
      <w:r w:rsidRPr="004F38A7">
        <w:t>обращаться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именам,</w:t>
      </w:r>
      <w:r w:rsidRPr="004F38A7">
        <w:rPr>
          <w:spacing w:val="1"/>
        </w:rPr>
        <w:t xml:space="preserve"> </w:t>
      </w:r>
      <w:r w:rsidRPr="004F38A7">
        <w:t>договариваться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совместных</w:t>
      </w:r>
      <w:r w:rsidRPr="004F38A7">
        <w:rPr>
          <w:spacing w:val="1"/>
        </w:rPr>
        <w:t xml:space="preserve"> </w:t>
      </w:r>
      <w:r w:rsidRPr="004F38A7">
        <w:t>действиях,</w:t>
      </w:r>
      <w:r w:rsidRPr="004F38A7">
        <w:rPr>
          <w:spacing w:val="1"/>
        </w:rPr>
        <w:t xml:space="preserve"> </w:t>
      </w:r>
      <w:r w:rsidRPr="004F38A7">
        <w:t>вступать в парное общение (спокойно играть рядом, обмениваться игрушками, объединяться в</w:t>
      </w:r>
      <w:r w:rsidRPr="004F38A7">
        <w:rPr>
          <w:spacing w:val="1"/>
        </w:rPr>
        <w:t xml:space="preserve"> </w:t>
      </w:r>
      <w:r w:rsidRPr="004F38A7">
        <w:t>парной игре, вместе рассматривать картинки, наблюдать и прочее). В совместных игровых и</w:t>
      </w:r>
      <w:r w:rsidRPr="004F38A7">
        <w:rPr>
          <w:spacing w:val="1"/>
        </w:rPr>
        <w:t xml:space="preserve"> </w:t>
      </w:r>
      <w:r w:rsidRPr="004F38A7">
        <w:t>бытовых</w:t>
      </w:r>
      <w:r w:rsidRPr="004F38A7">
        <w:rPr>
          <w:spacing w:val="1"/>
        </w:rPr>
        <w:t xml:space="preserve"> </w:t>
      </w:r>
      <w:r w:rsidRPr="004F38A7">
        <w:t>действиях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готовность</w:t>
      </w:r>
      <w:r w:rsidRPr="004F38A7">
        <w:rPr>
          <w:spacing w:val="1"/>
        </w:rPr>
        <w:t xml:space="preserve"> </w:t>
      </w:r>
      <w:r w:rsidRPr="004F38A7">
        <w:t>действовать</w:t>
      </w:r>
      <w:r w:rsidRPr="004F38A7">
        <w:rPr>
          <w:spacing w:val="1"/>
        </w:rPr>
        <w:t xml:space="preserve"> </w:t>
      </w:r>
      <w:r w:rsidRPr="004F38A7">
        <w:t>согласованно,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-1"/>
        </w:rPr>
        <w:t xml:space="preserve"> </w:t>
      </w:r>
      <w:r w:rsidRPr="004F38A7">
        <w:t>для возникновения между</w:t>
      </w:r>
      <w:r w:rsidRPr="004F38A7">
        <w:rPr>
          <w:spacing w:val="-5"/>
        </w:rPr>
        <w:t xml:space="preserve"> </w:t>
      </w:r>
      <w:r w:rsidRPr="004F38A7">
        <w:t>детьми</w:t>
      </w:r>
      <w:r w:rsidRPr="004F38A7">
        <w:rPr>
          <w:spacing w:val="-1"/>
        </w:rPr>
        <w:t xml:space="preserve"> </w:t>
      </w:r>
      <w:r w:rsidRPr="004F38A7">
        <w:t>договоренности.</w:t>
      </w:r>
    </w:p>
    <w:p w:rsidR="009D1A0F" w:rsidRPr="004F38A7" w:rsidRDefault="009D1A0F">
      <w:pPr>
        <w:pStyle w:val="BodyText"/>
        <w:ind w:right="125"/>
      </w:pP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элементарными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упражняет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1"/>
        </w:rPr>
        <w:t xml:space="preserve"> </w:t>
      </w:r>
      <w:r w:rsidRPr="004F38A7">
        <w:t>(здороваться,</w:t>
      </w:r>
      <w:r w:rsidRPr="004F38A7">
        <w:rPr>
          <w:spacing w:val="1"/>
        </w:rPr>
        <w:t xml:space="preserve"> </w:t>
      </w:r>
      <w:r w:rsidRPr="004F38A7">
        <w:t>прощаться,</w:t>
      </w:r>
      <w:r w:rsidRPr="004F38A7">
        <w:rPr>
          <w:spacing w:val="1"/>
        </w:rPr>
        <w:t xml:space="preserve"> </w:t>
      </w:r>
      <w:r w:rsidRPr="004F38A7">
        <w:t>благодарить),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одобрение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-57"/>
        </w:rPr>
        <w:t xml:space="preserve"> </w:t>
      </w:r>
      <w:r w:rsidRPr="004F38A7">
        <w:t>самостоятельном</w:t>
      </w:r>
      <w:r w:rsidRPr="004F38A7">
        <w:rPr>
          <w:spacing w:val="-2"/>
        </w:rPr>
        <w:t xml:space="preserve"> </w:t>
      </w:r>
      <w:r w:rsidRPr="004F38A7">
        <w:t>выполнении детьми</w:t>
      </w:r>
      <w:r w:rsidRPr="004F38A7">
        <w:rPr>
          <w:spacing w:val="-2"/>
        </w:rPr>
        <w:t xml:space="preserve"> </w:t>
      </w:r>
      <w:r w:rsidRPr="004F38A7">
        <w:t>правил</w:t>
      </w:r>
      <w:r w:rsidRPr="004F38A7">
        <w:rPr>
          <w:spacing w:val="-3"/>
        </w:rPr>
        <w:t xml:space="preserve"> </w:t>
      </w:r>
      <w:r w:rsidRPr="004F38A7">
        <w:t>поведения.</w:t>
      </w:r>
    </w:p>
    <w:p w:rsidR="009D1A0F" w:rsidRPr="004F38A7" w:rsidRDefault="009D1A0F">
      <w:pPr>
        <w:pStyle w:val="ListParagraph"/>
        <w:numPr>
          <w:ilvl w:val="0"/>
          <w:numId w:val="26"/>
        </w:numPr>
        <w:tabs>
          <w:tab w:val="left" w:pos="1026"/>
        </w:tabs>
        <w:ind w:left="1025" w:hanging="202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патриотизма</w:t>
      </w:r>
    </w:p>
    <w:p w:rsidR="009D1A0F" w:rsidRPr="004F38A7" w:rsidRDefault="009D1A0F">
      <w:pPr>
        <w:pStyle w:val="BodyText"/>
        <w:ind w:right="122"/>
      </w:pPr>
      <w:r w:rsidRPr="004F38A7">
        <w:t>Педагог обогащает представления детей о малой родине: регулярно напоминает название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котором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живут;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близлежащим</w:t>
      </w:r>
      <w:r w:rsidRPr="004F38A7">
        <w:rPr>
          <w:spacing w:val="1"/>
        </w:rPr>
        <w:t xml:space="preserve"> </w:t>
      </w:r>
      <w:r w:rsidRPr="004F38A7">
        <w:t>окружением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(зданиями,</w:t>
      </w:r>
      <w:r w:rsidRPr="004F38A7">
        <w:rPr>
          <w:spacing w:val="14"/>
        </w:rPr>
        <w:t xml:space="preserve"> </w:t>
      </w:r>
      <w:r w:rsidRPr="004F38A7">
        <w:t>природными</w:t>
      </w:r>
      <w:r w:rsidRPr="004F38A7">
        <w:rPr>
          <w:spacing w:val="16"/>
        </w:rPr>
        <w:t xml:space="preserve"> </w:t>
      </w:r>
      <w:r w:rsidRPr="004F38A7">
        <w:t>объектами),</w:t>
      </w:r>
      <w:r w:rsidRPr="004F38A7">
        <w:rPr>
          <w:spacing w:val="14"/>
        </w:rPr>
        <w:t xml:space="preserve"> </w:t>
      </w:r>
      <w:r w:rsidRPr="004F38A7">
        <w:t>доступными</w:t>
      </w:r>
      <w:r w:rsidRPr="004F38A7">
        <w:rPr>
          <w:spacing w:val="16"/>
        </w:rPr>
        <w:t xml:space="preserve"> </w:t>
      </w:r>
      <w:r w:rsidRPr="004F38A7">
        <w:t>для</w:t>
      </w:r>
      <w:r w:rsidRPr="004F38A7">
        <w:rPr>
          <w:spacing w:val="16"/>
        </w:rPr>
        <w:t xml:space="preserve"> </w:t>
      </w:r>
      <w:r w:rsidRPr="004F38A7">
        <w:t>рассматривания</w:t>
      </w:r>
      <w:r w:rsidRPr="004F38A7">
        <w:rPr>
          <w:spacing w:val="14"/>
        </w:rPr>
        <w:t xml:space="preserve"> </w:t>
      </w:r>
      <w:r w:rsidRPr="004F38A7">
        <w:t>с</w:t>
      </w:r>
      <w:r w:rsidRPr="004F38A7">
        <w:rPr>
          <w:spacing w:val="15"/>
        </w:rPr>
        <w:t xml:space="preserve"> </w:t>
      </w:r>
      <w:r w:rsidRPr="004F38A7">
        <w:t>территории.</w:t>
      </w:r>
      <w:r w:rsidRPr="004F38A7">
        <w:rPr>
          <w:spacing w:val="14"/>
        </w:rPr>
        <w:t xml:space="preserve"> </w:t>
      </w:r>
      <w:r w:rsidRPr="004F38A7">
        <w:t>Обсуждает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любимые</w:t>
      </w:r>
      <w:r w:rsidRPr="004F38A7">
        <w:rPr>
          <w:spacing w:val="1"/>
        </w:rPr>
        <w:t xml:space="preserve"> </w:t>
      </w:r>
      <w:r w:rsidRPr="004F38A7">
        <w:t>места</w:t>
      </w:r>
      <w:r w:rsidRPr="004F38A7">
        <w:rPr>
          <w:spacing w:val="1"/>
        </w:rPr>
        <w:t xml:space="preserve"> </w:t>
      </w:r>
      <w:r w:rsidRPr="004F38A7">
        <w:t>времяпрепровождения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населенном</w:t>
      </w:r>
      <w:r w:rsidRPr="004F38A7">
        <w:rPr>
          <w:spacing w:val="1"/>
        </w:rPr>
        <w:t xml:space="preserve"> </w:t>
      </w:r>
      <w:r w:rsidRPr="004F38A7">
        <w:t>пункте.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эмоциональную</w:t>
      </w:r>
      <w:r w:rsidRPr="004F38A7">
        <w:rPr>
          <w:spacing w:val="-3"/>
        </w:rPr>
        <w:t xml:space="preserve"> </w:t>
      </w:r>
      <w:r w:rsidRPr="004F38A7">
        <w:t>отзывчивость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красоту</w:t>
      </w:r>
      <w:r w:rsidRPr="004F38A7">
        <w:rPr>
          <w:spacing w:val="-9"/>
        </w:rPr>
        <w:t xml:space="preserve"> </w:t>
      </w:r>
      <w:r w:rsidRPr="004F38A7">
        <w:t>родного</w:t>
      </w:r>
      <w:r w:rsidRPr="004F38A7">
        <w:rPr>
          <w:spacing w:val="-2"/>
        </w:rPr>
        <w:t xml:space="preserve"> </w:t>
      </w:r>
      <w:r w:rsidRPr="004F38A7">
        <w:t>края,</w:t>
      </w:r>
      <w:r w:rsidRPr="004F38A7">
        <w:rPr>
          <w:spacing w:val="-2"/>
        </w:rPr>
        <w:t xml:space="preserve"> </w:t>
      </w:r>
      <w:r w:rsidRPr="004F38A7">
        <w:t>восхищается</w:t>
      </w:r>
      <w:r w:rsidRPr="004F38A7">
        <w:rPr>
          <w:spacing w:val="-2"/>
        </w:rPr>
        <w:t xml:space="preserve"> </w:t>
      </w:r>
      <w:r w:rsidRPr="004F38A7">
        <w:t>природными</w:t>
      </w:r>
      <w:r w:rsidRPr="004F38A7">
        <w:rPr>
          <w:spacing w:val="-2"/>
        </w:rPr>
        <w:t xml:space="preserve"> </w:t>
      </w:r>
      <w:r w:rsidRPr="004F38A7">
        <w:t>явлениями.</w:t>
      </w:r>
    </w:p>
    <w:p w:rsidR="009D1A0F" w:rsidRPr="004F38A7" w:rsidRDefault="009D1A0F">
      <w:pPr>
        <w:pStyle w:val="BodyText"/>
        <w:spacing w:before="1"/>
        <w:ind w:right="125"/>
      </w:pPr>
      <w:r w:rsidRPr="004F38A7">
        <w:t>Поддерживает отражение детьми своих впечатлений о малой родине в различных видах</w:t>
      </w:r>
      <w:r w:rsidRPr="004F38A7">
        <w:rPr>
          <w:spacing w:val="1"/>
        </w:rPr>
        <w:t xml:space="preserve"> </w:t>
      </w:r>
      <w:r w:rsidRPr="004F38A7">
        <w:t>деятельности (рассказывает, изображает, воплощает образы в играх, разворачивает сюжет и так</w:t>
      </w:r>
      <w:r w:rsidRPr="004F38A7">
        <w:rPr>
          <w:spacing w:val="1"/>
        </w:rPr>
        <w:t xml:space="preserve"> </w:t>
      </w:r>
      <w:r w:rsidRPr="004F38A7">
        <w:t>далее).</w:t>
      </w:r>
    </w:p>
    <w:p w:rsidR="009D1A0F" w:rsidRPr="004F38A7" w:rsidRDefault="009D1A0F">
      <w:pPr>
        <w:pStyle w:val="ListParagraph"/>
        <w:numPr>
          <w:ilvl w:val="0"/>
          <w:numId w:val="26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BodyText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первоначальные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том,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предметы</w:t>
      </w:r>
      <w:r w:rsidRPr="004F38A7">
        <w:rPr>
          <w:spacing w:val="1"/>
        </w:rPr>
        <w:t xml:space="preserve"> </w:t>
      </w:r>
      <w:r w:rsidRPr="004F38A7">
        <w:t>делаются</w:t>
      </w:r>
      <w:r w:rsidRPr="004F38A7">
        <w:rPr>
          <w:spacing w:val="1"/>
        </w:rPr>
        <w:t xml:space="preserve"> </w:t>
      </w:r>
      <w:r w:rsidRPr="004F38A7">
        <w:t>людьми,</w:t>
      </w:r>
      <w:r w:rsidRPr="004F38A7">
        <w:rPr>
          <w:spacing w:val="1"/>
        </w:rPr>
        <w:t xml:space="preserve"> </w:t>
      </w:r>
      <w:r w:rsidRPr="004F38A7">
        <w:t>например,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процессы</w:t>
      </w:r>
      <w:r w:rsidRPr="004F38A7">
        <w:rPr>
          <w:spacing w:val="1"/>
        </w:rPr>
        <w:t xml:space="preserve"> </w:t>
      </w:r>
      <w:r w:rsidRPr="004F38A7">
        <w:t>изготовления</w:t>
      </w:r>
      <w:r w:rsidRPr="004F38A7">
        <w:rPr>
          <w:spacing w:val="1"/>
        </w:rPr>
        <w:t xml:space="preserve"> </w:t>
      </w:r>
      <w:r w:rsidRPr="004F38A7">
        <w:t>атрибутов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игр.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взаимодействия с детьми выделяет особенности строения предметов и знакомит с назначением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45"/>
        </w:rPr>
        <w:t xml:space="preserve"> </w:t>
      </w:r>
      <w:r w:rsidRPr="004F38A7">
        <w:t>частей</w:t>
      </w:r>
      <w:r w:rsidRPr="004F38A7">
        <w:rPr>
          <w:spacing w:val="45"/>
        </w:rPr>
        <w:t xml:space="preserve"> </w:t>
      </w:r>
      <w:r w:rsidRPr="004F38A7">
        <w:t>(например:</w:t>
      </w:r>
      <w:r w:rsidRPr="004F38A7">
        <w:rPr>
          <w:spacing w:val="43"/>
        </w:rPr>
        <w:t xml:space="preserve"> </w:t>
      </w:r>
      <w:r w:rsidRPr="004F38A7">
        <w:t>ручка</w:t>
      </w:r>
      <w:r w:rsidRPr="004F38A7">
        <w:rPr>
          <w:spacing w:val="45"/>
        </w:rPr>
        <w:t xml:space="preserve"> </w:t>
      </w:r>
      <w:r w:rsidRPr="004F38A7">
        <w:t>на</w:t>
      </w:r>
      <w:r w:rsidRPr="004F38A7">
        <w:rPr>
          <w:spacing w:val="43"/>
        </w:rPr>
        <w:t xml:space="preserve"> </w:t>
      </w:r>
      <w:r w:rsidRPr="004F38A7">
        <w:t>входной</w:t>
      </w:r>
      <w:r w:rsidRPr="004F38A7">
        <w:rPr>
          <w:spacing w:val="44"/>
        </w:rPr>
        <w:t xml:space="preserve"> </w:t>
      </w:r>
      <w:r w:rsidRPr="004F38A7">
        <w:t>двери</w:t>
      </w:r>
      <w:r w:rsidRPr="004F38A7">
        <w:rPr>
          <w:spacing w:val="45"/>
        </w:rPr>
        <w:t xml:space="preserve"> </w:t>
      </w:r>
      <w:r w:rsidRPr="004F38A7">
        <w:t>нужна</w:t>
      </w:r>
      <w:r w:rsidRPr="004F38A7">
        <w:rPr>
          <w:spacing w:val="45"/>
        </w:rPr>
        <w:t xml:space="preserve"> </w:t>
      </w:r>
      <w:r w:rsidRPr="004F38A7">
        <w:t>для</w:t>
      </w:r>
      <w:r w:rsidRPr="004F38A7">
        <w:rPr>
          <w:spacing w:val="43"/>
        </w:rPr>
        <w:t xml:space="preserve"> </w:t>
      </w:r>
      <w:r w:rsidRPr="004F38A7">
        <w:t>того,</w:t>
      </w:r>
      <w:r w:rsidRPr="004F38A7">
        <w:rPr>
          <w:spacing w:val="44"/>
        </w:rPr>
        <w:t xml:space="preserve"> </w:t>
      </w:r>
      <w:r w:rsidRPr="004F38A7">
        <w:t>чтобы</w:t>
      </w:r>
      <w:r w:rsidRPr="004F38A7">
        <w:rPr>
          <w:spacing w:val="46"/>
        </w:rPr>
        <w:t xml:space="preserve"> </w:t>
      </w:r>
      <w:r w:rsidRPr="004F38A7">
        <w:t>удобнее</w:t>
      </w:r>
      <w:r w:rsidRPr="004F38A7">
        <w:rPr>
          <w:spacing w:val="44"/>
        </w:rPr>
        <w:t xml:space="preserve"> </w:t>
      </w:r>
      <w:r w:rsidRPr="004F38A7">
        <w:t>было</w:t>
      </w:r>
      <w:r w:rsidRPr="004F38A7">
        <w:rPr>
          <w:spacing w:val="44"/>
        </w:rPr>
        <w:t xml:space="preserve"> </w:t>
      </w:r>
      <w:r w:rsidRPr="004F38A7">
        <w:t>открыть</w:t>
      </w:r>
      <w:r w:rsidRPr="004F38A7">
        <w:rPr>
          <w:spacing w:val="-58"/>
        </w:rPr>
        <w:t xml:space="preserve"> </w:t>
      </w:r>
      <w:r w:rsidRPr="004F38A7">
        <w:t>дверь и прочее). Знакомит детей с основными свойствами и качествами материалов, из которых</w:t>
      </w:r>
      <w:r w:rsidRPr="004F38A7">
        <w:rPr>
          <w:spacing w:val="1"/>
        </w:rPr>
        <w:t xml:space="preserve"> </w:t>
      </w:r>
      <w:r w:rsidRPr="004F38A7">
        <w:t>изготовлены</w:t>
      </w:r>
      <w:r w:rsidRPr="004F38A7">
        <w:rPr>
          <w:spacing w:val="56"/>
        </w:rPr>
        <w:t xml:space="preserve"> </w:t>
      </w:r>
      <w:r w:rsidRPr="004F38A7">
        <w:t>предметы,</w:t>
      </w:r>
      <w:r w:rsidRPr="004F38A7">
        <w:rPr>
          <w:spacing w:val="57"/>
        </w:rPr>
        <w:t xml:space="preserve"> </w:t>
      </w:r>
      <w:r w:rsidRPr="004F38A7">
        <w:t>знакомые</w:t>
      </w:r>
      <w:r w:rsidRPr="004F38A7">
        <w:rPr>
          <w:spacing w:val="55"/>
        </w:rPr>
        <w:t xml:space="preserve"> </w:t>
      </w:r>
      <w:r w:rsidRPr="004F38A7">
        <w:t>ребеенку</w:t>
      </w:r>
      <w:r w:rsidRPr="004F38A7">
        <w:rPr>
          <w:spacing w:val="52"/>
        </w:rPr>
        <w:t xml:space="preserve"> </w:t>
      </w:r>
      <w:r w:rsidRPr="004F38A7">
        <w:t>(картон,</w:t>
      </w:r>
      <w:r w:rsidRPr="004F38A7">
        <w:rPr>
          <w:spacing w:val="56"/>
        </w:rPr>
        <w:t xml:space="preserve"> </w:t>
      </w:r>
      <w:r w:rsidRPr="004F38A7">
        <w:t>бумага,</w:t>
      </w:r>
      <w:r w:rsidRPr="004F38A7">
        <w:rPr>
          <w:spacing w:val="59"/>
        </w:rPr>
        <w:t xml:space="preserve"> </w:t>
      </w:r>
      <w:r w:rsidRPr="004F38A7">
        <w:t>дерево,</w:t>
      </w:r>
      <w:r w:rsidRPr="004F38A7">
        <w:rPr>
          <w:spacing w:val="56"/>
        </w:rPr>
        <w:t xml:space="preserve"> </w:t>
      </w:r>
      <w:r w:rsidRPr="004F38A7">
        <w:t>ткань),</w:t>
      </w:r>
      <w:r w:rsidRPr="004F38A7">
        <w:rPr>
          <w:spacing w:val="57"/>
        </w:rPr>
        <w:t xml:space="preserve"> </w:t>
      </w:r>
      <w:r w:rsidRPr="004F38A7">
        <w:t>создает</w:t>
      </w:r>
      <w:r w:rsidRPr="004F38A7">
        <w:rPr>
          <w:spacing w:val="57"/>
        </w:rPr>
        <w:t xml:space="preserve"> </w:t>
      </w:r>
      <w:r w:rsidRPr="004F38A7">
        <w:t>игровые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9" w:firstLine="0"/>
      </w:pPr>
      <w:r w:rsidRPr="004F38A7">
        <w:t>ситуации, вызывающие необходимость в создании предметов из разных материалов, использует</w:t>
      </w:r>
      <w:r w:rsidRPr="004F38A7">
        <w:rPr>
          <w:spacing w:val="1"/>
        </w:rPr>
        <w:t xml:space="preserve"> </w:t>
      </w:r>
      <w:r w:rsidRPr="004F38A7">
        <w:t>дидактические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предметами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картинками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группировку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схожим</w:t>
      </w:r>
      <w:r w:rsidRPr="004F38A7">
        <w:rPr>
          <w:spacing w:val="1"/>
        </w:rPr>
        <w:t xml:space="preserve"> </w:t>
      </w:r>
      <w:r w:rsidRPr="004F38A7">
        <w:t>признакам,</w:t>
      </w:r>
      <w:r w:rsidRPr="004F38A7">
        <w:rPr>
          <w:spacing w:val="1"/>
        </w:rPr>
        <w:t xml:space="preserve"> </w:t>
      </w:r>
      <w:r w:rsidRPr="004F38A7">
        <w:t>моделирует ситуации для активизации желания детей включиться в выполнение простейших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-1"/>
        </w:rPr>
        <w:t xml:space="preserve"> </w:t>
      </w:r>
      <w:r w:rsidRPr="004F38A7">
        <w:t>бытового труда.</w:t>
      </w:r>
    </w:p>
    <w:p w:rsidR="009D1A0F" w:rsidRPr="004F38A7" w:rsidRDefault="009D1A0F">
      <w:pPr>
        <w:pStyle w:val="BodyText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первоначальные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хозяйственно-бытовом</w:t>
      </w:r>
      <w:r w:rsidRPr="004F38A7">
        <w:rPr>
          <w:spacing w:val="1"/>
        </w:rPr>
        <w:t xml:space="preserve"> </w:t>
      </w:r>
      <w:r w:rsidRPr="004F38A7">
        <w:t>труде</w:t>
      </w:r>
      <w:r w:rsidRPr="004F38A7">
        <w:rPr>
          <w:spacing w:val="1"/>
        </w:rPr>
        <w:t xml:space="preserve"> </w:t>
      </w:r>
      <w:r w:rsidRPr="004F38A7">
        <w:t>взрослых дома и в группе ДОО, поощряет желание детей соблюдать порядок при раздевании на</w:t>
      </w:r>
      <w:r w:rsidRPr="004F38A7">
        <w:rPr>
          <w:spacing w:val="1"/>
        </w:rPr>
        <w:t xml:space="preserve"> </w:t>
      </w:r>
      <w:r w:rsidRPr="004F38A7">
        <w:t>дневной</w:t>
      </w:r>
      <w:r w:rsidRPr="004F38A7">
        <w:rPr>
          <w:spacing w:val="1"/>
        </w:rPr>
        <w:t xml:space="preserve"> </w:t>
      </w:r>
      <w:r w:rsidRPr="004F38A7">
        <w:t>сон</w:t>
      </w:r>
      <w:r w:rsidRPr="004F38A7">
        <w:rPr>
          <w:spacing w:val="1"/>
        </w:rPr>
        <w:t xml:space="preserve"> </w:t>
      </w:r>
      <w:r w:rsidRPr="004F38A7">
        <w:t>(аккуратное складывание одежды),</w:t>
      </w:r>
      <w:r w:rsidRPr="004F38A7">
        <w:rPr>
          <w:spacing w:val="1"/>
        </w:rPr>
        <w:t xml:space="preserve"> </w:t>
      </w:r>
      <w:r w:rsidRPr="004F38A7">
        <w:t>уборке рабочего</w:t>
      </w:r>
      <w:r w:rsidRPr="004F38A7">
        <w:rPr>
          <w:spacing w:val="1"/>
        </w:rPr>
        <w:t xml:space="preserve"> </w:t>
      </w:r>
      <w:r w:rsidRPr="004F38A7">
        <w:t>места после</w:t>
      </w:r>
      <w:r w:rsidRPr="004F38A7">
        <w:rPr>
          <w:spacing w:val="1"/>
        </w:rPr>
        <w:t xml:space="preserve"> </w:t>
      </w:r>
      <w:r w:rsidRPr="004F38A7">
        <w:t>продуктивных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(лепки,</w:t>
      </w:r>
      <w:r w:rsidRPr="004F38A7">
        <w:rPr>
          <w:spacing w:val="1"/>
        </w:rPr>
        <w:t xml:space="preserve"> </w:t>
      </w:r>
      <w:r w:rsidRPr="004F38A7">
        <w:t>рисования,</w:t>
      </w:r>
      <w:r w:rsidRPr="004F38A7">
        <w:rPr>
          <w:spacing w:val="1"/>
        </w:rPr>
        <w:t xml:space="preserve"> </w:t>
      </w:r>
      <w:r w:rsidRPr="004F38A7">
        <w:t>аппликации)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тому</w:t>
      </w:r>
      <w:r w:rsidRPr="004F38A7">
        <w:rPr>
          <w:spacing w:val="1"/>
        </w:rPr>
        <w:t xml:space="preserve"> </w:t>
      </w:r>
      <w:r w:rsidRPr="004F38A7">
        <w:t>подобное.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одобрения и поощрения ребенка при правильном выполнении элементарных трудовых действий</w:t>
      </w:r>
      <w:r w:rsidRPr="004F38A7">
        <w:rPr>
          <w:spacing w:val="1"/>
        </w:rPr>
        <w:t xml:space="preserve"> </w:t>
      </w:r>
      <w:r w:rsidRPr="004F38A7">
        <w:t>(убирает за собой посуду на раздаточный стол, убирает рабочее место после занятий, собирает</w:t>
      </w:r>
      <w:r w:rsidRPr="004F38A7">
        <w:rPr>
          <w:spacing w:val="1"/>
        </w:rPr>
        <w:t xml:space="preserve"> </w:t>
      </w:r>
      <w:r w:rsidRPr="004F38A7">
        <w:t>игрушки,</w:t>
      </w:r>
      <w:r w:rsidRPr="004F38A7">
        <w:rPr>
          <w:spacing w:val="-1"/>
        </w:rPr>
        <w:t xml:space="preserve"> </w:t>
      </w:r>
      <w:r w:rsidRPr="004F38A7">
        <w:t>помогает раздать</w:t>
      </w:r>
      <w:r w:rsidRPr="004F38A7">
        <w:rPr>
          <w:spacing w:val="-1"/>
        </w:rPr>
        <w:t xml:space="preserve"> </w:t>
      </w:r>
      <w:r w:rsidRPr="004F38A7">
        <w:t>наглядный материал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занятие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тому</w:t>
      </w:r>
      <w:r w:rsidRPr="004F38A7">
        <w:rPr>
          <w:spacing w:val="-5"/>
        </w:rPr>
        <w:t xml:space="preserve"> </w:t>
      </w:r>
      <w:r w:rsidRPr="004F38A7">
        <w:t>подобное).</w:t>
      </w:r>
    </w:p>
    <w:p w:rsidR="009D1A0F" w:rsidRPr="004F38A7" w:rsidRDefault="009D1A0F">
      <w:pPr>
        <w:pStyle w:val="BodyText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отдельные</w:t>
      </w:r>
      <w:r w:rsidRPr="004F38A7">
        <w:rPr>
          <w:spacing w:val="1"/>
        </w:rPr>
        <w:t xml:space="preserve"> </w:t>
      </w:r>
      <w:r w:rsidRPr="004F38A7">
        <w:t>действия самообслуживания: одевание на прогулку, умывание после сна или перед приемом</w:t>
      </w:r>
      <w:r w:rsidRPr="004F38A7">
        <w:rPr>
          <w:spacing w:val="1"/>
        </w:rPr>
        <w:t xml:space="preserve"> </w:t>
      </w:r>
      <w:r w:rsidRPr="004F38A7">
        <w:t>пищи,</w:t>
      </w:r>
      <w:r w:rsidRPr="004F38A7">
        <w:rPr>
          <w:spacing w:val="1"/>
        </w:rPr>
        <w:t xml:space="preserve"> </w:t>
      </w:r>
      <w:r w:rsidRPr="004F38A7">
        <w:t>элементарный</w:t>
      </w:r>
      <w:r w:rsidRPr="004F38A7">
        <w:rPr>
          <w:spacing w:val="1"/>
        </w:rPr>
        <w:t xml:space="preserve"> </w:t>
      </w:r>
      <w:r w:rsidRPr="004F38A7">
        <w:t>уход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(расчесывание</w:t>
      </w:r>
      <w:r w:rsidRPr="004F38A7">
        <w:rPr>
          <w:spacing w:val="1"/>
        </w:rPr>
        <w:t xml:space="preserve"> </w:t>
      </w:r>
      <w:r w:rsidRPr="004F38A7">
        <w:t>волос,</w:t>
      </w:r>
      <w:r w:rsidRPr="004F38A7">
        <w:rPr>
          <w:spacing w:val="1"/>
        </w:rPr>
        <w:t xml:space="preserve"> </w:t>
      </w:r>
      <w:r w:rsidRPr="004F38A7">
        <w:t>поддержание</w:t>
      </w:r>
      <w:r w:rsidRPr="004F38A7">
        <w:rPr>
          <w:spacing w:val="1"/>
        </w:rPr>
        <w:t xml:space="preserve"> </w:t>
      </w:r>
      <w:r w:rsidRPr="004F38A7">
        <w:t>опрятности</w:t>
      </w:r>
      <w:r w:rsidRPr="004F38A7">
        <w:rPr>
          <w:spacing w:val="1"/>
        </w:rPr>
        <w:t xml:space="preserve"> </w:t>
      </w:r>
      <w:r w:rsidRPr="004F38A7">
        <w:t>одежды,</w:t>
      </w:r>
      <w:r w:rsidRPr="004F38A7">
        <w:rPr>
          <w:spacing w:val="-57"/>
        </w:rPr>
        <w:t xml:space="preserve"> </w:t>
      </w:r>
      <w:r w:rsidRPr="004F38A7">
        <w:t>пользование носовым платком и тому подобное). Педагог создает условия для приучения детей к</w:t>
      </w:r>
      <w:r w:rsidRPr="004F38A7">
        <w:rPr>
          <w:spacing w:val="-57"/>
        </w:rPr>
        <w:t xml:space="preserve"> </w:t>
      </w:r>
      <w:r w:rsidRPr="004F38A7">
        <w:t>соблюдению</w:t>
      </w:r>
      <w:r w:rsidRPr="004F38A7">
        <w:rPr>
          <w:spacing w:val="1"/>
        </w:rPr>
        <w:t xml:space="preserve"> </w:t>
      </w:r>
      <w:r w:rsidRPr="004F38A7">
        <w:t>порядка,</w:t>
      </w:r>
      <w:r w:rsidRPr="004F38A7">
        <w:rPr>
          <w:spacing w:val="1"/>
        </w:rPr>
        <w:t xml:space="preserve"> </w:t>
      </w:r>
      <w:r w:rsidRPr="004F38A7">
        <w:t>используя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напоминания,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личного</w:t>
      </w:r>
      <w:r w:rsidRPr="004F38A7">
        <w:rPr>
          <w:spacing w:val="1"/>
        </w:rPr>
        <w:t xml:space="preserve"> </w:t>
      </w:r>
      <w:r w:rsidRPr="004F38A7">
        <w:t>примера,</w:t>
      </w:r>
      <w:r w:rsidRPr="004F38A7">
        <w:rPr>
          <w:spacing w:val="1"/>
        </w:rPr>
        <w:t xml:space="preserve"> </w:t>
      </w:r>
      <w:r w:rsidRPr="004F38A7">
        <w:t>поощрения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одобрения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самостоятельном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правильном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самообслуживанию.</w:t>
      </w:r>
    </w:p>
    <w:p w:rsidR="009D1A0F" w:rsidRPr="004F38A7" w:rsidRDefault="009D1A0F">
      <w:pPr>
        <w:pStyle w:val="BodyText"/>
        <w:ind w:right="124"/>
      </w:pPr>
      <w:r w:rsidRPr="004F38A7">
        <w:t>Педагог организует специальные игры и упражнения для развития мелкой моторики рук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целью</w:t>
      </w:r>
      <w:r w:rsidRPr="004F38A7">
        <w:rPr>
          <w:spacing w:val="-1"/>
        </w:rPr>
        <w:t xml:space="preserve"> </w:t>
      </w:r>
      <w:r w:rsidRPr="004F38A7">
        <w:t>повышения</w:t>
      </w:r>
      <w:r w:rsidRPr="004F38A7">
        <w:rPr>
          <w:spacing w:val="-1"/>
        </w:rPr>
        <w:t xml:space="preserve"> </w:t>
      </w:r>
      <w:r w:rsidRPr="004F38A7">
        <w:t>качества</w:t>
      </w:r>
      <w:r w:rsidRPr="004F38A7">
        <w:rPr>
          <w:spacing w:val="-2"/>
        </w:rPr>
        <w:t xml:space="preserve"> </w:t>
      </w:r>
      <w:r w:rsidRPr="004F38A7">
        <w:t>выполнения</w:t>
      </w:r>
      <w:r w:rsidRPr="004F38A7">
        <w:rPr>
          <w:spacing w:val="-1"/>
        </w:rPr>
        <w:t xml:space="preserve"> </w:t>
      </w:r>
      <w:r w:rsidRPr="004F38A7">
        <w:t>действий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самообслуживанию.</w:t>
      </w:r>
    </w:p>
    <w:p w:rsidR="009D1A0F" w:rsidRPr="004F38A7" w:rsidRDefault="009D1A0F">
      <w:pPr>
        <w:pStyle w:val="ListParagraph"/>
        <w:numPr>
          <w:ilvl w:val="0"/>
          <w:numId w:val="26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</w:p>
    <w:p w:rsidR="009D1A0F" w:rsidRPr="004F38A7" w:rsidRDefault="009D1A0F">
      <w:pPr>
        <w:pStyle w:val="BodyText"/>
        <w:ind w:right="124"/>
      </w:pPr>
      <w:r w:rsidRPr="004F38A7">
        <w:t>Педагог поддерживает интерес детей к бытовым предметам, объясняет их назначение и</w:t>
      </w:r>
      <w:r w:rsidRPr="004F38A7">
        <w:rPr>
          <w:spacing w:val="1"/>
        </w:rPr>
        <w:t xml:space="preserve"> </w:t>
      </w:r>
      <w:r w:rsidRPr="004F38A7">
        <w:t>правила использования, доброжелательно и корректно обращает внимание, что несоблюдение</w:t>
      </w:r>
      <w:r w:rsidRPr="004F38A7">
        <w:rPr>
          <w:spacing w:val="1"/>
        </w:rPr>
        <w:t xml:space="preserve"> </w:t>
      </w:r>
      <w:r w:rsidRPr="004F38A7">
        <w:t>правил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r w:rsidRPr="004F38A7">
        <w:t>бытовых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создать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небезопасные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здоровья.</w:t>
      </w:r>
    </w:p>
    <w:p w:rsidR="009D1A0F" w:rsidRPr="004F38A7" w:rsidRDefault="009D1A0F">
      <w:pPr>
        <w:pStyle w:val="BodyText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создавая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демонстрации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формирования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пользоваться</w:t>
      </w:r>
      <w:r w:rsidRPr="004F38A7">
        <w:rPr>
          <w:spacing w:val="1"/>
        </w:rPr>
        <w:t xml:space="preserve"> </w:t>
      </w:r>
      <w:r w:rsidRPr="004F38A7">
        <w:t>простыми</w:t>
      </w:r>
      <w:r w:rsidRPr="004F38A7">
        <w:rPr>
          <w:spacing w:val="1"/>
        </w:rPr>
        <w:t xml:space="preserve"> </w:t>
      </w:r>
      <w:r w:rsidRPr="004F38A7">
        <w:t>бытовыми</w:t>
      </w:r>
      <w:r w:rsidRPr="004F38A7">
        <w:rPr>
          <w:spacing w:val="1"/>
        </w:rPr>
        <w:t xml:space="preserve"> </w:t>
      </w:r>
      <w:r w:rsidRPr="004F38A7">
        <w:t>приборами,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 какими предметами быта детям можно пользоваться только вместе со взрослыми: ножи,</w:t>
      </w:r>
      <w:r w:rsidRPr="004F38A7">
        <w:rPr>
          <w:spacing w:val="1"/>
        </w:rPr>
        <w:t xml:space="preserve"> </w:t>
      </w:r>
      <w:r w:rsidRPr="004F38A7">
        <w:t>иголки,</w:t>
      </w:r>
      <w:r w:rsidRPr="004F38A7">
        <w:rPr>
          <w:spacing w:val="-4"/>
        </w:rPr>
        <w:t xml:space="preserve"> </w:t>
      </w:r>
      <w:r w:rsidRPr="004F38A7">
        <w:t>ножницы, лекарства, спички</w:t>
      </w:r>
      <w:r w:rsidRPr="004F38A7">
        <w:rPr>
          <w:spacing w:val="-1"/>
        </w:rPr>
        <w:t xml:space="preserve"> </w:t>
      </w:r>
      <w:r w:rsidRPr="004F38A7">
        <w:t>и так далее.</w:t>
      </w:r>
    </w:p>
    <w:p w:rsidR="009D1A0F" w:rsidRPr="004F38A7" w:rsidRDefault="009D1A0F">
      <w:pPr>
        <w:pStyle w:val="BodyText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группе,</w:t>
      </w:r>
      <w:r w:rsidRPr="004F38A7">
        <w:rPr>
          <w:spacing w:val="1"/>
        </w:rPr>
        <w:t xml:space="preserve"> </w:t>
      </w:r>
      <w:r w:rsidRPr="004F38A7">
        <w:t>рассказывает,</w:t>
      </w:r>
      <w:r w:rsidRPr="004F38A7">
        <w:rPr>
          <w:spacing w:val="1"/>
        </w:rPr>
        <w:t xml:space="preserve"> </w:t>
      </w:r>
      <w:r w:rsidRPr="004F38A7">
        <w:t>почему игрушки нужно убирать на свои места, демонстрирует детям, как безопасно вести себя за</w:t>
      </w:r>
      <w:r w:rsidRPr="004F38A7">
        <w:rPr>
          <w:spacing w:val="-57"/>
        </w:rPr>
        <w:t xml:space="preserve"> </w:t>
      </w:r>
      <w:r w:rsidRPr="004F38A7">
        <w:t>столом,</w:t>
      </w:r>
      <w:r w:rsidRPr="004F38A7">
        <w:rPr>
          <w:spacing w:val="-1"/>
        </w:rPr>
        <w:t xml:space="preserve"> </w:t>
      </w:r>
      <w:r w:rsidRPr="004F38A7">
        <w:t>во время одевания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прогулку, во</w:t>
      </w:r>
      <w:r w:rsidRPr="004F38A7">
        <w:rPr>
          <w:spacing w:val="-2"/>
        </w:rPr>
        <w:t xml:space="preserve"> </w:t>
      </w:r>
      <w:r w:rsidRPr="004F38A7">
        <w:t>время совместных</w:t>
      </w:r>
      <w:r w:rsidRPr="004F38A7">
        <w:rPr>
          <w:spacing w:val="1"/>
        </w:rPr>
        <w:t xml:space="preserve"> </w:t>
      </w:r>
      <w:r w:rsidRPr="004F38A7">
        <w:t>игр.</w:t>
      </w:r>
    </w:p>
    <w:p w:rsidR="009D1A0F" w:rsidRPr="004F38A7" w:rsidRDefault="009D1A0F">
      <w:pPr>
        <w:pStyle w:val="BodyText"/>
        <w:ind w:right="115"/>
      </w:pPr>
      <w:r w:rsidRPr="004F38A7">
        <w:t>Педагог рассказывает детям о том, как себя вести на площадке ДОО, игровой площадке</w:t>
      </w:r>
      <w:r w:rsidRPr="004F38A7">
        <w:rPr>
          <w:spacing w:val="1"/>
        </w:rPr>
        <w:t xml:space="preserve"> </w:t>
      </w:r>
      <w:r w:rsidRPr="004F38A7">
        <w:t>рядом с домом. Обращает внимание детей на необходимость оповещать взрослых (педагога,</w:t>
      </w:r>
      <w:r w:rsidRPr="004F38A7">
        <w:rPr>
          <w:spacing w:val="1"/>
        </w:rPr>
        <w:t xml:space="preserve"> </w:t>
      </w:r>
      <w:r w:rsidRPr="004F38A7">
        <w:t>родителей (законных представителей)), если ребенок хочет покинуть игровую площадку, уйти с</w:t>
      </w:r>
      <w:r w:rsidRPr="004F38A7">
        <w:rPr>
          <w:spacing w:val="1"/>
        </w:rPr>
        <w:t xml:space="preserve"> </w:t>
      </w:r>
      <w:r w:rsidRPr="004F38A7">
        <w:t>участка ДОО. Обсуждает вместе с детьми их действия, дает возможность ребенку рассказать о</w:t>
      </w:r>
      <w:r w:rsidRPr="004F38A7">
        <w:rPr>
          <w:spacing w:val="1"/>
        </w:rPr>
        <w:t xml:space="preserve"> </w:t>
      </w:r>
      <w:r w:rsidRPr="004F38A7">
        <w:t>своем опыте, как себя вести безопасно: рядом с бездомными животными (не нужно подходить</w:t>
      </w:r>
      <w:r w:rsidRPr="004F38A7">
        <w:rPr>
          <w:spacing w:val="1"/>
        </w:rPr>
        <w:t xml:space="preserve"> </w:t>
      </w:r>
      <w:r w:rsidRPr="004F38A7">
        <w:t>близко,</w:t>
      </w:r>
      <w:r w:rsidRPr="004F38A7">
        <w:rPr>
          <w:spacing w:val="1"/>
        </w:rPr>
        <w:t xml:space="preserve"> </w:t>
      </w:r>
      <w:r w:rsidRPr="004F38A7">
        <w:t>пугать</w:t>
      </w:r>
      <w:r w:rsidRPr="004F38A7">
        <w:rPr>
          <w:spacing w:val="1"/>
        </w:rPr>
        <w:t xml:space="preserve"> </w:t>
      </w:r>
      <w:r w:rsidRPr="004F38A7">
        <w:t>животных),</w:t>
      </w:r>
      <w:r w:rsidRPr="004F38A7">
        <w:rPr>
          <w:spacing w:val="1"/>
        </w:rPr>
        <w:t xml:space="preserve"> </w:t>
      </w:r>
      <w:r w:rsidRPr="004F38A7">
        <w:t>рядом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незнакомыми</w:t>
      </w:r>
      <w:r w:rsidRPr="004F38A7">
        <w:rPr>
          <w:spacing w:val="1"/>
        </w:rPr>
        <w:t xml:space="preserve"> </w:t>
      </w:r>
      <w:r w:rsidRPr="004F38A7">
        <w:t>растениями</w:t>
      </w:r>
      <w:r w:rsidRPr="004F38A7">
        <w:rPr>
          <w:spacing w:val="1"/>
        </w:rPr>
        <w:t xml:space="preserve"> </w:t>
      </w:r>
      <w:r w:rsidRPr="004F38A7">
        <w:t>(без</w:t>
      </w:r>
      <w:r w:rsidRPr="004F38A7">
        <w:rPr>
          <w:spacing w:val="1"/>
        </w:rPr>
        <w:t xml:space="preserve"> </w:t>
      </w:r>
      <w:r w:rsidRPr="004F38A7">
        <w:t>разрешения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пробовать</w:t>
      </w:r>
      <w:r w:rsidRPr="004F38A7">
        <w:rPr>
          <w:spacing w:val="1"/>
        </w:rPr>
        <w:t xml:space="preserve"> </w:t>
      </w:r>
      <w:r w:rsidRPr="004F38A7">
        <w:t>незнакомые</w:t>
      </w:r>
      <w:r w:rsidRPr="004F38A7">
        <w:rPr>
          <w:spacing w:val="1"/>
        </w:rPr>
        <w:t xml:space="preserve"> </w:t>
      </w:r>
      <w:r w:rsidRPr="004F38A7">
        <w:t>ягоды,</w:t>
      </w:r>
      <w:r w:rsidRPr="004F38A7">
        <w:rPr>
          <w:spacing w:val="1"/>
        </w:rPr>
        <w:t xml:space="preserve"> </w:t>
      </w:r>
      <w:r w:rsidRPr="004F38A7">
        <w:t>листья</w:t>
      </w:r>
      <w:r w:rsidRPr="004F38A7">
        <w:rPr>
          <w:spacing w:val="1"/>
        </w:rPr>
        <w:t xml:space="preserve"> </w:t>
      </w:r>
      <w:r w:rsidRPr="004F38A7">
        <w:t>растений,</w:t>
      </w:r>
      <w:r w:rsidRPr="004F38A7">
        <w:rPr>
          <w:spacing w:val="1"/>
        </w:rPr>
        <w:t xml:space="preserve"> </w:t>
      </w:r>
      <w:r w:rsidRPr="004F38A7">
        <w:t>если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появляется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попробовать,</w:t>
      </w:r>
      <w:r w:rsidRPr="004F38A7">
        <w:rPr>
          <w:spacing w:val="-1"/>
        </w:rPr>
        <w:t xml:space="preserve"> </w:t>
      </w:r>
      <w:r w:rsidRPr="004F38A7">
        <w:t>обязательно сначала</w:t>
      </w:r>
      <w:r w:rsidRPr="004F38A7">
        <w:rPr>
          <w:spacing w:val="-2"/>
        </w:rPr>
        <w:t xml:space="preserve"> </w:t>
      </w:r>
      <w:r w:rsidRPr="004F38A7">
        <w:t>спросить</w:t>
      </w:r>
      <w:r w:rsidRPr="004F38A7">
        <w:rPr>
          <w:spacing w:val="2"/>
        </w:rPr>
        <w:t xml:space="preserve"> </w:t>
      </w:r>
      <w:r w:rsidRPr="004F38A7">
        <w:t>у</w:t>
      </w:r>
      <w:r w:rsidRPr="004F38A7">
        <w:rPr>
          <w:spacing w:val="-6"/>
        </w:rPr>
        <w:t xml:space="preserve"> </w:t>
      </w:r>
      <w:r w:rsidRPr="004F38A7">
        <w:t>взрослого,</w:t>
      </w:r>
      <w:r w:rsidRPr="004F38A7">
        <w:rPr>
          <w:spacing w:val="-1"/>
        </w:rPr>
        <w:t xml:space="preserve"> </w:t>
      </w:r>
      <w:r w:rsidRPr="004F38A7">
        <w:t>можно</w:t>
      </w:r>
      <w:r w:rsidRPr="004F38A7">
        <w:rPr>
          <w:spacing w:val="-1"/>
        </w:rPr>
        <w:t xml:space="preserve"> </w:t>
      </w:r>
      <w:r w:rsidRPr="004F38A7">
        <w:t>ли их</w:t>
      </w:r>
      <w:r w:rsidRPr="004F38A7">
        <w:rPr>
          <w:spacing w:val="-2"/>
        </w:rPr>
        <w:t xml:space="preserve"> </w:t>
      </w:r>
      <w:r w:rsidRPr="004F38A7">
        <w:t>есть).</w:t>
      </w:r>
    </w:p>
    <w:p w:rsidR="009D1A0F" w:rsidRPr="004F38A7" w:rsidRDefault="009D1A0F">
      <w:pPr>
        <w:pStyle w:val="BodyText"/>
        <w:ind w:right="116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вопросам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вопросы детей дошкольного возраста, с готовностью на них отвечает, привлекая к обсуждению</w:t>
      </w:r>
      <w:r w:rsidRPr="004F38A7">
        <w:rPr>
          <w:spacing w:val="1"/>
        </w:rPr>
        <w:t xml:space="preserve"> </w:t>
      </w:r>
      <w:r w:rsidRPr="004F38A7">
        <w:t>всех детей. Использует приемы упражнения, напоминания, личного примера для закрепления</w:t>
      </w:r>
      <w:r w:rsidRPr="004F38A7">
        <w:rPr>
          <w:spacing w:val="1"/>
        </w:rPr>
        <w:t xml:space="preserve"> </w:t>
      </w:r>
      <w:r w:rsidRPr="004F38A7">
        <w:t>формируемых представлений.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824" w:right="398" w:firstLine="0"/>
        <w:jc w:val="left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:rsidR="009D1A0F" w:rsidRPr="004F38A7" w:rsidRDefault="009D1A0F">
      <w:pPr>
        <w:pStyle w:val="ListParagraph"/>
        <w:numPr>
          <w:ilvl w:val="0"/>
          <w:numId w:val="27"/>
        </w:numPr>
        <w:tabs>
          <w:tab w:val="left" w:pos="1084"/>
        </w:tabs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отношений: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22"/>
        </w:tabs>
        <w:ind w:right="129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положительную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самооценку,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уверенность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своих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силах,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самостоятельности;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76"/>
        </w:tabs>
        <w:spacing w:before="74"/>
        <w:ind w:right="119" w:firstLine="707"/>
        <w:rPr>
          <w:sz w:val="24"/>
        </w:rPr>
      </w:pPr>
      <w:r w:rsidRPr="004F38A7">
        <w:rPr>
          <w:sz w:val="24"/>
        </w:rPr>
        <w:t>развивать эмоциональную отзывчивость к взрослым и детям, слабым и нуждающимся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анимационных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животным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растениям;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83"/>
        </w:tabs>
        <w:ind w:right="128" w:firstLine="707"/>
        <w:rPr>
          <w:sz w:val="24"/>
        </w:rPr>
      </w:pPr>
      <w:r w:rsidRPr="004F38A7">
        <w:rPr>
          <w:sz w:val="24"/>
        </w:rPr>
        <w:t>развивать позитивное отношение и чувство принадлежности детей к семье, уважение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окружающим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людям;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доброжелательное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детям;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36"/>
        </w:tabs>
        <w:ind w:right="125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быть вежливыми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общении со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сверстниками;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26"/>
        </w:tabs>
        <w:ind w:right="118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подгруппе,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взаимодействию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практической деятельности;</w:t>
      </w:r>
    </w:p>
    <w:p w:rsidR="009D1A0F" w:rsidRPr="004F38A7" w:rsidRDefault="009D1A0F">
      <w:pPr>
        <w:pStyle w:val="ListParagraph"/>
        <w:numPr>
          <w:ilvl w:val="0"/>
          <w:numId w:val="27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гражданственности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патриотизма: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уважительное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Родине,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символам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страны,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памятным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датам;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34"/>
        </w:tabs>
        <w:ind w:right="125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науки,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областях;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98"/>
        </w:tabs>
        <w:ind w:right="128" w:firstLine="707"/>
        <w:rPr>
          <w:sz w:val="24"/>
        </w:rPr>
      </w:pPr>
      <w:r w:rsidRPr="004F38A7">
        <w:rPr>
          <w:sz w:val="24"/>
        </w:rPr>
        <w:t>развивать интерес детей к основным достопримечательностями населенного пункта,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они живут.</w:t>
      </w:r>
    </w:p>
    <w:p w:rsidR="009D1A0F" w:rsidRPr="004F38A7" w:rsidRDefault="009D1A0F">
      <w:pPr>
        <w:pStyle w:val="ListParagraph"/>
        <w:numPr>
          <w:ilvl w:val="0"/>
          <w:numId w:val="27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трудового воспитания: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149"/>
        </w:tabs>
        <w:ind w:right="11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конкретными видами труда;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9"/>
        </w:tabs>
        <w:ind w:right="124" w:firstLine="707"/>
        <w:rPr>
          <w:sz w:val="24"/>
        </w:rPr>
      </w:pPr>
      <w:r w:rsidRPr="004F38A7">
        <w:rPr>
          <w:sz w:val="24"/>
        </w:rPr>
        <w:t>воспитывать уважение и благодарность взрослым за их труд, заботу о детях; вовлекать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процессы хозяйственно-бытового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труда;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9"/>
        </w:tabs>
        <w:ind w:right="117" w:firstLine="707"/>
        <w:rPr>
          <w:sz w:val="24"/>
        </w:rPr>
      </w:pPr>
      <w:r w:rsidRPr="004F38A7">
        <w:rPr>
          <w:sz w:val="24"/>
        </w:rPr>
        <w:t>развивать самостоятельность и уверенность в самообслуживании, желании включаться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повседневные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семье;</w:t>
      </w:r>
    </w:p>
    <w:p w:rsidR="009D1A0F" w:rsidRPr="004F38A7" w:rsidRDefault="009D1A0F">
      <w:pPr>
        <w:pStyle w:val="ListParagraph"/>
        <w:numPr>
          <w:ilvl w:val="0"/>
          <w:numId w:val="27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86"/>
        </w:tabs>
        <w:ind w:right="128" w:firstLine="707"/>
        <w:rPr>
          <w:sz w:val="24"/>
        </w:rPr>
      </w:pPr>
      <w:r w:rsidRPr="004F38A7">
        <w:rPr>
          <w:sz w:val="24"/>
        </w:rPr>
        <w:t>обогащать представления детей об основных источниках и видах опасности в быту,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улице,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природе,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общении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незнакомыми людьми;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94"/>
        </w:tabs>
        <w:ind w:right="125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ситуациях;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10"/>
        </w:tabs>
        <w:ind w:right="125" w:firstLine="707"/>
        <w:rPr>
          <w:sz w:val="24"/>
        </w:rPr>
      </w:pPr>
      <w:r w:rsidRPr="004F38A7">
        <w:rPr>
          <w:sz w:val="24"/>
        </w:rPr>
        <w:t>формировать представления о правилах безопасного дорожного движения в качестве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пешехода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пассажира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транспортного средства.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79"/>
        </w:tabs>
        <w:ind w:right="11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гаджетов,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мобильных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устройств,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планшетов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прочее,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исключая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обучения.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 w:right="4754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</w:rPr>
        <w:t>1)В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сфере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отношений</w:t>
      </w:r>
    </w:p>
    <w:p w:rsidR="009D1A0F" w:rsidRPr="004F38A7" w:rsidRDefault="009D1A0F">
      <w:pPr>
        <w:pStyle w:val="BodyText"/>
        <w:ind w:right="122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развитии,</w:t>
      </w:r>
      <w:r w:rsidRPr="004F38A7">
        <w:rPr>
          <w:spacing w:val="1"/>
        </w:rPr>
        <w:t xml:space="preserve"> </w:t>
      </w:r>
      <w:r w:rsidRPr="004F38A7">
        <w:t>проговаривает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фиксирует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разнообразных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изменениях</w:t>
      </w:r>
      <w:r w:rsidRPr="004F38A7">
        <w:rPr>
          <w:spacing w:val="1"/>
        </w:rPr>
        <w:t xml:space="preserve"> </w:t>
      </w:r>
      <w:r w:rsidRPr="004F38A7">
        <w:t>(когда</w:t>
      </w:r>
      <w:r w:rsidRPr="004F38A7">
        <w:rPr>
          <w:spacing w:val="1"/>
        </w:rPr>
        <w:t xml:space="preserve"> </w:t>
      </w:r>
      <w:r w:rsidRPr="004F38A7">
        <w:t>я</w:t>
      </w:r>
      <w:r w:rsidRPr="004F38A7">
        <w:rPr>
          <w:spacing w:val="1"/>
        </w:rPr>
        <w:t xml:space="preserve"> </w:t>
      </w:r>
      <w:r w:rsidRPr="004F38A7">
        <w:t>был</w:t>
      </w:r>
      <w:r w:rsidRPr="004F38A7">
        <w:rPr>
          <w:spacing w:val="1"/>
        </w:rPr>
        <w:t xml:space="preserve"> </w:t>
      </w:r>
      <w:r w:rsidRPr="004F38A7">
        <w:t>маленький,</w:t>
      </w:r>
      <w:r w:rsidRPr="004F38A7">
        <w:rPr>
          <w:spacing w:val="1"/>
        </w:rPr>
        <w:t xml:space="preserve"> </w:t>
      </w:r>
      <w:r w:rsidRPr="004F38A7">
        <w:t>когда</w:t>
      </w:r>
      <w:r w:rsidRPr="004F38A7">
        <w:rPr>
          <w:spacing w:val="1"/>
        </w:rPr>
        <w:t xml:space="preserve"> </w:t>
      </w:r>
      <w:r w:rsidRPr="004F38A7">
        <w:t>я</w:t>
      </w:r>
      <w:r w:rsidRPr="004F38A7">
        <w:rPr>
          <w:spacing w:val="1"/>
        </w:rPr>
        <w:t xml:space="preserve"> </w:t>
      </w:r>
      <w:r w:rsidRPr="004F38A7">
        <w:t>буду</w:t>
      </w:r>
      <w:r w:rsidRPr="004F38A7">
        <w:rPr>
          <w:spacing w:val="1"/>
        </w:rPr>
        <w:t xml:space="preserve"> </w:t>
      </w:r>
      <w:r w:rsidRPr="004F38A7">
        <w:t>взрослым).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освоению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традиционных</w:t>
      </w:r>
      <w:r w:rsidRPr="004F38A7">
        <w:rPr>
          <w:spacing w:val="1"/>
        </w:rPr>
        <w:t xml:space="preserve"> </w:t>
      </w:r>
      <w:r w:rsidRPr="004F38A7">
        <w:t>представлений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половых</w:t>
      </w:r>
      <w:r w:rsidRPr="004F38A7">
        <w:rPr>
          <w:spacing w:val="6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гендерных различиях, семейных</w:t>
      </w:r>
      <w:r w:rsidRPr="004F38A7">
        <w:rPr>
          <w:spacing w:val="1"/>
        </w:rPr>
        <w:t xml:space="preserve"> </w:t>
      </w:r>
      <w:r w:rsidRPr="004F38A7">
        <w:t>ролях</w:t>
      </w:r>
      <w:r w:rsidRPr="004F38A7">
        <w:rPr>
          <w:spacing w:val="1"/>
        </w:rPr>
        <w:t xml:space="preserve"> </w:t>
      </w:r>
      <w:r w:rsidRPr="004F38A7">
        <w:t>и отношениях.</w:t>
      </w:r>
    </w:p>
    <w:p w:rsidR="009D1A0F" w:rsidRPr="004F38A7" w:rsidRDefault="009D1A0F">
      <w:pPr>
        <w:pStyle w:val="BodyText"/>
        <w:ind w:right="125"/>
      </w:pPr>
      <w:r w:rsidRPr="004F38A7">
        <w:t>Формирует положительную самооценку, уверенность в своих силах, отмечает позитивные</w:t>
      </w:r>
      <w:r w:rsidRPr="004F38A7">
        <w:rPr>
          <w:spacing w:val="-57"/>
        </w:rPr>
        <w:t xml:space="preserve"> </w:t>
      </w:r>
      <w:r w:rsidRPr="004F38A7">
        <w:t>изменения в развитии и</w:t>
      </w:r>
      <w:r w:rsidRPr="004F38A7">
        <w:rPr>
          <w:spacing w:val="60"/>
        </w:rPr>
        <w:t xml:space="preserve"> </w:t>
      </w:r>
      <w:r w:rsidRPr="004F38A7">
        <w:t>поведении детей, бережно и тактично помогает ребенку обнаружить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-1"/>
        </w:rPr>
        <w:t xml:space="preserve"> </w:t>
      </w:r>
      <w:r w:rsidRPr="004F38A7">
        <w:t>ошибки</w:t>
      </w:r>
      <w:r w:rsidRPr="004F38A7">
        <w:rPr>
          <w:spacing w:val="-2"/>
        </w:rPr>
        <w:t xml:space="preserve"> </w:t>
      </w:r>
      <w:r w:rsidRPr="004F38A7">
        <w:t>и найти</w:t>
      </w:r>
      <w:r w:rsidRPr="004F38A7">
        <w:rPr>
          <w:spacing w:val="-1"/>
        </w:rPr>
        <w:t xml:space="preserve"> </w:t>
      </w:r>
      <w:r w:rsidRPr="004F38A7">
        <w:t>адекватный способ их</w:t>
      </w:r>
      <w:r w:rsidRPr="004F38A7">
        <w:rPr>
          <w:spacing w:val="4"/>
        </w:rPr>
        <w:t xml:space="preserve"> </w:t>
      </w:r>
      <w:r w:rsidRPr="004F38A7">
        <w:t>устранения.</w:t>
      </w:r>
    </w:p>
    <w:p w:rsidR="009D1A0F" w:rsidRPr="004F38A7" w:rsidRDefault="009D1A0F">
      <w:pPr>
        <w:pStyle w:val="BodyText"/>
        <w:spacing w:before="1"/>
        <w:ind w:right="119"/>
      </w:pPr>
      <w:r w:rsidRPr="004F38A7">
        <w:t>Педагог способствует распознаванию и пониманию детьми эмоциональных состояний, их</w:t>
      </w:r>
      <w:r w:rsidRPr="004F38A7">
        <w:rPr>
          <w:spacing w:val="-57"/>
        </w:rPr>
        <w:t xml:space="preserve"> </w:t>
      </w:r>
      <w:r w:rsidRPr="004F38A7">
        <w:t>разнообразных</w:t>
      </w:r>
      <w:r w:rsidRPr="004F38A7">
        <w:rPr>
          <w:spacing w:val="1"/>
        </w:rPr>
        <w:t xml:space="preserve"> </w:t>
      </w:r>
      <w:r w:rsidRPr="004F38A7">
        <w:t>проявлений,</w:t>
      </w:r>
      <w:r w:rsidRPr="004F38A7">
        <w:rPr>
          <w:spacing w:val="1"/>
        </w:rPr>
        <w:t xml:space="preserve"> </w:t>
      </w:r>
      <w:r w:rsidRPr="004F38A7">
        <w:t>связи</w:t>
      </w:r>
      <w:r w:rsidRPr="004F38A7">
        <w:rPr>
          <w:spacing w:val="1"/>
        </w:rPr>
        <w:t xml:space="preserve"> </w:t>
      </w:r>
      <w:r w:rsidRPr="004F38A7">
        <w:t>эмоций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поступков</w:t>
      </w:r>
      <w:r w:rsidRPr="004F38A7">
        <w:rPr>
          <w:spacing w:val="1"/>
        </w:rPr>
        <w:t xml:space="preserve"> </w:t>
      </w:r>
      <w:r w:rsidRPr="004F38A7">
        <w:t>людей.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получения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опыта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сочувствия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содействия</w:t>
      </w:r>
      <w:r w:rsidRPr="004F38A7">
        <w:rPr>
          <w:spacing w:val="1"/>
        </w:rPr>
        <w:t xml:space="preserve"> </w:t>
      </w:r>
      <w:r w:rsidRPr="004F38A7">
        <w:t>(эмпатийного</w:t>
      </w:r>
      <w:r w:rsidRPr="004F38A7">
        <w:rPr>
          <w:spacing w:val="1"/>
        </w:rPr>
        <w:t xml:space="preserve"> </w:t>
      </w:r>
      <w:r w:rsidRPr="004F38A7">
        <w:t>поведения)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ответ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эмоциональное</w:t>
      </w:r>
      <w:r w:rsidRPr="004F38A7">
        <w:rPr>
          <w:spacing w:val="1"/>
        </w:rPr>
        <w:t xml:space="preserve"> </w:t>
      </w:r>
      <w:r w:rsidRPr="004F38A7">
        <w:t>состояние</w:t>
      </w:r>
      <w:r w:rsidRPr="004F38A7">
        <w:rPr>
          <w:spacing w:val="1"/>
        </w:rPr>
        <w:t xml:space="preserve"> </w:t>
      </w:r>
      <w:r w:rsidRPr="004F38A7">
        <w:t>сверстников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взрослых,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чувствительность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внимательность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затруднениям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переживаниям</w:t>
      </w:r>
      <w:r w:rsidRPr="004F38A7">
        <w:rPr>
          <w:spacing w:val="1"/>
        </w:rPr>
        <w:t xml:space="preserve"> </w:t>
      </w:r>
      <w:r w:rsidRPr="004F38A7">
        <w:t>окружающих.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чтении художественной</w:t>
      </w:r>
      <w:r w:rsidRPr="004F38A7">
        <w:rPr>
          <w:spacing w:val="1"/>
        </w:rPr>
        <w:t xml:space="preserve"> </w:t>
      </w:r>
      <w:r w:rsidRPr="004F38A7">
        <w:t>литературы,</w:t>
      </w:r>
      <w:r w:rsidRPr="004F38A7">
        <w:rPr>
          <w:spacing w:val="1"/>
        </w:rPr>
        <w:t xml:space="preserve"> </w:t>
      </w:r>
      <w:r w:rsidRPr="004F38A7">
        <w:t>просмотре</w:t>
      </w:r>
      <w:r w:rsidRPr="004F38A7">
        <w:rPr>
          <w:spacing w:val="1"/>
        </w:rPr>
        <w:t xml:space="preserve"> </w:t>
      </w:r>
      <w:r w:rsidRPr="004F38A7">
        <w:t>фрагментов</w:t>
      </w:r>
      <w:r w:rsidRPr="004F38A7">
        <w:rPr>
          <w:spacing w:val="1"/>
        </w:rPr>
        <w:t xml:space="preserve"> </w:t>
      </w:r>
      <w:r w:rsidRPr="004F38A7">
        <w:t>анимационных</w:t>
      </w:r>
      <w:r w:rsidRPr="004F38A7">
        <w:rPr>
          <w:spacing w:val="1"/>
        </w:rPr>
        <w:t xml:space="preserve"> </w:t>
      </w:r>
      <w:r w:rsidRPr="004F38A7">
        <w:t>фильмов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разнообразие</w:t>
      </w:r>
      <w:r w:rsidRPr="004F38A7">
        <w:rPr>
          <w:spacing w:val="1"/>
        </w:rPr>
        <w:t xml:space="preserve"> </w:t>
      </w:r>
      <w:r w:rsidRPr="004F38A7">
        <w:t>эмоциональных</w:t>
      </w:r>
      <w:r w:rsidRPr="004F38A7">
        <w:rPr>
          <w:spacing w:val="1"/>
        </w:rPr>
        <w:t xml:space="preserve"> </w:t>
      </w:r>
      <w:r w:rsidRPr="004F38A7">
        <w:t>проявлений</w:t>
      </w:r>
      <w:r w:rsidRPr="004F38A7">
        <w:rPr>
          <w:spacing w:val="1"/>
        </w:rPr>
        <w:t xml:space="preserve"> </w:t>
      </w:r>
      <w:r w:rsidRPr="004F38A7">
        <w:t>героев,</w:t>
      </w:r>
      <w:r w:rsidRPr="004F38A7">
        <w:rPr>
          <w:spacing w:val="1"/>
        </w:rPr>
        <w:t xml:space="preserve"> </w:t>
      </w:r>
      <w:r w:rsidRPr="004F38A7">
        <w:t>комментирует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обусловившие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причины.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6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позитивное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принадлежности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семье,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родителям</w:t>
      </w:r>
      <w:r w:rsidRPr="004F38A7">
        <w:rPr>
          <w:spacing w:val="1"/>
        </w:rPr>
        <w:t xml:space="preserve"> </w:t>
      </w:r>
      <w:r w:rsidRPr="004F38A7">
        <w:t>(законным</w:t>
      </w:r>
      <w:r w:rsidRPr="004F38A7">
        <w:rPr>
          <w:spacing w:val="1"/>
        </w:rPr>
        <w:t xml:space="preserve"> </w:t>
      </w:r>
      <w:r w:rsidRPr="004F38A7">
        <w:t>представителям):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представление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структуре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составе</w:t>
      </w:r>
      <w:r w:rsidRPr="004F38A7">
        <w:rPr>
          <w:spacing w:val="-1"/>
        </w:rPr>
        <w:t xml:space="preserve"> </w:t>
      </w:r>
      <w:r w:rsidRPr="004F38A7">
        <w:t>семьи, родственных</w:t>
      </w:r>
      <w:r w:rsidRPr="004F38A7">
        <w:rPr>
          <w:spacing w:val="1"/>
        </w:rPr>
        <w:t xml:space="preserve"> </w:t>
      </w:r>
      <w:r w:rsidRPr="004F38A7">
        <w:t>отношениях; семейных</w:t>
      </w:r>
      <w:r w:rsidRPr="004F38A7">
        <w:rPr>
          <w:spacing w:val="2"/>
        </w:rPr>
        <w:t xml:space="preserve"> </w:t>
      </w:r>
      <w:r w:rsidRPr="004F38A7">
        <w:t>событиях,</w:t>
      </w:r>
      <w:r w:rsidRPr="004F38A7">
        <w:rPr>
          <w:spacing w:val="-1"/>
        </w:rPr>
        <w:t xml:space="preserve"> </w:t>
      </w:r>
      <w:r w:rsidRPr="004F38A7">
        <w:t>делах.</w:t>
      </w:r>
    </w:p>
    <w:p w:rsidR="009D1A0F" w:rsidRPr="004F38A7" w:rsidRDefault="009D1A0F">
      <w:pPr>
        <w:pStyle w:val="BodyText"/>
        <w:ind w:right="115"/>
      </w:pP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включенность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детское</w:t>
      </w:r>
      <w:r w:rsidRPr="004F38A7">
        <w:rPr>
          <w:spacing w:val="1"/>
        </w:rPr>
        <w:t xml:space="preserve"> </w:t>
      </w:r>
      <w:r w:rsidRPr="004F38A7">
        <w:t>сообщество,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согласовывать</w:t>
      </w:r>
      <w:r w:rsidRPr="004F38A7">
        <w:rPr>
          <w:spacing w:val="1"/>
        </w:rPr>
        <w:t xml:space="preserve"> </w:t>
      </w:r>
      <w:r w:rsidRPr="004F38A7">
        <w:t>взаимоотношения со сверстниками. Побуждает детей наблюдать за поведением сверстников,</w:t>
      </w:r>
      <w:r w:rsidRPr="004F38A7">
        <w:rPr>
          <w:spacing w:val="1"/>
        </w:rPr>
        <w:t xml:space="preserve"> </w:t>
      </w:r>
      <w:r w:rsidRPr="004F38A7">
        <w:t>развивает чувствительность к поступкам сверстников, интерес к их действиям. Способствует</w:t>
      </w:r>
      <w:r w:rsidRPr="004F38A7">
        <w:rPr>
          <w:spacing w:val="1"/>
        </w:rPr>
        <w:t xml:space="preserve"> </w:t>
      </w:r>
      <w:r w:rsidRPr="004F38A7">
        <w:t>освоению детьми вербальных и невербальных средств и способов обращения к сверстникам,</w:t>
      </w:r>
      <w:r w:rsidRPr="004F38A7">
        <w:rPr>
          <w:spacing w:val="1"/>
        </w:rPr>
        <w:t xml:space="preserve"> </w:t>
      </w:r>
      <w:r w:rsidRPr="004F38A7">
        <w:t>привлечения внимания и демонстрации своего расположения. Поддерживает детей в ситуации,</w:t>
      </w:r>
      <w:r w:rsidRPr="004F38A7">
        <w:rPr>
          <w:spacing w:val="1"/>
        </w:rPr>
        <w:t xml:space="preserve"> </w:t>
      </w:r>
      <w:r w:rsidRPr="004F38A7">
        <w:t>когда им трудно выразить собственные потребности и при урегулировании конфликтов между</w:t>
      </w:r>
      <w:r w:rsidRPr="004F38A7">
        <w:rPr>
          <w:spacing w:val="1"/>
        </w:rPr>
        <w:t xml:space="preserve"> </w:t>
      </w:r>
      <w:r w:rsidRPr="004F38A7">
        <w:t>сверстниками,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культурные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общения.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инициативу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самостоятельный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занятий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партнеров,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договариваться,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совместные</w:t>
      </w:r>
      <w:r w:rsidRPr="004F38A7">
        <w:rPr>
          <w:spacing w:val="1"/>
        </w:rPr>
        <w:t xml:space="preserve"> </w:t>
      </w:r>
      <w:r w:rsidRPr="004F38A7">
        <w:t>дела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небольших</w:t>
      </w:r>
      <w:r w:rsidRPr="004F38A7">
        <w:rPr>
          <w:spacing w:val="1"/>
        </w:rPr>
        <w:t xml:space="preserve"> </w:t>
      </w:r>
      <w:r w:rsidRPr="004F38A7">
        <w:t>группах</w:t>
      </w:r>
      <w:r w:rsidRPr="004F38A7">
        <w:rPr>
          <w:spacing w:val="1"/>
        </w:rPr>
        <w:t xml:space="preserve"> </w:t>
      </w:r>
      <w:r w:rsidRPr="004F38A7">
        <w:t>(3-4</w:t>
      </w:r>
      <w:r w:rsidRPr="004F38A7">
        <w:rPr>
          <w:spacing w:val="1"/>
        </w:rPr>
        <w:t xml:space="preserve"> </w:t>
      </w:r>
      <w:r w:rsidRPr="004F38A7">
        <w:t>человека).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развитие личностного отношения ребенка к соблюдению или нарушению моральных норм при</w:t>
      </w:r>
      <w:r w:rsidRPr="004F38A7">
        <w:rPr>
          <w:spacing w:val="1"/>
        </w:rPr>
        <w:t xml:space="preserve"> </w:t>
      </w:r>
      <w:r w:rsidRPr="004F38A7">
        <w:t>взаимодействии</w:t>
      </w:r>
      <w:r w:rsidRPr="004F38A7">
        <w:rPr>
          <w:spacing w:val="-1"/>
        </w:rPr>
        <w:t xml:space="preserve"> </w:t>
      </w:r>
      <w:r w:rsidRPr="004F38A7">
        <w:t>со сверстником.</w:t>
      </w:r>
    </w:p>
    <w:p w:rsidR="009D1A0F" w:rsidRPr="004F38A7" w:rsidRDefault="009D1A0F">
      <w:pPr>
        <w:pStyle w:val="BodyText"/>
        <w:ind w:right="121"/>
      </w:pP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детско-взрослого</w:t>
      </w:r>
      <w:r w:rsidRPr="004F38A7">
        <w:rPr>
          <w:spacing w:val="1"/>
        </w:rPr>
        <w:t xml:space="preserve"> </w:t>
      </w:r>
      <w:r w:rsidRPr="004F38A7">
        <w:t>сообщества.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освоению</w:t>
      </w:r>
      <w:r w:rsidRPr="004F38A7">
        <w:rPr>
          <w:spacing w:val="1"/>
        </w:rPr>
        <w:t xml:space="preserve"> </w:t>
      </w:r>
      <w:r w:rsidRPr="004F38A7">
        <w:t>правил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вежливости,</w:t>
      </w:r>
      <w:r w:rsidRPr="004F38A7">
        <w:rPr>
          <w:spacing w:val="1"/>
        </w:rPr>
        <w:t xml:space="preserve"> </w:t>
      </w:r>
      <w:r w:rsidRPr="004F38A7">
        <w:t>уважения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старшим:</w:t>
      </w:r>
      <w:r w:rsidRPr="004F38A7">
        <w:rPr>
          <w:spacing w:val="1"/>
        </w:rPr>
        <w:t xml:space="preserve"> </w:t>
      </w:r>
      <w:r w:rsidRPr="004F38A7">
        <w:t>напоминает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-57"/>
        </w:rPr>
        <w:t xml:space="preserve"> </w:t>
      </w:r>
      <w:r w:rsidRPr="004F38A7">
        <w:t>различные формы приветствия, прощания, выражения благодарности и просьбы. Знакомит детей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правилами поведения в</w:t>
      </w:r>
      <w:r w:rsidRPr="004F38A7">
        <w:rPr>
          <w:spacing w:val="-1"/>
        </w:rPr>
        <w:t xml:space="preserve"> </w:t>
      </w:r>
      <w:r w:rsidRPr="004F38A7">
        <w:t>общественных</w:t>
      </w:r>
      <w:r w:rsidRPr="004F38A7">
        <w:rPr>
          <w:spacing w:val="1"/>
        </w:rPr>
        <w:t xml:space="preserve"> </w:t>
      </w:r>
      <w:r w:rsidRPr="004F38A7">
        <w:t>местах.</w:t>
      </w:r>
    </w:p>
    <w:p w:rsidR="009D1A0F" w:rsidRPr="004F38A7" w:rsidRDefault="009D1A0F">
      <w:pPr>
        <w:pStyle w:val="BodyText"/>
        <w:ind w:right="124"/>
      </w:pP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позитивное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ДОО: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педагогическими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иными</w:t>
      </w:r>
      <w:r w:rsidRPr="004F38A7">
        <w:rPr>
          <w:spacing w:val="-57"/>
        </w:rPr>
        <w:t xml:space="preserve"> </w:t>
      </w:r>
      <w:r w:rsidRPr="004F38A7">
        <w:t>работниками ДОО, с доступными для восприятия детьми правилами жизнедеятельности в ДОО;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традициями;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бережное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пространству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оборудованию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Обращает внимание детей на изменение и украшение ее помещений и территории, поддерживает</w:t>
      </w:r>
      <w:r w:rsidRPr="004F38A7">
        <w:rPr>
          <w:spacing w:val="-58"/>
        </w:rPr>
        <w:t xml:space="preserve"> </w:t>
      </w:r>
      <w:r w:rsidRPr="004F38A7">
        <w:t>инициативу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планирует</w:t>
      </w:r>
      <w:r w:rsidRPr="004F38A7">
        <w:rPr>
          <w:spacing w:val="1"/>
        </w:rPr>
        <w:t xml:space="preserve"> </w:t>
      </w:r>
      <w:r w:rsidRPr="004F38A7">
        <w:t>презентацию</w:t>
      </w:r>
      <w:r w:rsidRPr="004F38A7">
        <w:rPr>
          <w:spacing w:val="1"/>
        </w:rPr>
        <w:t xml:space="preserve"> </w:t>
      </w:r>
      <w:r w:rsidRPr="004F38A7">
        <w:t>продуктов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(рисунков,</w:t>
      </w:r>
      <w:r w:rsidRPr="004F38A7">
        <w:rPr>
          <w:spacing w:val="1"/>
        </w:rPr>
        <w:t xml:space="preserve"> </w:t>
      </w:r>
      <w:r w:rsidRPr="004F38A7">
        <w:t>поделок)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пространстве</w:t>
      </w:r>
      <w:r w:rsidRPr="004F38A7">
        <w:rPr>
          <w:spacing w:val="-2"/>
        </w:rPr>
        <w:t xml:space="preserve"> </w:t>
      </w:r>
      <w:r w:rsidRPr="004F38A7">
        <w:t>группы</w:t>
      </w:r>
      <w:r w:rsidRPr="004F38A7">
        <w:rPr>
          <w:spacing w:val="-1"/>
        </w:rPr>
        <w:t xml:space="preserve"> </w:t>
      </w:r>
      <w:r w:rsidRPr="004F38A7">
        <w:t>и прилегающих</w:t>
      </w:r>
      <w:r w:rsidRPr="004F38A7">
        <w:rPr>
          <w:spacing w:val="-1"/>
        </w:rPr>
        <w:t xml:space="preserve"> </w:t>
      </w:r>
      <w:r w:rsidRPr="004F38A7">
        <w:t>к ней</w:t>
      </w:r>
      <w:r w:rsidRPr="004F38A7">
        <w:rPr>
          <w:spacing w:val="-3"/>
        </w:rPr>
        <w:t xml:space="preserve"> </w:t>
      </w:r>
      <w:r w:rsidRPr="004F38A7">
        <w:t>помещениях.</w:t>
      </w:r>
    </w:p>
    <w:p w:rsidR="009D1A0F" w:rsidRPr="004F38A7" w:rsidRDefault="009D1A0F">
      <w:pPr>
        <w:pStyle w:val="ListParagraph"/>
        <w:numPr>
          <w:ilvl w:val="0"/>
          <w:numId w:val="28"/>
        </w:numPr>
        <w:tabs>
          <w:tab w:val="left" w:pos="1026"/>
        </w:tabs>
        <w:ind w:hanging="202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патриотизма</w:t>
      </w:r>
    </w:p>
    <w:p w:rsidR="009D1A0F" w:rsidRPr="004F38A7" w:rsidRDefault="009D1A0F">
      <w:pPr>
        <w:pStyle w:val="BodyText"/>
        <w:ind w:right="116"/>
      </w:pPr>
      <w:r w:rsidRPr="004F38A7">
        <w:t>Воспитывает уважительное отношение к нашей Родине - России. Продолжает знакомить с</w:t>
      </w:r>
      <w:r w:rsidRPr="004F38A7">
        <w:rPr>
          <w:spacing w:val="-57"/>
        </w:rPr>
        <w:t xml:space="preserve"> </w:t>
      </w:r>
      <w:r w:rsidRPr="004F38A7">
        <w:t>государственной</w:t>
      </w:r>
      <w:r w:rsidRPr="004F38A7">
        <w:rPr>
          <w:spacing w:val="1"/>
        </w:rPr>
        <w:t xml:space="preserve"> </w:t>
      </w:r>
      <w:r w:rsidRPr="004F38A7">
        <w:t>символикой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Федерации:</w:t>
      </w:r>
      <w:r w:rsidRPr="004F38A7">
        <w:rPr>
          <w:spacing w:val="1"/>
        </w:rPr>
        <w:t xml:space="preserve"> </w:t>
      </w:r>
      <w:r w:rsidRPr="004F38A7">
        <w:t>Российский</w:t>
      </w:r>
      <w:r w:rsidRPr="004F38A7">
        <w:rPr>
          <w:spacing w:val="1"/>
        </w:rPr>
        <w:t xml:space="preserve"> </w:t>
      </w:r>
      <w:r w:rsidRPr="004F38A7">
        <w:t>флаг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герб</w:t>
      </w:r>
      <w:r w:rsidRPr="004F38A7">
        <w:rPr>
          <w:spacing w:val="1"/>
        </w:rPr>
        <w:t xml:space="preserve"> </w:t>
      </w:r>
      <w:r w:rsidRPr="004F38A7">
        <w:t>России;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уважительное</w:t>
      </w:r>
      <w:r w:rsidRPr="004F38A7">
        <w:rPr>
          <w:spacing w:val="-1"/>
        </w:rPr>
        <w:t xml:space="preserve"> </w:t>
      </w:r>
      <w:r w:rsidRPr="004F38A7">
        <w:t>отношение</w:t>
      </w:r>
      <w:r w:rsidRPr="004F38A7">
        <w:rPr>
          <w:spacing w:val="-2"/>
        </w:rPr>
        <w:t xml:space="preserve"> </w:t>
      </w:r>
      <w:r w:rsidRPr="004F38A7">
        <w:t>к символам</w:t>
      </w:r>
      <w:r w:rsidRPr="004F38A7">
        <w:rPr>
          <w:spacing w:val="-1"/>
        </w:rPr>
        <w:t xml:space="preserve"> </w:t>
      </w:r>
      <w:r w:rsidRPr="004F38A7">
        <w:t>страны.</w:t>
      </w:r>
    </w:p>
    <w:p w:rsidR="009D1A0F" w:rsidRPr="004F38A7" w:rsidRDefault="009D1A0F">
      <w:pPr>
        <w:pStyle w:val="BodyText"/>
        <w:ind w:right="125"/>
      </w:pP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государственных</w:t>
      </w:r>
      <w:r w:rsidRPr="004F38A7">
        <w:rPr>
          <w:spacing w:val="1"/>
        </w:rPr>
        <w:t xml:space="preserve"> </w:t>
      </w:r>
      <w:r w:rsidRPr="004F38A7">
        <w:t>праздниках: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защитника</w:t>
      </w:r>
      <w:r w:rsidRPr="004F38A7">
        <w:rPr>
          <w:spacing w:val="1"/>
        </w:rPr>
        <w:t xml:space="preserve"> </w:t>
      </w:r>
      <w:r w:rsidRPr="004F38A7">
        <w:t>Отечества, День Победы. Знакомит детей с содержанием праздника, с памятными местами в</w:t>
      </w:r>
      <w:r w:rsidRPr="004F38A7">
        <w:rPr>
          <w:spacing w:val="1"/>
        </w:rPr>
        <w:t xml:space="preserve"> </w:t>
      </w:r>
      <w:r w:rsidRPr="004F38A7">
        <w:t>населенном</w:t>
      </w:r>
      <w:r w:rsidRPr="004F38A7">
        <w:rPr>
          <w:spacing w:val="-2"/>
        </w:rPr>
        <w:t xml:space="preserve"> </w:t>
      </w:r>
      <w:r w:rsidRPr="004F38A7">
        <w:t>пункте, котором</w:t>
      </w:r>
      <w:r w:rsidRPr="004F38A7">
        <w:rPr>
          <w:spacing w:val="-2"/>
        </w:rPr>
        <w:t xml:space="preserve"> </w:t>
      </w:r>
      <w:r w:rsidRPr="004F38A7">
        <w:t>живет, посвященными</w:t>
      </w:r>
      <w:r w:rsidRPr="004F38A7">
        <w:rPr>
          <w:spacing w:val="-1"/>
        </w:rPr>
        <w:t xml:space="preserve"> </w:t>
      </w:r>
      <w:r w:rsidRPr="004F38A7">
        <w:t>празднику.</w:t>
      </w:r>
    </w:p>
    <w:p w:rsidR="009D1A0F" w:rsidRPr="004F38A7" w:rsidRDefault="009D1A0F">
      <w:pPr>
        <w:pStyle w:val="BodyText"/>
        <w:ind w:right="120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малой</w:t>
      </w:r>
      <w:r w:rsidRPr="004F38A7">
        <w:rPr>
          <w:spacing w:val="1"/>
        </w:rPr>
        <w:t xml:space="preserve"> </w:t>
      </w:r>
      <w:r w:rsidRPr="004F38A7">
        <w:t>родине: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основными</w:t>
      </w:r>
      <w:r w:rsidRPr="004F38A7">
        <w:rPr>
          <w:spacing w:val="1"/>
        </w:rPr>
        <w:t xml:space="preserve"> </w:t>
      </w:r>
      <w:r w:rsidRPr="004F38A7">
        <w:t>достопримечательностями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посещению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 (законными представителями); знакомит с названиями улиц, на которых живут дети.</w:t>
      </w:r>
      <w:r w:rsidRPr="004F38A7">
        <w:rPr>
          <w:spacing w:val="-57"/>
        </w:rPr>
        <w:t xml:space="preserve"> </w:t>
      </w:r>
      <w:r w:rsidRPr="004F38A7">
        <w:t>Поддерживает эмоциональную отзывчивость</w:t>
      </w:r>
      <w:r w:rsidRPr="004F38A7">
        <w:rPr>
          <w:spacing w:val="1"/>
        </w:rPr>
        <w:t xml:space="preserve"> </w:t>
      </w:r>
      <w:r w:rsidRPr="004F38A7">
        <w:t>детей на красоту родного края. Создает</w:t>
      </w:r>
      <w:r w:rsidRPr="004F38A7">
        <w:rPr>
          <w:spacing w:val="60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отражения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впечатлений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малой</w:t>
      </w:r>
      <w:r w:rsidRPr="004F38A7">
        <w:rPr>
          <w:spacing w:val="1"/>
        </w:rPr>
        <w:t xml:space="preserve"> </w:t>
      </w:r>
      <w:r w:rsidRPr="004F38A7">
        <w:t>родине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(рассказывает,</w:t>
      </w:r>
      <w:r w:rsidRPr="004F38A7">
        <w:rPr>
          <w:spacing w:val="-2"/>
        </w:rPr>
        <w:t xml:space="preserve"> </w:t>
      </w:r>
      <w:r w:rsidRPr="004F38A7">
        <w:t>изображает,</w:t>
      </w:r>
      <w:r w:rsidRPr="004F38A7">
        <w:rPr>
          <w:spacing w:val="-1"/>
        </w:rPr>
        <w:t xml:space="preserve"> </w:t>
      </w:r>
      <w:r w:rsidRPr="004F38A7">
        <w:t>воплощает</w:t>
      </w:r>
      <w:r w:rsidRPr="004F38A7">
        <w:rPr>
          <w:spacing w:val="-2"/>
        </w:rPr>
        <w:t xml:space="preserve"> </w:t>
      </w:r>
      <w:r w:rsidRPr="004F38A7">
        <w:t>образы в</w:t>
      </w:r>
      <w:r w:rsidRPr="004F38A7">
        <w:rPr>
          <w:spacing w:val="-2"/>
        </w:rPr>
        <w:t xml:space="preserve"> </w:t>
      </w:r>
      <w:r w:rsidRPr="004F38A7">
        <w:t>играх,</w:t>
      </w:r>
      <w:r w:rsidRPr="004F38A7">
        <w:rPr>
          <w:spacing w:val="-2"/>
        </w:rPr>
        <w:t xml:space="preserve"> </w:t>
      </w:r>
      <w:r w:rsidRPr="004F38A7">
        <w:t>разворачивает</w:t>
      </w:r>
      <w:r w:rsidRPr="004F38A7">
        <w:rPr>
          <w:spacing w:val="-1"/>
        </w:rPr>
        <w:t xml:space="preserve"> </w:t>
      </w:r>
      <w:r w:rsidRPr="004F38A7">
        <w:t>сюжет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так</w:t>
      </w:r>
      <w:r w:rsidRPr="004F38A7">
        <w:rPr>
          <w:spacing w:val="-1"/>
        </w:rPr>
        <w:t xml:space="preserve"> </w:t>
      </w:r>
      <w:r w:rsidRPr="004F38A7">
        <w:t>далее).</w:t>
      </w:r>
    </w:p>
    <w:p w:rsidR="009D1A0F" w:rsidRPr="004F38A7" w:rsidRDefault="009D1A0F">
      <w:pPr>
        <w:pStyle w:val="BodyText"/>
        <w:ind w:right="122"/>
      </w:pP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народной</w:t>
      </w:r>
      <w:r w:rsidRPr="004F38A7">
        <w:rPr>
          <w:spacing w:val="1"/>
        </w:rPr>
        <w:t xml:space="preserve"> </w:t>
      </w:r>
      <w:r w:rsidRPr="004F38A7">
        <w:t>культуре</w:t>
      </w:r>
      <w:r w:rsidRPr="004F38A7">
        <w:rPr>
          <w:spacing w:val="1"/>
        </w:rPr>
        <w:t xml:space="preserve"> </w:t>
      </w:r>
      <w:r w:rsidRPr="004F38A7">
        <w:t>страны</w:t>
      </w:r>
      <w:r w:rsidRPr="004F38A7">
        <w:rPr>
          <w:spacing w:val="1"/>
        </w:rPr>
        <w:t xml:space="preserve"> </w:t>
      </w:r>
      <w:r w:rsidRPr="004F38A7">
        <w:t>(традициям,</w:t>
      </w:r>
      <w:r w:rsidRPr="004F38A7">
        <w:rPr>
          <w:spacing w:val="1"/>
        </w:rPr>
        <w:t xml:space="preserve"> </w:t>
      </w:r>
      <w:r w:rsidRPr="004F38A7">
        <w:t>устному</w:t>
      </w:r>
      <w:r w:rsidRPr="004F38A7">
        <w:rPr>
          <w:spacing w:val="1"/>
        </w:rPr>
        <w:t xml:space="preserve"> </w:t>
      </w:r>
      <w:r w:rsidRPr="004F38A7">
        <w:t>народному</w:t>
      </w:r>
      <w:r w:rsidRPr="004F38A7">
        <w:rPr>
          <w:spacing w:val="1"/>
        </w:rPr>
        <w:t xml:space="preserve"> </w:t>
      </w:r>
      <w:r w:rsidRPr="004F38A7">
        <w:t>творчеству,</w:t>
      </w:r>
      <w:r w:rsidRPr="004F38A7">
        <w:rPr>
          <w:spacing w:val="-1"/>
        </w:rPr>
        <w:t xml:space="preserve"> </w:t>
      </w:r>
      <w:r w:rsidRPr="004F38A7">
        <w:t>народной музыке, танцам,</w:t>
      </w:r>
      <w:r w:rsidRPr="004F38A7">
        <w:rPr>
          <w:spacing w:val="-1"/>
        </w:rPr>
        <w:t xml:space="preserve"> </w:t>
      </w:r>
      <w:r w:rsidRPr="004F38A7">
        <w:t>играм, игрушкам).</w:t>
      </w:r>
    </w:p>
    <w:p w:rsidR="009D1A0F" w:rsidRPr="004F38A7" w:rsidRDefault="009D1A0F">
      <w:pPr>
        <w:pStyle w:val="ListParagraph"/>
        <w:numPr>
          <w:ilvl w:val="0"/>
          <w:numId w:val="28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BodyText"/>
        <w:ind w:right="117"/>
      </w:pPr>
      <w:r w:rsidRPr="004F38A7">
        <w:t>Педагог знакомит детей с содержанием и структурой процессов хозяйственно - бытового</w:t>
      </w:r>
      <w:r w:rsidRPr="004F38A7">
        <w:rPr>
          <w:spacing w:val="1"/>
        </w:rPr>
        <w:t xml:space="preserve"> </w:t>
      </w:r>
      <w:r w:rsidRPr="004F38A7">
        <w:t>труда взрослых, обогащает их представления, организуя специальные образовательные ситуации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моделированием</w:t>
      </w:r>
      <w:r w:rsidRPr="004F38A7">
        <w:rPr>
          <w:spacing w:val="1"/>
        </w:rPr>
        <w:t xml:space="preserve"> </w:t>
      </w:r>
      <w:r w:rsidRPr="004F38A7">
        <w:t>конкретных</w:t>
      </w:r>
      <w:r w:rsidRPr="004F38A7">
        <w:rPr>
          <w:spacing w:val="1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процессов</w:t>
      </w:r>
      <w:r w:rsidRPr="004F38A7">
        <w:rPr>
          <w:spacing w:val="1"/>
        </w:rPr>
        <w:t xml:space="preserve"> </w:t>
      </w:r>
      <w:r w:rsidRPr="004F38A7">
        <w:t>взрослых,</w:t>
      </w:r>
      <w:r w:rsidRPr="004F38A7">
        <w:rPr>
          <w:spacing w:val="1"/>
        </w:rPr>
        <w:t xml:space="preserve"> </w:t>
      </w:r>
      <w:r w:rsidRPr="004F38A7">
        <w:t>работающих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(как</w:t>
      </w:r>
      <w:r w:rsidRPr="004F38A7">
        <w:rPr>
          <w:spacing w:val="1"/>
        </w:rPr>
        <w:t xml:space="preserve"> </w:t>
      </w:r>
      <w:r w:rsidRPr="004F38A7">
        <w:t>музыкальный руководитель готовится к занятиям с детьми, как электрик меняет электрические</w:t>
      </w:r>
      <w:r w:rsidRPr="004F38A7">
        <w:rPr>
          <w:spacing w:val="1"/>
        </w:rPr>
        <w:t xml:space="preserve"> </w:t>
      </w:r>
      <w:r w:rsidRPr="004F38A7">
        <w:t>лампочки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групповой</w:t>
      </w:r>
      <w:r w:rsidRPr="004F38A7">
        <w:rPr>
          <w:spacing w:val="1"/>
        </w:rPr>
        <w:t xml:space="preserve"> </w:t>
      </w:r>
      <w:r w:rsidRPr="004F38A7">
        <w:t>комнате,</w:t>
      </w:r>
      <w:r w:rsidRPr="004F38A7">
        <w:rPr>
          <w:spacing w:val="1"/>
        </w:rPr>
        <w:t xml:space="preserve"> </w:t>
      </w:r>
      <w:r w:rsidRPr="004F38A7">
        <w:t>повар</w:t>
      </w:r>
      <w:r w:rsidRPr="004F38A7">
        <w:rPr>
          <w:spacing w:val="1"/>
        </w:rPr>
        <w:t xml:space="preserve"> </w:t>
      </w:r>
      <w:r w:rsidRPr="004F38A7">
        <w:t>делает</w:t>
      </w:r>
      <w:r w:rsidRPr="004F38A7">
        <w:rPr>
          <w:spacing w:val="1"/>
        </w:rPr>
        <w:t xml:space="preserve"> </w:t>
      </w:r>
      <w:r w:rsidRPr="004F38A7">
        <w:t>салат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обед).</w:t>
      </w:r>
      <w:r w:rsidRPr="004F38A7">
        <w:rPr>
          <w:spacing w:val="1"/>
        </w:rPr>
        <w:t xml:space="preserve"> </w:t>
      </w:r>
      <w:r w:rsidRPr="004F38A7">
        <w:t>Беседует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целостность</w:t>
      </w:r>
      <w:r w:rsidRPr="004F38A7">
        <w:rPr>
          <w:spacing w:val="1"/>
        </w:rPr>
        <w:t xml:space="preserve"> </w:t>
      </w:r>
      <w:r w:rsidRPr="004F38A7">
        <w:t>трудового</w:t>
      </w:r>
      <w:r w:rsidRPr="004F38A7">
        <w:rPr>
          <w:spacing w:val="1"/>
        </w:rPr>
        <w:t xml:space="preserve"> </w:t>
      </w:r>
      <w:r w:rsidRPr="004F38A7">
        <w:t>процесса,</w:t>
      </w:r>
      <w:r w:rsidRPr="004F38A7">
        <w:rPr>
          <w:spacing w:val="1"/>
        </w:rPr>
        <w:t xml:space="preserve"> </w:t>
      </w:r>
      <w:r w:rsidRPr="004F38A7">
        <w:t>направленного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продуктивный</w:t>
      </w:r>
      <w:r w:rsidRPr="004F38A7">
        <w:rPr>
          <w:spacing w:val="1"/>
        </w:rPr>
        <w:t xml:space="preserve"> </w:t>
      </w:r>
      <w:r w:rsidRPr="004F38A7">
        <w:t>результат,</w:t>
      </w:r>
      <w:r w:rsidRPr="004F38A7">
        <w:rPr>
          <w:spacing w:val="1"/>
        </w:rPr>
        <w:t xml:space="preserve"> </w:t>
      </w:r>
      <w:r w:rsidRPr="004F38A7">
        <w:t>вызывает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добрые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уважительные</w:t>
      </w:r>
      <w:r w:rsidRPr="004F38A7">
        <w:rPr>
          <w:spacing w:val="1"/>
        </w:rPr>
        <w:t xml:space="preserve"> </w:t>
      </w:r>
      <w:r w:rsidRPr="004F38A7">
        <w:t>чувства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взрослым,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заботятся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жизнедеятельности</w:t>
      </w:r>
      <w:r w:rsidRPr="004F38A7">
        <w:rPr>
          <w:spacing w:val="-1"/>
        </w:rPr>
        <w:t xml:space="preserve"> </w:t>
      </w:r>
      <w:r w:rsidRPr="004F38A7">
        <w:t>детей в</w:t>
      </w:r>
      <w:r w:rsidRPr="004F38A7">
        <w:rPr>
          <w:spacing w:val="-1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spacing w:before="1"/>
        <w:ind w:right="122"/>
      </w:pPr>
      <w:r w:rsidRPr="004F38A7">
        <w:t>Педагог поддерживает инициативу детей узнать и рассказать о трудовой деятельности</w:t>
      </w:r>
      <w:r w:rsidRPr="004F38A7">
        <w:rPr>
          <w:spacing w:val="1"/>
        </w:rPr>
        <w:t xml:space="preserve"> </w:t>
      </w:r>
      <w:r w:rsidRPr="004F38A7">
        <w:t>взрослых, поощряет коммуникативную активность ребенка, связанную с желанием рассказать о</w:t>
      </w:r>
      <w:r w:rsidRPr="004F38A7">
        <w:rPr>
          <w:spacing w:val="1"/>
        </w:rPr>
        <w:t xml:space="preserve"> </w:t>
      </w:r>
      <w:r w:rsidRPr="004F38A7">
        <w:t>профессии</w:t>
      </w:r>
      <w:r w:rsidRPr="004F38A7">
        <w:rPr>
          <w:spacing w:val="-3"/>
        </w:rPr>
        <w:t xml:space="preserve"> </w:t>
      </w:r>
      <w:r w:rsidRPr="004F38A7">
        <w:t>мамы</w:t>
      </w:r>
      <w:r w:rsidRPr="004F38A7">
        <w:rPr>
          <w:spacing w:val="-2"/>
        </w:rPr>
        <w:t xml:space="preserve"> </w:t>
      </w:r>
      <w:r w:rsidRPr="004F38A7">
        <w:t>или</w:t>
      </w:r>
      <w:r w:rsidRPr="004F38A7">
        <w:rPr>
          <w:spacing w:val="-1"/>
        </w:rPr>
        <w:t xml:space="preserve"> </w:t>
      </w:r>
      <w:r w:rsidRPr="004F38A7">
        <w:t>папы,</w:t>
      </w:r>
      <w:r w:rsidRPr="004F38A7">
        <w:rPr>
          <w:spacing w:val="-2"/>
        </w:rPr>
        <w:t xml:space="preserve"> </w:t>
      </w:r>
      <w:r w:rsidRPr="004F38A7">
        <w:t>описать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-3"/>
        </w:rPr>
        <w:t xml:space="preserve"> </w:t>
      </w:r>
      <w:r w:rsidRPr="004F38A7">
        <w:t>трудовые</w:t>
      </w:r>
      <w:r w:rsidRPr="004F38A7">
        <w:rPr>
          <w:spacing w:val="-4"/>
        </w:rPr>
        <w:t xml:space="preserve"> </w:t>
      </w:r>
      <w:r w:rsidRPr="004F38A7">
        <w:t>действия,</w:t>
      </w:r>
      <w:r w:rsidRPr="004F38A7">
        <w:rPr>
          <w:spacing w:val="-2"/>
        </w:rPr>
        <w:t xml:space="preserve"> </w:t>
      </w:r>
      <w:r w:rsidRPr="004F38A7">
        <w:t>рассказать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-2"/>
        </w:rPr>
        <w:t xml:space="preserve"> </w:t>
      </w:r>
      <w:r w:rsidRPr="004F38A7">
        <w:t>результатах их труда.</w:t>
      </w:r>
    </w:p>
    <w:p w:rsidR="009D1A0F" w:rsidRPr="004F38A7" w:rsidRDefault="009D1A0F">
      <w:pPr>
        <w:pStyle w:val="BodyText"/>
        <w:ind w:right="121"/>
      </w:pPr>
      <w:r w:rsidRPr="004F38A7">
        <w:t>Педагог расширяет представление детей о предметах как результате труда взрослых, о</w:t>
      </w:r>
      <w:r w:rsidRPr="004F38A7">
        <w:rPr>
          <w:spacing w:val="1"/>
        </w:rPr>
        <w:t xml:space="preserve"> </w:t>
      </w:r>
      <w:r w:rsidRPr="004F38A7">
        <w:t>многообразии</w:t>
      </w:r>
      <w:r w:rsidRPr="004F38A7">
        <w:rPr>
          <w:spacing w:val="11"/>
        </w:rPr>
        <w:t xml:space="preserve"> </w:t>
      </w:r>
      <w:r w:rsidRPr="004F38A7">
        <w:t>предметного</w:t>
      </w:r>
      <w:r w:rsidRPr="004F38A7">
        <w:rPr>
          <w:spacing w:val="15"/>
        </w:rPr>
        <w:t xml:space="preserve"> </w:t>
      </w:r>
      <w:r w:rsidRPr="004F38A7">
        <w:t>мира</w:t>
      </w:r>
      <w:r w:rsidRPr="004F38A7">
        <w:rPr>
          <w:spacing w:val="12"/>
        </w:rPr>
        <w:t xml:space="preserve"> </w:t>
      </w:r>
      <w:r w:rsidRPr="004F38A7">
        <w:t>материалов</w:t>
      </w:r>
      <w:r w:rsidRPr="004F38A7">
        <w:rPr>
          <w:spacing w:val="15"/>
        </w:rPr>
        <w:t xml:space="preserve"> </w:t>
      </w:r>
      <w:r w:rsidRPr="004F38A7">
        <w:t>(металл,</w:t>
      </w:r>
      <w:r w:rsidRPr="004F38A7">
        <w:rPr>
          <w:spacing w:val="15"/>
        </w:rPr>
        <w:t xml:space="preserve"> </w:t>
      </w:r>
      <w:r w:rsidRPr="004F38A7">
        <w:t>стекло,</w:t>
      </w:r>
      <w:r w:rsidRPr="004F38A7">
        <w:rPr>
          <w:spacing w:val="13"/>
        </w:rPr>
        <w:t xml:space="preserve"> </w:t>
      </w:r>
      <w:r w:rsidRPr="004F38A7">
        <w:t>бумага,</w:t>
      </w:r>
      <w:r w:rsidRPr="004F38A7">
        <w:rPr>
          <w:spacing w:val="13"/>
        </w:rPr>
        <w:t xml:space="preserve"> </w:t>
      </w:r>
      <w:r w:rsidRPr="004F38A7">
        <w:t>картон,</w:t>
      </w:r>
      <w:r w:rsidRPr="004F38A7">
        <w:rPr>
          <w:spacing w:val="13"/>
        </w:rPr>
        <w:t xml:space="preserve"> </w:t>
      </w:r>
      <w:r w:rsidRPr="004F38A7">
        <w:t>кожа</w:t>
      </w:r>
      <w:r w:rsidRPr="004F38A7">
        <w:rPr>
          <w:spacing w:val="11"/>
        </w:rPr>
        <w:t xml:space="preserve"> </w:t>
      </w:r>
      <w:r w:rsidRPr="004F38A7">
        <w:t>и</w:t>
      </w:r>
      <w:r w:rsidRPr="004F38A7">
        <w:rPr>
          <w:spacing w:val="14"/>
        </w:rPr>
        <w:t xml:space="preserve"> </w:t>
      </w:r>
      <w:r w:rsidRPr="004F38A7">
        <w:t>тому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3" w:firstLine="0"/>
      </w:pPr>
      <w:r w:rsidRPr="004F38A7">
        <w:t>подобное),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ключевыми</w:t>
      </w:r>
      <w:r w:rsidRPr="004F38A7">
        <w:rPr>
          <w:spacing w:val="1"/>
        </w:rPr>
        <w:t xml:space="preserve"> </w:t>
      </w:r>
      <w:r w:rsidRPr="004F38A7">
        <w:t>характеристиками</w:t>
      </w:r>
      <w:r w:rsidRPr="004F38A7">
        <w:rPr>
          <w:spacing w:val="1"/>
        </w:rPr>
        <w:t xml:space="preserve"> </w:t>
      </w:r>
      <w:r w:rsidRPr="004F38A7">
        <w:t>материалов,</w:t>
      </w:r>
      <w:r w:rsidRPr="004F38A7">
        <w:rPr>
          <w:spacing w:val="1"/>
        </w:rPr>
        <w:t xml:space="preserve"> </w:t>
      </w:r>
      <w:r w:rsidRPr="004F38A7">
        <w:t>организуя</w:t>
      </w:r>
      <w:r w:rsidRPr="004F38A7">
        <w:rPr>
          <w:spacing w:val="1"/>
        </w:rPr>
        <w:t xml:space="preserve"> </w:t>
      </w:r>
      <w:r w:rsidRPr="004F38A7">
        <w:t>экспериментирование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обогащению</w:t>
      </w:r>
      <w:r w:rsidRPr="004F38A7">
        <w:rPr>
          <w:spacing w:val="1"/>
        </w:rPr>
        <w:t xml:space="preserve"> </w:t>
      </w:r>
      <w:r w:rsidRPr="004F38A7">
        <w:t>представлений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отличительных</w:t>
      </w:r>
      <w:r w:rsidRPr="004F38A7">
        <w:rPr>
          <w:spacing w:val="1"/>
        </w:rPr>
        <w:t xml:space="preserve"> </w:t>
      </w:r>
      <w:r w:rsidRPr="004F38A7">
        <w:t>признаках материалов для создания продуктов труда (прочный (ломкий) материал, промокаемый</w:t>
      </w:r>
      <w:r w:rsidRPr="004F38A7">
        <w:rPr>
          <w:spacing w:val="-57"/>
        </w:rPr>
        <w:t xml:space="preserve"> </w:t>
      </w:r>
      <w:r w:rsidRPr="004F38A7">
        <w:t>(водоотталкивающий)</w:t>
      </w:r>
      <w:r w:rsidRPr="004F38A7">
        <w:rPr>
          <w:spacing w:val="-5"/>
        </w:rPr>
        <w:t xml:space="preserve"> </w:t>
      </w:r>
      <w:r w:rsidRPr="004F38A7">
        <w:t>материал,</w:t>
      </w:r>
      <w:r w:rsidRPr="004F38A7">
        <w:rPr>
          <w:spacing w:val="-1"/>
        </w:rPr>
        <w:t xml:space="preserve"> </w:t>
      </w:r>
      <w:r w:rsidRPr="004F38A7">
        <w:t>мягкий</w:t>
      </w:r>
      <w:r w:rsidRPr="004F38A7">
        <w:rPr>
          <w:spacing w:val="-1"/>
        </w:rPr>
        <w:t xml:space="preserve"> </w:t>
      </w:r>
      <w:r w:rsidRPr="004F38A7">
        <w:t>(твердый) материал</w:t>
      </w:r>
      <w:r w:rsidRPr="004F38A7">
        <w:rPr>
          <w:spacing w:val="-1"/>
        </w:rPr>
        <w:t xml:space="preserve"> </w:t>
      </w:r>
      <w:r w:rsidRPr="004F38A7">
        <w:t>и тому</w:t>
      </w:r>
      <w:r w:rsidRPr="004F38A7">
        <w:rPr>
          <w:spacing w:val="-5"/>
        </w:rPr>
        <w:t xml:space="preserve"> </w:t>
      </w:r>
      <w:r w:rsidRPr="004F38A7">
        <w:t>подобное).</w:t>
      </w:r>
    </w:p>
    <w:p w:rsidR="009D1A0F" w:rsidRPr="004F38A7" w:rsidRDefault="009D1A0F">
      <w:pPr>
        <w:pStyle w:val="BodyText"/>
        <w:ind w:right="120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рассказывает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бытовой</w:t>
      </w:r>
      <w:r w:rsidRPr="004F38A7">
        <w:rPr>
          <w:spacing w:val="1"/>
        </w:rPr>
        <w:t xml:space="preserve"> </w:t>
      </w:r>
      <w:r w:rsidRPr="004F38A7">
        <w:t>технике,</w:t>
      </w:r>
      <w:r w:rsidRPr="004F38A7">
        <w:rPr>
          <w:spacing w:val="1"/>
        </w:rPr>
        <w:t xml:space="preserve"> </w:t>
      </w:r>
      <w:r w:rsidRPr="004F38A7">
        <w:t>помогающей</w:t>
      </w:r>
      <w:r w:rsidRPr="004F38A7">
        <w:rPr>
          <w:spacing w:val="1"/>
        </w:rPr>
        <w:t xml:space="preserve"> </w:t>
      </w:r>
      <w:r w:rsidRPr="004F38A7">
        <w:t>взрослым</w:t>
      </w:r>
      <w:r w:rsidRPr="004F38A7">
        <w:rPr>
          <w:spacing w:val="1"/>
        </w:rPr>
        <w:t xml:space="preserve"> </w:t>
      </w:r>
      <w:r w:rsidRPr="004F38A7">
        <w:t>организовать</w:t>
      </w:r>
      <w:r w:rsidRPr="004F38A7">
        <w:rPr>
          <w:spacing w:val="1"/>
        </w:rPr>
        <w:t xml:space="preserve"> </w:t>
      </w:r>
      <w:r w:rsidRPr="004F38A7">
        <w:t>бытовой</w:t>
      </w:r>
      <w:r w:rsidRPr="004F38A7">
        <w:rPr>
          <w:spacing w:val="1"/>
        </w:rPr>
        <w:t xml:space="preserve"> </w:t>
      </w:r>
      <w:r w:rsidRPr="004F38A7">
        <w:t>труд</w:t>
      </w:r>
      <w:r w:rsidRPr="004F38A7">
        <w:rPr>
          <w:spacing w:val="1"/>
        </w:rPr>
        <w:t xml:space="preserve"> </w:t>
      </w:r>
      <w:r w:rsidRPr="004F38A7">
        <w:t>дома:</w:t>
      </w:r>
      <w:r w:rsidRPr="004F38A7">
        <w:rPr>
          <w:spacing w:val="1"/>
        </w:rPr>
        <w:t xml:space="preserve"> </w:t>
      </w:r>
      <w:r w:rsidRPr="004F38A7">
        <w:t>стиральная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посудомоечная</w:t>
      </w:r>
      <w:r w:rsidRPr="004F38A7">
        <w:rPr>
          <w:spacing w:val="1"/>
        </w:rPr>
        <w:t xml:space="preserve"> </w:t>
      </w:r>
      <w:r w:rsidRPr="004F38A7">
        <w:t>машины,</w:t>
      </w:r>
      <w:r w:rsidRPr="004F38A7">
        <w:rPr>
          <w:spacing w:val="1"/>
        </w:rPr>
        <w:t xml:space="preserve"> </w:t>
      </w:r>
      <w:r w:rsidRPr="004F38A7">
        <w:t>пылесос,</w:t>
      </w:r>
      <w:r w:rsidRPr="004F38A7">
        <w:rPr>
          <w:spacing w:val="1"/>
        </w:rPr>
        <w:t xml:space="preserve"> </w:t>
      </w:r>
      <w:r w:rsidRPr="004F38A7">
        <w:t>мультиварка,</w:t>
      </w:r>
      <w:r w:rsidRPr="004F38A7">
        <w:rPr>
          <w:spacing w:val="1"/>
        </w:rPr>
        <w:t xml:space="preserve"> </w:t>
      </w:r>
      <w:r w:rsidRPr="004F38A7">
        <w:t>миксер,</w:t>
      </w:r>
      <w:r w:rsidRPr="004F38A7">
        <w:rPr>
          <w:spacing w:val="1"/>
        </w:rPr>
        <w:t xml:space="preserve"> </w:t>
      </w:r>
      <w:r w:rsidRPr="004F38A7">
        <w:t>мясорубка; беседует с детьми о назначении бытовой техники, формирует представление о ее</w:t>
      </w:r>
      <w:r w:rsidRPr="004F38A7">
        <w:rPr>
          <w:spacing w:val="1"/>
        </w:rPr>
        <w:t xml:space="preserve"> </w:t>
      </w:r>
      <w:r w:rsidRPr="004F38A7">
        <w:t>назначении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2"/>
        </w:rPr>
        <w:t xml:space="preserve"> </w:t>
      </w:r>
      <w:r w:rsidRPr="004F38A7">
        <w:t>ускорения</w:t>
      </w:r>
      <w:r w:rsidRPr="004F38A7">
        <w:rPr>
          <w:spacing w:val="-1"/>
        </w:rPr>
        <w:t xml:space="preserve"> </w:t>
      </w:r>
      <w:r w:rsidRPr="004F38A7">
        <w:t>и облегчения процессов</w:t>
      </w:r>
      <w:r w:rsidRPr="004F38A7">
        <w:rPr>
          <w:spacing w:val="-1"/>
        </w:rPr>
        <w:t xml:space="preserve"> </w:t>
      </w:r>
      <w:r w:rsidRPr="004F38A7">
        <w:t>бытового труда.</w:t>
      </w:r>
    </w:p>
    <w:p w:rsidR="009D1A0F" w:rsidRPr="004F38A7" w:rsidRDefault="009D1A0F">
      <w:pPr>
        <w:pStyle w:val="BodyText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позитивного</w:t>
      </w:r>
      <w:r w:rsidRPr="004F38A7">
        <w:rPr>
          <w:spacing w:val="1"/>
        </w:rPr>
        <w:t xml:space="preserve"> </w:t>
      </w:r>
      <w:r w:rsidRPr="004F38A7">
        <w:t>включения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процессы</w:t>
      </w:r>
      <w:r w:rsidRPr="004F38A7">
        <w:rPr>
          <w:spacing w:val="1"/>
        </w:rPr>
        <w:t xml:space="preserve"> </w:t>
      </w:r>
      <w:r w:rsidRPr="004F38A7">
        <w:t>самообслуживания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режимных</w:t>
      </w:r>
      <w:r w:rsidRPr="004F38A7">
        <w:rPr>
          <w:spacing w:val="1"/>
        </w:rPr>
        <w:t xml:space="preserve"> </w:t>
      </w:r>
      <w:r w:rsidRPr="004F38A7">
        <w:t>моментах</w:t>
      </w:r>
      <w:r w:rsidRPr="004F38A7">
        <w:rPr>
          <w:spacing w:val="1"/>
        </w:rPr>
        <w:t xml:space="preserve"> </w:t>
      </w:r>
      <w:r w:rsidRPr="004F38A7">
        <w:t>группы,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самостоятельность и инициативность, используя приемы поощрения и одобрения правильных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самообслуживания.</w:t>
      </w:r>
      <w:r w:rsidRPr="004F38A7">
        <w:rPr>
          <w:spacing w:val="1"/>
        </w:rPr>
        <w:t xml:space="preserve"> </w:t>
      </w:r>
      <w:r w:rsidRPr="004F38A7">
        <w:t>Одобряет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направленные на оказание взаимопомощи (помочь доделать поделку, помочь одеться, помочь</w:t>
      </w:r>
      <w:r w:rsidRPr="004F38A7">
        <w:rPr>
          <w:spacing w:val="1"/>
        </w:rPr>
        <w:t xml:space="preserve"> </w:t>
      </w:r>
      <w:r w:rsidRPr="004F38A7">
        <w:t>убрать</w:t>
      </w:r>
      <w:r w:rsidRPr="004F38A7">
        <w:rPr>
          <w:spacing w:val="-1"/>
        </w:rPr>
        <w:t xml:space="preserve"> </w:t>
      </w:r>
      <w:r w:rsidRPr="004F38A7">
        <w:t>со стола</w:t>
      </w:r>
      <w:r w:rsidRPr="004F38A7">
        <w:rPr>
          <w:spacing w:val="-1"/>
        </w:rPr>
        <w:t xml:space="preserve"> </w:t>
      </w:r>
      <w:r w:rsidRPr="004F38A7">
        <w:t>и тому</w:t>
      </w:r>
      <w:r w:rsidRPr="004F38A7">
        <w:rPr>
          <w:spacing w:val="-3"/>
        </w:rPr>
        <w:t xml:space="preserve"> </w:t>
      </w:r>
      <w:r w:rsidRPr="004F38A7">
        <w:t>подобное).</w:t>
      </w:r>
    </w:p>
    <w:p w:rsidR="009D1A0F" w:rsidRPr="004F38A7" w:rsidRDefault="009D1A0F">
      <w:pPr>
        <w:pStyle w:val="BodyText"/>
        <w:ind w:right="117"/>
      </w:pPr>
      <w:r w:rsidRPr="004F38A7">
        <w:t>В процессе самообслуживания обращает внимание детей на необходимость бережного</w:t>
      </w:r>
      <w:r w:rsidRPr="004F38A7">
        <w:rPr>
          <w:spacing w:val="1"/>
        </w:rPr>
        <w:t xml:space="preserve"> </w:t>
      </w:r>
      <w:r w:rsidRPr="004F38A7">
        <w:t>отношения к вещам: аккуратное складывание одежды, возвращение игрушек</w:t>
      </w:r>
      <w:r w:rsidRPr="004F38A7">
        <w:rPr>
          <w:spacing w:val="60"/>
        </w:rPr>
        <w:t xml:space="preserve"> </w:t>
      </w:r>
      <w:r w:rsidRPr="004F38A7">
        <w:t>на место после</w:t>
      </w:r>
      <w:r w:rsidRPr="004F38A7">
        <w:rPr>
          <w:spacing w:val="1"/>
        </w:rPr>
        <w:t xml:space="preserve"> </w:t>
      </w:r>
      <w:r w:rsidRPr="004F38A7">
        <w:t>игры и тому подобное. В процессе самообслуживания педагог напоминает детям о важности</w:t>
      </w:r>
      <w:r w:rsidRPr="004F38A7">
        <w:rPr>
          <w:spacing w:val="1"/>
        </w:rPr>
        <w:t xml:space="preserve"> </w:t>
      </w:r>
      <w:r w:rsidRPr="004F38A7">
        <w:t>соблюдения</w:t>
      </w:r>
      <w:r w:rsidRPr="004F38A7">
        <w:rPr>
          <w:spacing w:val="1"/>
        </w:rPr>
        <w:t xml:space="preserve"> </w:t>
      </w:r>
      <w:r w:rsidRPr="004F38A7">
        <w:t>очередности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трудовом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качественного</w:t>
      </w:r>
      <w:r w:rsidRPr="004F38A7">
        <w:rPr>
          <w:spacing w:val="1"/>
        </w:rPr>
        <w:t xml:space="preserve"> </w:t>
      </w:r>
      <w:r w:rsidRPr="004F38A7">
        <w:t>результата,</w:t>
      </w:r>
      <w:r w:rsidRPr="004F38A7">
        <w:rPr>
          <w:spacing w:val="1"/>
        </w:rPr>
        <w:t xml:space="preserve"> </w:t>
      </w:r>
      <w:r w:rsidRPr="004F38A7">
        <w:t>демонстрирует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самоконтроля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оценки</w:t>
      </w:r>
      <w:r w:rsidRPr="004F38A7">
        <w:rPr>
          <w:spacing w:val="1"/>
        </w:rPr>
        <w:t xml:space="preserve"> </w:t>
      </w:r>
      <w:r w:rsidRPr="004F38A7">
        <w:t>результата,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действия детей, направленные на применение способов самоконтроля в процессе выполнения</w:t>
      </w:r>
      <w:r w:rsidRPr="004F38A7">
        <w:rPr>
          <w:spacing w:val="1"/>
        </w:rPr>
        <w:t xml:space="preserve"> </w:t>
      </w:r>
      <w:r w:rsidRPr="004F38A7">
        <w:t>действий.</w:t>
      </w:r>
    </w:p>
    <w:p w:rsidR="009D1A0F" w:rsidRPr="004F38A7" w:rsidRDefault="009D1A0F">
      <w:pPr>
        <w:pStyle w:val="ListParagraph"/>
        <w:numPr>
          <w:ilvl w:val="0"/>
          <w:numId w:val="28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безопасности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</w:p>
    <w:p w:rsidR="009D1A0F" w:rsidRPr="004F38A7" w:rsidRDefault="009D1A0F">
      <w:pPr>
        <w:pStyle w:val="BodyText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обогащению</w:t>
      </w:r>
      <w:r w:rsidRPr="004F38A7">
        <w:rPr>
          <w:spacing w:val="1"/>
        </w:rPr>
        <w:t xml:space="preserve"> </w:t>
      </w:r>
      <w:r w:rsidRPr="004F38A7">
        <w:t>представлений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правилах</w:t>
      </w:r>
      <w:r w:rsidRPr="004F38A7">
        <w:rPr>
          <w:spacing w:val="1"/>
        </w:rPr>
        <w:t xml:space="preserve"> </w:t>
      </w:r>
      <w:r w:rsidRPr="004F38A7">
        <w:t>безопасного поведения в быту, в природе, на улице, в реальном общении с незнакомыми людьми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телефонных</w:t>
      </w:r>
      <w:r w:rsidRPr="004F38A7">
        <w:rPr>
          <w:spacing w:val="2"/>
        </w:rPr>
        <w:t xml:space="preserve"> </w:t>
      </w:r>
      <w:r w:rsidRPr="004F38A7">
        <w:t>разговорах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ними.</w:t>
      </w:r>
    </w:p>
    <w:p w:rsidR="009D1A0F" w:rsidRPr="004F38A7" w:rsidRDefault="009D1A0F">
      <w:pPr>
        <w:pStyle w:val="BodyText"/>
        <w:ind w:right="117"/>
      </w:pPr>
      <w:r w:rsidRPr="004F38A7">
        <w:t>Создает условия для расширения и углубления интереса детей к бытовым приборам и</w:t>
      </w:r>
      <w:r w:rsidRPr="004F38A7">
        <w:rPr>
          <w:spacing w:val="1"/>
        </w:rPr>
        <w:t xml:space="preserve"> </w:t>
      </w:r>
      <w:r w:rsidRPr="004F38A7">
        <w:t>предметам быта, обсуждает вместе с детьми правила их использования, поощряет стремление</w:t>
      </w:r>
      <w:r w:rsidRPr="004F38A7">
        <w:rPr>
          <w:spacing w:val="1"/>
        </w:rPr>
        <w:t xml:space="preserve"> </w:t>
      </w:r>
      <w:r w:rsidRPr="004F38A7">
        <w:t>детей поделиться своим опытом с другими, предлагает детям рассказать о том, как они дома</w:t>
      </w:r>
      <w:r w:rsidRPr="004F38A7">
        <w:rPr>
          <w:spacing w:val="1"/>
        </w:rPr>
        <w:t xml:space="preserve"> </w:t>
      </w:r>
      <w:r w:rsidRPr="004F38A7">
        <w:t>соблюдают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выбирает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лучшие</w:t>
      </w:r>
      <w:r w:rsidRPr="004F38A7">
        <w:rPr>
          <w:spacing w:val="1"/>
        </w:rPr>
        <w:t xml:space="preserve"> </w:t>
      </w:r>
      <w:r w:rsidRPr="004F38A7">
        <w:t>примеры.</w:t>
      </w:r>
      <w:r w:rsidRPr="004F38A7">
        <w:rPr>
          <w:spacing w:val="1"/>
        </w:rPr>
        <w:t xml:space="preserve"> </w:t>
      </w:r>
      <w:r w:rsidRPr="004F38A7">
        <w:t>Обсуждает с детьми, что порядок в доме и ДОО необходимо соблюдать не только для красоты,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безопасности</w:t>
      </w:r>
      <w:r w:rsidRPr="004F38A7">
        <w:rPr>
          <w:spacing w:val="-4"/>
        </w:rPr>
        <w:t xml:space="preserve"> </w:t>
      </w:r>
      <w:r w:rsidRPr="004F38A7">
        <w:t>человека,</w:t>
      </w:r>
      <w:r w:rsidRPr="004F38A7">
        <w:rPr>
          <w:spacing w:val="-1"/>
        </w:rPr>
        <w:t xml:space="preserve"> </w:t>
      </w:r>
      <w:r w:rsidRPr="004F38A7">
        <w:t>что</w:t>
      </w:r>
      <w:r w:rsidRPr="004F38A7">
        <w:rPr>
          <w:spacing w:val="-1"/>
        </w:rPr>
        <w:t xml:space="preserve"> </w:t>
      </w:r>
      <w:r w:rsidRPr="004F38A7">
        <w:t>предметы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игрушки</w:t>
      </w:r>
      <w:r w:rsidRPr="004F38A7">
        <w:rPr>
          <w:spacing w:val="-1"/>
        </w:rPr>
        <w:t xml:space="preserve"> </w:t>
      </w:r>
      <w:r w:rsidRPr="004F38A7">
        <w:t>необходимо</w:t>
      </w:r>
      <w:r w:rsidRPr="004F38A7">
        <w:rPr>
          <w:spacing w:val="-2"/>
        </w:rPr>
        <w:t xml:space="preserve"> </w:t>
      </w:r>
      <w:r w:rsidRPr="004F38A7">
        <w:t>класть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свое</w:t>
      </w:r>
      <w:r w:rsidRPr="004F38A7">
        <w:rPr>
          <w:spacing w:val="-3"/>
        </w:rPr>
        <w:t xml:space="preserve"> </w:t>
      </w:r>
      <w:r w:rsidRPr="004F38A7">
        <w:t>место.</w:t>
      </w:r>
    </w:p>
    <w:p w:rsidR="009D1A0F" w:rsidRPr="004F38A7" w:rsidRDefault="009D1A0F">
      <w:pPr>
        <w:pStyle w:val="BodyText"/>
        <w:ind w:right="118"/>
      </w:pPr>
      <w:r w:rsidRPr="004F38A7">
        <w:t>Рассматривает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картинки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алгоритмами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ситуациях, опасных для здоровья и жизни, которые могут произойти с детьми дома, в условиях</w:t>
      </w:r>
      <w:r w:rsidRPr="004F38A7">
        <w:rPr>
          <w:spacing w:val="1"/>
        </w:rPr>
        <w:t xml:space="preserve"> </w:t>
      </w:r>
      <w:r w:rsidRPr="004F38A7">
        <w:t>ДОО, в ближайшем с домом окружении: если неосторожно пользоваться, брать без разрешения</w:t>
      </w:r>
      <w:r w:rsidRPr="004F38A7">
        <w:rPr>
          <w:spacing w:val="1"/>
        </w:rPr>
        <w:t xml:space="preserve"> </w:t>
      </w:r>
      <w:r w:rsidRPr="004F38A7">
        <w:t>или играть острыми, колющими, режущими предметами, то можно порезаться или уколоться,</w:t>
      </w:r>
      <w:r w:rsidRPr="004F38A7">
        <w:rPr>
          <w:spacing w:val="1"/>
        </w:rPr>
        <w:t xml:space="preserve"> </w:t>
      </w:r>
      <w:r w:rsidRPr="004F38A7">
        <w:t>лучше</w:t>
      </w:r>
      <w:r w:rsidRPr="004F38A7">
        <w:rPr>
          <w:spacing w:val="-2"/>
        </w:rPr>
        <w:t xml:space="preserve"> </w:t>
      </w:r>
      <w:r w:rsidRPr="004F38A7">
        <w:t>предупредить взрослого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пользоваться только</w:t>
      </w:r>
      <w:r w:rsidRPr="004F38A7">
        <w:rPr>
          <w:spacing w:val="-4"/>
        </w:rPr>
        <w:t xml:space="preserve"> </w:t>
      </w:r>
      <w:r w:rsidRPr="004F38A7">
        <w:t>под его</w:t>
      </w:r>
      <w:r w:rsidRPr="004F38A7">
        <w:rPr>
          <w:spacing w:val="-2"/>
        </w:rPr>
        <w:t xml:space="preserve"> </w:t>
      </w:r>
      <w:r w:rsidRPr="004F38A7">
        <w:t>присмотром.</w:t>
      </w:r>
    </w:p>
    <w:p w:rsidR="009D1A0F" w:rsidRPr="004F38A7" w:rsidRDefault="009D1A0F">
      <w:pPr>
        <w:pStyle w:val="BodyText"/>
        <w:ind w:right="114"/>
      </w:pP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закрепить</w:t>
      </w:r>
      <w:r w:rsidRPr="004F38A7">
        <w:rPr>
          <w:spacing w:val="1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 в быту, на улице, в природе, в общении с незнакомыми людьми. Обсуждают с детьми</w:t>
      </w:r>
      <w:r w:rsidRPr="004F38A7">
        <w:rPr>
          <w:spacing w:val="1"/>
        </w:rPr>
        <w:t xml:space="preserve"> </w:t>
      </w:r>
      <w:r w:rsidRPr="004F38A7">
        <w:t>правила безопасного поведения в чрезвычайных ситуациях: как позвать взрослого на помощь,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-1"/>
        </w:rPr>
        <w:t xml:space="preserve"> </w:t>
      </w:r>
      <w:r w:rsidRPr="004F38A7">
        <w:t>вызвать помощь</w:t>
      </w:r>
      <w:r w:rsidRPr="004F38A7">
        <w:rPr>
          <w:spacing w:val="-2"/>
        </w:rPr>
        <w:t xml:space="preserve"> </w:t>
      </w:r>
      <w:r w:rsidRPr="004F38A7">
        <w:t>по</w:t>
      </w:r>
      <w:r w:rsidRPr="004F38A7">
        <w:rPr>
          <w:spacing w:val="-3"/>
        </w:rPr>
        <w:t xml:space="preserve"> </w:t>
      </w:r>
      <w:r w:rsidRPr="004F38A7">
        <w:t>мобильному</w:t>
      </w:r>
      <w:r w:rsidRPr="004F38A7">
        <w:rPr>
          <w:spacing w:val="-3"/>
        </w:rPr>
        <w:t xml:space="preserve"> </w:t>
      </w:r>
      <w:r w:rsidRPr="004F38A7">
        <w:t>устройству</w:t>
      </w:r>
      <w:r w:rsidRPr="004F38A7">
        <w:rPr>
          <w:spacing w:val="-3"/>
        </w:rPr>
        <w:t xml:space="preserve"> </w:t>
      </w:r>
      <w:r w:rsidRPr="004F38A7">
        <w:t>и тому</w:t>
      </w:r>
      <w:r w:rsidRPr="004F38A7">
        <w:rPr>
          <w:spacing w:val="-6"/>
        </w:rPr>
        <w:t xml:space="preserve"> </w:t>
      </w:r>
      <w:r w:rsidRPr="004F38A7">
        <w:t>подобное.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824" w:right="2064" w:firstLine="0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:rsidR="009D1A0F" w:rsidRPr="004F38A7" w:rsidRDefault="009D1A0F">
      <w:pPr>
        <w:pStyle w:val="ListParagraph"/>
        <w:numPr>
          <w:ilvl w:val="0"/>
          <w:numId w:val="2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сфере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отношений: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6"/>
        </w:tabs>
        <w:ind w:right="124" w:firstLine="707"/>
        <w:rPr>
          <w:sz w:val="24"/>
        </w:rPr>
      </w:pPr>
      <w:r w:rsidRPr="004F38A7">
        <w:rPr>
          <w:sz w:val="24"/>
        </w:rPr>
        <w:t>обогащать представления детей о формах поведения и действиях в различных ситуациях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ДОО;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07"/>
        </w:tabs>
        <w:ind w:right="122" w:firstLine="707"/>
        <w:rPr>
          <w:sz w:val="24"/>
        </w:rPr>
      </w:pPr>
      <w:r w:rsidRPr="004F38A7">
        <w:rPr>
          <w:sz w:val="24"/>
        </w:rPr>
        <w:t>содействовать пониманию детьми собственных и чужих эмоциональных состояний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переживаний,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эмпатийного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проявления сверстников и взрослых;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17"/>
        </w:tabs>
        <w:ind w:right="126" w:firstLine="707"/>
        <w:rPr>
          <w:sz w:val="24"/>
        </w:rPr>
      </w:pPr>
      <w:r w:rsidRPr="004F38A7">
        <w:rPr>
          <w:sz w:val="24"/>
        </w:rPr>
        <w:t>поддерживать интерес детей к отношениям и событиям в коллективе, согласованию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заинтересованности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результате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50"/>
        </w:tabs>
        <w:spacing w:before="76" w:line="237" w:lineRule="auto"/>
        <w:ind w:right="117" w:firstLine="707"/>
        <w:rPr>
          <w:sz w:val="24"/>
        </w:rPr>
      </w:pPr>
      <w:r w:rsidRPr="004F38A7">
        <w:rPr>
          <w:sz w:val="24"/>
        </w:rPr>
        <w:t>обеспечивать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вырабатывать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детьми последствий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несоблюдения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правил;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115"/>
        </w:tabs>
        <w:spacing w:before="1"/>
        <w:ind w:right="124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группе;</w:t>
      </w:r>
    </w:p>
    <w:p w:rsidR="009D1A0F" w:rsidRPr="004F38A7" w:rsidRDefault="009D1A0F">
      <w:pPr>
        <w:pStyle w:val="ListParagraph"/>
        <w:numPr>
          <w:ilvl w:val="0"/>
          <w:numId w:val="29"/>
        </w:numPr>
        <w:tabs>
          <w:tab w:val="left" w:pos="1084"/>
        </w:tabs>
        <w:spacing w:before="1"/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патриотизма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26"/>
        </w:tabs>
        <w:ind w:right="122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национальностей,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проживающим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территории России,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наследию;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134"/>
        </w:tabs>
        <w:ind w:right="121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достижения страны;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156"/>
        </w:tabs>
        <w:ind w:right="125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любознательность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 явлениях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природы;</w:t>
      </w:r>
    </w:p>
    <w:p w:rsidR="009D1A0F" w:rsidRPr="004F38A7" w:rsidRDefault="009D1A0F">
      <w:pPr>
        <w:pStyle w:val="ListParagraph"/>
        <w:numPr>
          <w:ilvl w:val="0"/>
          <w:numId w:val="29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сфере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профессиях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трудовых процессах;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83"/>
        </w:tabs>
        <w:spacing w:before="1"/>
        <w:ind w:right="113" w:firstLine="707"/>
        <w:rPr>
          <w:sz w:val="24"/>
        </w:rPr>
      </w:pPr>
      <w:r w:rsidRPr="004F38A7">
        <w:rPr>
          <w:sz w:val="24"/>
        </w:rPr>
        <w:t>воспитывать бережное отношение к труду взрослых, к результатам их труда; 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 и инициативу в трудовой деятельности по самообслуживанию, хозяйственно-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бытовому,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ручному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труду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конструированию, труду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156"/>
        </w:tabs>
        <w:ind w:right="123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экономическими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первоначальные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представления о финансовой грамотности;</w:t>
      </w:r>
    </w:p>
    <w:p w:rsidR="009D1A0F" w:rsidRPr="004F38A7" w:rsidRDefault="009D1A0F">
      <w:pPr>
        <w:pStyle w:val="ListParagraph"/>
        <w:numPr>
          <w:ilvl w:val="0"/>
          <w:numId w:val="29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90"/>
        </w:tabs>
        <w:ind w:right="11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источниках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опасности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быту,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 улице, в природе, в информационно-телекоммуникационной сети "Интернет" (далее - сеть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Интернет) и способах безопасного поведения; о правилах безопасности дорожного движения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пешехода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пассажира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транспортного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средства;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79"/>
        </w:tabs>
        <w:ind w:right="126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осмотрительное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потенциально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опасным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ситуациям;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83"/>
        </w:tabs>
        <w:ind w:right="118" w:firstLine="707"/>
        <w:rPr>
          <w:sz w:val="24"/>
        </w:rPr>
      </w:pPr>
      <w:r w:rsidRPr="004F38A7">
        <w:rPr>
          <w:sz w:val="24"/>
        </w:rPr>
        <w:t>знакомить с основными правилами пользования сети Интернет, цифровыми ресурсами,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исключая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использования.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8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7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30"/>
        </w:numPr>
        <w:tabs>
          <w:tab w:val="left" w:pos="1082"/>
        </w:tabs>
        <w:ind w:hanging="258"/>
        <w:jc w:val="left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отношений</w:t>
      </w:r>
    </w:p>
    <w:p w:rsidR="009D1A0F" w:rsidRPr="004F38A7" w:rsidRDefault="009D1A0F">
      <w:pPr>
        <w:pStyle w:val="BodyText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предоставляет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рассказать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себе,</w:t>
      </w:r>
      <w:r w:rsidRPr="004F38A7">
        <w:rPr>
          <w:spacing w:val="1"/>
        </w:rPr>
        <w:t xml:space="preserve"> </w:t>
      </w:r>
      <w:r w:rsidRPr="004F38A7">
        <w:t>выразить</w:t>
      </w:r>
      <w:r w:rsidRPr="004F38A7">
        <w:rPr>
          <w:spacing w:val="1"/>
        </w:rPr>
        <w:t xml:space="preserve"> </w:t>
      </w:r>
      <w:r w:rsidRPr="004F38A7">
        <w:t>собственные</w:t>
      </w:r>
      <w:r w:rsidRPr="004F38A7">
        <w:rPr>
          <w:spacing w:val="1"/>
        </w:rPr>
        <w:t xml:space="preserve"> </w:t>
      </w:r>
      <w:r w:rsidRPr="004F38A7">
        <w:t>потребности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желания,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самоуважение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уверенность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себе,</w:t>
      </w:r>
      <w:r w:rsidRPr="004F38A7">
        <w:rPr>
          <w:spacing w:val="1"/>
        </w:rPr>
        <w:t xml:space="preserve"> </w:t>
      </w:r>
      <w:r w:rsidRPr="004F38A7">
        <w:t>подчеркивает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правами.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расширении форм поведения и действий детей в ситуации взросления (помощь взрослым дома 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группе,</w:t>
      </w:r>
      <w:r w:rsidRPr="004F38A7">
        <w:rPr>
          <w:spacing w:val="-1"/>
        </w:rPr>
        <w:t xml:space="preserve"> </w:t>
      </w:r>
      <w:r w:rsidRPr="004F38A7">
        <w:t>сочувствие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поддержка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ДОО; забота</w:t>
      </w:r>
      <w:r w:rsidRPr="004F38A7">
        <w:rPr>
          <w:spacing w:val="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поддержка</w:t>
      </w:r>
      <w:r w:rsidRPr="004F38A7">
        <w:rPr>
          <w:spacing w:val="-1"/>
        </w:rPr>
        <w:t xml:space="preserve"> </w:t>
      </w:r>
      <w:r w:rsidRPr="004F38A7">
        <w:t>младших).</w:t>
      </w:r>
    </w:p>
    <w:p w:rsidR="009D1A0F" w:rsidRPr="004F38A7" w:rsidRDefault="009D1A0F">
      <w:pPr>
        <w:pStyle w:val="BodyText"/>
        <w:ind w:right="116"/>
      </w:pPr>
      <w:r w:rsidRPr="004F38A7">
        <w:t>Педагог знакомит детей с основными эмоциями и чувствами, их выражением в мимике,</w:t>
      </w:r>
      <w:r w:rsidRPr="004F38A7">
        <w:rPr>
          <w:spacing w:val="1"/>
        </w:rPr>
        <w:t xml:space="preserve"> </w:t>
      </w:r>
      <w:r w:rsidRPr="004F38A7">
        <w:t>пантомимике,</w:t>
      </w:r>
      <w:r w:rsidRPr="004F38A7">
        <w:rPr>
          <w:spacing w:val="1"/>
        </w:rPr>
        <w:t xml:space="preserve"> </w:t>
      </w:r>
      <w:r w:rsidRPr="004F38A7">
        <w:t>действиях,</w:t>
      </w:r>
      <w:r w:rsidRPr="004F38A7">
        <w:rPr>
          <w:spacing w:val="1"/>
        </w:rPr>
        <w:t xml:space="preserve"> </w:t>
      </w:r>
      <w:r w:rsidRPr="004F38A7">
        <w:t>интонации</w:t>
      </w:r>
      <w:r w:rsidRPr="004F38A7">
        <w:rPr>
          <w:spacing w:val="1"/>
        </w:rPr>
        <w:t xml:space="preserve"> </w:t>
      </w:r>
      <w:r w:rsidRPr="004F38A7">
        <w:t>речи.</w:t>
      </w:r>
      <w:r w:rsidRPr="004F38A7">
        <w:rPr>
          <w:spacing w:val="1"/>
        </w:rPr>
        <w:t xml:space="preserve"> </w:t>
      </w:r>
      <w:r w:rsidRPr="004F38A7">
        <w:t>Анализирует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причины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события,</w:t>
      </w:r>
      <w:r w:rsidRPr="004F38A7">
        <w:rPr>
          <w:spacing w:val="1"/>
        </w:rPr>
        <w:t xml:space="preserve"> </w:t>
      </w:r>
      <w:r w:rsidRPr="004F38A7">
        <w:t>способствующие возникновению эмоций, рассматривает примеры из жизненного опыта детей,</w:t>
      </w:r>
      <w:r w:rsidRPr="004F38A7">
        <w:rPr>
          <w:spacing w:val="1"/>
        </w:rPr>
        <w:t xml:space="preserve"> </w:t>
      </w:r>
      <w:r w:rsidRPr="004F38A7">
        <w:t>произведений</w:t>
      </w:r>
      <w:r w:rsidRPr="004F38A7">
        <w:rPr>
          <w:spacing w:val="1"/>
        </w:rPr>
        <w:t xml:space="preserve"> </w:t>
      </w:r>
      <w:r w:rsidRPr="004F38A7">
        <w:t>литературы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изобразительного</w:t>
      </w:r>
      <w:r w:rsidRPr="004F38A7">
        <w:rPr>
          <w:spacing w:val="1"/>
        </w:rPr>
        <w:t xml:space="preserve"> </w:t>
      </w:r>
      <w:r w:rsidRPr="004F38A7">
        <w:t>искусства,</w:t>
      </w:r>
      <w:r w:rsidRPr="004F38A7">
        <w:rPr>
          <w:spacing w:val="1"/>
        </w:rPr>
        <w:t xml:space="preserve"> </w:t>
      </w:r>
      <w:r w:rsidRPr="004F38A7">
        <w:t>кинематографа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мультипликации.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понимать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чужие</w:t>
      </w:r>
      <w:r w:rsidRPr="004F38A7">
        <w:rPr>
          <w:spacing w:val="1"/>
        </w:rPr>
        <w:t xml:space="preserve"> </w:t>
      </w:r>
      <w:r w:rsidRPr="004F38A7">
        <w:t>эмоциональные</w:t>
      </w:r>
      <w:r w:rsidRPr="004F38A7">
        <w:rPr>
          <w:spacing w:val="1"/>
        </w:rPr>
        <w:t xml:space="preserve"> </w:t>
      </w:r>
      <w:r w:rsidRPr="004F38A7">
        <w:t>состояния,</w:t>
      </w:r>
      <w:r w:rsidRPr="004F38A7">
        <w:rPr>
          <w:spacing w:val="1"/>
        </w:rPr>
        <w:t xml:space="preserve"> </w:t>
      </w:r>
      <w:r w:rsidRPr="004F38A7">
        <w:t>разговаривать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них,</w:t>
      </w:r>
      <w:r w:rsidRPr="004F38A7">
        <w:rPr>
          <w:spacing w:val="1"/>
        </w:rPr>
        <w:t xml:space="preserve"> </w:t>
      </w:r>
      <w:r w:rsidRPr="004F38A7">
        <w:t>демонстрирует примеры эмоциональной поддержки и адекватные возрасту способы регуляции</w:t>
      </w:r>
      <w:r w:rsidRPr="004F38A7">
        <w:rPr>
          <w:spacing w:val="1"/>
        </w:rPr>
        <w:t xml:space="preserve"> </w:t>
      </w:r>
      <w:r w:rsidRPr="004F38A7">
        <w:t>эмоциональных</w:t>
      </w:r>
      <w:r w:rsidRPr="004F38A7">
        <w:rPr>
          <w:spacing w:val="1"/>
        </w:rPr>
        <w:t xml:space="preserve"> </w:t>
      </w:r>
      <w:r w:rsidRPr="004F38A7">
        <w:t>состояний.</w:t>
      </w:r>
    </w:p>
    <w:p w:rsidR="009D1A0F" w:rsidRPr="004F38A7" w:rsidRDefault="009D1A0F">
      <w:pPr>
        <w:pStyle w:val="BodyText"/>
        <w:spacing w:before="1"/>
        <w:ind w:right="118"/>
      </w:pPr>
      <w:r w:rsidRPr="004F38A7">
        <w:t>Обогащает представления о семье, семейных и родственных отношениях: члены семьи,</w:t>
      </w:r>
      <w:r w:rsidRPr="004F38A7">
        <w:rPr>
          <w:spacing w:val="1"/>
        </w:rPr>
        <w:t xml:space="preserve"> </w:t>
      </w:r>
      <w:r w:rsidRPr="004F38A7">
        <w:t>ближайшие</w:t>
      </w:r>
      <w:r w:rsidRPr="004F38A7">
        <w:rPr>
          <w:spacing w:val="1"/>
        </w:rPr>
        <w:t xml:space="preserve"> </w:t>
      </w:r>
      <w:r w:rsidRPr="004F38A7">
        <w:t>родственники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линии</w:t>
      </w:r>
      <w:r w:rsidRPr="004F38A7">
        <w:rPr>
          <w:spacing w:val="1"/>
        </w:rPr>
        <w:t xml:space="preserve"> </w:t>
      </w:r>
      <w:r w:rsidRPr="004F38A7">
        <w:t>матери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отца.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пониманию</w:t>
      </w:r>
      <w:r w:rsidRPr="004F38A7">
        <w:rPr>
          <w:spacing w:val="1"/>
        </w:rPr>
        <w:t xml:space="preserve"> </w:t>
      </w:r>
      <w:r w:rsidRPr="004F38A7">
        <w:t>того,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поддерживаются родственные связи (переписка, разговор по телефону, посещения, совместный</w:t>
      </w:r>
      <w:r w:rsidRPr="004F38A7">
        <w:rPr>
          <w:spacing w:val="1"/>
        </w:rPr>
        <w:t xml:space="preserve"> </w:t>
      </w:r>
      <w:r w:rsidRPr="004F38A7">
        <w:t>отдых),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проявляются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семье</w:t>
      </w:r>
      <w:r w:rsidRPr="004F38A7">
        <w:rPr>
          <w:spacing w:val="1"/>
        </w:rPr>
        <w:t xml:space="preserve"> </w:t>
      </w:r>
      <w:r w:rsidRPr="004F38A7">
        <w:t>забота,</w:t>
      </w:r>
      <w:r w:rsidRPr="004F38A7">
        <w:rPr>
          <w:spacing w:val="1"/>
        </w:rPr>
        <w:t xml:space="preserve"> </w:t>
      </w:r>
      <w:r w:rsidRPr="004F38A7">
        <w:t>любовь,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другу.</w:t>
      </w:r>
      <w:r w:rsidRPr="004F38A7">
        <w:rPr>
          <w:spacing w:val="1"/>
        </w:rPr>
        <w:t xml:space="preserve"> </w:t>
      </w:r>
      <w:r w:rsidRPr="004F38A7">
        <w:t>Рассматривает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семейных</w:t>
      </w:r>
      <w:r w:rsidRPr="004F38A7">
        <w:rPr>
          <w:spacing w:val="1"/>
        </w:rPr>
        <w:t xml:space="preserve"> </w:t>
      </w:r>
      <w:r w:rsidRPr="004F38A7">
        <w:t>традиций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пожилым</w:t>
      </w:r>
      <w:r w:rsidRPr="004F38A7">
        <w:rPr>
          <w:spacing w:val="1"/>
        </w:rPr>
        <w:t xml:space="preserve"> </w:t>
      </w:r>
      <w:r w:rsidRPr="004F38A7">
        <w:t>членам</w:t>
      </w:r>
      <w:r w:rsidRPr="004F38A7">
        <w:rPr>
          <w:spacing w:val="1"/>
        </w:rPr>
        <w:t xml:space="preserve"> </w:t>
      </w:r>
      <w:r w:rsidRPr="004F38A7">
        <w:t>семьи.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</w:t>
      </w:r>
      <w:r w:rsidRPr="004F38A7">
        <w:rPr>
          <w:spacing w:val="-2"/>
        </w:rPr>
        <w:t xml:space="preserve"> </w:t>
      </w:r>
      <w:r w:rsidRPr="004F38A7">
        <w:t>заботе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правилах</w:t>
      </w:r>
      <w:r w:rsidRPr="004F38A7">
        <w:rPr>
          <w:spacing w:val="1"/>
        </w:rPr>
        <w:t xml:space="preserve"> </w:t>
      </w:r>
      <w:r w:rsidRPr="004F38A7">
        <w:t>оказания</w:t>
      </w:r>
      <w:r w:rsidRPr="004F38A7">
        <w:rPr>
          <w:spacing w:val="-2"/>
        </w:rPr>
        <w:t xml:space="preserve"> </w:t>
      </w:r>
      <w:r w:rsidRPr="004F38A7">
        <w:t>посильной</w:t>
      </w:r>
      <w:r w:rsidRPr="004F38A7">
        <w:rPr>
          <w:spacing w:val="-1"/>
        </w:rPr>
        <w:t xml:space="preserve"> </w:t>
      </w:r>
      <w:r w:rsidRPr="004F38A7">
        <w:t>помощи</w:t>
      </w:r>
      <w:r w:rsidRPr="004F38A7">
        <w:rPr>
          <w:spacing w:val="-4"/>
        </w:rPr>
        <w:t xml:space="preserve"> </w:t>
      </w:r>
      <w:r w:rsidRPr="004F38A7">
        <w:t>больному</w:t>
      </w:r>
      <w:r w:rsidRPr="004F38A7">
        <w:rPr>
          <w:spacing w:val="-7"/>
        </w:rPr>
        <w:t xml:space="preserve"> </w:t>
      </w:r>
      <w:r w:rsidRPr="004F38A7">
        <w:t>члену</w:t>
      </w:r>
      <w:r w:rsidRPr="004F38A7">
        <w:rPr>
          <w:spacing w:val="-5"/>
        </w:rPr>
        <w:t xml:space="preserve"> </w:t>
      </w:r>
      <w:r w:rsidRPr="004F38A7">
        <w:t>семьи.</w:t>
      </w:r>
    </w:p>
    <w:p w:rsidR="009D1A0F" w:rsidRPr="004F38A7" w:rsidRDefault="009D1A0F">
      <w:pPr>
        <w:pStyle w:val="BodyText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членом</w:t>
      </w:r>
      <w:r w:rsidRPr="004F38A7">
        <w:rPr>
          <w:spacing w:val="1"/>
        </w:rPr>
        <w:t xml:space="preserve"> </w:t>
      </w:r>
      <w:r w:rsidRPr="004F38A7">
        <w:t>детского</w:t>
      </w:r>
      <w:r w:rsidRPr="004F38A7">
        <w:rPr>
          <w:spacing w:val="1"/>
        </w:rPr>
        <w:t xml:space="preserve"> </w:t>
      </w:r>
      <w:r w:rsidRPr="004F38A7">
        <w:t>коллектива: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ближайшее</w:t>
      </w:r>
      <w:r w:rsidRPr="004F38A7">
        <w:rPr>
          <w:spacing w:val="41"/>
        </w:rPr>
        <w:t xml:space="preserve"> </w:t>
      </w:r>
      <w:r w:rsidRPr="004F38A7">
        <w:t>окружение</w:t>
      </w:r>
      <w:r w:rsidRPr="004F38A7">
        <w:rPr>
          <w:spacing w:val="41"/>
        </w:rPr>
        <w:t xml:space="preserve"> </w:t>
      </w:r>
      <w:r w:rsidRPr="004F38A7">
        <w:t>и</w:t>
      </w:r>
      <w:r w:rsidRPr="004F38A7">
        <w:rPr>
          <w:spacing w:val="40"/>
        </w:rPr>
        <w:t xml:space="preserve"> </w:t>
      </w:r>
      <w:r w:rsidRPr="004F38A7">
        <w:t>предпочтения</w:t>
      </w:r>
      <w:r w:rsidRPr="004F38A7">
        <w:rPr>
          <w:spacing w:val="42"/>
        </w:rPr>
        <w:t xml:space="preserve"> </w:t>
      </w:r>
      <w:r w:rsidRPr="004F38A7">
        <w:t>в</w:t>
      </w:r>
      <w:r w:rsidRPr="004F38A7">
        <w:rPr>
          <w:spacing w:val="41"/>
        </w:rPr>
        <w:t xml:space="preserve"> </w:t>
      </w:r>
      <w:r w:rsidRPr="004F38A7">
        <w:t>общении;</w:t>
      </w:r>
      <w:r w:rsidRPr="004F38A7">
        <w:rPr>
          <w:spacing w:val="41"/>
        </w:rPr>
        <w:t xml:space="preserve"> </w:t>
      </w:r>
      <w:r w:rsidRPr="004F38A7">
        <w:t>стремиться</w:t>
      </w:r>
      <w:r w:rsidRPr="004F38A7">
        <w:rPr>
          <w:spacing w:val="42"/>
        </w:rPr>
        <w:t xml:space="preserve"> </w:t>
      </w:r>
      <w:r w:rsidRPr="004F38A7">
        <w:t>к</w:t>
      </w:r>
      <w:r w:rsidRPr="004F38A7">
        <w:rPr>
          <w:spacing w:val="40"/>
        </w:rPr>
        <w:t xml:space="preserve"> </w:t>
      </w:r>
      <w:r w:rsidRPr="004F38A7">
        <w:t>деловому</w:t>
      </w:r>
      <w:r w:rsidRPr="004F38A7">
        <w:rPr>
          <w:spacing w:val="37"/>
        </w:rPr>
        <w:t xml:space="preserve"> </w:t>
      </w:r>
      <w:r w:rsidRPr="004F38A7">
        <w:t>сотрудничеству;</w:t>
      </w:r>
      <w:r w:rsidRPr="004F38A7">
        <w:rPr>
          <w:spacing w:val="43"/>
        </w:rPr>
        <w:t xml:space="preserve"> </w:t>
      </w:r>
      <w:r w:rsidRPr="004F38A7">
        <w:t>в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1" w:firstLine="0"/>
      </w:pPr>
      <w:r w:rsidRPr="004F38A7">
        <w:t>совместной деятельности ориентироваться на свои возможности и сверстника. Способствует</w:t>
      </w:r>
      <w:r w:rsidRPr="004F38A7">
        <w:rPr>
          <w:spacing w:val="1"/>
        </w:rPr>
        <w:t xml:space="preserve"> </w:t>
      </w:r>
      <w:r w:rsidRPr="004F38A7">
        <w:t>овладению детьми умений совместной деятельности: принимать общую цель, договариваться о</w:t>
      </w:r>
      <w:r w:rsidRPr="004F38A7">
        <w:rPr>
          <w:spacing w:val="1"/>
        </w:rPr>
        <w:t xml:space="preserve"> </w:t>
      </w:r>
      <w:r w:rsidRPr="004F38A7">
        <w:t>способах деятельности и материалах, в процессе общего дела быть внимательными друг к другу,</w:t>
      </w:r>
      <w:r w:rsidRPr="004F38A7">
        <w:rPr>
          <w:spacing w:val="-57"/>
        </w:rPr>
        <w:t xml:space="preserve"> </w:t>
      </w:r>
      <w:r w:rsidRPr="004F38A7">
        <w:t>проявлять заинтересовать в достижении результата, выражать свое отношение к результату и</w:t>
      </w:r>
      <w:r w:rsidRPr="004F38A7">
        <w:rPr>
          <w:spacing w:val="1"/>
        </w:rPr>
        <w:t xml:space="preserve"> </w:t>
      </w:r>
      <w:r w:rsidRPr="004F38A7">
        <w:t>взаимоотношениям.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предотвращение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самостоятельное</w:t>
      </w:r>
      <w:r w:rsidRPr="004F38A7">
        <w:rPr>
          <w:spacing w:val="1"/>
        </w:rPr>
        <w:t xml:space="preserve"> </w:t>
      </w:r>
      <w:r w:rsidRPr="004F38A7">
        <w:t>преодоление</w:t>
      </w:r>
      <w:r w:rsidRPr="004F38A7">
        <w:rPr>
          <w:spacing w:val="1"/>
        </w:rPr>
        <w:t xml:space="preserve"> </w:t>
      </w:r>
      <w:r w:rsidRPr="004F38A7">
        <w:t>конфликтных ситуаций, уступки друг другу, уточнения причин несогласия. Обогащает опыт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-1"/>
        </w:rPr>
        <w:t xml:space="preserve"> </w:t>
      </w:r>
      <w:r w:rsidRPr="004F38A7">
        <w:t>детьми групповых</w:t>
      </w:r>
      <w:r w:rsidRPr="004F38A7">
        <w:rPr>
          <w:spacing w:val="1"/>
        </w:rPr>
        <w:t xml:space="preserve"> </w:t>
      </w:r>
      <w:r w:rsidRPr="004F38A7">
        <w:t>форм совместной</w:t>
      </w:r>
      <w:r w:rsidRPr="004F38A7">
        <w:rPr>
          <w:spacing w:val="-1"/>
        </w:rPr>
        <w:t xml:space="preserve"> </w:t>
      </w:r>
      <w:r w:rsidRPr="004F38A7">
        <w:t>деятельности со</w:t>
      </w:r>
      <w:r w:rsidRPr="004F38A7">
        <w:rPr>
          <w:spacing w:val="-1"/>
        </w:rPr>
        <w:t xml:space="preserve"> </w:t>
      </w:r>
      <w:r w:rsidRPr="004F38A7">
        <w:t>сверстниками.</w:t>
      </w:r>
    </w:p>
    <w:p w:rsidR="009D1A0F" w:rsidRPr="004F38A7" w:rsidRDefault="009D1A0F">
      <w:pPr>
        <w:pStyle w:val="BodyText"/>
        <w:ind w:right="12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обсуждение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установление</w:t>
      </w:r>
      <w:r w:rsidRPr="004F38A7">
        <w:rPr>
          <w:spacing w:val="1"/>
        </w:rPr>
        <w:t xml:space="preserve"> </w:t>
      </w:r>
      <w:r w:rsidRPr="004F38A7">
        <w:t>правил взаимодействия в группе, способствует пониманию детьми последствий несоблюдения</w:t>
      </w:r>
      <w:r w:rsidRPr="004F38A7">
        <w:rPr>
          <w:spacing w:val="1"/>
        </w:rPr>
        <w:t xml:space="preserve"> </w:t>
      </w:r>
      <w:r w:rsidRPr="004F38A7">
        <w:t>принятых</w:t>
      </w:r>
      <w:r w:rsidRPr="004F38A7">
        <w:rPr>
          <w:spacing w:val="1"/>
        </w:rPr>
        <w:t xml:space="preserve"> </w:t>
      </w:r>
      <w:r w:rsidRPr="004F38A7">
        <w:t>правил.</w:t>
      </w:r>
    </w:p>
    <w:p w:rsidR="009D1A0F" w:rsidRPr="004F38A7" w:rsidRDefault="009D1A0F">
      <w:pPr>
        <w:pStyle w:val="BodyText"/>
        <w:ind w:right="117"/>
      </w:pPr>
      <w:r w:rsidRPr="004F38A7">
        <w:t>Расширяет представления о правилах поведения в общественных местах; об обязанностях</w:t>
      </w:r>
      <w:r w:rsidRPr="004F38A7">
        <w:rPr>
          <w:spacing w:val="-57"/>
        </w:rPr>
        <w:t xml:space="preserve"> </w:t>
      </w:r>
      <w:r w:rsidRPr="004F38A7">
        <w:t>в группе. Обогащает словарь детей вежливыми словами (доброе утро, добрый вечер, хорошего</w:t>
      </w:r>
      <w:r w:rsidRPr="004F38A7">
        <w:rPr>
          <w:spacing w:val="1"/>
        </w:rPr>
        <w:t xml:space="preserve"> </w:t>
      </w:r>
      <w:r w:rsidRPr="004F38A7">
        <w:t>дня,</w:t>
      </w:r>
      <w:r w:rsidRPr="004F38A7">
        <w:rPr>
          <w:spacing w:val="-1"/>
        </w:rPr>
        <w:t xml:space="preserve"> </w:t>
      </w:r>
      <w:r w:rsidRPr="004F38A7">
        <w:t>будьте</w:t>
      </w:r>
      <w:r w:rsidRPr="004F38A7">
        <w:rPr>
          <w:spacing w:val="-1"/>
        </w:rPr>
        <w:t xml:space="preserve"> </w:t>
      </w:r>
      <w:r w:rsidRPr="004F38A7">
        <w:t>здоровы, пожалуйста,</w:t>
      </w:r>
      <w:r w:rsidRPr="004F38A7">
        <w:rPr>
          <w:spacing w:val="-1"/>
        </w:rPr>
        <w:t xml:space="preserve"> </w:t>
      </w:r>
      <w:r w:rsidRPr="004F38A7">
        <w:t>извините, спасибо).</w:t>
      </w:r>
    </w:p>
    <w:p w:rsidR="009D1A0F" w:rsidRPr="004F38A7" w:rsidRDefault="009D1A0F">
      <w:pPr>
        <w:pStyle w:val="BodyText"/>
        <w:ind w:right="121"/>
      </w:pP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позитивное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ДОО: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60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порядок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чистоту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группе,</w:t>
      </w:r>
      <w:r w:rsidRPr="004F38A7">
        <w:rPr>
          <w:spacing w:val="1"/>
        </w:rPr>
        <w:t xml:space="preserve"> </w:t>
      </w:r>
      <w:r w:rsidRPr="004F38A7">
        <w:t>преобразовывать</w:t>
      </w:r>
      <w:r w:rsidRPr="004F38A7">
        <w:rPr>
          <w:spacing w:val="1"/>
        </w:rPr>
        <w:t xml:space="preserve"> </w:t>
      </w:r>
      <w:r w:rsidRPr="004F38A7">
        <w:t>пространство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зависимости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предстоящих</w:t>
      </w:r>
      <w:r w:rsidRPr="004F38A7">
        <w:rPr>
          <w:spacing w:val="1"/>
        </w:rPr>
        <w:t xml:space="preserve"> </w:t>
      </w:r>
      <w:r w:rsidRPr="004F38A7">
        <w:t>событий</w:t>
      </w:r>
      <w:r w:rsidRPr="004F38A7">
        <w:rPr>
          <w:spacing w:val="1"/>
        </w:rPr>
        <w:t xml:space="preserve"> </w:t>
      </w:r>
      <w:r w:rsidRPr="004F38A7">
        <w:t>(праздники,</w:t>
      </w:r>
      <w:r w:rsidRPr="004F38A7">
        <w:rPr>
          <w:spacing w:val="1"/>
        </w:rPr>
        <w:t xml:space="preserve"> </w:t>
      </w:r>
      <w:r w:rsidRPr="004F38A7">
        <w:t>мероприятия),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бережное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пространству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оборудованию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подготовку</w:t>
      </w:r>
      <w:r w:rsidRPr="004F38A7">
        <w:rPr>
          <w:spacing w:val="1"/>
        </w:rPr>
        <w:t xml:space="preserve"> </w:t>
      </w:r>
      <w:r w:rsidRPr="004F38A7">
        <w:t>мероприятий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пожилых</w:t>
      </w:r>
      <w:r w:rsidRPr="004F38A7">
        <w:rPr>
          <w:spacing w:val="1"/>
        </w:rPr>
        <w:t xml:space="preserve"> </w:t>
      </w:r>
      <w:r w:rsidRPr="004F38A7">
        <w:t>людей,</w:t>
      </w:r>
      <w:r w:rsidRPr="004F38A7">
        <w:rPr>
          <w:spacing w:val="1"/>
        </w:rPr>
        <w:t xml:space="preserve"> </w:t>
      </w:r>
      <w:r w:rsidRPr="004F38A7">
        <w:t>младших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60"/>
        </w:rPr>
        <w:t xml:space="preserve"> </w:t>
      </w:r>
      <w:r w:rsidRPr="004F38A7">
        <w:t>гордости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удовлетворение</w:t>
      </w:r>
      <w:r w:rsidRPr="004F38A7">
        <w:rPr>
          <w:spacing w:val="-1"/>
        </w:rPr>
        <w:t xml:space="preserve"> </w:t>
      </w:r>
      <w:r w:rsidRPr="004F38A7">
        <w:t>от проведенных</w:t>
      </w:r>
      <w:r w:rsidRPr="004F38A7">
        <w:rPr>
          <w:spacing w:val="1"/>
        </w:rPr>
        <w:t xml:space="preserve"> </w:t>
      </w:r>
      <w:r w:rsidRPr="004F38A7">
        <w:t>мероприятий.</w:t>
      </w:r>
    </w:p>
    <w:p w:rsidR="009D1A0F" w:rsidRPr="004F38A7" w:rsidRDefault="009D1A0F">
      <w:pPr>
        <w:pStyle w:val="ListParagraph"/>
        <w:numPr>
          <w:ilvl w:val="0"/>
          <w:numId w:val="3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патриотизма</w:t>
      </w:r>
    </w:p>
    <w:p w:rsidR="009D1A0F" w:rsidRPr="004F38A7" w:rsidRDefault="009D1A0F">
      <w:pPr>
        <w:pStyle w:val="BodyText"/>
        <w:ind w:right="116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уважительное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1"/>
        </w:rPr>
        <w:t xml:space="preserve"> </w:t>
      </w:r>
      <w:r w:rsidRPr="004F38A7">
        <w:t>Родине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России.</w:t>
      </w:r>
      <w:r w:rsidRPr="004F38A7">
        <w:rPr>
          <w:spacing w:val="1"/>
        </w:rPr>
        <w:t xml:space="preserve"> </w:t>
      </w:r>
      <w:r w:rsidRPr="004F38A7">
        <w:t>Расширяет</w:t>
      </w:r>
      <w:r w:rsidRPr="004F38A7">
        <w:rPr>
          <w:spacing w:val="1"/>
        </w:rPr>
        <w:t xml:space="preserve"> </w:t>
      </w:r>
      <w:r w:rsidRPr="004F38A7">
        <w:t>представления о государственных символах России</w:t>
      </w:r>
      <w:r w:rsidRPr="004F38A7">
        <w:rPr>
          <w:spacing w:val="60"/>
        </w:rPr>
        <w:t xml:space="preserve"> </w:t>
      </w:r>
      <w:r w:rsidRPr="004F38A7">
        <w:t>- гербе, флаге, гимне, знакомит с историей</w:t>
      </w:r>
      <w:r w:rsidRPr="004F38A7">
        <w:rPr>
          <w:spacing w:val="1"/>
        </w:rPr>
        <w:t xml:space="preserve"> </w:t>
      </w:r>
      <w:r w:rsidRPr="004F38A7">
        <w:t>их возникновения в доступной для детей форме. Обогащает представления детей о том, что</w:t>
      </w:r>
      <w:r w:rsidRPr="004F38A7">
        <w:rPr>
          <w:spacing w:val="1"/>
        </w:rPr>
        <w:t xml:space="preserve"> </w:t>
      </w:r>
      <w:r w:rsidRPr="004F38A7">
        <w:t>Россия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большая</w:t>
      </w:r>
      <w:r w:rsidRPr="004F38A7">
        <w:rPr>
          <w:spacing w:val="1"/>
        </w:rPr>
        <w:t xml:space="preserve"> </w:t>
      </w:r>
      <w:r w:rsidRPr="004F38A7">
        <w:t>многонациональная</w:t>
      </w:r>
      <w:r w:rsidRPr="004F38A7">
        <w:rPr>
          <w:spacing w:val="1"/>
        </w:rPr>
        <w:t xml:space="preserve"> </w:t>
      </w:r>
      <w:r w:rsidRPr="004F38A7">
        <w:t>страна,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людям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национальностей,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культуре.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людей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национальностей,</w:t>
      </w:r>
      <w:r w:rsidRPr="004F38A7">
        <w:rPr>
          <w:spacing w:val="1"/>
        </w:rPr>
        <w:t xml:space="preserve"> </w:t>
      </w:r>
      <w:r w:rsidRPr="004F38A7">
        <w:t>проживающих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территории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образу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традициям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выражению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(рисуют,</w:t>
      </w:r>
      <w:r w:rsidRPr="004F38A7">
        <w:rPr>
          <w:spacing w:val="1"/>
        </w:rPr>
        <w:t xml:space="preserve"> </w:t>
      </w:r>
      <w:r w:rsidRPr="004F38A7">
        <w:t>играют,</w:t>
      </w:r>
      <w:r w:rsidRPr="004F38A7">
        <w:rPr>
          <w:spacing w:val="1"/>
        </w:rPr>
        <w:t xml:space="preserve"> </w:t>
      </w:r>
      <w:r w:rsidRPr="004F38A7">
        <w:t>обсуждают).</w:t>
      </w:r>
      <w:r w:rsidRPr="004F38A7">
        <w:rPr>
          <w:spacing w:val="60"/>
        </w:rPr>
        <w:t xml:space="preserve"> </w:t>
      </w:r>
      <w:r w:rsidRPr="004F38A7">
        <w:t>Уделяет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традициям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обычаям</w:t>
      </w:r>
      <w:r w:rsidRPr="004F38A7">
        <w:rPr>
          <w:spacing w:val="1"/>
        </w:rPr>
        <w:t xml:space="preserve"> </w:t>
      </w:r>
      <w:r w:rsidRPr="004F38A7">
        <w:t>народов,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проживают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территории</w:t>
      </w:r>
      <w:r w:rsidRPr="004F38A7">
        <w:rPr>
          <w:spacing w:val="1"/>
        </w:rPr>
        <w:t xml:space="preserve"> </w:t>
      </w:r>
      <w:r w:rsidRPr="004F38A7">
        <w:t>малой</w:t>
      </w:r>
      <w:r w:rsidRPr="004F38A7">
        <w:rPr>
          <w:spacing w:val="1"/>
        </w:rPr>
        <w:t xml:space="preserve"> </w:t>
      </w:r>
      <w:r w:rsidRPr="004F38A7">
        <w:t>родины.</w:t>
      </w:r>
    </w:p>
    <w:p w:rsidR="009D1A0F" w:rsidRPr="004F38A7" w:rsidRDefault="009D1A0F">
      <w:pPr>
        <w:pStyle w:val="BodyText"/>
        <w:ind w:right="122"/>
      </w:pP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государственных</w:t>
      </w:r>
      <w:r w:rsidRPr="004F38A7">
        <w:rPr>
          <w:spacing w:val="1"/>
        </w:rPr>
        <w:t xml:space="preserve"> </w:t>
      </w:r>
      <w:r w:rsidRPr="004F38A7">
        <w:t>праздниках: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1"/>
        </w:rPr>
        <w:t xml:space="preserve"> </w:t>
      </w:r>
      <w:r w:rsidRPr="004F38A7">
        <w:t>единства,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флага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-57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герба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защитника</w:t>
      </w:r>
      <w:r w:rsidRPr="004F38A7">
        <w:rPr>
          <w:spacing w:val="1"/>
        </w:rPr>
        <w:t xml:space="preserve"> </w:t>
      </w:r>
      <w:r w:rsidRPr="004F38A7">
        <w:t>Отечества,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Победы,</w:t>
      </w:r>
      <w:r w:rsidRPr="004F38A7">
        <w:rPr>
          <w:spacing w:val="1"/>
        </w:rPr>
        <w:t xml:space="preserve"> </w:t>
      </w:r>
      <w:r w:rsidRPr="004F38A7">
        <w:t>Всемирный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авиации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космонавтики.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содержанием</w:t>
      </w:r>
      <w:r w:rsidRPr="004F38A7">
        <w:rPr>
          <w:spacing w:val="1"/>
        </w:rPr>
        <w:t xml:space="preserve"> </w:t>
      </w:r>
      <w:r w:rsidRPr="004F38A7">
        <w:t>праздника,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традициями празднования, памятными местами в населенном пункте, посвященными празднику.</w:t>
      </w:r>
      <w:r w:rsidRPr="004F38A7">
        <w:rPr>
          <w:spacing w:val="-57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защитникам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героям</w:t>
      </w:r>
      <w:r w:rsidRPr="004F38A7">
        <w:rPr>
          <w:spacing w:val="1"/>
        </w:rPr>
        <w:t xml:space="preserve"> </w:t>
      </w:r>
      <w:r w:rsidRPr="004F38A7">
        <w:t>Отечества.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яркими</w:t>
      </w:r>
      <w:r w:rsidRPr="004F38A7">
        <w:rPr>
          <w:spacing w:val="1"/>
        </w:rPr>
        <w:t xml:space="preserve"> </w:t>
      </w:r>
      <w:r w:rsidRPr="004F38A7">
        <w:t>биографическими фактами, поступками героев Отечества, вызывает позитивный эмоциональный</w:t>
      </w:r>
      <w:r w:rsidRPr="004F38A7">
        <w:rPr>
          <w:spacing w:val="-57"/>
        </w:rPr>
        <w:t xml:space="preserve"> </w:t>
      </w:r>
      <w:r w:rsidRPr="004F38A7">
        <w:t>отклик</w:t>
      </w:r>
      <w:r w:rsidRPr="004F38A7">
        <w:rPr>
          <w:spacing w:val="-1"/>
        </w:rPr>
        <w:t xml:space="preserve"> </w:t>
      </w:r>
      <w:r w:rsidRPr="004F38A7">
        <w:t>и чувство</w:t>
      </w:r>
      <w:r w:rsidRPr="004F38A7">
        <w:rPr>
          <w:spacing w:val="-1"/>
        </w:rPr>
        <w:t xml:space="preserve"> </w:t>
      </w:r>
      <w:r w:rsidRPr="004F38A7">
        <w:t>гордости.</w:t>
      </w:r>
    </w:p>
    <w:p w:rsidR="009D1A0F" w:rsidRPr="004F38A7" w:rsidRDefault="009D1A0F">
      <w:pPr>
        <w:pStyle w:val="BodyText"/>
        <w:ind w:right="122"/>
      </w:pPr>
      <w:r w:rsidRPr="004F38A7">
        <w:t>Педагог обогащает представления детей о малой родине: поддерживает любознательность</w:t>
      </w:r>
      <w:r w:rsidRPr="004F38A7">
        <w:rPr>
          <w:spacing w:val="-57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отношению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родному</w:t>
      </w:r>
      <w:r w:rsidRPr="004F38A7">
        <w:rPr>
          <w:spacing w:val="1"/>
        </w:rPr>
        <w:t xml:space="preserve"> </w:t>
      </w:r>
      <w:r w:rsidRPr="004F38A7">
        <w:t>краю;</w:t>
      </w:r>
      <w:r w:rsidRPr="004F38A7">
        <w:rPr>
          <w:spacing w:val="1"/>
        </w:rPr>
        <w:t xml:space="preserve"> </w:t>
      </w:r>
      <w:r w:rsidRPr="004F38A7">
        <w:t>интерес,</w:t>
      </w:r>
      <w:r w:rsidRPr="004F38A7">
        <w:rPr>
          <w:spacing w:val="1"/>
        </w:rPr>
        <w:t xml:space="preserve"> </w:t>
      </w:r>
      <w:r w:rsidRPr="004F38A7">
        <w:t>почему</w:t>
      </w:r>
      <w:r w:rsidRPr="004F38A7">
        <w:rPr>
          <w:spacing w:val="1"/>
        </w:rPr>
        <w:t xml:space="preserve"> </w:t>
      </w:r>
      <w:r w:rsidRPr="004F38A7">
        <w:t>именно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устроен</w:t>
      </w:r>
      <w:r w:rsidRPr="004F38A7">
        <w:rPr>
          <w:spacing w:val="1"/>
        </w:rPr>
        <w:t xml:space="preserve"> </w:t>
      </w:r>
      <w:r w:rsidRPr="004F38A7">
        <w:t>населенный</w:t>
      </w:r>
      <w:r w:rsidRPr="004F38A7">
        <w:rPr>
          <w:spacing w:val="1"/>
        </w:rPr>
        <w:t xml:space="preserve"> </w:t>
      </w:r>
      <w:r w:rsidRPr="004F38A7">
        <w:t>пункт</w:t>
      </w:r>
      <w:r w:rsidRPr="004F38A7">
        <w:rPr>
          <w:spacing w:val="1"/>
        </w:rPr>
        <w:t xml:space="preserve"> </w:t>
      </w:r>
      <w:r w:rsidRPr="004F38A7">
        <w:t>(расположение улиц, площадей, различных объектов инфраструктуры); знакомит со смыслом</w:t>
      </w:r>
      <w:r w:rsidRPr="004F38A7">
        <w:rPr>
          <w:spacing w:val="1"/>
        </w:rPr>
        <w:t xml:space="preserve"> </w:t>
      </w:r>
      <w:r w:rsidRPr="004F38A7">
        <w:t>некоторых</w:t>
      </w:r>
      <w:r w:rsidRPr="004F38A7">
        <w:rPr>
          <w:spacing w:val="1"/>
        </w:rPr>
        <w:t xml:space="preserve"> </w:t>
      </w:r>
      <w:r w:rsidRPr="004F38A7">
        <w:t>символов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памятников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откликаться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-1"/>
        </w:rPr>
        <w:t xml:space="preserve"> </w:t>
      </w:r>
      <w:r w:rsidRPr="004F38A7">
        <w:t>красоты в</w:t>
      </w:r>
      <w:r w:rsidRPr="004F38A7">
        <w:rPr>
          <w:spacing w:val="-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архитектурных</w:t>
      </w:r>
      <w:r w:rsidRPr="004F38A7">
        <w:rPr>
          <w:spacing w:val="1"/>
        </w:rPr>
        <w:t xml:space="preserve"> </w:t>
      </w:r>
      <w:r w:rsidRPr="004F38A7">
        <w:t>объектах.</w:t>
      </w:r>
    </w:p>
    <w:p w:rsidR="009D1A0F" w:rsidRPr="004F38A7" w:rsidRDefault="009D1A0F">
      <w:pPr>
        <w:pStyle w:val="BodyText"/>
        <w:spacing w:before="1"/>
        <w:ind w:right="124"/>
      </w:pPr>
      <w:r w:rsidRPr="004F38A7">
        <w:t>Поддерживает проявления у детей первичной социальной активности: желание принять</w:t>
      </w:r>
      <w:r w:rsidRPr="004F38A7">
        <w:rPr>
          <w:spacing w:val="1"/>
        </w:rPr>
        <w:t xml:space="preserve"> </w:t>
      </w:r>
      <w:r w:rsidRPr="004F38A7">
        <w:t>участие в значимых событиях, переживание эмоций, связанных с событиями военных лет и</w:t>
      </w:r>
      <w:r w:rsidRPr="004F38A7">
        <w:rPr>
          <w:spacing w:val="1"/>
        </w:rPr>
        <w:t xml:space="preserve"> </w:t>
      </w:r>
      <w:r w:rsidRPr="004F38A7">
        <w:t>подвигами</w:t>
      </w:r>
      <w:r w:rsidRPr="004F38A7">
        <w:rPr>
          <w:spacing w:val="-1"/>
        </w:rPr>
        <w:t xml:space="preserve"> </w:t>
      </w:r>
      <w:r w:rsidRPr="004F38A7">
        <w:t>горожан</w:t>
      </w:r>
      <w:r w:rsidRPr="004F38A7">
        <w:rPr>
          <w:spacing w:val="-1"/>
        </w:rPr>
        <w:t xml:space="preserve"> </w:t>
      </w:r>
      <w:r w:rsidRPr="004F38A7">
        <w:t>(чествование</w:t>
      </w:r>
      <w:r w:rsidRPr="004F38A7">
        <w:rPr>
          <w:spacing w:val="-1"/>
        </w:rPr>
        <w:t xml:space="preserve"> </w:t>
      </w:r>
      <w:r w:rsidRPr="004F38A7">
        <w:t>ветеранов, социальные</w:t>
      </w:r>
      <w:r w:rsidRPr="004F38A7">
        <w:rPr>
          <w:spacing w:val="-2"/>
        </w:rPr>
        <w:t xml:space="preserve"> </w:t>
      </w:r>
      <w:r w:rsidRPr="004F38A7">
        <w:t>акции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прочее).</w:t>
      </w:r>
    </w:p>
    <w:p w:rsidR="009D1A0F" w:rsidRPr="004F38A7" w:rsidRDefault="009D1A0F">
      <w:pPr>
        <w:pStyle w:val="ListParagraph"/>
        <w:numPr>
          <w:ilvl w:val="0"/>
          <w:numId w:val="3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BodyText"/>
        <w:ind w:right="120"/>
      </w:pPr>
      <w:r w:rsidRPr="004F38A7">
        <w:t>Педагог обогащает представления детей о труде взрослых, знакомит детей 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видами</w:t>
      </w:r>
      <w:r w:rsidRPr="004F38A7">
        <w:rPr>
          <w:spacing w:val="1"/>
        </w:rPr>
        <w:t xml:space="preserve"> </w:t>
      </w:r>
      <w:r w:rsidRPr="004F38A7">
        <w:t>производительного</w:t>
      </w:r>
      <w:r w:rsidRPr="004F38A7">
        <w:rPr>
          <w:spacing w:val="1"/>
        </w:rPr>
        <w:t xml:space="preserve"> </w:t>
      </w:r>
      <w:r w:rsidRPr="004F38A7">
        <w:t>(промышленность,</w:t>
      </w:r>
      <w:r w:rsidRPr="004F38A7">
        <w:rPr>
          <w:spacing w:val="1"/>
        </w:rPr>
        <w:t xml:space="preserve"> </w:t>
      </w:r>
      <w:r w:rsidRPr="004F38A7">
        <w:t>строительство,</w:t>
      </w:r>
      <w:r w:rsidRPr="004F38A7">
        <w:rPr>
          <w:spacing w:val="1"/>
        </w:rPr>
        <w:t xml:space="preserve"> </w:t>
      </w:r>
      <w:r w:rsidRPr="004F38A7">
        <w:t>сельское</w:t>
      </w:r>
      <w:r w:rsidRPr="004F38A7">
        <w:rPr>
          <w:spacing w:val="1"/>
        </w:rPr>
        <w:t xml:space="preserve"> </w:t>
      </w:r>
      <w:r w:rsidRPr="004F38A7">
        <w:t>хозяйство) и обслуживающего (сфера досуга и отдыха, сфера культуры, медицина, торговля)</w:t>
      </w:r>
      <w:r w:rsidRPr="004F38A7">
        <w:rPr>
          <w:spacing w:val="1"/>
        </w:rPr>
        <w:t xml:space="preserve"> </w:t>
      </w:r>
      <w:r w:rsidRPr="004F38A7">
        <w:t>труда. Создает образовательные ситуации по ознакомлению детей с конкретными профессиями</w:t>
      </w:r>
      <w:r w:rsidRPr="004F38A7">
        <w:rPr>
          <w:spacing w:val="1"/>
        </w:rPr>
        <w:t xml:space="preserve"> </w:t>
      </w:r>
      <w:r w:rsidRPr="004F38A7">
        <w:t>взрослых, демонстрирует возможные связи между профессиями, обращает внимание детей на</w:t>
      </w:r>
      <w:r w:rsidRPr="004F38A7">
        <w:rPr>
          <w:spacing w:val="1"/>
        </w:rPr>
        <w:t xml:space="preserve"> </w:t>
      </w:r>
      <w:r w:rsidRPr="004F38A7">
        <w:t>содержание каждой профессии в соответствии с общей структурой трудового процесса (мотив,</w:t>
      </w:r>
      <w:r w:rsidRPr="004F38A7">
        <w:rPr>
          <w:spacing w:val="1"/>
        </w:rPr>
        <w:t xml:space="preserve"> </w:t>
      </w:r>
      <w:r w:rsidRPr="004F38A7">
        <w:t>цель,</w:t>
      </w:r>
      <w:r w:rsidRPr="004F38A7">
        <w:rPr>
          <w:spacing w:val="59"/>
        </w:rPr>
        <w:t xml:space="preserve"> </w:t>
      </w:r>
      <w:r w:rsidRPr="004F38A7">
        <w:t>инструменты</w:t>
      </w:r>
      <w:r w:rsidRPr="004F38A7">
        <w:rPr>
          <w:spacing w:val="58"/>
        </w:rPr>
        <w:t xml:space="preserve"> </w:t>
      </w:r>
      <w:r w:rsidRPr="004F38A7">
        <w:t>и</w:t>
      </w:r>
      <w:r w:rsidRPr="004F38A7">
        <w:rPr>
          <w:spacing w:val="60"/>
        </w:rPr>
        <w:t xml:space="preserve"> </w:t>
      </w:r>
      <w:r w:rsidRPr="004F38A7">
        <w:t>оборудование,</w:t>
      </w:r>
      <w:r w:rsidRPr="004F38A7">
        <w:rPr>
          <w:spacing w:val="59"/>
        </w:rPr>
        <w:t xml:space="preserve"> </w:t>
      </w:r>
      <w:r w:rsidRPr="004F38A7">
        <w:t>содержание</w:t>
      </w:r>
      <w:r w:rsidRPr="004F38A7">
        <w:rPr>
          <w:spacing w:val="58"/>
        </w:rPr>
        <w:t xml:space="preserve"> </w:t>
      </w:r>
      <w:r w:rsidRPr="004F38A7">
        <w:t>действий,</w:t>
      </w:r>
      <w:r w:rsidRPr="004F38A7">
        <w:rPr>
          <w:spacing w:val="59"/>
        </w:rPr>
        <w:t xml:space="preserve"> </w:t>
      </w:r>
      <w:r w:rsidRPr="004F38A7">
        <w:t>выбор</w:t>
      </w:r>
      <w:r w:rsidRPr="004F38A7">
        <w:rPr>
          <w:spacing w:val="59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60"/>
        </w:rPr>
        <w:t xml:space="preserve"> </w:t>
      </w:r>
      <w:r w:rsidRPr="004F38A7">
        <w:t>в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6" w:firstLine="0"/>
      </w:pPr>
      <w:r w:rsidRPr="004F38A7">
        <w:t>соответствии с целью, результат): продавец продает товар покупателю, рабочий</w:t>
      </w:r>
      <w:r w:rsidRPr="004F38A7">
        <w:rPr>
          <w:spacing w:val="1"/>
        </w:rPr>
        <w:t xml:space="preserve"> </w:t>
      </w:r>
      <w:r w:rsidRPr="004F38A7">
        <w:t>на фабрике</w:t>
      </w:r>
      <w:r w:rsidRPr="004F38A7">
        <w:rPr>
          <w:spacing w:val="1"/>
        </w:rPr>
        <w:t xml:space="preserve"> </w:t>
      </w:r>
      <w:r w:rsidRPr="004F38A7">
        <w:t>изготавливает</w:t>
      </w:r>
      <w:r w:rsidRPr="004F38A7">
        <w:rPr>
          <w:spacing w:val="-2"/>
        </w:rPr>
        <w:t xml:space="preserve"> </w:t>
      </w:r>
      <w:r w:rsidRPr="004F38A7">
        <w:t>товар,</w:t>
      </w:r>
      <w:r w:rsidRPr="004F38A7">
        <w:rPr>
          <w:spacing w:val="-1"/>
        </w:rPr>
        <w:t xml:space="preserve"> </w:t>
      </w:r>
      <w:r w:rsidRPr="004F38A7">
        <w:t>шофер развозит</w:t>
      </w:r>
      <w:r w:rsidRPr="004F38A7">
        <w:rPr>
          <w:spacing w:val="-1"/>
        </w:rPr>
        <w:t xml:space="preserve"> </w:t>
      </w:r>
      <w:r w:rsidRPr="004F38A7">
        <w:t>товар</w:t>
      </w:r>
      <w:r w:rsidRPr="004F38A7">
        <w:rPr>
          <w:spacing w:val="-2"/>
        </w:rPr>
        <w:t xml:space="preserve"> </w:t>
      </w:r>
      <w:r w:rsidRPr="004F38A7">
        <w:t>по</w:t>
      </w:r>
      <w:r w:rsidRPr="004F38A7">
        <w:rPr>
          <w:spacing w:val="-4"/>
        </w:rPr>
        <w:t xml:space="preserve"> </w:t>
      </w:r>
      <w:r w:rsidRPr="004F38A7">
        <w:t>магазинам,</w:t>
      </w:r>
      <w:r w:rsidRPr="004F38A7">
        <w:rPr>
          <w:spacing w:val="-1"/>
        </w:rPr>
        <w:t xml:space="preserve"> </w:t>
      </w:r>
      <w:r w:rsidRPr="004F38A7">
        <w:t>грузчик</w:t>
      </w:r>
      <w:r w:rsidRPr="004F38A7">
        <w:rPr>
          <w:spacing w:val="-1"/>
        </w:rPr>
        <w:t xml:space="preserve"> </w:t>
      </w:r>
      <w:r w:rsidRPr="004F38A7">
        <w:t>разгружает</w:t>
      </w:r>
      <w:r w:rsidRPr="004F38A7">
        <w:rPr>
          <w:spacing w:val="-1"/>
        </w:rPr>
        <w:t xml:space="preserve"> </w:t>
      </w:r>
      <w:r w:rsidRPr="004F38A7">
        <w:t>товар.</w:t>
      </w:r>
    </w:p>
    <w:p w:rsidR="009D1A0F" w:rsidRPr="004F38A7" w:rsidRDefault="009D1A0F">
      <w:pPr>
        <w:pStyle w:val="BodyText"/>
        <w:spacing w:before="1"/>
        <w:ind w:right="124"/>
      </w:pPr>
      <w:r w:rsidRPr="004F38A7">
        <w:t>Педагог</w:t>
      </w:r>
      <w:r w:rsidRPr="004F38A7">
        <w:rPr>
          <w:spacing w:val="18"/>
        </w:rPr>
        <w:t xml:space="preserve"> </w:t>
      </w:r>
      <w:r w:rsidRPr="004F38A7">
        <w:t>формирует</w:t>
      </w:r>
      <w:r w:rsidRPr="004F38A7">
        <w:rPr>
          <w:spacing w:val="21"/>
        </w:rPr>
        <w:t xml:space="preserve"> </w:t>
      </w:r>
      <w:r w:rsidRPr="004F38A7">
        <w:t>представление</w:t>
      </w:r>
      <w:r w:rsidRPr="004F38A7">
        <w:rPr>
          <w:spacing w:val="18"/>
        </w:rPr>
        <w:t xml:space="preserve"> </w:t>
      </w:r>
      <w:r w:rsidRPr="004F38A7">
        <w:t>детей</w:t>
      </w:r>
      <w:r w:rsidRPr="004F38A7">
        <w:rPr>
          <w:spacing w:val="20"/>
        </w:rPr>
        <w:t xml:space="preserve"> </w:t>
      </w:r>
      <w:r w:rsidRPr="004F38A7">
        <w:t>о</w:t>
      </w:r>
      <w:r w:rsidRPr="004F38A7">
        <w:rPr>
          <w:spacing w:val="20"/>
        </w:rPr>
        <w:t xml:space="preserve"> </w:t>
      </w:r>
      <w:r w:rsidRPr="004F38A7">
        <w:t>современной</w:t>
      </w:r>
      <w:r w:rsidRPr="004F38A7">
        <w:rPr>
          <w:spacing w:val="20"/>
        </w:rPr>
        <w:t xml:space="preserve"> </w:t>
      </w:r>
      <w:r w:rsidRPr="004F38A7">
        <w:t>технике,</w:t>
      </w:r>
      <w:r w:rsidRPr="004F38A7">
        <w:rPr>
          <w:spacing w:val="18"/>
        </w:rPr>
        <w:t xml:space="preserve"> </w:t>
      </w:r>
      <w:r w:rsidRPr="004F38A7">
        <w:t>в</w:t>
      </w:r>
      <w:r w:rsidRPr="004F38A7">
        <w:rPr>
          <w:spacing w:val="18"/>
        </w:rPr>
        <w:t xml:space="preserve"> </w:t>
      </w:r>
      <w:r w:rsidRPr="004F38A7">
        <w:t>том</w:t>
      </w:r>
      <w:r w:rsidRPr="004F38A7">
        <w:rPr>
          <w:spacing w:val="17"/>
        </w:rPr>
        <w:t xml:space="preserve"> </w:t>
      </w:r>
      <w:r w:rsidRPr="004F38A7">
        <w:t>числе</w:t>
      </w:r>
      <w:r w:rsidRPr="004F38A7">
        <w:rPr>
          <w:spacing w:val="20"/>
        </w:rPr>
        <w:t xml:space="preserve"> </w:t>
      </w:r>
      <w:r w:rsidRPr="004F38A7">
        <w:t>цифровой,</w:t>
      </w:r>
      <w:r w:rsidRPr="004F38A7">
        <w:rPr>
          <w:spacing w:val="-58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разнообразии,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знакомства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конкретными</w:t>
      </w:r>
      <w:r w:rsidRPr="004F38A7">
        <w:rPr>
          <w:spacing w:val="1"/>
        </w:rPr>
        <w:t xml:space="preserve"> </w:t>
      </w:r>
      <w:r w:rsidRPr="004F38A7">
        <w:t>техническими</w:t>
      </w:r>
      <w:r w:rsidRPr="004F38A7">
        <w:rPr>
          <w:spacing w:val="1"/>
        </w:rPr>
        <w:t xml:space="preserve"> </w:t>
      </w:r>
      <w:r w:rsidRPr="004F38A7">
        <w:t>приборами,</w:t>
      </w:r>
      <w:r w:rsidRPr="004F38A7">
        <w:rPr>
          <w:spacing w:val="1"/>
        </w:rPr>
        <w:t xml:space="preserve"> </w:t>
      </w:r>
      <w:r w:rsidRPr="004F38A7">
        <w:t>показывает,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техника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ускорению</w:t>
      </w:r>
      <w:r w:rsidRPr="004F38A7">
        <w:rPr>
          <w:spacing w:val="1"/>
        </w:rPr>
        <w:t xml:space="preserve"> </w:t>
      </w:r>
      <w:r w:rsidRPr="004F38A7">
        <w:t>получения</w:t>
      </w:r>
      <w:r w:rsidRPr="004F38A7">
        <w:rPr>
          <w:spacing w:val="1"/>
        </w:rPr>
        <w:t xml:space="preserve"> </w:t>
      </w:r>
      <w:r w:rsidRPr="004F38A7">
        <w:t>результата</w:t>
      </w:r>
      <w:r w:rsidRPr="004F38A7">
        <w:rPr>
          <w:spacing w:val="-2"/>
        </w:rPr>
        <w:t xml:space="preserve"> </w:t>
      </w:r>
      <w:r w:rsidRPr="004F38A7">
        <w:t>труда</w:t>
      </w:r>
      <w:r w:rsidRPr="004F38A7">
        <w:rPr>
          <w:spacing w:val="-1"/>
        </w:rPr>
        <w:t xml:space="preserve"> </w:t>
      </w:r>
      <w:r w:rsidRPr="004F38A7">
        <w:t>и облегчению труда</w:t>
      </w:r>
      <w:r w:rsidRPr="004F38A7">
        <w:rPr>
          <w:spacing w:val="1"/>
        </w:rPr>
        <w:t xml:space="preserve"> </w:t>
      </w:r>
      <w:r w:rsidRPr="004F38A7">
        <w:t>взрослых.</w:t>
      </w:r>
    </w:p>
    <w:p w:rsidR="009D1A0F" w:rsidRPr="004F38A7" w:rsidRDefault="009D1A0F">
      <w:pPr>
        <w:pStyle w:val="BodyText"/>
        <w:spacing w:before="1"/>
        <w:ind w:right="120"/>
      </w:pPr>
      <w:r w:rsidRPr="004F38A7">
        <w:t>Педагог создает условия для знакомства детей с экономическими знаниями, рассказывает</w:t>
      </w:r>
      <w:r w:rsidRPr="004F38A7">
        <w:rPr>
          <w:spacing w:val="1"/>
        </w:rPr>
        <w:t xml:space="preserve"> </w:t>
      </w:r>
      <w:r w:rsidRPr="004F38A7">
        <w:t>о назначении рекламы для распространения информации о товаре, формирует представление о</w:t>
      </w:r>
      <w:r w:rsidRPr="004F38A7">
        <w:rPr>
          <w:spacing w:val="1"/>
        </w:rPr>
        <w:t xml:space="preserve"> </w:t>
      </w:r>
      <w:r w:rsidRPr="004F38A7">
        <w:t>финансовой</w:t>
      </w:r>
      <w:r w:rsidRPr="004F38A7">
        <w:rPr>
          <w:spacing w:val="1"/>
        </w:rPr>
        <w:t xml:space="preserve"> </w:t>
      </w:r>
      <w:r w:rsidRPr="004F38A7">
        <w:t>грамотности</w:t>
      </w:r>
      <w:r w:rsidRPr="004F38A7">
        <w:rPr>
          <w:spacing w:val="1"/>
        </w:rPr>
        <w:t xml:space="preserve"> </w:t>
      </w:r>
      <w:r w:rsidRPr="004F38A7">
        <w:t>человека,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назначение</w:t>
      </w:r>
      <w:r w:rsidRPr="004F38A7">
        <w:rPr>
          <w:spacing w:val="1"/>
        </w:rPr>
        <w:t xml:space="preserve"> </w:t>
      </w:r>
      <w:r w:rsidRPr="004F38A7">
        <w:t>денег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60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 приобретения товаров или</w:t>
      </w:r>
      <w:r w:rsidRPr="004F38A7">
        <w:rPr>
          <w:spacing w:val="1"/>
        </w:rPr>
        <w:t xml:space="preserve"> </w:t>
      </w:r>
      <w:r w:rsidRPr="004F38A7">
        <w:t>услуг,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проблемные и</w:t>
      </w:r>
      <w:r w:rsidRPr="004F38A7">
        <w:rPr>
          <w:spacing w:val="1"/>
        </w:rPr>
        <w:t xml:space="preserve"> </w:t>
      </w:r>
      <w:r w:rsidRPr="004F38A7">
        <w:t>игровые ситуации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планировать</w:t>
      </w:r>
      <w:r w:rsidRPr="004F38A7">
        <w:rPr>
          <w:spacing w:val="1"/>
        </w:rPr>
        <w:t xml:space="preserve"> </w:t>
      </w:r>
      <w:r w:rsidRPr="004F38A7">
        <w:t>расходы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покупку</w:t>
      </w:r>
      <w:r w:rsidRPr="004F38A7">
        <w:rPr>
          <w:spacing w:val="1"/>
        </w:rPr>
        <w:t xml:space="preserve"> </w:t>
      </w:r>
      <w:r w:rsidRPr="004F38A7">
        <w:t>необходимых</w:t>
      </w:r>
      <w:r w:rsidRPr="004F38A7">
        <w:rPr>
          <w:spacing w:val="1"/>
        </w:rPr>
        <w:t xml:space="preserve"> </w:t>
      </w:r>
      <w:r w:rsidRPr="004F38A7">
        <w:t>товаров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услуг,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4"/>
        </w:rPr>
        <w:t xml:space="preserve"> </w:t>
      </w:r>
      <w:r w:rsidRPr="004F38A7">
        <w:t>уважение</w:t>
      </w:r>
      <w:r w:rsidRPr="004F38A7">
        <w:rPr>
          <w:spacing w:val="-1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труду</w:t>
      </w:r>
      <w:r w:rsidRPr="004F38A7">
        <w:rPr>
          <w:spacing w:val="-5"/>
        </w:rPr>
        <w:t xml:space="preserve"> </w:t>
      </w:r>
      <w:r w:rsidRPr="004F38A7">
        <w:t>родителей (законных</w:t>
      </w:r>
      <w:r w:rsidRPr="004F38A7">
        <w:rPr>
          <w:spacing w:val="-2"/>
        </w:rPr>
        <w:t xml:space="preserve"> </w:t>
      </w:r>
      <w:r w:rsidRPr="004F38A7">
        <w:t>представителей).</w:t>
      </w:r>
    </w:p>
    <w:p w:rsidR="009D1A0F" w:rsidRPr="004F38A7" w:rsidRDefault="009D1A0F">
      <w:pPr>
        <w:pStyle w:val="BodyText"/>
        <w:ind w:right="124"/>
      </w:pPr>
      <w:r w:rsidRPr="004F38A7">
        <w:t>Педагог продолжает поощрять инициативность и самостоятельность детей в процессах</w:t>
      </w:r>
      <w:r w:rsidRPr="004F38A7">
        <w:rPr>
          <w:spacing w:val="1"/>
        </w:rPr>
        <w:t xml:space="preserve"> </w:t>
      </w:r>
      <w:r w:rsidRPr="004F38A7">
        <w:t>самообслуживания</w:t>
      </w:r>
      <w:r w:rsidRPr="004F38A7">
        <w:rPr>
          <w:spacing w:val="35"/>
        </w:rPr>
        <w:t xml:space="preserve"> </w:t>
      </w:r>
      <w:r w:rsidRPr="004F38A7">
        <w:t>в</w:t>
      </w:r>
      <w:r w:rsidRPr="004F38A7">
        <w:rPr>
          <w:spacing w:val="35"/>
        </w:rPr>
        <w:t xml:space="preserve"> </w:t>
      </w:r>
      <w:r w:rsidRPr="004F38A7">
        <w:t>группе</w:t>
      </w:r>
      <w:r w:rsidRPr="004F38A7">
        <w:rPr>
          <w:spacing w:val="35"/>
        </w:rPr>
        <w:t xml:space="preserve"> </w:t>
      </w:r>
      <w:r w:rsidRPr="004F38A7">
        <w:t>(убрать</w:t>
      </w:r>
      <w:r w:rsidRPr="004F38A7">
        <w:rPr>
          <w:spacing w:val="36"/>
        </w:rPr>
        <w:t xml:space="preserve"> </w:t>
      </w:r>
      <w:r w:rsidRPr="004F38A7">
        <w:t>постель</w:t>
      </w:r>
      <w:r w:rsidRPr="004F38A7">
        <w:rPr>
          <w:spacing w:val="37"/>
        </w:rPr>
        <w:t xml:space="preserve"> </w:t>
      </w:r>
      <w:r w:rsidRPr="004F38A7">
        <w:t>после</w:t>
      </w:r>
      <w:r w:rsidRPr="004F38A7">
        <w:rPr>
          <w:spacing w:val="34"/>
        </w:rPr>
        <w:t xml:space="preserve"> </w:t>
      </w:r>
      <w:r w:rsidRPr="004F38A7">
        <w:t>сна,</w:t>
      </w:r>
      <w:r w:rsidRPr="004F38A7">
        <w:rPr>
          <w:spacing w:val="36"/>
        </w:rPr>
        <w:t xml:space="preserve"> </w:t>
      </w:r>
      <w:r w:rsidRPr="004F38A7">
        <w:t>расставить</w:t>
      </w:r>
      <w:r w:rsidRPr="004F38A7">
        <w:rPr>
          <w:spacing w:val="36"/>
        </w:rPr>
        <w:t xml:space="preserve"> </w:t>
      </w:r>
      <w:r w:rsidRPr="004F38A7">
        <w:t>ровно</w:t>
      </w:r>
      <w:r w:rsidRPr="004F38A7">
        <w:rPr>
          <w:spacing w:val="36"/>
        </w:rPr>
        <w:t xml:space="preserve"> </w:t>
      </w:r>
      <w:r w:rsidRPr="004F38A7">
        <w:t>стулья</w:t>
      </w:r>
      <w:r w:rsidRPr="004F38A7">
        <w:rPr>
          <w:spacing w:val="36"/>
        </w:rPr>
        <w:t xml:space="preserve"> </w:t>
      </w:r>
      <w:r w:rsidRPr="004F38A7">
        <w:t>за</w:t>
      </w:r>
      <w:r w:rsidRPr="004F38A7">
        <w:rPr>
          <w:spacing w:val="34"/>
        </w:rPr>
        <w:t xml:space="preserve"> </w:t>
      </w:r>
      <w:r w:rsidRPr="004F38A7">
        <w:t>столами</w:t>
      </w:r>
      <w:r w:rsidRPr="004F38A7">
        <w:rPr>
          <w:spacing w:val="37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зоне</w:t>
      </w:r>
      <w:r w:rsidRPr="004F38A7">
        <w:rPr>
          <w:spacing w:val="1"/>
        </w:rPr>
        <w:t xml:space="preserve"> </w:t>
      </w:r>
      <w:r w:rsidRPr="004F38A7">
        <w:t>учебной</w:t>
      </w:r>
      <w:r w:rsidRPr="004F38A7">
        <w:rPr>
          <w:spacing w:val="1"/>
        </w:rPr>
        <w:t xml:space="preserve"> </w:t>
      </w:r>
      <w:r w:rsidRPr="004F38A7">
        <w:t>деятельности),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проблемные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-57"/>
        </w:rPr>
        <w:t xml:space="preserve"> </w:t>
      </w:r>
      <w:r w:rsidRPr="004F38A7">
        <w:t>выполнять отдельные трудовые действия, привлекает к решению поставленных задач родителей</w:t>
      </w:r>
      <w:r w:rsidRPr="004F38A7">
        <w:rPr>
          <w:spacing w:val="1"/>
        </w:rPr>
        <w:t xml:space="preserve"> </w:t>
      </w:r>
      <w:r w:rsidRPr="004F38A7">
        <w:t>(законных представителей) с целью создания дома условий для развития умений реализовывать</w:t>
      </w:r>
      <w:r w:rsidRPr="004F38A7">
        <w:rPr>
          <w:spacing w:val="1"/>
        </w:rPr>
        <w:t xml:space="preserve"> </w:t>
      </w:r>
      <w:r w:rsidRPr="004F38A7">
        <w:t>элементы хозяйственнобытового труда: вымыть тарелку после обеда, вытереть пыль в комнате,</w:t>
      </w:r>
      <w:r w:rsidRPr="004F38A7">
        <w:rPr>
          <w:spacing w:val="1"/>
        </w:rPr>
        <w:t xml:space="preserve"> </w:t>
      </w:r>
      <w:r w:rsidRPr="004F38A7">
        <w:t>застелить</w:t>
      </w:r>
      <w:r w:rsidRPr="004F38A7">
        <w:rPr>
          <w:spacing w:val="-2"/>
        </w:rPr>
        <w:t xml:space="preserve"> </w:t>
      </w:r>
      <w:r w:rsidRPr="004F38A7">
        <w:t>кровать,</w:t>
      </w:r>
      <w:r w:rsidRPr="004F38A7">
        <w:rPr>
          <w:spacing w:val="-4"/>
        </w:rPr>
        <w:t xml:space="preserve"> </w:t>
      </w:r>
      <w:r w:rsidRPr="004F38A7">
        <w:t>погладить</w:t>
      </w:r>
      <w:r w:rsidRPr="004F38A7">
        <w:rPr>
          <w:spacing w:val="-1"/>
        </w:rPr>
        <w:t xml:space="preserve"> </w:t>
      </w:r>
      <w:r w:rsidRPr="004F38A7">
        <w:t>носовой</w:t>
      </w:r>
      <w:r w:rsidRPr="004F38A7">
        <w:rPr>
          <w:spacing w:val="-3"/>
        </w:rPr>
        <w:t xml:space="preserve"> </w:t>
      </w:r>
      <w:r w:rsidRPr="004F38A7">
        <w:t>платок,</w:t>
      </w:r>
      <w:r w:rsidRPr="004F38A7">
        <w:rPr>
          <w:spacing w:val="-4"/>
        </w:rPr>
        <w:t xml:space="preserve"> </w:t>
      </w:r>
      <w:r w:rsidRPr="004F38A7">
        <w:t>покормить</w:t>
      </w:r>
      <w:r w:rsidRPr="004F38A7">
        <w:rPr>
          <w:spacing w:val="-1"/>
        </w:rPr>
        <w:t xml:space="preserve"> </w:t>
      </w:r>
      <w:r w:rsidRPr="004F38A7">
        <w:t>домашнего</w:t>
      </w:r>
      <w:r w:rsidRPr="004F38A7">
        <w:rPr>
          <w:spacing w:val="-3"/>
        </w:rPr>
        <w:t xml:space="preserve"> </w:t>
      </w:r>
      <w:r w:rsidRPr="004F38A7">
        <w:t>питомца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тому</w:t>
      </w:r>
      <w:r w:rsidRPr="004F38A7">
        <w:rPr>
          <w:spacing w:val="-9"/>
        </w:rPr>
        <w:t xml:space="preserve"> </w:t>
      </w:r>
      <w:r w:rsidRPr="004F38A7">
        <w:t>подобное.</w:t>
      </w:r>
    </w:p>
    <w:p w:rsidR="009D1A0F" w:rsidRPr="004F38A7" w:rsidRDefault="009D1A0F">
      <w:pPr>
        <w:pStyle w:val="BodyText"/>
        <w:spacing w:before="1"/>
        <w:ind w:right="116"/>
      </w:pPr>
      <w:r w:rsidRPr="004F38A7">
        <w:t>Педагог создает условия для коллективного выполнения детьми трудовых поручений во</w:t>
      </w:r>
      <w:r w:rsidRPr="004F38A7">
        <w:rPr>
          <w:spacing w:val="1"/>
        </w:rPr>
        <w:t xml:space="preserve"> </w:t>
      </w:r>
      <w:r w:rsidRPr="004F38A7">
        <w:t>время дежурства, учит детей распределять между собой трудовые поручения для получения</w:t>
      </w:r>
      <w:r w:rsidRPr="004F38A7">
        <w:rPr>
          <w:spacing w:val="1"/>
        </w:rPr>
        <w:t xml:space="preserve"> </w:t>
      </w:r>
      <w:r w:rsidRPr="004F38A7">
        <w:t>единого</w:t>
      </w:r>
      <w:r w:rsidRPr="004F38A7">
        <w:rPr>
          <w:spacing w:val="-1"/>
        </w:rPr>
        <w:t xml:space="preserve"> </w:t>
      </w:r>
      <w:r w:rsidRPr="004F38A7">
        <w:t>трудового результата.</w:t>
      </w:r>
    </w:p>
    <w:p w:rsidR="009D1A0F" w:rsidRPr="004F38A7" w:rsidRDefault="009D1A0F">
      <w:pPr>
        <w:pStyle w:val="ListParagraph"/>
        <w:numPr>
          <w:ilvl w:val="0"/>
          <w:numId w:val="3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поведения</w:t>
      </w:r>
    </w:p>
    <w:p w:rsidR="009D1A0F" w:rsidRPr="004F38A7" w:rsidRDefault="009D1A0F">
      <w:pPr>
        <w:pStyle w:val="BodyText"/>
        <w:ind w:right="117"/>
      </w:pPr>
      <w:r w:rsidRPr="004F38A7">
        <w:t>Педагог создает условия для закрепления представлений детей о правилах безопасного</w:t>
      </w:r>
      <w:r w:rsidRPr="004F38A7">
        <w:rPr>
          <w:spacing w:val="1"/>
        </w:rPr>
        <w:t xml:space="preserve"> </w:t>
      </w:r>
      <w:r w:rsidRPr="004F38A7">
        <w:t>поведения в быту, на улице, в природе, в общении с людьми, в том числе в сети Интернет.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книг,</w:t>
      </w:r>
      <w:r w:rsidRPr="004F38A7">
        <w:rPr>
          <w:spacing w:val="1"/>
        </w:rPr>
        <w:t xml:space="preserve"> </w:t>
      </w:r>
      <w:r w:rsidRPr="004F38A7">
        <w:t>где</w:t>
      </w:r>
      <w:r w:rsidRPr="004F38A7">
        <w:rPr>
          <w:spacing w:val="1"/>
        </w:rPr>
        <w:t xml:space="preserve"> </w:t>
      </w:r>
      <w:r w:rsidRPr="004F38A7">
        <w:t>герои</w:t>
      </w:r>
      <w:r w:rsidRPr="004F38A7">
        <w:rPr>
          <w:spacing w:val="1"/>
        </w:rPr>
        <w:t xml:space="preserve"> </w:t>
      </w:r>
      <w:r w:rsidRPr="004F38A7">
        <w:t>попадают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опасные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побуждает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рассуждениям,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нужно</w:t>
      </w:r>
      <w:r w:rsidRPr="004F38A7">
        <w:rPr>
          <w:spacing w:val="1"/>
        </w:rPr>
        <w:t xml:space="preserve"> </w:t>
      </w:r>
      <w:r w:rsidRPr="004F38A7">
        <w:t>было</w:t>
      </w:r>
      <w:r w:rsidRPr="004F38A7">
        <w:rPr>
          <w:spacing w:val="1"/>
        </w:rPr>
        <w:t xml:space="preserve"> </w:t>
      </w:r>
      <w:r w:rsidRPr="004F38A7">
        <w:t>сделать,</w:t>
      </w:r>
      <w:r w:rsidRPr="004F38A7">
        <w:rPr>
          <w:spacing w:val="1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избежать</w:t>
      </w:r>
      <w:r w:rsidRPr="004F38A7">
        <w:rPr>
          <w:spacing w:val="1"/>
        </w:rPr>
        <w:t xml:space="preserve"> </w:t>
      </w:r>
      <w:r w:rsidRPr="004F38A7">
        <w:t>опасности,</w:t>
      </w:r>
      <w:r w:rsidRPr="004F38A7">
        <w:rPr>
          <w:spacing w:val="1"/>
        </w:rPr>
        <w:t xml:space="preserve"> </w:t>
      </w:r>
      <w:r w:rsidRPr="004F38A7">
        <w:t>обговаривает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алгоритм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поведения.</w:t>
      </w:r>
      <w:r w:rsidRPr="004F38A7">
        <w:rPr>
          <w:spacing w:val="1"/>
        </w:rPr>
        <w:t xml:space="preserve"> </w:t>
      </w:r>
      <w:r w:rsidRPr="004F38A7">
        <w:t>Рассматривает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картинки, постеры, где раскрывается связь между необдуманным и неосторожным действиями</w:t>
      </w:r>
      <w:r w:rsidRPr="004F38A7">
        <w:rPr>
          <w:spacing w:val="1"/>
        </w:rPr>
        <w:t xml:space="preserve"> </w:t>
      </w:r>
      <w:r w:rsidRPr="004F38A7">
        <w:t>человека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опасными</w:t>
      </w:r>
      <w:r w:rsidRPr="004F38A7">
        <w:rPr>
          <w:spacing w:val="1"/>
        </w:rPr>
        <w:t xml:space="preserve"> </w:t>
      </w:r>
      <w:r w:rsidRPr="004F38A7">
        <w:t>последствиями</w:t>
      </w:r>
      <w:r w:rsidRPr="004F38A7">
        <w:rPr>
          <w:spacing w:val="1"/>
        </w:rPr>
        <w:t xml:space="preserve"> </w:t>
      </w:r>
      <w:r w:rsidRPr="004F38A7">
        <w:t>разрешения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(наступил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люк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чуть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провалился в шахту, толкнул ребенка на горке - мальчик упал на острый лед и тому подобное).</w:t>
      </w:r>
      <w:r w:rsidRPr="004F38A7">
        <w:rPr>
          <w:spacing w:val="1"/>
        </w:rPr>
        <w:t xml:space="preserve"> </w:t>
      </w:r>
      <w:r w:rsidRPr="004F38A7">
        <w:t>Инициирует проблемными вопросами желание детей рассказать о том, как можно было избежать</w:t>
      </w:r>
      <w:r w:rsidRPr="004F38A7">
        <w:rPr>
          <w:spacing w:val="-57"/>
        </w:rPr>
        <w:t xml:space="preserve"> </w:t>
      </w:r>
      <w:r w:rsidRPr="004F38A7">
        <w:t>опасной</w:t>
      </w:r>
      <w:r w:rsidRPr="004F38A7">
        <w:rPr>
          <w:spacing w:val="-2"/>
        </w:rPr>
        <w:t xml:space="preserve"> </w:t>
      </w:r>
      <w:r w:rsidRPr="004F38A7">
        <w:t>ситуации,</w:t>
      </w:r>
      <w:r w:rsidRPr="004F38A7">
        <w:rPr>
          <w:spacing w:val="-1"/>
        </w:rPr>
        <w:t xml:space="preserve"> </w:t>
      </w:r>
      <w:r w:rsidRPr="004F38A7">
        <w:t>какие</w:t>
      </w:r>
      <w:r w:rsidRPr="004F38A7">
        <w:rPr>
          <w:spacing w:val="-2"/>
        </w:rPr>
        <w:t xml:space="preserve"> </w:t>
      </w:r>
      <w:r w:rsidRPr="004F38A7">
        <w:t>советы</w:t>
      </w:r>
      <w:r w:rsidRPr="004F38A7">
        <w:rPr>
          <w:spacing w:val="-2"/>
        </w:rPr>
        <w:t xml:space="preserve"> </w:t>
      </w:r>
      <w:r w:rsidRPr="004F38A7">
        <w:t>дети</w:t>
      </w:r>
      <w:r w:rsidRPr="004F38A7">
        <w:rPr>
          <w:spacing w:val="-1"/>
        </w:rPr>
        <w:t xml:space="preserve"> </w:t>
      </w:r>
      <w:r w:rsidRPr="004F38A7">
        <w:t>могли</w:t>
      </w:r>
      <w:r w:rsidRPr="004F38A7">
        <w:rPr>
          <w:spacing w:val="-1"/>
        </w:rPr>
        <w:t xml:space="preserve"> </w:t>
      </w:r>
      <w:r w:rsidRPr="004F38A7">
        <w:t>бы</w:t>
      </w:r>
      <w:r w:rsidRPr="004F38A7">
        <w:rPr>
          <w:spacing w:val="-1"/>
        </w:rPr>
        <w:t xml:space="preserve"> </w:t>
      </w:r>
      <w:r w:rsidRPr="004F38A7">
        <w:t>дать</w:t>
      </w:r>
      <w:r w:rsidRPr="004F38A7">
        <w:rPr>
          <w:spacing w:val="-1"/>
        </w:rPr>
        <w:t xml:space="preserve"> </w:t>
      </w:r>
      <w:r w:rsidRPr="004F38A7">
        <w:t>героям,</w:t>
      </w:r>
      <w:r w:rsidRPr="004F38A7">
        <w:rPr>
          <w:spacing w:val="-2"/>
        </w:rPr>
        <w:t xml:space="preserve"> </w:t>
      </w:r>
      <w:r w:rsidRPr="004F38A7">
        <w:t>представленным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картинках.</w:t>
      </w:r>
    </w:p>
    <w:p w:rsidR="009D1A0F" w:rsidRPr="004F38A7" w:rsidRDefault="009D1A0F">
      <w:pPr>
        <w:pStyle w:val="BodyText"/>
        <w:ind w:right="115"/>
      </w:pPr>
      <w:r w:rsidRPr="004F38A7">
        <w:t>Педагог создает условия для самостоятельной деятельности детей, где можно было бы</w:t>
      </w:r>
      <w:r w:rsidRPr="004F38A7">
        <w:rPr>
          <w:spacing w:val="1"/>
        </w:rPr>
        <w:t xml:space="preserve"> </w:t>
      </w:r>
      <w:r w:rsidRPr="004F38A7">
        <w:t>применить навыки безопасного поведения: организует игровые и проблемные ситуации, решая</w:t>
      </w:r>
      <w:r w:rsidRPr="004F38A7">
        <w:rPr>
          <w:spacing w:val="1"/>
        </w:rPr>
        <w:t xml:space="preserve"> </w:t>
      </w:r>
      <w:r w:rsidRPr="004F38A7">
        <w:t>которые ребенок может закрепить правила безопасного поведения. Инициирует вместе с детьми</w:t>
      </w:r>
      <w:r w:rsidRPr="004F38A7">
        <w:rPr>
          <w:spacing w:val="1"/>
        </w:rPr>
        <w:t xml:space="preserve"> </w:t>
      </w:r>
      <w:r w:rsidRPr="004F38A7">
        <w:t>создание общих правил безопасного поведения в группе, на улице, в природе, в общении с</w:t>
      </w:r>
      <w:r w:rsidRPr="004F38A7">
        <w:rPr>
          <w:spacing w:val="1"/>
        </w:rPr>
        <w:t xml:space="preserve"> </w:t>
      </w:r>
      <w:r w:rsidRPr="004F38A7">
        <w:t>людьми,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данной</w:t>
      </w:r>
      <w:r w:rsidRPr="004F38A7">
        <w:rPr>
          <w:spacing w:val="1"/>
        </w:rPr>
        <w:t xml:space="preserve"> </w:t>
      </w:r>
      <w:r w:rsidRPr="004F38A7">
        <w:t>теме,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находки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предложения. Читает с детьми художественную литературу, инициирует обсуждение с детьми</w:t>
      </w:r>
      <w:r w:rsidRPr="004F38A7">
        <w:rPr>
          <w:spacing w:val="1"/>
        </w:rPr>
        <w:t xml:space="preserve"> </w:t>
      </w:r>
      <w:r w:rsidRPr="004F38A7">
        <w:t>тех</w:t>
      </w:r>
      <w:r w:rsidRPr="004F38A7">
        <w:rPr>
          <w:spacing w:val="1"/>
        </w:rPr>
        <w:t xml:space="preserve"> </w:t>
      </w:r>
      <w:r w:rsidRPr="004F38A7">
        <w:t>эпизодов</w:t>
      </w:r>
      <w:r w:rsidRPr="004F38A7">
        <w:rPr>
          <w:spacing w:val="1"/>
        </w:rPr>
        <w:t xml:space="preserve"> </w:t>
      </w:r>
      <w:r w:rsidRPr="004F38A7">
        <w:t>книги,</w:t>
      </w:r>
      <w:r w:rsidRPr="004F38A7">
        <w:rPr>
          <w:spacing w:val="1"/>
        </w:rPr>
        <w:t xml:space="preserve"> </w:t>
      </w:r>
      <w:r w:rsidRPr="004F38A7">
        <w:t>где</w:t>
      </w:r>
      <w:r w:rsidRPr="004F38A7">
        <w:rPr>
          <w:spacing w:val="1"/>
        </w:rPr>
        <w:t xml:space="preserve"> </w:t>
      </w:r>
      <w:r w:rsidRPr="004F38A7">
        <w:t>герои</w:t>
      </w:r>
      <w:r w:rsidRPr="004F38A7">
        <w:rPr>
          <w:spacing w:val="1"/>
        </w:rPr>
        <w:t xml:space="preserve"> </w:t>
      </w:r>
      <w:r w:rsidRPr="004F38A7">
        <w:t>попадают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опасную</w:t>
      </w:r>
      <w:r w:rsidRPr="004F38A7">
        <w:rPr>
          <w:spacing w:val="1"/>
        </w:rPr>
        <w:t xml:space="preserve"> </w:t>
      </w:r>
      <w:r w:rsidRPr="004F38A7">
        <w:t>ситуацию,</w:t>
      </w:r>
      <w:r w:rsidRPr="004F38A7">
        <w:rPr>
          <w:spacing w:val="1"/>
        </w:rPr>
        <w:t xml:space="preserve"> </w:t>
      </w:r>
      <w:r w:rsidRPr="004F38A7">
        <w:t>активизирует</w:t>
      </w:r>
      <w:r w:rsidRPr="004F38A7">
        <w:rPr>
          <w:spacing w:val="1"/>
        </w:rPr>
        <w:t xml:space="preserve"> </w:t>
      </w:r>
      <w:r w:rsidRPr="004F38A7">
        <w:t>проблемными</w:t>
      </w:r>
      <w:r w:rsidRPr="004F38A7">
        <w:rPr>
          <w:spacing w:val="1"/>
        </w:rPr>
        <w:t xml:space="preserve"> </w:t>
      </w:r>
      <w:r w:rsidRPr="004F38A7">
        <w:t>вопросами желание детей рассказать, как нужно было себя вести в подобной ситуации, чтобы</w:t>
      </w:r>
      <w:r w:rsidRPr="004F38A7">
        <w:rPr>
          <w:spacing w:val="1"/>
        </w:rPr>
        <w:t xml:space="preserve"> </w:t>
      </w:r>
      <w:r w:rsidRPr="004F38A7">
        <w:t>избежать</w:t>
      </w:r>
      <w:r w:rsidRPr="004F38A7">
        <w:rPr>
          <w:spacing w:val="-1"/>
        </w:rPr>
        <w:t xml:space="preserve"> </w:t>
      </w:r>
      <w:r w:rsidRPr="004F38A7">
        <w:t>опасности.</w:t>
      </w:r>
    </w:p>
    <w:p w:rsidR="009D1A0F" w:rsidRPr="004F38A7" w:rsidRDefault="009D1A0F">
      <w:pPr>
        <w:pStyle w:val="BodyText"/>
        <w:spacing w:before="1"/>
        <w:ind w:right="119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пользования</w:t>
      </w:r>
      <w:r w:rsidRPr="004F38A7">
        <w:rPr>
          <w:spacing w:val="1"/>
        </w:rPr>
        <w:t xml:space="preserve"> </w:t>
      </w:r>
      <w:r w:rsidRPr="004F38A7">
        <w:t>сетью</w:t>
      </w:r>
      <w:r w:rsidRPr="004F38A7">
        <w:rPr>
          <w:spacing w:val="1"/>
        </w:rPr>
        <w:t xml:space="preserve"> </w:t>
      </w:r>
      <w:r w:rsidRPr="004F38A7">
        <w:t>Интернет,</w:t>
      </w:r>
      <w:r w:rsidRPr="004F38A7">
        <w:rPr>
          <w:spacing w:val="61"/>
        </w:rPr>
        <w:t xml:space="preserve"> </w:t>
      </w:r>
      <w:r w:rsidRPr="004F38A7">
        <w:t>цифровыми</w:t>
      </w:r>
      <w:r w:rsidRPr="004F38A7">
        <w:rPr>
          <w:spacing w:val="1"/>
        </w:rPr>
        <w:t xml:space="preserve"> </w:t>
      </w:r>
      <w:r w:rsidRPr="004F38A7">
        <w:t>ресурсами.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824" w:right="398" w:firstLine="0"/>
        <w:jc w:val="left"/>
      </w:pPr>
      <w:r w:rsidRPr="004F38A7">
        <w:t>В</w:t>
      </w:r>
      <w:r w:rsidRPr="004F38A7">
        <w:rPr>
          <w:spacing w:val="-7"/>
        </w:rPr>
        <w:t xml:space="preserve"> </w:t>
      </w:r>
      <w:r w:rsidRPr="004F38A7">
        <w:t>области</w:t>
      </w:r>
      <w:r w:rsidRPr="004F38A7">
        <w:rPr>
          <w:spacing w:val="-5"/>
        </w:rPr>
        <w:t xml:space="preserve"> </w:t>
      </w:r>
      <w:r w:rsidRPr="004F38A7">
        <w:t>социально-коммуникативного</w:t>
      </w:r>
      <w:r w:rsidRPr="004F38A7">
        <w:rPr>
          <w:spacing w:val="-5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5"/>
        </w:rPr>
        <w:t xml:space="preserve"> </w:t>
      </w:r>
      <w:r w:rsidRPr="004F38A7">
        <w:t>задачами</w:t>
      </w:r>
      <w:r w:rsidRPr="004F38A7">
        <w:rPr>
          <w:spacing w:val="-57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:rsidR="009D1A0F" w:rsidRPr="004F38A7" w:rsidRDefault="009D1A0F">
      <w:pPr>
        <w:pStyle w:val="ListParagraph"/>
        <w:numPr>
          <w:ilvl w:val="0"/>
          <w:numId w:val="31"/>
        </w:numPr>
        <w:tabs>
          <w:tab w:val="left" w:pos="1084"/>
        </w:tabs>
        <w:jc w:val="left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отношений: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9"/>
        </w:tabs>
        <w:ind w:right="116" w:firstLine="707"/>
        <w:jc w:val="left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положительную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самооценку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уверенность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осознание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роста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своих достижений,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собственного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достоинства,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школьником;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95"/>
        </w:tabs>
        <w:ind w:right="123" w:firstLine="707"/>
        <w:jc w:val="left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применения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сверстниками;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начал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социально-значимой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активности;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95"/>
        </w:tabs>
        <w:spacing w:before="74"/>
        <w:ind w:right="121" w:firstLine="707"/>
        <w:rPr>
          <w:sz w:val="24"/>
        </w:rPr>
      </w:pPr>
      <w:r w:rsidRPr="004F38A7">
        <w:rPr>
          <w:sz w:val="24"/>
        </w:rPr>
        <w:t>обогащать эмоциональный опыт ребенка, развивать способность ребенка распознавать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 переживания и эмоции окружающих, осуществлять выбор социально одобряемых действий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конкретных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обосновывать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намерения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ценностные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ориентации;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36"/>
        </w:tabs>
        <w:ind w:right="122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договариваться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разрешать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конфликты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конструктивными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способами;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19"/>
        </w:tabs>
        <w:ind w:right="126" w:firstLine="707"/>
        <w:rPr>
          <w:sz w:val="24"/>
        </w:rPr>
      </w:pPr>
      <w:r w:rsidRPr="004F38A7">
        <w:rPr>
          <w:sz w:val="24"/>
        </w:rPr>
        <w:t>воспитывать привычки культурного поведения и общения с людьми, основ этикета,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местах;</w:t>
      </w:r>
    </w:p>
    <w:p w:rsidR="009D1A0F" w:rsidRPr="004F38A7" w:rsidRDefault="009D1A0F">
      <w:pPr>
        <w:pStyle w:val="ListParagraph"/>
        <w:numPr>
          <w:ilvl w:val="0"/>
          <w:numId w:val="31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патриотизма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78"/>
        </w:tabs>
        <w:ind w:right="128" w:firstLine="707"/>
        <w:rPr>
          <w:sz w:val="24"/>
        </w:rPr>
      </w:pPr>
      <w:r w:rsidRPr="004F38A7">
        <w:rPr>
          <w:sz w:val="24"/>
        </w:rPr>
        <w:t>воспитывать патриотические и интернациональные чувства, уважительное отношение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национальностей,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обычаям;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76"/>
        </w:tabs>
        <w:ind w:right="123" w:firstLine="707"/>
        <w:rPr>
          <w:sz w:val="24"/>
        </w:rPr>
      </w:pPr>
      <w:r w:rsidRPr="004F38A7">
        <w:rPr>
          <w:sz w:val="24"/>
        </w:rPr>
        <w:t>расширять представления детей о государственных праздниках и поддерживать 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к событиям, происходящим в стране, развивать чувство гордости за достижения страны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спорта,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науки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 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верности интересам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страны;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74"/>
        </w:tabs>
        <w:ind w:right="124" w:firstLine="707"/>
        <w:rPr>
          <w:sz w:val="24"/>
        </w:rPr>
      </w:pPr>
      <w:r w:rsidRPr="004F38A7">
        <w:rPr>
          <w:sz w:val="24"/>
        </w:rPr>
        <w:t>знакомить с целями и доступными практиками волонтерства в России и включать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 поддержке взрослых в социальные акции, волонтерские мероприятия в ДОО и в 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83"/>
        </w:tabs>
        <w:ind w:right="124" w:firstLine="707"/>
        <w:rPr>
          <w:sz w:val="24"/>
        </w:rPr>
      </w:pPr>
      <w:r w:rsidRPr="004F38A7">
        <w:rPr>
          <w:sz w:val="24"/>
        </w:rPr>
        <w:t>развивать интерес детей к населенному пункту, в котором живет, переживание 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удивления,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восхищения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прошлого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настоящего;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активное участие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праздновании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событий,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связанных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местом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проживания;</w:t>
      </w:r>
    </w:p>
    <w:p w:rsidR="009D1A0F" w:rsidRPr="004F38A7" w:rsidRDefault="009D1A0F">
      <w:pPr>
        <w:pStyle w:val="ListParagraph"/>
        <w:numPr>
          <w:ilvl w:val="0"/>
          <w:numId w:val="31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сфере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ценностное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взрослых;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77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взаимосвязи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видов труда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профессий;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206"/>
        </w:tabs>
        <w:ind w:right="123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финансовой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грамотности,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представителей),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ограниченности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материальных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ресурсов;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43"/>
        </w:tabs>
        <w:ind w:right="126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взрослыми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сверстниками;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сотрудничества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совместном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труде;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86"/>
        </w:tabs>
        <w:ind w:right="122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добросовестность,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взрослых,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оказанию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посильной помощи;</w:t>
      </w:r>
    </w:p>
    <w:p w:rsidR="009D1A0F" w:rsidRPr="004F38A7" w:rsidRDefault="009D1A0F">
      <w:pPr>
        <w:pStyle w:val="ListParagraph"/>
        <w:numPr>
          <w:ilvl w:val="0"/>
          <w:numId w:val="31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02"/>
        </w:tabs>
        <w:ind w:right="117" w:firstLine="707"/>
        <w:rPr>
          <w:sz w:val="24"/>
        </w:rPr>
      </w:pPr>
      <w:r w:rsidRPr="004F38A7">
        <w:rPr>
          <w:sz w:val="24"/>
        </w:rPr>
        <w:t>формировать представления об опасных для человека ситуациях в быту, в природе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дорожного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пешехода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пассажира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транспортного средства;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17"/>
        </w:tabs>
        <w:ind w:right="126" w:firstLine="707"/>
        <w:rPr>
          <w:sz w:val="24"/>
        </w:rPr>
      </w:pPr>
      <w:r w:rsidRPr="004F38A7">
        <w:rPr>
          <w:sz w:val="24"/>
        </w:rPr>
        <w:t>воспитывать осторожное и осмотрительное отношение к потенциально опасным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 ситуациям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быту,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улице,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природе,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Интернет.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7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32"/>
        </w:numPr>
        <w:tabs>
          <w:tab w:val="left" w:pos="1082"/>
        </w:tabs>
        <w:ind w:hanging="258"/>
        <w:jc w:val="left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социальных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отношений</w:t>
      </w:r>
    </w:p>
    <w:p w:rsidR="009D1A0F" w:rsidRPr="004F38A7" w:rsidRDefault="009D1A0F">
      <w:pPr>
        <w:pStyle w:val="BodyText"/>
        <w:ind w:right="125"/>
      </w:pPr>
      <w:r w:rsidRPr="004F38A7">
        <w:t>Педагог обеспечивает детям возможность осознания и признания собственных ошибок,</w:t>
      </w:r>
      <w:r w:rsidRPr="004F38A7">
        <w:rPr>
          <w:spacing w:val="1"/>
        </w:rPr>
        <w:t xml:space="preserve"> </w:t>
      </w:r>
      <w:r w:rsidRPr="004F38A7">
        <w:t>рефлексии качества решения поставленных задач, определения путей развития. Знакомит детей с</w:t>
      </w:r>
      <w:r w:rsidRPr="004F38A7">
        <w:rPr>
          <w:spacing w:val="-57"/>
        </w:rPr>
        <w:t xml:space="preserve"> </w:t>
      </w:r>
      <w:r w:rsidRPr="004F38A7">
        <w:t>их правами, возможными вариантами поведения и реакций в случае их нарушения. Воспитывает</w:t>
      </w:r>
      <w:r w:rsidRPr="004F38A7">
        <w:rPr>
          <w:spacing w:val="1"/>
        </w:rPr>
        <w:t xml:space="preserve"> </w:t>
      </w:r>
      <w:r w:rsidRPr="004F38A7">
        <w:t>осознанное</w:t>
      </w:r>
      <w:r w:rsidRPr="004F38A7">
        <w:rPr>
          <w:spacing w:val="-2"/>
        </w:rPr>
        <w:t xml:space="preserve"> </w:t>
      </w:r>
      <w:r w:rsidRPr="004F38A7">
        <w:t>отношение</w:t>
      </w:r>
      <w:r w:rsidRPr="004F38A7">
        <w:rPr>
          <w:spacing w:val="-4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своему</w:t>
      </w:r>
      <w:r w:rsidRPr="004F38A7">
        <w:rPr>
          <w:spacing w:val="-5"/>
        </w:rPr>
        <w:t xml:space="preserve"> </w:t>
      </w:r>
      <w:r w:rsidRPr="004F38A7">
        <w:t>будущему</w:t>
      </w:r>
      <w:r w:rsidRPr="004F38A7">
        <w:rPr>
          <w:spacing w:val="-6"/>
        </w:rPr>
        <w:t xml:space="preserve"> </w:t>
      </w:r>
      <w:r w:rsidRPr="004F38A7">
        <w:t>и стремление</w:t>
      </w:r>
      <w:r w:rsidRPr="004F38A7">
        <w:rPr>
          <w:spacing w:val="-2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полезным</w:t>
      </w:r>
      <w:r w:rsidRPr="004F38A7">
        <w:rPr>
          <w:spacing w:val="-3"/>
        </w:rPr>
        <w:t xml:space="preserve"> </w:t>
      </w:r>
      <w:r w:rsidRPr="004F38A7">
        <w:t>обществу.</w:t>
      </w:r>
    </w:p>
    <w:p w:rsidR="009D1A0F" w:rsidRPr="004F38A7" w:rsidRDefault="009D1A0F">
      <w:pPr>
        <w:pStyle w:val="BodyText"/>
        <w:spacing w:before="1"/>
        <w:ind w:right="121"/>
      </w:pPr>
      <w:r w:rsidRPr="004F38A7">
        <w:t>Педагог знакомит детей с изменением позиции человека с возрастом (ребенок посещает</w:t>
      </w:r>
      <w:r w:rsidRPr="004F38A7">
        <w:rPr>
          <w:spacing w:val="1"/>
        </w:rPr>
        <w:t xml:space="preserve"> </w:t>
      </w:r>
      <w:r w:rsidRPr="004F38A7">
        <w:t>ДОО, затем учится в общеобразовательной организации, в колледже, вузе, взрослый работает,</w:t>
      </w:r>
      <w:r w:rsidRPr="004F38A7">
        <w:rPr>
          <w:spacing w:val="1"/>
        </w:rPr>
        <w:t xml:space="preserve"> </w:t>
      </w:r>
      <w:r w:rsidRPr="004F38A7">
        <w:t>пожилой человек передает опыт последующим поколениям). Объясняет детям о необходимости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-1"/>
        </w:rPr>
        <w:t xml:space="preserve"> </w:t>
      </w:r>
      <w:r w:rsidRPr="004F38A7">
        <w:t>связи</w:t>
      </w:r>
      <w:r w:rsidRPr="004F38A7">
        <w:rPr>
          <w:spacing w:val="-1"/>
        </w:rPr>
        <w:t xml:space="preserve"> </w:t>
      </w:r>
      <w:r w:rsidRPr="004F38A7">
        <w:t>между</w:t>
      </w:r>
      <w:r w:rsidRPr="004F38A7">
        <w:rPr>
          <w:spacing w:val="-3"/>
        </w:rPr>
        <w:t xml:space="preserve"> </w:t>
      </w:r>
      <w:r w:rsidRPr="004F38A7">
        <w:t>поколениями,</w:t>
      </w:r>
      <w:r w:rsidRPr="004F38A7">
        <w:rPr>
          <w:spacing w:val="-1"/>
        </w:rPr>
        <w:t xml:space="preserve"> </w:t>
      </w:r>
      <w:r w:rsidRPr="004F38A7">
        <w:t>взаимной поддержки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и взрослых.</w:t>
      </w:r>
    </w:p>
    <w:p w:rsidR="009D1A0F" w:rsidRPr="004F38A7" w:rsidRDefault="009D1A0F">
      <w:pPr>
        <w:pStyle w:val="BodyText"/>
        <w:ind w:right="117"/>
      </w:pP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общеобразовательной</w:t>
      </w:r>
      <w:r w:rsidRPr="004F38A7">
        <w:rPr>
          <w:spacing w:val="1"/>
        </w:rPr>
        <w:t xml:space="preserve"> </w:t>
      </w:r>
      <w:r w:rsidRPr="004F38A7">
        <w:t>организации,</w:t>
      </w:r>
      <w:r w:rsidRPr="004F38A7">
        <w:rPr>
          <w:spacing w:val="1"/>
        </w:rPr>
        <w:t xml:space="preserve"> </w:t>
      </w:r>
      <w:r w:rsidRPr="004F38A7">
        <w:t>школьниках,</w:t>
      </w:r>
      <w:r w:rsidRPr="004F38A7">
        <w:rPr>
          <w:spacing w:val="1"/>
        </w:rPr>
        <w:t xml:space="preserve"> </w:t>
      </w:r>
      <w:r w:rsidRPr="004F38A7">
        <w:t>учителе;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школьному</w:t>
      </w:r>
      <w:r w:rsidRPr="004F38A7">
        <w:rPr>
          <w:spacing w:val="1"/>
        </w:rPr>
        <w:t xml:space="preserve"> </w:t>
      </w:r>
      <w:r w:rsidRPr="004F38A7">
        <w:t>обучению,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познанию,</w:t>
      </w:r>
      <w:r w:rsidRPr="004F38A7">
        <w:rPr>
          <w:spacing w:val="1"/>
        </w:rPr>
        <w:t xml:space="preserve"> </w:t>
      </w:r>
      <w:r w:rsidRPr="004F38A7">
        <w:t>освоению</w:t>
      </w:r>
      <w:r w:rsidRPr="004F38A7">
        <w:rPr>
          <w:spacing w:val="1"/>
        </w:rPr>
        <w:t xml:space="preserve"> </w:t>
      </w:r>
      <w:r w:rsidRPr="004F38A7">
        <w:t>чтения,</w:t>
      </w:r>
      <w:r w:rsidRPr="004F38A7">
        <w:rPr>
          <w:spacing w:val="1"/>
        </w:rPr>
        <w:t xml:space="preserve"> </w:t>
      </w:r>
      <w:r w:rsidRPr="004F38A7">
        <w:t>письма.</w:t>
      </w:r>
      <w:r w:rsidRPr="004F38A7">
        <w:rPr>
          <w:spacing w:val="-2"/>
        </w:rPr>
        <w:t xml:space="preserve"> </w:t>
      </w:r>
      <w:r w:rsidRPr="004F38A7">
        <w:t>Расширяет</w:t>
      </w:r>
      <w:r w:rsidRPr="004F38A7">
        <w:rPr>
          <w:spacing w:val="-2"/>
        </w:rPr>
        <w:t xml:space="preserve"> </w:t>
      </w:r>
      <w:r w:rsidRPr="004F38A7">
        <w:t>представление</w:t>
      </w:r>
      <w:r w:rsidRPr="004F38A7">
        <w:rPr>
          <w:spacing w:val="-3"/>
        </w:rPr>
        <w:t xml:space="preserve"> </w:t>
      </w:r>
      <w:r w:rsidRPr="004F38A7">
        <w:t>о</w:t>
      </w:r>
      <w:r w:rsidRPr="004F38A7">
        <w:rPr>
          <w:spacing w:val="-2"/>
        </w:rPr>
        <w:t xml:space="preserve"> </w:t>
      </w:r>
      <w:r w:rsidRPr="004F38A7">
        <w:t>роли</w:t>
      </w:r>
      <w:r w:rsidRPr="004F38A7">
        <w:rPr>
          <w:spacing w:val="-1"/>
        </w:rPr>
        <w:t xml:space="preserve"> </w:t>
      </w:r>
      <w:r w:rsidRPr="004F38A7">
        <w:t>общеобразовательной</w:t>
      </w:r>
      <w:r w:rsidRPr="004F38A7">
        <w:rPr>
          <w:spacing w:val="-2"/>
        </w:rPr>
        <w:t xml:space="preserve"> </w:t>
      </w:r>
      <w:r w:rsidRPr="004F38A7">
        <w:t>организации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жизни</w:t>
      </w:r>
      <w:r w:rsidRPr="004F38A7">
        <w:rPr>
          <w:spacing w:val="-2"/>
        </w:rPr>
        <w:t xml:space="preserve"> </w:t>
      </w:r>
      <w:r w:rsidRPr="004F38A7">
        <w:t>людей.</w:t>
      </w:r>
    </w:p>
    <w:p w:rsidR="009D1A0F" w:rsidRPr="004F38A7" w:rsidRDefault="009D1A0F">
      <w:pPr>
        <w:pStyle w:val="BodyText"/>
        <w:ind w:right="121"/>
      </w:pPr>
      <w:r w:rsidRPr="004F38A7">
        <w:t>Педагог развивает умение детей распознавать собственные эмоции и чувства, понимать</w:t>
      </w:r>
      <w:r w:rsidRPr="004F38A7">
        <w:rPr>
          <w:spacing w:val="1"/>
        </w:rPr>
        <w:t xml:space="preserve"> </w:t>
      </w:r>
      <w:r w:rsidRPr="004F38A7">
        <w:t>чувства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22"/>
        </w:rPr>
        <w:t xml:space="preserve"> </w:t>
      </w:r>
      <w:r w:rsidRPr="004F38A7">
        <w:t>переживания</w:t>
      </w:r>
      <w:r w:rsidRPr="004F38A7">
        <w:rPr>
          <w:spacing w:val="22"/>
        </w:rPr>
        <w:t xml:space="preserve"> </w:t>
      </w:r>
      <w:r w:rsidRPr="004F38A7">
        <w:t>окружающих;</w:t>
      </w:r>
      <w:r w:rsidRPr="004F38A7">
        <w:rPr>
          <w:spacing w:val="21"/>
        </w:rPr>
        <w:t xml:space="preserve"> </w:t>
      </w:r>
      <w:r w:rsidRPr="004F38A7">
        <w:t>учит</w:t>
      </w:r>
      <w:r w:rsidRPr="004F38A7">
        <w:rPr>
          <w:spacing w:val="21"/>
        </w:rPr>
        <w:t xml:space="preserve"> </w:t>
      </w:r>
      <w:r w:rsidRPr="004F38A7">
        <w:t>понимать</w:t>
      </w:r>
      <w:r w:rsidRPr="004F38A7">
        <w:rPr>
          <w:spacing w:val="22"/>
        </w:rPr>
        <w:t xml:space="preserve"> </w:t>
      </w:r>
      <w:r w:rsidRPr="004F38A7">
        <w:t>эмоциональное</w:t>
      </w:r>
      <w:r w:rsidRPr="004F38A7">
        <w:rPr>
          <w:spacing w:val="17"/>
        </w:rPr>
        <w:t xml:space="preserve"> </w:t>
      </w:r>
      <w:r w:rsidRPr="004F38A7">
        <w:t>состояние</w:t>
      </w:r>
      <w:r w:rsidRPr="004F38A7">
        <w:rPr>
          <w:spacing w:val="21"/>
        </w:rPr>
        <w:t xml:space="preserve"> </w:t>
      </w:r>
      <w:r w:rsidRPr="004F38A7">
        <w:t>сверстников</w:t>
      </w:r>
      <w:r w:rsidRPr="004F38A7">
        <w:rPr>
          <w:spacing w:val="20"/>
        </w:rPr>
        <w:t xml:space="preserve"> </w:t>
      </w:r>
      <w:r w:rsidRPr="004F38A7">
        <w:t>по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8" w:firstLine="0"/>
      </w:pPr>
      <w:r w:rsidRPr="004F38A7">
        <w:t>невербальным признакам (обращает внимание на мимику, позу, поведение); помогает находить</w:t>
      </w:r>
      <w:r w:rsidRPr="004F38A7">
        <w:rPr>
          <w:spacing w:val="1"/>
        </w:rPr>
        <w:t xml:space="preserve"> </w:t>
      </w:r>
      <w:r w:rsidRPr="004F38A7">
        <w:t>причины и следствия возникновения эмоций, анализировать свои переживания и рассказывать о</w:t>
      </w:r>
      <w:r w:rsidRPr="004F38A7">
        <w:rPr>
          <w:spacing w:val="1"/>
        </w:rPr>
        <w:t xml:space="preserve"> </w:t>
      </w:r>
      <w:r w:rsidRPr="004F38A7">
        <w:t>них; использовать социально приемлемые способы проявления эмоций и доступных возрасту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произвольной</w:t>
      </w:r>
      <w:r w:rsidRPr="004F38A7">
        <w:rPr>
          <w:spacing w:val="1"/>
        </w:rPr>
        <w:t xml:space="preserve"> </w:t>
      </w:r>
      <w:r w:rsidRPr="004F38A7">
        <w:t>регуляции</w:t>
      </w:r>
      <w:r w:rsidRPr="004F38A7">
        <w:rPr>
          <w:spacing w:val="1"/>
        </w:rPr>
        <w:t xml:space="preserve"> </w:t>
      </w:r>
      <w:r w:rsidRPr="004F38A7">
        <w:t>эмоциональных</w:t>
      </w:r>
      <w:r w:rsidRPr="004F38A7">
        <w:rPr>
          <w:spacing w:val="1"/>
        </w:rPr>
        <w:t xml:space="preserve"> </w:t>
      </w:r>
      <w:r w:rsidRPr="004F38A7">
        <w:t>состояний</w:t>
      </w:r>
      <w:r w:rsidRPr="004F38A7">
        <w:rPr>
          <w:spacing w:val="1"/>
        </w:rPr>
        <w:t xml:space="preserve"> </w:t>
      </w:r>
      <w:r w:rsidRPr="004F38A7">
        <w:t>(сменить</w:t>
      </w:r>
      <w:r w:rsidRPr="004F38A7">
        <w:rPr>
          <w:spacing w:val="1"/>
        </w:rPr>
        <w:t xml:space="preserve"> </w:t>
      </w:r>
      <w:r w:rsidRPr="004F38A7">
        <w:t>вид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прочее). Демонстрирует детям отражение эмоциональных состояний в природе и произведениях</w:t>
      </w:r>
      <w:r w:rsidRPr="004F38A7">
        <w:rPr>
          <w:spacing w:val="1"/>
        </w:rPr>
        <w:t xml:space="preserve"> </w:t>
      </w:r>
      <w:r w:rsidRPr="004F38A7">
        <w:t>искусства.</w:t>
      </w:r>
    </w:p>
    <w:p w:rsidR="009D1A0F" w:rsidRPr="004F38A7" w:rsidRDefault="009D1A0F">
      <w:pPr>
        <w:pStyle w:val="BodyText"/>
        <w:ind w:right="124"/>
      </w:pPr>
      <w:r w:rsidRPr="004F38A7">
        <w:t>Расширяет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семье,</w:t>
      </w:r>
      <w:r w:rsidRPr="004F38A7">
        <w:rPr>
          <w:spacing w:val="1"/>
        </w:rPr>
        <w:t xml:space="preserve"> </w:t>
      </w:r>
      <w:r w:rsidRPr="004F38A7">
        <w:t>семейных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родственных</w:t>
      </w:r>
      <w:r w:rsidRPr="004F38A7">
        <w:rPr>
          <w:spacing w:val="1"/>
        </w:rPr>
        <w:t xml:space="preserve"> </w:t>
      </w:r>
      <w:r w:rsidRPr="004F38A7">
        <w:t>отношениях:</w:t>
      </w:r>
      <w:r w:rsidRPr="004F38A7">
        <w:rPr>
          <w:spacing w:val="1"/>
        </w:rPr>
        <w:t xml:space="preserve"> </w:t>
      </w:r>
      <w:r w:rsidRPr="004F38A7">
        <w:t>взаимные</w:t>
      </w:r>
      <w:r w:rsidRPr="004F38A7">
        <w:rPr>
          <w:spacing w:val="1"/>
        </w:rPr>
        <w:t xml:space="preserve"> </w:t>
      </w:r>
      <w:r w:rsidRPr="004F38A7">
        <w:t>чувства,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семье,</w:t>
      </w:r>
      <w:r w:rsidRPr="004F38A7">
        <w:rPr>
          <w:spacing w:val="1"/>
        </w:rPr>
        <w:t xml:space="preserve"> </w:t>
      </w:r>
      <w:r w:rsidRPr="004F38A7">
        <w:t>значимые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памятные</w:t>
      </w:r>
      <w:r w:rsidRPr="004F38A7">
        <w:rPr>
          <w:spacing w:val="1"/>
        </w:rPr>
        <w:t xml:space="preserve"> </w:t>
      </w:r>
      <w:r w:rsidRPr="004F38A7">
        <w:t>события,</w:t>
      </w:r>
      <w:r w:rsidRPr="004F38A7">
        <w:rPr>
          <w:spacing w:val="1"/>
        </w:rPr>
        <w:t xml:space="preserve"> </w:t>
      </w:r>
      <w:r w:rsidRPr="004F38A7">
        <w:t>досуг</w:t>
      </w:r>
      <w:r w:rsidRPr="004F38A7">
        <w:rPr>
          <w:spacing w:val="1"/>
        </w:rPr>
        <w:t xml:space="preserve"> </w:t>
      </w:r>
      <w:r w:rsidRPr="004F38A7">
        <w:t>семьи,</w:t>
      </w:r>
      <w:r w:rsidRPr="004F38A7">
        <w:rPr>
          <w:spacing w:val="1"/>
        </w:rPr>
        <w:t xml:space="preserve"> </w:t>
      </w:r>
      <w:r w:rsidRPr="004F38A7">
        <w:t>семейный</w:t>
      </w:r>
      <w:r w:rsidRPr="004F38A7">
        <w:rPr>
          <w:spacing w:val="1"/>
        </w:rPr>
        <w:t xml:space="preserve"> </w:t>
      </w:r>
      <w:r w:rsidRPr="004F38A7">
        <w:t>бюджет.</w:t>
      </w:r>
    </w:p>
    <w:p w:rsidR="009D1A0F" w:rsidRPr="004F38A7" w:rsidRDefault="009D1A0F">
      <w:pPr>
        <w:pStyle w:val="BodyText"/>
        <w:ind w:right="121"/>
      </w:pPr>
      <w:r w:rsidRPr="004F38A7">
        <w:t>Обогащает представления о нравственных качествах людей, их проявлении в поступках и</w:t>
      </w:r>
      <w:r w:rsidRPr="004F38A7">
        <w:rPr>
          <w:spacing w:val="1"/>
        </w:rPr>
        <w:t xml:space="preserve"> </w:t>
      </w:r>
      <w:r w:rsidRPr="004F38A7">
        <w:t>взаимоотношениях.</w:t>
      </w:r>
    </w:p>
    <w:p w:rsidR="009D1A0F" w:rsidRPr="004F38A7" w:rsidRDefault="009D1A0F">
      <w:pPr>
        <w:pStyle w:val="BodyText"/>
        <w:ind w:right="12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сотрудничать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сверстниками:</w:t>
      </w:r>
      <w:r w:rsidRPr="004F38A7">
        <w:rPr>
          <w:spacing w:val="1"/>
        </w:rPr>
        <w:t xml:space="preserve"> </w:t>
      </w:r>
      <w:r w:rsidRPr="004F38A7">
        <w:t>побуждает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обсуждению</w:t>
      </w:r>
      <w:r w:rsidRPr="004F38A7">
        <w:rPr>
          <w:spacing w:val="1"/>
        </w:rPr>
        <w:t xml:space="preserve"> </w:t>
      </w:r>
      <w:r w:rsidRPr="004F38A7">
        <w:t>планов, советуется с детьми по поводу дел в группе; поддерживает обращенность и интерес к</w:t>
      </w:r>
      <w:r w:rsidRPr="004F38A7">
        <w:rPr>
          <w:spacing w:val="1"/>
        </w:rPr>
        <w:t xml:space="preserve"> </w:t>
      </w:r>
      <w:r w:rsidRPr="004F38A7">
        <w:t>мнению</w:t>
      </w:r>
      <w:r w:rsidRPr="004F38A7">
        <w:rPr>
          <w:spacing w:val="1"/>
        </w:rPr>
        <w:t xml:space="preserve"> </w:t>
      </w:r>
      <w:r w:rsidRPr="004F38A7">
        <w:t>сверстника,</w:t>
      </w:r>
      <w:r w:rsidRPr="004F38A7">
        <w:rPr>
          <w:spacing w:val="1"/>
        </w:rPr>
        <w:t xml:space="preserve"> </w:t>
      </w:r>
      <w:r w:rsidRPr="004F38A7">
        <w:t>инициирует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взаимопомощи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деятельности; подчеркивает ценность каждого ребенка и его вклада в общее дело; способствует</w:t>
      </w:r>
      <w:r w:rsidRPr="004F38A7">
        <w:rPr>
          <w:spacing w:val="1"/>
        </w:rPr>
        <w:t xml:space="preserve"> </w:t>
      </w:r>
      <w:r w:rsidRPr="004F38A7">
        <w:t>тому,</w:t>
      </w:r>
      <w:r w:rsidRPr="004F38A7">
        <w:rPr>
          <w:spacing w:val="1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выбирали</w:t>
      </w:r>
      <w:r w:rsidRPr="004F38A7">
        <w:rPr>
          <w:spacing w:val="1"/>
        </w:rPr>
        <w:t xml:space="preserve"> </w:t>
      </w:r>
      <w:r w:rsidRPr="004F38A7">
        <w:t>партнеров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интересам;</w:t>
      </w:r>
      <w:r w:rsidRPr="004F38A7">
        <w:rPr>
          <w:spacing w:val="-1"/>
        </w:rPr>
        <w:t xml:space="preserve"> </w:t>
      </w:r>
      <w:r w:rsidRPr="004F38A7">
        <w:t>помогает</w:t>
      </w:r>
      <w:r w:rsidRPr="004F38A7">
        <w:rPr>
          <w:spacing w:val="5"/>
        </w:rPr>
        <w:t xml:space="preserve"> </w:t>
      </w:r>
      <w:r w:rsidRPr="004F38A7">
        <w:t>устанавливать</w:t>
      </w:r>
      <w:r w:rsidRPr="004F38A7">
        <w:rPr>
          <w:spacing w:val="-1"/>
        </w:rPr>
        <w:t xml:space="preserve"> </w:t>
      </w:r>
      <w:r w:rsidRPr="004F38A7">
        <w:t>детям</w:t>
      </w:r>
      <w:r w:rsidRPr="004F38A7">
        <w:rPr>
          <w:spacing w:val="-1"/>
        </w:rPr>
        <w:t xml:space="preserve"> </w:t>
      </w:r>
      <w:r w:rsidRPr="004F38A7">
        <w:t>темп</w:t>
      </w:r>
      <w:r w:rsidRPr="004F38A7">
        <w:rPr>
          <w:spacing w:val="-1"/>
        </w:rPr>
        <w:t xml:space="preserve"> </w:t>
      </w:r>
      <w:r w:rsidRPr="004F38A7">
        <w:t>совместных</w:t>
      </w:r>
      <w:r w:rsidRPr="004F38A7">
        <w:rPr>
          <w:spacing w:val="1"/>
        </w:rPr>
        <w:t xml:space="preserve"> </w:t>
      </w:r>
      <w:r w:rsidRPr="004F38A7">
        <w:t>действий.</w:t>
      </w:r>
    </w:p>
    <w:p w:rsidR="009D1A0F" w:rsidRPr="004F38A7" w:rsidRDefault="009D1A0F">
      <w:pPr>
        <w:pStyle w:val="BodyText"/>
        <w:ind w:right="126"/>
      </w:pP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привычку без</w:t>
      </w:r>
      <w:r w:rsidRPr="004F38A7">
        <w:rPr>
          <w:spacing w:val="1"/>
        </w:rPr>
        <w:t xml:space="preserve"> </w:t>
      </w:r>
      <w:r w:rsidRPr="004F38A7">
        <w:t>напоминаний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общении со</w:t>
      </w:r>
      <w:r w:rsidRPr="004F38A7">
        <w:rPr>
          <w:spacing w:val="1"/>
        </w:rPr>
        <w:t xml:space="preserve"> </w:t>
      </w:r>
      <w:r w:rsidRPr="004F38A7">
        <w:t>сверстниками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взрослыми</w:t>
      </w:r>
      <w:r w:rsidRPr="004F38A7">
        <w:rPr>
          <w:spacing w:val="-2"/>
        </w:rPr>
        <w:t xml:space="preserve"> </w:t>
      </w:r>
      <w:r w:rsidRPr="004F38A7">
        <w:t>формулы</w:t>
      </w:r>
      <w:r w:rsidRPr="004F38A7">
        <w:rPr>
          <w:spacing w:val="-1"/>
        </w:rPr>
        <w:t xml:space="preserve"> </w:t>
      </w:r>
      <w:r w:rsidRPr="004F38A7">
        <w:t>словесной</w:t>
      </w:r>
      <w:r w:rsidRPr="004F38A7">
        <w:rPr>
          <w:spacing w:val="-2"/>
        </w:rPr>
        <w:t xml:space="preserve"> </w:t>
      </w:r>
      <w:r w:rsidRPr="004F38A7">
        <w:t>вежливости</w:t>
      </w:r>
      <w:r w:rsidRPr="004F38A7">
        <w:rPr>
          <w:spacing w:val="-2"/>
        </w:rPr>
        <w:t xml:space="preserve"> </w:t>
      </w:r>
      <w:r w:rsidRPr="004F38A7">
        <w:t>(приветствие,</w:t>
      </w:r>
      <w:r w:rsidRPr="004F38A7">
        <w:rPr>
          <w:spacing w:val="-1"/>
        </w:rPr>
        <w:t xml:space="preserve"> </w:t>
      </w:r>
      <w:r w:rsidRPr="004F38A7">
        <w:t>прощание,</w:t>
      </w:r>
      <w:r w:rsidRPr="004F38A7">
        <w:rPr>
          <w:spacing w:val="-5"/>
        </w:rPr>
        <w:t xml:space="preserve"> </w:t>
      </w:r>
      <w:r w:rsidRPr="004F38A7">
        <w:t>просьбы,</w:t>
      </w:r>
      <w:r w:rsidRPr="004F38A7">
        <w:rPr>
          <w:spacing w:val="-2"/>
        </w:rPr>
        <w:t xml:space="preserve"> </w:t>
      </w:r>
      <w:r w:rsidRPr="004F38A7">
        <w:t>извинения).</w:t>
      </w:r>
    </w:p>
    <w:p w:rsidR="009D1A0F" w:rsidRPr="004F38A7" w:rsidRDefault="009D1A0F">
      <w:pPr>
        <w:pStyle w:val="BodyText"/>
        <w:ind w:right="121"/>
      </w:pPr>
      <w:r w:rsidRPr="004F38A7">
        <w:t>Приучает детей самостоятельно соблюдать установленный порядок поведения в группе,</w:t>
      </w:r>
      <w:r w:rsidRPr="004F38A7">
        <w:rPr>
          <w:spacing w:val="1"/>
        </w:rPr>
        <w:t xml:space="preserve"> </w:t>
      </w:r>
      <w:r w:rsidRPr="004F38A7">
        <w:t>регулировать собственную активность. Обогащает представления о том, что они самые старшие</w:t>
      </w:r>
      <w:r w:rsidRPr="004F38A7">
        <w:rPr>
          <w:spacing w:val="1"/>
        </w:rPr>
        <w:t xml:space="preserve"> </w:t>
      </w:r>
      <w:r w:rsidRPr="004F38A7">
        <w:t>среди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показывают</w:t>
      </w:r>
      <w:r w:rsidRPr="004F38A7">
        <w:rPr>
          <w:spacing w:val="1"/>
        </w:rPr>
        <w:t xml:space="preserve"> </w:t>
      </w:r>
      <w:r w:rsidRPr="004F38A7">
        <w:t>другим</w:t>
      </w:r>
      <w:r w:rsidRPr="004F38A7">
        <w:rPr>
          <w:spacing w:val="1"/>
        </w:rPr>
        <w:t xml:space="preserve"> </w:t>
      </w:r>
      <w:r w:rsidRPr="004F38A7">
        <w:t>хороший</w:t>
      </w:r>
      <w:r w:rsidRPr="004F38A7">
        <w:rPr>
          <w:spacing w:val="1"/>
        </w:rPr>
        <w:t xml:space="preserve"> </w:t>
      </w:r>
      <w:r w:rsidRPr="004F38A7">
        <w:t>пример,</w:t>
      </w:r>
      <w:r w:rsidRPr="004F38A7">
        <w:rPr>
          <w:spacing w:val="1"/>
        </w:rPr>
        <w:t xml:space="preserve"> </w:t>
      </w:r>
      <w:r w:rsidRPr="004F38A7">
        <w:t>заботятся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малышах,</w:t>
      </w:r>
      <w:r w:rsidRPr="004F38A7">
        <w:rPr>
          <w:spacing w:val="1"/>
        </w:rPr>
        <w:t xml:space="preserve"> </w:t>
      </w:r>
      <w:r w:rsidRPr="004F38A7">
        <w:t>помогают</w:t>
      </w:r>
      <w:r w:rsidRPr="004F38A7">
        <w:rPr>
          <w:spacing w:val="-57"/>
        </w:rPr>
        <w:t xml:space="preserve"> </w:t>
      </w:r>
      <w:r w:rsidRPr="004F38A7">
        <w:t>взрослым,</w:t>
      </w:r>
      <w:r w:rsidRPr="004F38A7">
        <w:rPr>
          <w:spacing w:val="-1"/>
        </w:rPr>
        <w:t xml:space="preserve"> </w:t>
      </w:r>
      <w:r w:rsidRPr="004F38A7">
        <w:t>готовятся к обучению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общеобразовательной организации.</w:t>
      </w:r>
    </w:p>
    <w:p w:rsidR="009D1A0F" w:rsidRPr="004F38A7" w:rsidRDefault="009D1A0F">
      <w:pPr>
        <w:pStyle w:val="ListParagraph"/>
        <w:numPr>
          <w:ilvl w:val="0"/>
          <w:numId w:val="32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гражданственности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патриотизма</w:t>
      </w:r>
    </w:p>
    <w:p w:rsidR="009D1A0F" w:rsidRPr="004F38A7" w:rsidRDefault="009D1A0F">
      <w:pPr>
        <w:pStyle w:val="BodyText"/>
        <w:ind w:right="11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патриотические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интернациональные</w:t>
      </w:r>
      <w:r w:rsidRPr="004F38A7">
        <w:rPr>
          <w:spacing w:val="1"/>
        </w:rPr>
        <w:t xml:space="preserve"> </w:t>
      </w:r>
      <w:r w:rsidRPr="004F38A7">
        <w:t>чувства,</w:t>
      </w:r>
      <w:r w:rsidRPr="004F38A7">
        <w:rPr>
          <w:spacing w:val="1"/>
        </w:rPr>
        <w:t xml:space="preserve"> </w:t>
      </w:r>
      <w:r w:rsidRPr="004F38A7">
        <w:t>уважительное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1"/>
        </w:rPr>
        <w:t xml:space="preserve"> </w:t>
      </w:r>
      <w:r w:rsidRPr="004F38A7">
        <w:t>Родине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России.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признаками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характеристиками</w:t>
      </w:r>
      <w:r w:rsidRPr="004F38A7">
        <w:rPr>
          <w:spacing w:val="1"/>
        </w:rPr>
        <w:t xml:space="preserve"> </w:t>
      </w:r>
      <w:r w:rsidRPr="004F38A7">
        <w:t>государства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восприятия</w:t>
      </w:r>
      <w:r w:rsidRPr="004F38A7">
        <w:rPr>
          <w:spacing w:val="1"/>
        </w:rPr>
        <w:t xml:space="preserve"> </w:t>
      </w:r>
      <w:r w:rsidRPr="004F38A7">
        <w:t>ими</w:t>
      </w:r>
      <w:r w:rsidRPr="004F38A7">
        <w:rPr>
          <w:spacing w:val="1"/>
        </w:rPr>
        <w:t xml:space="preserve"> </w:t>
      </w:r>
      <w:r w:rsidRPr="004F38A7">
        <w:t>информации</w:t>
      </w:r>
      <w:r w:rsidRPr="004F38A7">
        <w:rPr>
          <w:spacing w:val="1"/>
        </w:rPr>
        <w:t xml:space="preserve"> </w:t>
      </w:r>
      <w:r w:rsidRPr="004F38A7">
        <w:t>(территория</w:t>
      </w:r>
      <w:r w:rsidRPr="004F38A7">
        <w:rPr>
          <w:spacing w:val="1"/>
        </w:rPr>
        <w:t xml:space="preserve"> </w:t>
      </w:r>
      <w:r w:rsidRPr="004F38A7">
        <w:t>государства и его границы, столица и так далее). Рассказывает, что Россия</w:t>
      </w:r>
      <w:r w:rsidRPr="004F38A7">
        <w:rPr>
          <w:spacing w:val="1"/>
        </w:rPr>
        <w:t xml:space="preserve"> </w:t>
      </w:r>
      <w:r w:rsidRPr="004F38A7">
        <w:t>- самая большая</w:t>
      </w:r>
      <w:r w:rsidRPr="004F38A7">
        <w:rPr>
          <w:spacing w:val="1"/>
        </w:rPr>
        <w:t xml:space="preserve"> </w:t>
      </w:r>
      <w:r w:rsidRPr="004F38A7">
        <w:t>страна мира и показывает на глобусе и карте. Расширяет представления о столице России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Москве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административном</w:t>
      </w:r>
      <w:r w:rsidRPr="004F38A7">
        <w:rPr>
          <w:spacing w:val="1"/>
        </w:rPr>
        <w:t xml:space="preserve"> </w:t>
      </w:r>
      <w:r w:rsidRPr="004F38A7">
        <w:t>центре</w:t>
      </w:r>
      <w:r w:rsidRPr="004F38A7">
        <w:rPr>
          <w:spacing w:val="1"/>
        </w:rPr>
        <w:t xml:space="preserve"> </w:t>
      </w:r>
      <w:r w:rsidRPr="004F38A7">
        <w:t>федерального</w:t>
      </w:r>
      <w:r w:rsidRPr="004F38A7">
        <w:rPr>
          <w:spacing w:val="1"/>
        </w:rPr>
        <w:t xml:space="preserve"> </w:t>
      </w:r>
      <w:r w:rsidRPr="004F38A7">
        <w:t>округа,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территории</w:t>
      </w:r>
      <w:r w:rsidRPr="004F38A7">
        <w:rPr>
          <w:spacing w:val="61"/>
        </w:rPr>
        <w:t xml:space="preserve"> </w:t>
      </w:r>
      <w:r w:rsidRPr="004F38A7">
        <w:t>которого</w:t>
      </w:r>
      <w:r w:rsidRPr="004F38A7">
        <w:rPr>
          <w:spacing w:val="1"/>
        </w:rPr>
        <w:t xml:space="preserve"> </w:t>
      </w:r>
      <w:r w:rsidRPr="004F38A7">
        <w:t>проживают дети. Знакомит с основными положениями порядка использования государственной</w:t>
      </w:r>
      <w:r w:rsidRPr="004F38A7">
        <w:rPr>
          <w:spacing w:val="1"/>
        </w:rPr>
        <w:t xml:space="preserve"> </w:t>
      </w:r>
      <w:r w:rsidRPr="004F38A7">
        <w:t>символики</w:t>
      </w:r>
      <w:r w:rsidRPr="004F38A7">
        <w:rPr>
          <w:spacing w:val="-1"/>
        </w:rPr>
        <w:t xml:space="preserve"> </w:t>
      </w:r>
      <w:r w:rsidRPr="004F38A7">
        <w:t>(бережно</w:t>
      </w:r>
      <w:r w:rsidRPr="004F38A7">
        <w:rPr>
          <w:spacing w:val="-1"/>
        </w:rPr>
        <w:t xml:space="preserve"> </w:t>
      </w:r>
      <w:r w:rsidRPr="004F38A7">
        <w:t>хранить,</w:t>
      </w:r>
      <w:r w:rsidRPr="004F38A7">
        <w:rPr>
          <w:spacing w:val="-1"/>
        </w:rPr>
        <w:t xml:space="preserve"> </w:t>
      </w:r>
      <w:r w:rsidRPr="004F38A7">
        <w:t>вставать во</w:t>
      </w:r>
      <w:r w:rsidRPr="004F38A7">
        <w:rPr>
          <w:spacing w:val="-2"/>
        </w:rPr>
        <w:t xml:space="preserve"> </w:t>
      </w:r>
      <w:r w:rsidRPr="004F38A7">
        <w:t>время</w:t>
      </w:r>
      <w:r w:rsidRPr="004F38A7">
        <w:rPr>
          <w:spacing w:val="-1"/>
        </w:rPr>
        <w:t xml:space="preserve"> </w:t>
      </w:r>
      <w:r w:rsidRPr="004F38A7">
        <w:t>исполнения</w:t>
      </w:r>
      <w:r w:rsidRPr="004F38A7">
        <w:rPr>
          <w:spacing w:val="-1"/>
        </w:rPr>
        <w:t xml:space="preserve"> </w:t>
      </w:r>
      <w:r w:rsidRPr="004F38A7">
        <w:t>гимна</w:t>
      </w:r>
      <w:r w:rsidRPr="004F38A7">
        <w:rPr>
          <w:spacing w:val="-1"/>
        </w:rPr>
        <w:t xml:space="preserve"> </w:t>
      </w:r>
      <w:r w:rsidRPr="004F38A7">
        <w:t>страны).</w:t>
      </w:r>
    </w:p>
    <w:p w:rsidR="009D1A0F" w:rsidRPr="004F38A7" w:rsidRDefault="009D1A0F">
      <w:pPr>
        <w:pStyle w:val="BodyText"/>
        <w:ind w:right="124"/>
      </w:pP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том,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1"/>
        </w:rPr>
        <w:t xml:space="preserve"> </w:t>
      </w:r>
      <w:r w:rsidRPr="004F38A7">
        <w:t>стране</w:t>
      </w:r>
      <w:r w:rsidRPr="004F38A7">
        <w:rPr>
          <w:spacing w:val="1"/>
        </w:rPr>
        <w:t xml:space="preserve"> </w:t>
      </w:r>
      <w:r w:rsidRPr="004F38A7">
        <w:t>мирно</w:t>
      </w:r>
      <w:r w:rsidRPr="004F38A7">
        <w:rPr>
          <w:spacing w:val="1"/>
        </w:rPr>
        <w:t xml:space="preserve"> </w:t>
      </w:r>
      <w:r w:rsidRPr="004F38A7">
        <w:t>живут</w:t>
      </w:r>
      <w:r w:rsidRPr="004F38A7">
        <w:rPr>
          <w:spacing w:val="1"/>
        </w:rPr>
        <w:t xml:space="preserve"> </w:t>
      </w:r>
      <w:r w:rsidRPr="004F38A7">
        <w:t>люди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национальностей, воспитывает уважение к представителям разных национальностей, интерес к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-2"/>
        </w:rPr>
        <w:t xml:space="preserve"> </w:t>
      </w:r>
      <w:r w:rsidRPr="004F38A7">
        <w:t>культуре</w:t>
      </w:r>
      <w:r w:rsidRPr="004F38A7">
        <w:rPr>
          <w:spacing w:val="-1"/>
        </w:rPr>
        <w:t xml:space="preserve"> </w:t>
      </w:r>
      <w:r w:rsidRPr="004F38A7">
        <w:t>и обычаям.</w:t>
      </w:r>
    </w:p>
    <w:p w:rsidR="009D1A0F" w:rsidRPr="004F38A7" w:rsidRDefault="009D1A0F">
      <w:pPr>
        <w:pStyle w:val="BodyText"/>
        <w:ind w:right="122"/>
      </w:pP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назначением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доступными</w:t>
      </w:r>
      <w:r w:rsidRPr="004F38A7">
        <w:rPr>
          <w:spacing w:val="1"/>
        </w:rPr>
        <w:t xml:space="preserve"> </w:t>
      </w:r>
      <w:r w:rsidRPr="004F38A7">
        <w:t>практиками</w:t>
      </w:r>
      <w:r w:rsidRPr="004F38A7">
        <w:rPr>
          <w:spacing w:val="1"/>
        </w:rPr>
        <w:t xml:space="preserve"> </w:t>
      </w:r>
      <w:r w:rsidRPr="004F38A7">
        <w:t>волонтерства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вызывает эмоциональный отклик, осознание важности и значимости волонтерского движения.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поддержке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включиться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социальные</w:t>
      </w:r>
      <w:r w:rsidRPr="004F38A7">
        <w:rPr>
          <w:spacing w:val="-3"/>
        </w:rPr>
        <w:t xml:space="preserve"> </w:t>
      </w:r>
      <w:r w:rsidRPr="004F38A7">
        <w:t>акции,</w:t>
      </w:r>
      <w:r w:rsidRPr="004F38A7">
        <w:rPr>
          <w:spacing w:val="-1"/>
        </w:rPr>
        <w:t xml:space="preserve"> </w:t>
      </w:r>
      <w:r w:rsidRPr="004F38A7">
        <w:t>волонтерские</w:t>
      </w:r>
      <w:r w:rsidRPr="004F38A7">
        <w:rPr>
          <w:spacing w:val="-1"/>
        </w:rPr>
        <w:t xml:space="preserve"> </w:t>
      </w:r>
      <w:r w:rsidRPr="004F38A7">
        <w:t>мероприятия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населенном</w:t>
      </w:r>
      <w:r w:rsidRPr="004F38A7">
        <w:rPr>
          <w:spacing w:val="-2"/>
        </w:rPr>
        <w:t xml:space="preserve"> </w:t>
      </w:r>
      <w:r w:rsidRPr="004F38A7">
        <w:t>пункте.</w:t>
      </w:r>
    </w:p>
    <w:p w:rsidR="009D1A0F" w:rsidRPr="004F38A7" w:rsidRDefault="009D1A0F">
      <w:pPr>
        <w:pStyle w:val="BodyText"/>
        <w:ind w:right="115"/>
      </w:pPr>
      <w:r w:rsidRPr="004F38A7">
        <w:t>Расширяет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государственных</w:t>
      </w:r>
      <w:r w:rsidRPr="004F38A7">
        <w:rPr>
          <w:spacing w:val="1"/>
        </w:rPr>
        <w:t xml:space="preserve"> </w:t>
      </w:r>
      <w:r w:rsidRPr="004F38A7">
        <w:t>праздниках: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1"/>
        </w:rPr>
        <w:t xml:space="preserve"> </w:t>
      </w:r>
      <w:r w:rsidRPr="004F38A7">
        <w:t>единства,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флага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-57"/>
        </w:rPr>
        <w:t xml:space="preserve"> </w:t>
      </w:r>
      <w:r w:rsidRPr="004F38A7">
        <w:t>Государственного</w:t>
      </w:r>
      <w:r w:rsidRPr="004F38A7">
        <w:rPr>
          <w:spacing w:val="1"/>
        </w:rPr>
        <w:t xml:space="preserve"> </w:t>
      </w:r>
      <w:r w:rsidRPr="004F38A7">
        <w:t>герба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защитника</w:t>
      </w:r>
      <w:r w:rsidRPr="004F38A7">
        <w:rPr>
          <w:spacing w:val="1"/>
        </w:rPr>
        <w:t xml:space="preserve"> </w:t>
      </w:r>
      <w:r w:rsidRPr="004F38A7">
        <w:t>Отечества,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Победы,</w:t>
      </w:r>
      <w:r w:rsidRPr="004F38A7">
        <w:rPr>
          <w:spacing w:val="1"/>
        </w:rPr>
        <w:t xml:space="preserve"> </w:t>
      </w:r>
      <w:r w:rsidRPr="004F38A7">
        <w:t>Всемирный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авиации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космонавтики.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праздниками: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полного</w:t>
      </w:r>
      <w:r w:rsidRPr="004F38A7">
        <w:rPr>
          <w:spacing w:val="1"/>
        </w:rPr>
        <w:t xml:space="preserve"> </w:t>
      </w:r>
      <w:r w:rsidRPr="004F38A7">
        <w:t>освобождения Ленинграда от фашистской блокады; Международный день родного языка, День</w:t>
      </w:r>
      <w:r w:rsidRPr="004F38A7">
        <w:rPr>
          <w:spacing w:val="1"/>
        </w:rPr>
        <w:t xml:space="preserve"> </w:t>
      </w:r>
      <w:r w:rsidRPr="004F38A7">
        <w:t>добровольца (волонтера) в России, День Конституции Российской Федерации. Включает детей в</w:t>
      </w:r>
      <w:r w:rsidRPr="004F38A7">
        <w:rPr>
          <w:spacing w:val="1"/>
        </w:rPr>
        <w:t xml:space="preserve"> </w:t>
      </w:r>
      <w:r w:rsidRPr="004F38A7">
        <w:t>празднование</w:t>
      </w:r>
      <w:r w:rsidRPr="004F38A7">
        <w:rPr>
          <w:spacing w:val="1"/>
        </w:rPr>
        <w:t xml:space="preserve"> </w:t>
      </w:r>
      <w:r w:rsidRPr="004F38A7">
        <w:t>событий,</w:t>
      </w:r>
      <w:r w:rsidRPr="004F38A7">
        <w:rPr>
          <w:spacing w:val="1"/>
        </w:rPr>
        <w:t xml:space="preserve"> </w:t>
      </w:r>
      <w:r w:rsidRPr="004F38A7">
        <w:t>связанных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жизнью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пункта,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рождения</w:t>
      </w:r>
      <w:r w:rsidRPr="004F38A7">
        <w:rPr>
          <w:spacing w:val="1"/>
        </w:rPr>
        <w:t xml:space="preserve"> </w:t>
      </w:r>
      <w:r w:rsidRPr="004F38A7">
        <w:t>города,</w:t>
      </w:r>
      <w:r w:rsidRPr="004F38A7">
        <w:rPr>
          <w:spacing w:val="1"/>
        </w:rPr>
        <w:t xml:space="preserve"> </w:t>
      </w:r>
      <w:r w:rsidRPr="004F38A7">
        <w:t>празднование</w:t>
      </w:r>
      <w:r w:rsidRPr="004F38A7">
        <w:rPr>
          <w:spacing w:val="1"/>
        </w:rPr>
        <w:t xml:space="preserve"> </w:t>
      </w:r>
      <w:r w:rsidRPr="004F38A7">
        <w:t>военных</w:t>
      </w:r>
      <w:r w:rsidRPr="004F38A7">
        <w:rPr>
          <w:spacing w:val="1"/>
        </w:rPr>
        <w:t xml:space="preserve"> </w:t>
      </w:r>
      <w:r w:rsidRPr="004F38A7">
        <w:t>триумфов,</w:t>
      </w:r>
      <w:r w:rsidRPr="004F38A7">
        <w:rPr>
          <w:spacing w:val="1"/>
        </w:rPr>
        <w:t xml:space="preserve"> </w:t>
      </w:r>
      <w:r w:rsidRPr="004F38A7">
        <w:t>памятные</w:t>
      </w:r>
      <w:r w:rsidRPr="004F38A7">
        <w:rPr>
          <w:spacing w:val="1"/>
        </w:rPr>
        <w:t xml:space="preserve"> </w:t>
      </w:r>
      <w:r w:rsidRPr="004F38A7">
        <w:t>даты,</w:t>
      </w:r>
      <w:r w:rsidRPr="004F38A7">
        <w:rPr>
          <w:spacing w:val="1"/>
        </w:rPr>
        <w:t xml:space="preserve"> </w:t>
      </w:r>
      <w:r w:rsidRPr="004F38A7">
        <w:t>связанные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жизнью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творчеством</w:t>
      </w:r>
      <w:r w:rsidRPr="004F38A7">
        <w:rPr>
          <w:spacing w:val="1"/>
        </w:rPr>
        <w:t xml:space="preserve"> </w:t>
      </w:r>
      <w:r w:rsidRPr="004F38A7">
        <w:t>знаменитых</w:t>
      </w:r>
      <w:r w:rsidRPr="004F38A7">
        <w:rPr>
          <w:spacing w:val="1"/>
        </w:rPr>
        <w:t xml:space="preserve"> </w:t>
      </w:r>
      <w:r w:rsidRPr="004F38A7">
        <w:t>горожан.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событиям,</w:t>
      </w:r>
      <w:r w:rsidRPr="004F38A7">
        <w:rPr>
          <w:spacing w:val="1"/>
        </w:rPr>
        <w:t xml:space="preserve"> </w:t>
      </w:r>
      <w:r w:rsidRPr="004F38A7">
        <w:t>происходящим</w:t>
      </w:r>
      <w:r w:rsidRPr="004F38A7">
        <w:rPr>
          <w:spacing w:val="6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стране,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гордости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достижения.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защитникам</w:t>
      </w:r>
      <w:r w:rsidRPr="004F38A7">
        <w:rPr>
          <w:spacing w:val="1"/>
        </w:rPr>
        <w:t xml:space="preserve"> </w:t>
      </w:r>
      <w:r w:rsidRPr="004F38A7">
        <w:t>Отечества,</w:t>
      </w:r>
      <w:r w:rsidRPr="004F38A7">
        <w:rPr>
          <w:spacing w:val="-1"/>
        </w:rPr>
        <w:t xml:space="preserve"> </w:t>
      </w:r>
      <w:r w:rsidRPr="004F38A7">
        <w:t>к памяти павших</w:t>
      </w:r>
      <w:r w:rsidRPr="004F38A7">
        <w:rPr>
          <w:spacing w:val="2"/>
        </w:rPr>
        <w:t xml:space="preserve"> </w:t>
      </w:r>
      <w:r w:rsidRPr="004F38A7">
        <w:t>бойцов.</w:t>
      </w:r>
    </w:p>
    <w:p w:rsidR="009D1A0F" w:rsidRPr="004F38A7" w:rsidRDefault="009D1A0F">
      <w:pPr>
        <w:pStyle w:val="BodyText"/>
        <w:spacing w:before="1"/>
        <w:ind w:right="119"/>
      </w:pPr>
      <w:r w:rsidRPr="004F38A7">
        <w:t>Развивает интерес детей к населенному пункту, в котором живут, переживание чувства</w:t>
      </w:r>
      <w:r w:rsidRPr="004F38A7">
        <w:rPr>
          <w:spacing w:val="1"/>
        </w:rPr>
        <w:t xml:space="preserve"> </w:t>
      </w:r>
      <w:r w:rsidRPr="004F38A7">
        <w:t>удивления,</w:t>
      </w:r>
      <w:r w:rsidRPr="004F38A7">
        <w:rPr>
          <w:spacing w:val="1"/>
        </w:rPr>
        <w:t xml:space="preserve"> </w:t>
      </w:r>
      <w:r w:rsidRPr="004F38A7">
        <w:t>восхищения</w:t>
      </w:r>
      <w:r w:rsidRPr="004F38A7">
        <w:rPr>
          <w:spacing w:val="1"/>
        </w:rPr>
        <w:t xml:space="preserve"> </w:t>
      </w:r>
      <w:r w:rsidRPr="004F38A7">
        <w:t>достопримечательностями,</w:t>
      </w:r>
      <w:r w:rsidRPr="004F38A7">
        <w:rPr>
          <w:spacing w:val="1"/>
        </w:rPr>
        <w:t xml:space="preserve"> </w:t>
      </w:r>
      <w:r w:rsidRPr="004F38A7">
        <w:t>событиям</w:t>
      </w:r>
      <w:r w:rsidRPr="004F38A7">
        <w:rPr>
          <w:spacing w:val="1"/>
        </w:rPr>
        <w:t xml:space="preserve"> </w:t>
      </w:r>
      <w:r w:rsidRPr="004F38A7">
        <w:t>прошлого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настоящего.</w:t>
      </w:r>
      <w:r w:rsidRPr="004F38A7">
        <w:rPr>
          <w:spacing w:val="-57"/>
        </w:rPr>
        <w:t xml:space="preserve"> </w:t>
      </w:r>
      <w:r w:rsidRPr="004F38A7">
        <w:t>Способствует</w:t>
      </w:r>
      <w:r w:rsidRPr="004F38A7">
        <w:rPr>
          <w:spacing w:val="6"/>
        </w:rPr>
        <w:t xml:space="preserve"> </w:t>
      </w:r>
      <w:r w:rsidRPr="004F38A7">
        <w:t>проявлению</w:t>
      </w:r>
      <w:r w:rsidRPr="004F38A7">
        <w:rPr>
          <w:spacing w:val="7"/>
        </w:rPr>
        <w:t xml:space="preserve"> </w:t>
      </w:r>
      <w:r w:rsidRPr="004F38A7">
        <w:t>активной</w:t>
      </w:r>
      <w:r w:rsidRPr="004F38A7">
        <w:rPr>
          <w:spacing w:val="7"/>
        </w:rPr>
        <w:t xml:space="preserve"> </w:t>
      </w:r>
      <w:r w:rsidRPr="004F38A7">
        <w:t>деятельностной</w:t>
      </w:r>
      <w:r w:rsidRPr="004F38A7">
        <w:rPr>
          <w:spacing w:val="6"/>
        </w:rPr>
        <w:t xml:space="preserve"> </w:t>
      </w:r>
      <w:r w:rsidRPr="004F38A7">
        <w:t>позиции</w:t>
      </w:r>
      <w:r w:rsidRPr="004F38A7">
        <w:rPr>
          <w:spacing w:val="15"/>
        </w:rPr>
        <w:t xml:space="preserve"> </w:t>
      </w:r>
      <w:r w:rsidRPr="004F38A7">
        <w:t>детей:</w:t>
      </w:r>
      <w:r w:rsidRPr="004F38A7">
        <w:rPr>
          <w:spacing w:val="4"/>
        </w:rPr>
        <w:t xml:space="preserve"> </w:t>
      </w:r>
      <w:r w:rsidRPr="004F38A7">
        <w:t>непосредственное</w:t>
      </w:r>
      <w:r w:rsidRPr="004F38A7">
        <w:rPr>
          <w:spacing w:val="4"/>
        </w:rPr>
        <w:t xml:space="preserve"> </w:t>
      </w:r>
      <w:r w:rsidRPr="004F38A7">
        <w:t>познание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5" w:firstLine="0"/>
      </w:pPr>
      <w:r w:rsidRPr="004F38A7">
        <w:t>достопримечательностей</w:t>
      </w:r>
      <w:r w:rsidRPr="004F38A7">
        <w:rPr>
          <w:spacing w:val="1"/>
        </w:rPr>
        <w:t xml:space="preserve"> </w:t>
      </w:r>
      <w:r w:rsidRPr="004F38A7">
        <w:t>родного</w:t>
      </w:r>
      <w:r w:rsidRPr="004F38A7">
        <w:rPr>
          <w:spacing w:val="1"/>
        </w:rPr>
        <w:t xml:space="preserve"> </w:t>
      </w:r>
      <w:r w:rsidRPr="004F38A7">
        <w:t>населенного</w:t>
      </w:r>
      <w:r w:rsidRPr="004F38A7">
        <w:rPr>
          <w:spacing w:val="1"/>
        </w:rPr>
        <w:t xml:space="preserve"> </w:t>
      </w:r>
      <w:r w:rsidRPr="004F38A7">
        <w:t>пункта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прогулках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экскурсиях,</w:t>
      </w:r>
      <w:r w:rsidRPr="004F38A7">
        <w:rPr>
          <w:spacing w:val="1"/>
        </w:rPr>
        <w:t xml:space="preserve"> </w:t>
      </w:r>
      <w:r w:rsidRPr="004F38A7">
        <w:t>чтение</w:t>
      </w:r>
      <w:r w:rsidRPr="004F38A7">
        <w:rPr>
          <w:spacing w:val="1"/>
        </w:rPr>
        <w:t xml:space="preserve"> </w:t>
      </w:r>
      <w:r w:rsidRPr="004F38A7">
        <w:t>произведений детской литературы, в которой представлена художественно-эстетическая оценка</w:t>
      </w:r>
      <w:r w:rsidRPr="004F38A7">
        <w:rPr>
          <w:spacing w:val="1"/>
        </w:rPr>
        <w:t xml:space="preserve"> </w:t>
      </w:r>
      <w:r w:rsidRPr="004F38A7">
        <w:t>родного</w:t>
      </w:r>
      <w:r w:rsidRPr="004F38A7">
        <w:rPr>
          <w:spacing w:val="1"/>
        </w:rPr>
        <w:t xml:space="preserve"> </w:t>
      </w:r>
      <w:r w:rsidRPr="004F38A7">
        <w:t>края.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действовать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картой,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коллажи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макеты</w:t>
      </w:r>
      <w:r w:rsidRPr="004F38A7">
        <w:rPr>
          <w:spacing w:val="1"/>
        </w:rPr>
        <w:t xml:space="preserve"> </w:t>
      </w:r>
      <w:r w:rsidRPr="004F38A7">
        <w:t>локаций,</w:t>
      </w:r>
      <w:r w:rsidRPr="004F38A7">
        <w:rPr>
          <w:spacing w:val="1"/>
        </w:rPr>
        <w:t xml:space="preserve"> </w:t>
      </w:r>
      <w:r w:rsidRPr="004F38A7">
        <w:t>использовать макеты в различных видах деятельности. Знакомит детей с жизнью и творчеством</w:t>
      </w:r>
      <w:r w:rsidRPr="004F38A7">
        <w:rPr>
          <w:spacing w:val="1"/>
        </w:rPr>
        <w:t xml:space="preserve"> </w:t>
      </w:r>
      <w:r w:rsidRPr="004F38A7">
        <w:t>знаменитых</w:t>
      </w:r>
      <w:r w:rsidRPr="004F38A7">
        <w:rPr>
          <w:spacing w:val="-2"/>
        </w:rPr>
        <w:t xml:space="preserve"> </w:t>
      </w:r>
      <w:r w:rsidRPr="004F38A7">
        <w:t>горожан;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6"/>
        </w:rPr>
        <w:t xml:space="preserve"> </w:t>
      </w:r>
      <w:r w:rsidRPr="004F38A7">
        <w:t>профессиями,</w:t>
      </w:r>
      <w:r w:rsidRPr="004F38A7">
        <w:rPr>
          <w:spacing w:val="-3"/>
        </w:rPr>
        <w:t xml:space="preserve"> </w:t>
      </w:r>
      <w:r w:rsidRPr="004F38A7">
        <w:t>связанными</w:t>
      </w:r>
      <w:r w:rsidRPr="004F38A7">
        <w:rPr>
          <w:spacing w:val="-3"/>
        </w:rPr>
        <w:t xml:space="preserve"> </w:t>
      </w:r>
      <w:r w:rsidRPr="004F38A7">
        <w:t>со</w:t>
      </w:r>
      <w:r w:rsidRPr="004F38A7">
        <w:rPr>
          <w:spacing w:val="-3"/>
        </w:rPr>
        <w:t xml:space="preserve"> </w:t>
      </w:r>
      <w:r w:rsidRPr="004F38A7">
        <w:t>спецификой</w:t>
      </w:r>
      <w:r w:rsidRPr="004F38A7">
        <w:rPr>
          <w:spacing w:val="-3"/>
        </w:rPr>
        <w:t xml:space="preserve"> </w:t>
      </w:r>
      <w:r w:rsidRPr="004F38A7">
        <w:t>родного</w:t>
      </w:r>
      <w:r w:rsidRPr="004F38A7">
        <w:rPr>
          <w:spacing w:val="-3"/>
        </w:rPr>
        <w:t xml:space="preserve"> </w:t>
      </w:r>
      <w:r w:rsidRPr="004F38A7">
        <w:t>населенного</w:t>
      </w:r>
      <w:r w:rsidRPr="004F38A7">
        <w:rPr>
          <w:spacing w:val="-3"/>
        </w:rPr>
        <w:t xml:space="preserve"> </w:t>
      </w:r>
      <w:r w:rsidRPr="004F38A7">
        <w:t>пункта.</w:t>
      </w:r>
    </w:p>
    <w:p w:rsidR="009D1A0F" w:rsidRPr="004F38A7" w:rsidRDefault="009D1A0F">
      <w:pPr>
        <w:pStyle w:val="ListParagraph"/>
        <w:numPr>
          <w:ilvl w:val="0"/>
          <w:numId w:val="32"/>
        </w:numPr>
        <w:tabs>
          <w:tab w:val="left" w:pos="1082"/>
        </w:tabs>
        <w:spacing w:line="274" w:lineRule="exact"/>
        <w:ind w:hanging="258"/>
        <w:rPr>
          <w:i/>
          <w:sz w:val="24"/>
        </w:rPr>
      </w:pPr>
      <w:r w:rsidRPr="004F38A7">
        <w:rPr>
          <w:i/>
          <w:sz w:val="24"/>
        </w:rPr>
        <w:t>В сфере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трудового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BodyText"/>
        <w:ind w:right="121"/>
      </w:pPr>
      <w:r w:rsidRPr="004F38A7">
        <w:t>Педагог расширяет и углубляет представления о труде взрослых путем знакомства детей с</w:t>
      </w:r>
      <w:r w:rsidRPr="004F38A7">
        <w:rPr>
          <w:spacing w:val="-57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профессиями,</w:t>
      </w:r>
      <w:r w:rsidRPr="004F38A7">
        <w:rPr>
          <w:spacing w:val="1"/>
        </w:rPr>
        <w:t xml:space="preserve"> </w:t>
      </w:r>
      <w:r w:rsidRPr="004F38A7">
        <w:t>рассказывает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современных</w:t>
      </w:r>
      <w:r w:rsidRPr="004F38A7">
        <w:rPr>
          <w:spacing w:val="1"/>
        </w:rPr>
        <w:t xml:space="preserve"> </w:t>
      </w:r>
      <w:r w:rsidRPr="004F38A7">
        <w:t>профессиях,</w:t>
      </w:r>
      <w:r w:rsidRPr="004F38A7">
        <w:rPr>
          <w:spacing w:val="1"/>
        </w:rPr>
        <w:t xml:space="preserve"> </w:t>
      </w:r>
      <w:r w:rsidRPr="004F38A7">
        <w:t>возникших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связи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потребностями</w:t>
      </w:r>
      <w:r w:rsidRPr="004F38A7">
        <w:rPr>
          <w:spacing w:val="1"/>
        </w:rPr>
        <w:t xml:space="preserve"> </w:t>
      </w:r>
      <w:r w:rsidRPr="004F38A7">
        <w:t>людей.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встречи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представителями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профессий,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экскурсии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продемонстрировать</w:t>
      </w:r>
      <w:r w:rsidRPr="004F38A7">
        <w:rPr>
          <w:spacing w:val="1"/>
        </w:rPr>
        <w:t xml:space="preserve"> </w:t>
      </w:r>
      <w:r w:rsidRPr="004F38A7">
        <w:t>реальные</w:t>
      </w:r>
      <w:r w:rsidRPr="004F38A7">
        <w:rPr>
          <w:spacing w:val="1"/>
        </w:rPr>
        <w:t xml:space="preserve"> </w:t>
      </w:r>
      <w:r w:rsidRPr="004F38A7">
        <w:t>трудовые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взаимоотношения специалистов на работе, организует просмотры видеофильмов, мультфильмов,</w:t>
      </w:r>
      <w:r w:rsidRPr="004F38A7">
        <w:rPr>
          <w:spacing w:val="-57"/>
        </w:rPr>
        <w:t xml:space="preserve"> </w:t>
      </w:r>
      <w:r w:rsidRPr="004F38A7">
        <w:t>чтение</w:t>
      </w:r>
      <w:r w:rsidRPr="004F38A7">
        <w:rPr>
          <w:spacing w:val="1"/>
        </w:rPr>
        <w:t xml:space="preserve"> </w:t>
      </w:r>
      <w:r w:rsidRPr="004F38A7">
        <w:t>художественно</w:t>
      </w:r>
      <w:r w:rsidRPr="004F38A7">
        <w:rPr>
          <w:spacing w:val="1"/>
        </w:rPr>
        <w:t xml:space="preserve"> </w:t>
      </w:r>
      <w:r w:rsidRPr="004F38A7">
        <w:t>литературы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знакомства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многообразием</w:t>
      </w:r>
      <w:r w:rsidRPr="004F38A7">
        <w:rPr>
          <w:spacing w:val="1"/>
        </w:rPr>
        <w:t xml:space="preserve"> </w:t>
      </w:r>
      <w:r w:rsidRPr="004F38A7">
        <w:t>профессий</w:t>
      </w:r>
      <w:r w:rsidRPr="004F38A7">
        <w:rPr>
          <w:spacing w:val="1"/>
        </w:rPr>
        <w:t xml:space="preserve"> </w:t>
      </w:r>
      <w:r w:rsidRPr="004F38A7">
        <w:t>современного человека. Организует этические беседы с детьми с целью обсуждения требований,</w:t>
      </w:r>
      <w:r w:rsidRPr="004F38A7">
        <w:rPr>
          <w:spacing w:val="-57"/>
        </w:rPr>
        <w:t xml:space="preserve"> </w:t>
      </w:r>
      <w:r w:rsidRPr="004F38A7">
        <w:t>предъявляемых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человеку</w:t>
      </w:r>
      <w:r w:rsidRPr="004F38A7">
        <w:rPr>
          <w:spacing w:val="1"/>
        </w:rPr>
        <w:t xml:space="preserve"> </w:t>
      </w:r>
      <w:r w:rsidRPr="004F38A7">
        <w:t>определенной</w:t>
      </w:r>
      <w:r w:rsidRPr="004F38A7">
        <w:rPr>
          <w:spacing w:val="1"/>
        </w:rPr>
        <w:t xml:space="preserve"> </w:t>
      </w:r>
      <w:r w:rsidRPr="004F38A7">
        <w:t>профессии,</w:t>
      </w:r>
      <w:r w:rsidRPr="004F38A7">
        <w:rPr>
          <w:spacing w:val="1"/>
        </w:rPr>
        <w:t xml:space="preserve"> </w:t>
      </w:r>
      <w:r w:rsidRPr="004F38A7">
        <w:t>раскрывает</w:t>
      </w:r>
      <w:r w:rsidRPr="004F38A7">
        <w:rPr>
          <w:spacing w:val="1"/>
        </w:rPr>
        <w:t xml:space="preserve"> </w:t>
      </w:r>
      <w:r w:rsidRPr="004F38A7">
        <w:t>личностные</w:t>
      </w:r>
      <w:r w:rsidRPr="004F38A7">
        <w:rPr>
          <w:spacing w:val="1"/>
        </w:rPr>
        <w:t xml:space="preserve"> </w:t>
      </w:r>
      <w:r w:rsidRPr="004F38A7">
        <w:t>качества,</w:t>
      </w:r>
      <w:r w:rsidRPr="004F38A7">
        <w:rPr>
          <w:spacing w:val="1"/>
        </w:rPr>
        <w:t xml:space="preserve"> </w:t>
      </w:r>
      <w:r w:rsidRPr="004F38A7">
        <w:t>помогающие</w:t>
      </w:r>
      <w:r w:rsidRPr="004F38A7">
        <w:rPr>
          <w:spacing w:val="1"/>
        </w:rPr>
        <w:t xml:space="preserve"> </w:t>
      </w:r>
      <w:r w:rsidRPr="004F38A7">
        <w:t>человеку</w:t>
      </w:r>
      <w:r w:rsidRPr="004F38A7">
        <w:rPr>
          <w:spacing w:val="1"/>
        </w:rPr>
        <w:t xml:space="preserve"> </w:t>
      </w:r>
      <w:r w:rsidRPr="004F38A7">
        <w:t>стать</w:t>
      </w:r>
      <w:r w:rsidRPr="004F38A7">
        <w:rPr>
          <w:spacing w:val="1"/>
        </w:rPr>
        <w:t xml:space="preserve"> </w:t>
      </w:r>
      <w:r w:rsidRPr="004F38A7">
        <w:t>профессионалом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качественно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профессиональные</w:t>
      </w:r>
      <w:r w:rsidRPr="004F38A7">
        <w:rPr>
          <w:spacing w:val="1"/>
        </w:rPr>
        <w:t xml:space="preserve"> </w:t>
      </w:r>
      <w:r w:rsidRPr="004F38A7">
        <w:t>обязанности.</w:t>
      </w:r>
    </w:p>
    <w:p w:rsidR="009D1A0F" w:rsidRPr="004F38A7" w:rsidRDefault="009D1A0F">
      <w:pPr>
        <w:pStyle w:val="BodyText"/>
        <w:spacing w:before="1"/>
        <w:ind w:right="114"/>
      </w:pPr>
      <w:r w:rsidRPr="004F38A7">
        <w:t>Педагог создает игровые и проблемные ситуации для расширения представлений детей об</w:t>
      </w:r>
      <w:r w:rsidRPr="004F38A7">
        <w:rPr>
          <w:spacing w:val="-57"/>
        </w:rPr>
        <w:t xml:space="preserve"> </w:t>
      </w:r>
      <w:r w:rsidRPr="004F38A7">
        <w:t>обмене</w:t>
      </w:r>
      <w:r w:rsidRPr="004F38A7">
        <w:rPr>
          <w:spacing w:val="1"/>
        </w:rPr>
        <w:t xml:space="preserve"> </w:t>
      </w:r>
      <w:r w:rsidRPr="004F38A7">
        <w:t>ценностями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производства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потребления</w:t>
      </w:r>
      <w:r w:rsidRPr="004F38A7">
        <w:rPr>
          <w:spacing w:val="1"/>
        </w:rPr>
        <w:t xml:space="preserve"> </w:t>
      </w:r>
      <w:r w:rsidRPr="004F38A7">
        <w:t>товаров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услуг,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денежных</w:t>
      </w:r>
      <w:r w:rsidRPr="004F38A7">
        <w:rPr>
          <w:spacing w:val="1"/>
        </w:rPr>
        <w:t xml:space="preserve"> </w:t>
      </w:r>
      <w:r w:rsidRPr="004F38A7">
        <w:t>отношениях в сфере обмена товаров и услуг, развития умений бережливости, рационального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обменных</w:t>
      </w:r>
      <w:r w:rsidRPr="004F38A7">
        <w:rPr>
          <w:spacing w:val="1"/>
        </w:rPr>
        <w:t xml:space="preserve"> </w:t>
      </w:r>
      <w:r w:rsidRPr="004F38A7">
        <w:t>операций:</w:t>
      </w:r>
      <w:r w:rsidRPr="004F38A7">
        <w:rPr>
          <w:spacing w:val="1"/>
        </w:rPr>
        <w:t xml:space="preserve"> </w:t>
      </w:r>
      <w:r w:rsidRPr="004F38A7">
        <w:t>деньги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товар</w:t>
      </w:r>
      <w:r w:rsidRPr="004F38A7">
        <w:rPr>
          <w:spacing w:val="1"/>
        </w:rPr>
        <w:t xml:space="preserve"> </w:t>
      </w:r>
      <w:r w:rsidRPr="004F38A7">
        <w:t>(продажа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покупка),</w:t>
      </w:r>
      <w:r w:rsidRPr="004F38A7">
        <w:rPr>
          <w:spacing w:val="-57"/>
        </w:rPr>
        <w:t xml:space="preserve"> </w:t>
      </w:r>
      <w:r w:rsidRPr="004F38A7">
        <w:t>формирует представления о реальной стоимости и цене отдельных продуктов питания, игрушек,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книг.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обсуждения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основ</w:t>
      </w:r>
      <w:r w:rsidRPr="004F38A7">
        <w:rPr>
          <w:spacing w:val="1"/>
        </w:rPr>
        <w:t xml:space="preserve"> </w:t>
      </w:r>
      <w:r w:rsidRPr="004F38A7">
        <w:t>финансовой</w:t>
      </w:r>
      <w:r w:rsidRPr="004F38A7">
        <w:rPr>
          <w:spacing w:val="1"/>
        </w:rPr>
        <w:t xml:space="preserve"> </w:t>
      </w:r>
      <w:r w:rsidRPr="004F38A7">
        <w:t>грамотности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 элементы</w:t>
      </w:r>
      <w:r w:rsidRPr="004F38A7">
        <w:rPr>
          <w:spacing w:val="1"/>
        </w:rPr>
        <w:t xml:space="preserve"> </w:t>
      </w:r>
      <w:r w:rsidRPr="004F38A7">
        <w:t>культуры потребления: бережного отношения к ресурсам потребления:</w:t>
      </w:r>
      <w:r w:rsidRPr="004F38A7">
        <w:rPr>
          <w:spacing w:val="1"/>
        </w:rPr>
        <w:t xml:space="preserve"> </w:t>
      </w:r>
      <w:r w:rsidRPr="004F38A7">
        <w:t>воде,</w:t>
      </w:r>
      <w:r w:rsidRPr="004F38A7">
        <w:rPr>
          <w:spacing w:val="-1"/>
        </w:rPr>
        <w:t xml:space="preserve"> </w:t>
      </w:r>
      <w:r w:rsidRPr="004F38A7">
        <w:t>электричеству, продуктам</w:t>
      </w:r>
      <w:r w:rsidRPr="004F38A7">
        <w:rPr>
          <w:spacing w:val="-2"/>
        </w:rPr>
        <w:t xml:space="preserve"> </w:t>
      </w:r>
      <w:r w:rsidRPr="004F38A7">
        <w:t>питания, одежде,</w:t>
      </w:r>
      <w:r w:rsidRPr="004F38A7">
        <w:rPr>
          <w:spacing w:val="-1"/>
        </w:rPr>
        <w:t xml:space="preserve"> </w:t>
      </w:r>
      <w:r w:rsidRPr="004F38A7">
        <w:t>обуви, жилищу.</w:t>
      </w:r>
    </w:p>
    <w:p w:rsidR="009D1A0F" w:rsidRPr="004F38A7" w:rsidRDefault="009D1A0F">
      <w:pPr>
        <w:pStyle w:val="BodyText"/>
        <w:ind w:right="118"/>
      </w:pPr>
      <w:r w:rsidRPr="004F38A7">
        <w:t>Поощряет инициативность и самостоятельность детей в процессах самообслуживания в</w:t>
      </w:r>
      <w:r w:rsidRPr="004F38A7">
        <w:rPr>
          <w:spacing w:val="1"/>
        </w:rPr>
        <w:t xml:space="preserve"> </w:t>
      </w:r>
      <w:r w:rsidRPr="004F38A7">
        <w:t>группе</w:t>
      </w:r>
      <w:r w:rsidRPr="004F38A7">
        <w:rPr>
          <w:spacing w:val="1"/>
        </w:rPr>
        <w:t xml:space="preserve"> </w:t>
      </w:r>
      <w:r w:rsidRPr="004F38A7">
        <w:t>(убрать</w:t>
      </w:r>
      <w:r w:rsidRPr="004F38A7">
        <w:rPr>
          <w:spacing w:val="1"/>
        </w:rPr>
        <w:t xml:space="preserve"> </w:t>
      </w:r>
      <w:r w:rsidRPr="004F38A7">
        <w:t>постель</w:t>
      </w:r>
      <w:r w:rsidRPr="004F38A7">
        <w:rPr>
          <w:spacing w:val="1"/>
        </w:rPr>
        <w:t xml:space="preserve"> </w:t>
      </w:r>
      <w:r w:rsidRPr="004F38A7">
        <w:t>после</w:t>
      </w:r>
      <w:r w:rsidRPr="004F38A7">
        <w:rPr>
          <w:spacing w:val="1"/>
        </w:rPr>
        <w:t xml:space="preserve"> </w:t>
      </w:r>
      <w:r w:rsidRPr="004F38A7">
        <w:t>сна,</w:t>
      </w:r>
      <w:r w:rsidRPr="004F38A7">
        <w:rPr>
          <w:spacing w:val="1"/>
        </w:rPr>
        <w:t xml:space="preserve"> </w:t>
      </w:r>
      <w:r w:rsidRPr="004F38A7">
        <w:t>расставить</w:t>
      </w:r>
      <w:r w:rsidRPr="004F38A7">
        <w:rPr>
          <w:spacing w:val="1"/>
        </w:rPr>
        <w:t xml:space="preserve"> </w:t>
      </w:r>
      <w:r w:rsidRPr="004F38A7">
        <w:t>ровно</w:t>
      </w:r>
      <w:r w:rsidRPr="004F38A7">
        <w:rPr>
          <w:spacing w:val="1"/>
        </w:rPr>
        <w:t xml:space="preserve"> </w:t>
      </w:r>
      <w:r w:rsidRPr="004F38A7">
        <w:t>стулья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столами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зоне</w:t>
      </w:r>
      <w:r w:rsidRPr="004F38A7">
        <w:rPr>
          <w:spacing w:val="1"/>
        </w:rPr>
        <w:t xml:space="preserve"> </w:t>
      </w:r>
      <w:r w:rsidRPr="004F38A7">
        <w:t>учебной</w:t>
      </w:r>
      <w:r w:rsidRPr="004F38A7">
        <w:rPr>
          <w:spacing w:val="1"/>
        </w:rPr>
        <w:t xml:space="preserve"> </w:t>
      </w:r>
      <w:r w:rsidRPr="004F38A7">
        <w:t>деятельности),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проблемные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отдельные трудовые действия, привлекает к решению поставленных задач родителей (законных</w:t>
      </w:r>
      <w:r w:rsidRPr="004F38A7">
        <w:rPr>
          <w:spacing w:val="1"/>
        </w:rPr>
        <w:t xml:space="preserve"> </w:t>
      </w:r>
      <w:r w:rsidRPr="004F38A7">
        <w:t>представителей) с целью создания дома условий для развития умений реализовывать элементы</w:t>
      </w:r>
      <w:r w:rsidRPr="004F38A7">
        <w:rPr>
          <w:spacing w:val="1"/>
        </w:rPr>
        <w:t xml:space="preserve"> </w:t>
      </w:r>
      <w:r w:rsidRPr="004F38A7">
        <w:t>хозяйственно-бытового труда: вымыть тарелку после обеда, вытереть пыль в комнате, застелить</w:t>
      </w:r>
      <w:r w:rsidRPr="004F38A7">
        <w:rPr>
          <w:spacing w:val="1"/>
        </w:rPr>
        <w:t xml:space="preserve"> </w:t>
      </w:r>
      <w:r w:rsidRPr="004F38A7">
        <w:t>кровать,</w:t>
      </w:r>
      <w:r w:rsidRPr="004F38A7">
        <w:rPr>
          <w:spacing w:val="-1"/>
        </w:rPr>
        <w:t xml:space="preserve"> </w:t>
      </w:r>
      <w:r w:rsidRPr="004F38A7">
        <w:t>погладить</w:t>
      </w:r>
      <w:r w:rsidRPr="004F38A7">
        <w:rPr>
          <w:spacing w:val="-1"/>
        </w:rPr>
        <w:t xml:space="preserve"> </w:t>
      </w:r>
      <w:r w:rsidRPr="004F38A7">
        <w:t>носовой платок,</w:t>
      </w:r>
      <w:r w:rsidRPr="004F38A7">
        <w:rPr>
          <w:spacing w:val="-4"/>
        </w:rPr>
        <w:t xml:space="preserve"> </w:t>
      </w:r>
      <w:r w:rsidRPr="004F38A7">
        <w:t>покормить домашнего</w:t>
      </w:r>
      <w:r w:rsidRPr="004F38A7">
        <w:rPr>
          <w:spacing w:val="-2"/>
        </w:rPr>
        <w:t xml:space="preserve"> </w:t>
      </w:r>
      <w:r w:rsidRPr="004F38A7">
        <w:t>питомца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тому</w:t>
      </w:r>
      <w:r w:rsidRPr="004F38A7">
        <w:rPr>
          <w:spacing w:val="-6"/>
        </w:rPr>
        <w:t xml:space="preserve"> </w:t>
      </w:r>
      <w:r w:rsidRPr="004F38A7">
        <w:t>подобное.</w:t>
      </w:r>
    </w:p>
    <w:p w:rsidR="009D1A0F" w:rsidRPr="004F38A7" w:rsidRDefault="009D1A0F">
      <w:pPr>
        <w:pStyle w:val="BodyText"/>
        <w:spacing w:before="1"/>
        <w:ind w:right="115"/>
      </w:pP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коллективное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поручений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дежурства, учит детей распределять между собой трудовые поручения для получения единого</w:t>
      </w:r>
      <w:r w:rsidRPr="004F38A7">
        <w:rPr>
          <w:spacing w:val="1"/>
        </w:rPr>
        <w:t xml:space="preserve"> </w:t>
      </w:r>
      <w:r w:rsidRPr="004F38A7">
        <w:t>трудового результата, знакомит детей с правилами использования инструментов труда - ножниц,</w:t>
      </w:r>
      <w:r w:rsidRPr="004F38A7">
        <w:rPr>
          <w:spacing w:val="-57"/>
        </w:rPr>
        <w:t xml:space="preserve"> </w:t>
      </w:r>
      <w:r w:rsidRPr="004F38A7">
        <w:t>иголки</w:t>
      </w:r>
      <w:r w:rsidRPr="004F38A7">
        <w:rPr>
          <w:spacing w:val="-3"/>
        </w:rPr>
        <w:t xml:space="preserve"> </w:t>
      </w:r>
      <w:r w:rsidRPr="004F38A7">
        <w:t>и тому</w:t>
      </w:r>
      <w:r w:rsidRPr="004F38A7">
        <w:rPr>
          <w:spacing w:val="-8"/>
        </w:rPr>
        <w:t xml:space="preserve"> </w:t>
      </w:r>
      <w:r w:rsidRPr="004F38A7">
        <w:t>подобное.</w:t>
      </w:r>
    </w:p>
    <w:p w:rsidR="009D1A0F" w:rsidRPr="004F38A7" w:rsidRDefault="009D1A0F">
      <w:pPr>
        <w:pStyle w:val="ListParagraph"/>
        <w:numPr>
          <w:ilvl w:val="0"/>
          <w:numId w:val="32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безопасного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поведения</w:t>
      </w:r>
    </w:p>
    <w:p w:rsidR="009D1A0F" w:rsidRPr="004F38A7" w:rsidRDefault="009D1A0F">
      <w:pPr>
        <w:pStyle w:val="BodyText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осуществляет</w:t>
      </w:r>
      <w:r w:rsidRPr="004F38A7">
        <w:rPr>
          <w:spacing w:val="1"/>
        </w:rPr>
        <w:t xml:space="preserve"> </w:t>
      </w:r>
      <w:r w:rsidRPr="004F38A7">
        <w:t>ознакомление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ситуациях, создающих угрозу жизни и здоровью ребенка (погас свет, остался один в темноте,</w:t>
      </w:r>
      <w:r w:rsidRPr="004F38A7">
        <w:rPr>
          <w:spacing w:val="1"/>
        </w:rPr>
        <w:t xml:space="preserve"> </w:t>
      </w:r>
      <w:r w:rsidRPr="004F38A7">
        <w:t>потерялся на улице, в лесу, в магазине, во время массового праздника, получил травму (ушиб,</w:t>
      </w:r>
      <w:r w:rsidRPr="004F38A7">
        <w:rPr>
          <w:spacing w:val="1"/>
        </w:rPr>
        <w:t xml:space="preserve"> </w:t>
      </w:r>
      <w:r w:rsidRPr="004F38A7">
        <w:t>порез) и тому подобное). Создавая игровые, проблемные ситуации, досуги для детей, педагог</w:t>
      </w:r>
      <w:r w:rsidRPr="004F38A7">
        <w:rPr>
          <w:spacing w:val="1"/>
        </w:rPr>
        <w:t xml:space="preserve"> </w:t>
      </w:r>
      <w:r w:rsidRPr="004F38A7">
        <w:t>активизирует самостоятельный опыт детей в области безопасного поведения, позволяет детям</w:t>
      </w:r>
      <w:r w:rsidRPr="004F38A7">
        <w:rPr>
          <w:spacing w:val="1"/>
        </w:rPr>
        <w:t xml:space="preserve"> </w:t>
      </w:r>
      <w:r w:rsidRPr="004F38A7">
        <w:t>демонстрировать</w:t>
      </w:r>
      <w:r w:rsidRPr="004F38A7">
        <w:rPr>
          <w:spacing w:val="-1"/>
        </w:rPr>
        <w:t xml:space="preserve"> </w:t>
      </w:r>
      <w:r w:rsidRPr="004F38A7">
        <w:t>сформированные</w:t>
      </w:r>
      <w:r w:rsidRPr="004F38A7">
        <w:rPr>
          <w:spacing w:val="-1"/>
        </w:rPr>
        <w:t xml:space="preserve"> </w:t>
      </w:r>
      <w:r w:rsidRPr="004F38A7">
        <w:t>умения, связанные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безопасным</w:t>
      </w:r>
      <w:r w:rsidRPr="004F38A7">
        <w:rPr>
          <w:spacing w:val="-2"/>
        </w:rPr>
        <w:t xml:space="preserve"> </w:t>
      </w:r>
      <w:r w:rsidRPr="004F38A7">
        <w:t>поведением.</w:t>
      </w:r>
    </w:p>
    <w:p w:rsidR="009D1A0F" w:rsidRPr="004F38A7" w:rsidRDefault="009D1A0F">
      <w:pPr>
        <w:pStyle w:val="BodyText"/>
        <w:spacing w:before="1"/>
        <w:ind w:right="126"/>
      </w:pPr>
      <w:r w:rsidRPr="004F38A7">
        <w:t>Педагог инициирует самостоятельность и активность детей в соблюдении норм и правил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-1"/>
        </w:rPr>
        <w:t xml:space="preserve"> </w:t>
      </w:r>
      <w:r w:rsidRPr="004F38A7">
        <w:t>поведения,</w:t>
      </w:r>
      <w:r w:rsidRPr="004F38A7">
        <w:rPr>
          <w:spacing w:val="-4"/>
        </w:rPr>
        <w:t xml:space="preserve"> </w:t>
      </w:r>
      <w:r w:rsidRPr="004F38A7">
        <w:t>ободряет похвалой правильно</w:t>
      </w:r>
      <w:r w:rsidRPr="004F38A7">
        <w:rPr>
          <w:spacing w:val="-1"/>
        </w:rPr>
        <w:t xml:space="preserve"> </w:t>
      </w:r>
      <w:r w:rsidRPr="004F38A7">
        <w:t>выполненные</w:t>
      </w:r>
      <w:r w:rsidRPr="004F38A7">
        <w:rPr>
          <w:spacing w:val="-2"/>
        </w:rPr>
        <w:t xml:space="preserve"> </w:t>
      </w:r>
      <w:r w:rsidRPr="004F38A7">
        <w:t>действия.</w:t>
      </w:r>
    </w:p>
    <w:p w:rsidR="009D1A0F" w:rsidRPr="004F38A7" w:rsidRDefault="009D1A0F">
      <w:pPr>
        <w:pStyle w:val="BodyText"/>
        <w:ind w:right="115"/>
      </w:pPr>
      <w:r w:rsidRPr="004F38A7">
        <w:t>Педагог рассказывает детям об элементарных правилах оказания первой медицинской</w:t>
      </w:r>
      <w:r w:rsidRPr="004F38A7">
        <w:rPr>
          <w:spacing w:val="1"/>
        </w:rPr>
        <w:t xml:space="preserve"> </w:t>
      </w:r>
      <w:r w:rsidRPr="004F38A7">
        <w:t>помощи при первых признаках недомогания, травмах, ушибах. Закрепляет через организацию</w:t>
      </w:r>
      <w:r w:rsidRPr="004F38A7">
        <w:rPr>
          <w:spacing w:val="1"/>
        </w:rPr>
        <w:t xml:space="preserve"> </w:t>
      </w:r>
      <w:r w:rsidRPr="004F38A7">
        <w:t>дидактических игр, упражнений действия детей, связанные с оказанием первой медицинской</w:t>
      </w:r>
      <w:r w:rsidRPr="004F38A7">
        <w:rPr>
          <w:spacing w:val="1"/>
        </w:rPr>
        <w:t xml:space="preserve"> </w:t>
      </w:r>
      <w:r w:rsidRPr="004F38A7">
        <w:t>помощи.</w:t>
      </w:r>
    </w:p>
    <w:p w:rsidR="009D1A0F" w:rsidRPr="004F38A7" w:rsidRDefault="009D1A0F">
      <w:pPr>
        <w:pStyle w:val="BodyText"/>
        <w:ind w:right="116"/>
      </w:pPr>
      <w:r w:rsidRPr="004F38A7">
        <w:t>Организует встречи детей со специалистами, чьи профессии связаны с безопасностью</w:t>
      </w:r>
      <w:r w:rsidRPr="004F38A7">
        <w:rPr>
          <w:spacing w:val="1"/>
        </w:rPr>
        <w:t xml:space="preserve"> </w:t>
      </w:r>
      <w:r w:rsidRPr="004F38A7">
        <w:t>(врач скорой помощи, врач - травматолог, полицейский, охранник в ДОО, пожарный и другие) с</w:t>
      </w:r>
      <w:r w:rsidRPr="004F38A7">
        <w:rPr>
          <w:spacing w:val="1"/>
        </w:rPr>
        <w:t xml:space="preserve"> </w:t>
      </w:r>
      <w:r w:rsidRPr="004F38A7">
        <w:t>целью обогащения представлений детей о безопасном поведении дома, на улице, в природе, в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местах</w:t>
      </w:r>
      <w:r w:rsidRPr="004F38A7">
        <w:rPr>
          <w:spacing w:val="1"/>
        </w:rPr>
        <w:t xml:space="preserve"> </w:t>
      </w:r>
      <w:r w:rsidRPr="004F38A7">
        <w:t>большого</w:t>
      </w:r>
      <w:r w:rsidRPr="004F38A7">
        <w:rPr>
          <w:spacing w:val="1"/>
        </w:rPr>
        <w:t xml:space="preserve"> </w:t>
      </w:r>
      <w:r w:rsidRPr="004F38A7">
        <w:t>скопления</w:t>
      </w:r>
      <w:r w:rsidRPr="004F38A7">
        <w:rPr>
          <w:spacing w:val="1"/>
        </w:rPr>
        <w:t xml:space="preserve"> </w:t>
      </w:r>
      <w:r w:rsidRPr="004F38A7">
        <w:t>людей: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магазинах,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вокзалах,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праздниках,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развлекательных</w:t>
      </w:r>
      <w:r w:rsidRPr="004F38A7">
        <w:rPr>
          <w:spacing w:val="-2"/>
        </w:rPr>
        <w:t xml:space="preserve"> </w:t>
      </w:r>
      <w:r w:rsidRPr="004F38A7">
        <w:t>центрах</w:t>
      </w:r>
      <w:r w:rsidRPr="004F38A7">
        <w:rPr>
          <w:spacing w:val="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парках.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6"/>
      </w:pPr>
      <w:r w:rsidRPr="004F38A7">
        <w:t>Обсуждает с детьми правила безопасного общения и взаимодействия со сверстниками в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жизненных</w:t>
      </w:r>
      <w:r w:rsidRPr="004F38A7">
        <w:rPr>
          <w:spacing w:val="1"/>
        </w:rPr>
        <w:t xml:space="preserve"> </w:t>
      </w:r>
      <w:r w:rsidRPr="004F38A7">
        <w:t>ситуациях,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создать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-2"/>
        </w:rPr>
        <w:t xml:space="preserve"> </w:t>
      </w:r>
      <w:r w:rsidRPr="004F38A7">
        <w:t>безопасного общения в</w:t>
      </w:r>
      <w:r w:rsidRPr="004F38A7">
        <w:rPr>
          <w:spacing w:val="-1"/>
        </w:rPr>
        <w:t xml:space="preserve"> </w:t>
      </w:r>
      <w:r w:rsidRPr="004F38A7">
        <w:t>группе.</w:t>
      </w:r>
    </w:p>
    <w:p w:rsidR="009D1A0F" w:rsidRPr="004F38A7" w:rsidRDefault="009D1A0F">
      <w:pPr>
        <w:pStyle w:val="BodyText"/>
        <w:ind w:right="127"/>
      </w:pPr>
      <w:r w:rsidRPr="004F38A7">
        <w:t>Обсуждает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безопасные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r w:rsidRPr="004F38A7">
        <w:t>цифровых</w:t>
      </w:r>
      <w:r w:rsidRPr="004F38A7">
        <w:rPr>
          <w:spacing w:val="1"/>
        </w:rPr>
        <w:t xml:space="preserve"> </w:t>
      </w:r>
      <w:r w:rsidRPr="004F38A7">
        <w:t>ресурсов,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-57"/>
        </w:rPr>
        <w:t xml:space="preserve"> </w:t>
      </w:r>
      <w:r w:rsidRPr="004F38A7">
        <w:t>пользования</w:t>
      </w:r>
      <w:r w:rsidRPr="004F38A7">
        <w:rPr>
          <w:spacing w:val="-1"/>
        </w:rPr>
        <w:t xml:space="preserve"> </w:t>
      </w:r>
      <w:r w:rsidRPr="004F38A7">
        <w:t>мобильными</w:t>
      </w:r>
      <w:r w:rsidRPr="004F38A7">
        <w:rPr>
          <w:spacing w:val="-1"/>
        </w:rPr>
        <w:t xml:space="preserve"> </w:t>
      </w:r>
      <w:r w:rsidRPr="004F38A7">
        <w:t>телефонами</w:t>
      </w:r>
      <w:r w:rsidRPr="004F38A7">
        <w:rPr>
          <w:spacing w:val="-1"/>
        </w:rPr>
        <w:t xml:space="preserve"> </w:t>
      </w:r>
      <w:r w:rsidRPr="004F38A7">
        <w:t>с учетом</w:t>
      </w:r>
      <w:r w:rsidRPr="004F38A7">
        <w:rPr>
          <w:spacing w:val="-1"/>
        </w:rPr>
        <w:t xml:space="preserve"> </w:t>
      </w:r>
      <w:r w:rsidRPr="004F38A7">
        <w:t>требований</w:t>
      </w:r>
      <w:r w:rsidRPr="004F38A7">
        <w:rPr>
          <w:spacing w:val="-1"/>
        </w:rPr>
        <w:t xml:space="preserve"> </w:t>
      </w:r>
      <w:r w:rsidRPr="004F38A7">
        <w:t>Санитарных правил: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84"/>
        </w:tabs>
        <w:ind w:right="120" w:firstLine="707"/>
        <w:rPr>
          <w:sz w:val="24"/>
        </w:rPr>
      </w:pPr>
      <w:r w:rsidRPr="004F38A7">
        <w:rPr>
          <w:sz w:val="24"/>
        </w:rPr>
        <w:t>СанПиН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2.4.3648-20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«Санитарно-эпидемиологические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отдыха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молодежи»,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постановлением Главного государственного санитарного врача Российской Федерации от 28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сентября</w:t>
      </w:r>
      <w:r w:rsidRPr="004F38A7">
        <w:rPr>
          <w:spacing w:val="-1"/>
          <w:sz w:val="24"/>
        </w:rPr>
        <w:t xml:space="preserve"> </w:t>
      </w:r>
      <w:smartTag w:uri="urn:schemas-microsoft-com:office:smarttags" w:element="metricconverter">
        <w:smartTagPr>
          <w:attr w:name="ProductID" w:val="2020 г"/>
        </w:smartTagPr>
        <w:r w:rsidRPr="004F38A7">
          <w:rPr>
            <w:sz w:val="24"/>
          </w:rPr>
          <w:t>2020 г</w:t>
        </w:r>
      </w:smartTag>
      <w:r w:rsidRPr="004F38A7">
        <w:rPr>
          <w:sz w:val="24"/>
        </w:rPr>
        <w:t>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28;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113"/>
        </w:tabs>
        <w:ind w:right="121" w:firstLine="707"/>
        <w:rPr>
          <w:sz w:val="24"/>
        </w:rPr>
      </w:pPr>
      <w:r w:rsidRPr="004F38A7">
        <w:rPr>
          <w:sz w:val="24"/>
        </w:rPr>
        <w:t>СанПиН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1.2.3685-21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«Гигиенические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безвредности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постановлением Главного государственного санитарного врача Российской Федерации от 28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января</w:t>
      </w:r>
      <w:r w:rsidRPr="004F38A7">
        <w:rPr>
          <w:spacing w:val="-1"/>
          <w:sz w:val="24"/>
        </w:rPr>
        <w:t xml:space="preserve"> </w:t>
      </w:r>
      <w:smartTag w:uri="urn:schemas-microsoft-com:office:smarttags" w:element="metricconverter">
        <w:smartTagPr>
          <w:attr w:name="ProductID" w:val="2021 г"/>
        </w:smartTagPr>
        <w:r w:rsidRPr="004F38A7">
          <w:rPr>
            <w:sz w:val="24"/>
          </w:rPr>
          <w:t>2021 г</w:t>
        </w:r>
      </w:smartTag>
      <w:r w:rsidRPr="004F38A7">
        <w:rPr>
          <w:sz w:val="24"/>
        </w:rPr>
        <w:t>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№2.</w:t>
      </w:r>
    </w:p>
    <w:p w:rsidR="009D1A0F" w:rsidRPr="004F38A7" w:rsidRDefault="009D1A0F">
      <w:pPr>
        <w:ind w:left="116" w:right="115" w:firstLine="707"/>
        <w:jc w:val="both"/>
        <w:rPr>
          <w:i/>
          <w:sz w:val="24"/>
        </w:rPr>
      </w:pPr>
      <w:r w:rsidRPr="004F38A7">
        <w:rPr>
          <w:i/>
          <w:sz w:val="24"/>
        </w:rPr>
        <w:t>Решение совокупных задач воспитания в рамках образовательной области «Социально-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коммуникативное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ценностям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«Родина»,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«Природа», «Семья», «Человек», «Жизнь», «Милосердие», «Добро», «Дружба», «Сотрудничество»,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«Труд».</w:t>
      </w:r>
    </w:p>
    <w:p w:rsidR="009D1A0F" w:rsidRPr="004F38A7" w:rsidRDefault="009D1A0F">
      <w:pPr>
        <w:pStyle w:val="BodyText"/>
        <w:ind w:left="824" w:firstLine="0"/>
      </w:pPr>
      <w:r w:rsidRPr="004F38A7">
        <w:t>Это</w:t>
      </w:r>
      <w:r w:rsidRPr="004F38A7">
        <w:rPr>
          <w:spacing w:val="-5"/>
        </w:rPr>
        <w:t xml:space="preserve"> </w:t>
      </w:r>
      <w:r w:rsidRPr="004F38A7">
        <w:t>предполагает</w:t>
      </w:r>
      <w:r w:rsidRPr="004F38A7">
        <w:rPr>
          <w:spacing w:val="-4"/>
        </w:rPr>
        <w:t xml:space="preserve"> </w:t>
      </w:r>
      <w:r w:rsidRPr="004F38A7">
        <w:t>решение</w:t>
      </w:r>
      <w:r w:rsidRPr="004F38A7">
        <w:rPr>
          <w:spacing w:val="-5"/>
        </w:rPr>
        <w:t xml:space="preserve"> </w:t>
      </w:r>
      <w:r w:rsidRPr="004F38A7">
        <w:t>задач</w:t>
      </w:r>
      <w:r w:rsidRPr="004F38A7">
        <w:rPr>
          <w:spacing w:val="-5"/>
        </w:rPr>
        <w:t xml:space="preserve"> </w:t>
      </w:r>
      <w:r w:rsidRPr="004F38A7">
        <w:t>нескольких</w:t>
      </w:r>
      <w:r w:rsidRPr="004F38A7">
        <w:rPr>
          <w:spacing w:val="-3"/>
        </w:rPr>
        <w:t xml:space="preserve"> </w:t>
      </w:r>
      <w:r w:rsidRPr="004F38A7">
        <w:t>направлений</w:t>
      </w:r>
      <w:r w:rsidRPr="004F38A7">
        <w:rPr>
          <w:spacing w:val="-4"/>
        </w:rPr>
        <w:t xml:space="preserve"> </w:t>
      </w:r>
      <w:r w:rsidRPr="004F38A7">
        <w:t>воспитания: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86"/>
        </w:tabs>
        <w:ind w:right="128" w:firstLine="707"/>
        <w:rPr>
          <w:sz w:val="24"/>
        </w:rPr>
      </w:pPr>
      <w:r w:rsidRPr="004F38A7">
        <w:rPr>
          <w:sz w:val="24"/>
        </w:rPr>
        <w:t>воспитание уважения к своей семье, своему населенному пункту, родному краю, 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стране;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986"/>
        </w:tabs>
        <w:ind w:right="118" w:firstLine="707"/>
        <w:rPr>
          <w:sz w:val="24"/>
        </w:rPr>
      </w:pPr>
      <w:r w:rsidRPr="004F38A7">
        <w:rPr>
          <w:sz w:val="24"/>
        </w:rPr>
        <w:t>воспитание уважительного отношения к другим людям - детям и взрослым (родителям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 представителям), педагогам, соседям и другим), вне зависимости от их этнической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принадлежности;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86"/>
        </w:tabs>
        <w:ind w:right="129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культурным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России;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24"/>
        </w:tabs>
        <w:ind w:right="124" w:firstLine="707"/>
        <w:rPr>
          <w:sz w:val="24"/>
        </w:rPr>
      </w:pPr>
      <w:r w:rsidRPr="004F38A7">
        <w:rPr>
          <w:sz w:val="24"/>
        </w:rPr>
        <w:t>содействие становлению 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 мира, основанной на представлениях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зле, красоте 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уродстве, правде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лжи;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154"/>
        </w:tabs>
        <w:ind w:right="123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общительности, дружелюбия, сотрудничества, умения соблюдать правила, активной личностной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позиции;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12"/>
        </w:tabs>
        <w:ind w:right="113" w:firstLine="707"/>
        <w:rPr>
          <w:sz w:val="24"/>
        </w:rPr>
      </w:pPr>
      <w:r w:rsidRPr="004F38A7">
        <w:rPr>
          <w:sz w:val="24"/>
        </w:rPr>
        <w:t>создание условий для возникновения у ребенка нравственного, социально значимого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приобретения ребенком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 милосердия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заботы;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62"/>
        </w:tabs>
        <w:ind w:right="128" w:firstLine="707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усилия,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привычки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напряжению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умственных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нравственных сил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задачи;</w:t>
      </w:r>
    </w:p>
    <w:p w:rsidR="009D1A0F" w:rsidRPr="004F38A7" w:rsidRDefault="009D1A0F">
      <w:pPr>
        <w:pStyle w:val="ListParagraph"/>
        <w:numPr>
          <w:ilvl w:val="0"/>
          <w:numId w:val="24"/>
        </w:numPr>
        <w:tabs>
          <w:tab w:val="left" w:pos="1010"/>
        </w:tabs>
        <w:ind w:right="123" w:firstLine="707"/>
        <w:rPr>
          <w:sz w:val="24"/>
        </w:rPr>
      </w:pPr>
      <w:r w:rsidRPr="004F38A7">
        <w:rPr>
          <w:sz w:val="24"/>
        </w:rPr>
        <w:t>формирование способности бережно и уважительно относиться к результатам 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труда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людей.</w:t>
      </w:r>
    </w:p>
    <w:p w:rsidR="009D1A0F" w:rsidRPr="004F38A7" w:rsidRDefault="009D1A0F">
      <w:pPr>
        <w:pStyle w:val="BodyText"/>
        <w:spacing w:before="9"/>
        <w:ind w:left="0" w:firstLine="0"/>
        <w:jc w:val="left"/>
      </w:pPr>
    </w:p>
    <w:p w:rsidR="009D1A0F" w:rsidRPr="004F38A7" w:rsidRDefault="009D1A0F">
      <w:pPr>
        <w:pStyle w:val="Heading3"/>
        <w:spacing w:line="235" w:lineRule="auto"/>
        <w:ind w:left="824" w:right="2385"/>
        <w:rPr>
          <w:b w:val="0"/>
          <w:i w:val="0"/>
        </w:rPr>
      </w:pPr>
      <w:r w:rsidRPr="004F38A7">
        <w:t>Используемые</w:t>
      </w:r>
      <w:r w:rsidRPr="004F38A7">
        <w:rPr>
          <w:spacing w:val="-5"/>
        </w:rPr>
        <w:t xml:space="preserve"> </w:t>
      </w:r>
      <w:r w:rsidRPr="004F38A7">
        <w:t>парциальные</w:t>
      </w:r>
      <w:r w:rsidRPr="004F38A7">
        <w:rPr>
          <w:spacing w:val="-4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образования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учебно-методические</w:t>
      </w:r>
      <w:r w:rsidRPr="004F38A7">
        <w:rPr>
          <w:spacing w:val="-1"/>
        </w:rPr>
        <w:t xml:space="preserve"> </w:t>
      </w:r>
      <w:r w:rsidRPr="004F38A7">
        <w:t>пособия</w:t>
      </w:r>
      <w:r w:rsidRPr="004F38A7">
        <w:rPr>
          <w:b w:val="0"/>
          <w:i w:val="0"/>
        </w:rPr>
        <w:t>: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115"/>
        </w:tabs>
        <w:spacing w:before="2"/>
        <w:ind w:right="115" w:firstLine="707"/>
        <w:jc w:val="left"/>
        <w:rPr>
          <w:sz w:val="24"/>
        </w:rPr>
      </w:pPr>
      <w:r w:rsidRPr="004F38A7">
        <w:rPr>
          <w:sz w:val="24"/>
        </w:rPr>
        <w:t>Социально-коммуникативное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Абрамова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В.,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Слепцова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Ф.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Социально-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коммуникативное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Вторая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(2-3 года).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065"/>
          <w:tab w:val="left" w:pos="2948"/>
          <w:tab w:val="left" w:pos="3656"/>
          <w:tab w:val="left" w:pos="5073"/>
          <w:tab w:val="left" w:pos="5781"/>
          <w:tab w:val="left" w:pos="6489"/>
        </w:tabs>
        <w:spacing w:before="1"/>
        <w:ind w:left="824" w:right="725" w:firstLine="0"/>
        <w:jc w:val="left"/>
        <w:rPr>
          <w:sz w:val="24"/>
        </w:rPr>
      </w:pPr>
      <w:r w:rsidRPr="004F38A7">
        <w:rPr>
          <w:sz w:val="24"/>
        </w:rPr>
        <w:t>Абрамова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z w:val="24"/>
        </w:rPr>
        <w:tab/>
        <w:t>В.,</w:t>
      </w:r>
      <w:r w:rsidRPr="004F38A7">
        <w:rPr>
          <w:sz w:val="24"/>
        </w:rPr>
        <w:tab/>
        <w:t>Слепцова</w:t>
      </w:r>
      <w:r w:rsidRPr="004F38A7">
        <w:rPr>
          <w:sz w:val="24"/>
        </w:rPr>
        <w:tab/>
        <w:t>И.</w:t>
      </w:r>
      <w:r w:rsidRPr="004F38A7">
        <w:rPr>
          <w:sz w:val="24"/>
        </w:rPr>
        <w:tab/>
        <w:t>Ф.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Социально-коммуникативное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(3-4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года).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065"/>
          <w:tab w:val="left" w:pos="2948"/>
          <w:tab w:val="left" w:pos="3656"/>
          <w:tab w:val="left" w:pos="5073"/>
          <w:tab w:val="left" w:pos="5781"/>
          <w:tab w:val="left" w:pos="6489"/>
        </w:tabs>
        <w:ind w:left="824" w:right="725" w:firstLine="0"/>
        <w:jc w:val="left"/>
        <w:rPr>
          <w:sz w:val="24"/>
        </w:rPr>
      </w:pPr>
      <w:r w:rsidRPr="004F38A7">
        <w:rPr>
          <w:sz w:val="24"/>
        </w:rPr>
        <w:t>Абрамова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z w:val="24"/>
        </w:rPr>
        <w:tab/>
        <w:t>В.,</w:t>
      </w:r>
      <w:r w:rsidRPr="004F38A7">
        <w:rPr>
          <w:sz w:val="24"/>
        </w:rPr>
        <w:tab/>
        <w:t>Слепцова</w:t>
      </w:r>
      <w:r w:rsidRPr="004F38A7">
        <w:rPr>
          <w:sz w:val="24"/>
        </w:rPr>
        <w:tab/>
        <w:t>И.</w:t>
      </w:r>
      <w:r w:rsidRPr="004F38A7">
        <w:rPr>
          <w:sz w:val="24"/>
        </w:rPr>
        <w:tab/>
        <w:t>Ф.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Социально-коммуникативное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Средняя группа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(4-5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065"/>
          <w:tab w:val="left" w:pos="2948"/>
          <w:tab w:val="left" w:pos="3656"/>
          <w:tab w:val="left" w:pos="5073"/>
          <w:tab w:val="left" w:pos="5781"/>
          <w:tab w:val="left" w:pos="6489"/>
        </w:tabs>
        <w:ind w:left="824" w:right="725" w:firstLine="0"/>
        <w:jc w:val="left"/>
        <w:rPr>
          <w:sz w:val="24"/>
        </w:rPr>
      </w:pPr>
      <w:r w:rsidRPr="004F38A7">
        <w:rPr>
          <w:sz w:val="24"/>
        </w:rPr>
        <w:t>Абрамова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z w:val="24"/>
        </w:rPr>
        <w:tab/>
        <w:t>В.,</w:t>
      </w:r>
      <w:r w:rsidRPr="004F38A7">
        <w:rPr>
          <w:sz w:val="24"/>
        </w:rPr>
        <w:tab/>
        <w:t>Слепцова</w:t>
      </w:r>
      <w:r w:rsidRPr="004F38A7">
        <w:rPr>
          <w:sz w:val="24"/>
        </w:rPr>
        <w:tab/>
        <w:t>И.</w:t>
      </w:r>
      <w:r w:rsidRPr="004F38A7">
        <w:rPr>
          <w:sz w:val="24"/>
        </w:rPr>
        <w:tab/>
        <w:t>Ф.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Социально-коммуникативное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Старшая группа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(5-6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065"/>
          <w:tab w:val="left" w:pos="2948"/>
          <w:tab w:val="left" w:pos="3656"/>
          <w:tab w:val="left" w:pos="5073"/>
          <w:tab w:val="left" w:pos="5781"/>
          <w:tab w:val="left" w:pos="6489"/>
        </w:tabs>
        <w:ind w:left="824" w:right="725" w:firstLine="0"/>
        <w:jc w:val="left"/>
        <w:rPr>
          <w:sz w:val="24"/>
        </w:rPr>
      </w:pPr>
      <w:r w:rsidRPr="004F38A7">
        <w:rPr>
          <w:sz w:val="24"/>
        </w:rPr>
        <w:t>Абрамова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z w:val="24"/>
        </w:rPr>
        <w:tab/>
        <w:t>В.,</w:t>
      </w:r>
      <w:r w:rsidRPr="004F38A7">
        <w:rPr>
          <w:sz w:val="24"/>
        </w:rPr>
        <w:tab/>
        <w:t>Слепцова</w:t>
      </w:r>
      <w:r w:rsidRPr="004F38A7">
        <w:rPr>
          <w:sz w:val="24"/>
        </w:rPr>
        <w:tab/>
        <w:t>И.</w:t>
      </w:r>
      <w:r w:rsidRPr="004F38A7">
        <w:rPr>
          <w:sz w:val="24"/>
        </w:rPr>
        <w:tab/>
        <w:t>Ф.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Социально-коммуникативное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дошкольников.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Подготовительная 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школе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группа (6-7 лет).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065"/>
        </w:tabs>
        <w:ind w:left="1064" w:hanging="241"/>
        <w:jc w:val="left"/>
        <w:rPr>
          <w:sz w:val="24"/>
        </w:rPr>
      </w:pPr>
      <w:r w:rsidRPr="004F38A7">
        <w:rPr>
          <w:sz w:val="24"/>
        </w:rPr>
        <w:t>Буре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Р.С.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Социально-нравственное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(3-7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065"/>
        </w:tabs>
        <w:ind w:left="1064" w:hanging="241"/>
        <w:jc w:val="left"/>
        <w:rPr>
          <w:sz w:val="24"/>
        </w:rPr>
      </w:pPr>
      <w:r w:rsidRPr="004F38A7">
        <w:rPr>
          <w:sz w:val="24"/>
        </w:rPr>
        <w:t>Губанова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Ф. Игровая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саду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(2-7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065"/>
        </w:tabs>
        <w:ind w:left="1064" w:hanging="241"/>
        <w:jc w:val="left"/>
        <w:rPr>
          <w:sz w:val="24"/>
        </w:rPr>
      </w:pPr>
      <w:r w:rsidRPr="004F38A7">
        <w:rPr>
          <w:sz w:val="24"/>
        </w:rPr>
        <w:t>Куцакова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Трудовое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3-7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070"/>
        </w:tabs>
        <w:spacing w:before="74" w:line="275" w:lineRule="exact"/>
        <w:ind w:left="1069" w:hanging="246"/>
        <w:jc w:val="left"/>
        <w:rPr>
          <w:sz w:val="24"/>
        </w:rPr>
      </w:pPr>
      <w:r w:rsidRPr="004F38A7">
        <w:rPr>
          <w:sz w:val="24"/>
        </w:rPr>
        <w:t>Безопасность: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Учебно-методическое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пособие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/Авдеева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Н.Н.,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Князева О.Л,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Стеркина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Р.Б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56"/>
        </w:tabs>
        <w:spacing w:line="275" w:lineRule="exact"/>
        <w:ind w:left="255" w:hanging="140"/>
        <w:jc w:val="left"/>
        <w:rPr>
          <w:sz w:val="24"/>
        </w:rPr>
      </w:pPr>
      <w:r w:rsidRPr="004F38A7">
        <w:rPr>
          <w:sz w:val="24"/>
        </w:rPr>
        <w:t>СПб.: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«Издательство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«ДЕТСТВО-ПРЕСС»,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2017.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194"/>
        </w:tabs>
        <w:ind w:right="128" w:firstLine="707"/>
        <w:rPr>
          <w:sz w:val="24"/>
        </w:rPr>
      </w:pPr>
      <w:r w:rsidRPr="004F38A7">
        <w:rPr>
          <w:sz w:val="24"/>
        </w:rPr>
        <w:t>Формирование культуры безопасности у детей от 3 до 8 лет. Парциальная программа/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Тимофеева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Л.Л.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«Изд-во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«ДЕТСТВО-ПРЕСС»,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2018.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185"/>
          <w:tab w:val="left" w:pos="7197"/>
          <w:tab w:val="right" w:pos="9801"/>
        </w:tabs>
        <w:spacing w:before="1"/>
        <w:ind w:left="1184" w:hanging="361"/>
        <w:jc w:val="left"/>
        <w:rPr>
          <w:sz w:val="24"/>
        </w:rPr>
      </w:pPr>
      <w:r w:rsidRPr="004F38A7">
        <w:rPr>
          <w:spacing w:val="-1"/>
          <w:sz w:val="24"/>
        </w:rPr>
        <w:t>Безопасность.</w:t>
      </w:r>
      <w:r w:rsidRPr="004F38A7">
        <w:rPr>
          <w:sz w:val="24"/>
        </w:rPr>
        <w:t xml:space="preserve"> </w:t>
      </w:r>
      <w:r w:rsidRPr="004F38A7">
        <w:rPr>
          <w:spacing w:val="-1"/>
          <w:sz w:val="24"/>
        </w:rPr>
        <w:t>Рабочая</w:t>
      </w:r>
      <w:r w:rsidRPr="004F38A7">
        <w:rPr>
          <w:sz w:val="24"/>
        </w:rPr>
        <w:t xml:space="preserve"> тетрадь</w:t>
      </w:r>
      <w:r w:rsidRPr="004F38A7">
        <w:rPr>
          <w:spacing w:val="-20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1/Авдеева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z w:val="24"/>
        </w:rPr>
        <w:tab/>
        <w:t>Детство-Пресс,</w:t>
      </w:r>
      <w:r w:rsidRPr="004F38A7">
        <w:rPr>
          <w:sz w:val="24"/>
        </w:rPr>
        <w:tab/>
        <w:t>2017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185"/>
          <w:tab w:val="left" w:pos="7197"/>
          <w:tab w:val="right" w:pos="9801"/>
        </w:tabs>
        <w:ind w:left="1184" w:hanging="361"/>
        <w:jc w:val="left"/>
        <w:rPr>
          <w:sz w:val="24"/>
        </w:rPr>
      </w:pPr>
      <w:r w:rsidRPr="004F38A7">
        <w:rPr>
          <w:spacing w:val="-1"/>
          <w:sz w:val="24"/>
        </w:rPr>
        <w:t>Безопасность.</w:t>
      </w:r>
      <w:r w:rsidRPr="004F38A7">
        <w:rPr>
          <w:sz w:val="24"/>
        </w:rPr>
        <w:t xml:space="preserve"> </w:t>
      </w:r>
      <w:r w:rsidRPr="004F38A7">
        <w:rPr>
          <w:spacing w:val="-1"/>
          <w:sz w:val="24"/>
        </w:rPr>
        <w:t>Рабочая</w:t>
      </w:r>
      <w:r w:rsidRPr="004F38A7">
        <w:rPr>
          <w:sz w:val="24"/>
        </w:rPr>
        <w:t xml:space="preserve"> тетрадь</w:t>
      </w:r>
      <w:r w:rsidRPr="004F38A7">
        <w:rPr>
          <w:spacing w:val="-20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2/Авдеева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z w:val="24"/>
        </w:rPr>
        <w:tab/>
        <w:t>Детство-Пресс,</w:t>
      </w:r>
      <w:r w:rsidRPr="004F38A7">
        <w:rPr>
          <w:sz w:val="24"/>
        </w:rPr>
        <w:tab/>
        <w:t>2017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185"/>
          <w:tab w:val="left" w:pos="7197"/>
          <w:tab w:val="right" w:pos="9801"/>
        </w:tabs>
        <w:ind w:left="1184" w:hanging="361"/>
        <w:jc w:val="left"/>
        <w:rPr>
          <w:sz w:val="24"/>
        </w:rPr>
      </w:pPr>
      <w:r w:rsidRPr="004F38A7">
        <w:rPr>
          <w:spacing w:val="-1"/>
          <w:sz w:val="24"/>
        </w:rPr>
        <w:t>Безопасность.</w:t>
      </w:r>
      <w:r w:rsidRPr="004F38A7">
        <w:rPr>
          <w:sz w:val="24"/>
        </w:rPr>
        <w:t xml:space="preserve"> </w:t>
      </w:r>
      <w:r w:rsidRPr="004F38A7">
        <w:rPr>
          <w:spacing w:val="-1"/>
          <w:sz w:val="24"/>
        </w:rPr>
        <w:t>Рабочая</w:t>
      </w:r>
      <w:r w:rsidRPr="004F38A7">
        <w:rPr>
          <w:sz w:val="24"/>
        </w:rPr>
        <w:t xml:space="preserve"> тетрадь</w:t>
      </w:r>
      <w:r w:rsidRPr="004F38A7">
        <w:rPr>
          <w:spacing w:val="-20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З/Авдеева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z w:val="24"/>
        </w:rPr>
        <w:tab/>
        <w:t>Детство-Пресс,</w:t>
      </w:r>
      <w:r w:rsidRPr="004F38A7">
        <w:rPr>
          <w:sz w:val="24"/>
        </w:rPr>
        <w:tab/>
        <w:t>2017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185"/>
          <w:tab w:val="left" w:pos="7197"/>
          <w:tab w:val="right" w:pos="9801"/>
        </w:tabs>
        <w:ind w:left="1184" w:hanging="361"/>
        <w:jc w:val="left"/>
        <w:rPr>
          <w:sz w:val="24"/>
        </w:rPr>
      </w:pPr>
      <w:r w:rsidRPr="004F38A7">
        <w:rPr>
          <w:spacing w:val="-1"/>
          <w:sz w:val="24"/>
        </w:rPr>
        <w:t>Безопасность.</w:t>
      </w:r>
      <w:r w:rsidRPr="004F38A7">
        <w:rPr>
          <w:sz w:val="24"/>
        </w:rPr>
        <w:t xml:space="preserve"> </w:t>
      </w:r>
      <w:r w:rsidRPr="004F38A7">
        <w:rPr>
          <w:spacing w:val="-1"/>
          <w:sz w:val="24"/>
        </w:rPr>
        <w:t>Рабочая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тетрадь</w:t>
      </w:r>
      <w:r w:rsidRPr="004F38A7">
        <w:rPr>
          <w:spacing w:val="-21"/>
          <w:sz w:val="24"/>
        </w:rPr>
        <w:t xml:space="preserve"> </w:t>
      </w:r>
      <w:r w:rsidRPr="004F38A7">
        <w:rPr>
          <w:sz w:val="24"/>
        </w:rPr>
        <w:t>№ 4/Авдеева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z w:val="24"/>
        </w:rPr>
        <w:tab/>
        <w:t>Детство-Пресс,</w:t>
      </w:r>
      <w:r w:rsidRPr="004F38A7">
        <w:rPr>
          <w:sz w:val="24"/>
        </w:rPr>
        <w:tab/>
        <w:t>2017</w:t>
      </w:r>
    </w:p>
    <w:p w:rsidR="009D1A0F" w:rsidRPr="004F38A7" w:rsidRDefault="009D1A0F">
      <w:pPr>
        <w:pStyle w:val="ListParagraph"/>
        <w:numPr>
          <w:ilvl w:val="0"/>
          <w:numId w:val="33"/>
        </w:numPr>
        <w:tabs>
          <w:tab w:val="left" w:pos="1185"/>
        </w:tabs>
        <w:ind w:left="1184" w:hanging="361"/>
        <w:jc w:val="left"/>
        <w:rPr>
          <w:sz w:val="24"/>
        </w:rPr>
      </w:pPr>
      <w:r w:rsidRPr="004F38A7">
        <w:rPr>
          <w:sz w:val="24"/>
        </w:rPr>
        <w:t>Сабо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И.Л.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Пожарная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безопасность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саду. 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Детство-Пресс,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2013.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3"/>
        <w:ind w:left="824"/>
        <w:jc w:val="both"/>
      </w:pP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область</w:t>
      </w:r>
      <w:r w:rsidRPr="004F38A7">
        <w:rPr>
          <w:spacing w:val="-4"/>
        </w:rPr>
        <w:t xml:space="preserve"> </w:t>
      </w:r>
      <w:r w:rsidRPr="004F38A7">
        <w:t>«Познавательное</w:t>
      </w:r>
      <w:r w:rsidRPr="004F38A7">
        <w:rPr>
          <w:spacing w:val="-8"/>
        </w:rPr>
        <w:t xml:space="preserve"> </w:t>
      </w:r>
      <w:r w:rsidRPr="004F38A7">
        <w:t>развитие»</w:t>
      </w:r>
    </w:p>
    <w:p w:rsidR="009D1A0F" w:rsidRPr="004F38A7" w:rsidRDefault="009D1A0F">
      <w:pPr>
        <w:pStyle w:val="BodyText"/>
        <w:spacing w:line="274" w:lineRule="exact"/>
        <w:ind w:left="824" w:firstLine="0"/>
      </w:pPr>
      <w:r w:rsidRPr="004F38A7">
        <w:t>(в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п.</w:t>
      </w:r>
      <w:r w:rsidRPr="004F38A7">
        <w:rPr>
          <w:spacing w:val="-1"/>
        </w:rPr>
        <w:t xml:space="preserve"> </w:t>
      </w:r>
      <w:r w:rsidRPr="004F38A7">
        <w:t>19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824" w:right="1673" w:firstLine="0"/>
      </w:pPr>
      <w:r w:rsidRPr="004F38A7">
        <w:t>В области познавательного развития основными задачами образовательной</w:t>
      </w:r>
      <w:r w:rsidRPr="004F38A7">
        <w:rPr>
          <w:spacing w:val="-57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34"/>
        </w:numPr>
        <w:tabs>
          <w:tab w:val="left" w:pos="1103"/>
        </w:tabs>
        <w:ind w:right="125" w:firstLine="707"/>
        <w:rPr>
          <w:sz w:val="24"/>
        </w:rPr>
      </w:pPr>
      <w:r w:rsidRPr="004F38A7">
        <w:rPr>
          <w:sz w:val="24"/>
        </w:rPr>
        <w:t>развивать разные виды восприятия: зрительного, слухового, осязательного, вкусового,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обонятельного;</w:t>
      </w:r>
    </w:p>
    <w:p w:rsidR="009D1A0F" w:rsidRPr="004F38A7" w:rsidRDefault="009D1A0F">
      <w:pPr>
        <w:pStyle w:val="ListParagraph"/>
        <w:numPr>
          <w:ilvl w:val="0"/>
          <w:numId w:val="34"/>
        </w:numPr>
        <w:tabs>
          <w:tab w:val="left" w:pos="1192"/>
        </w:tabs>
        <w:ind w:right="122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наглядно-действенное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мышление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задач;</w:t>
      </w:r>
    </w:p>
    <w:p w:rsidR="009D1A0F" w:rsidRPr="004F38A7" w:rsidRDefault="009D1A0F">
      <w:pPr>
        <w:pStyle w:val="ListParagraph"/>
        <w:numPr>
          <w:ilvl w:val="0"/>
          <w:numId w:val="34"/>
        </w:numPr>
        <w:tabs>
          <w:tab w:val="left" w:pos="1086"/>
        </w:tabs>
        <w:ind w:right="125" w:firstLine="707"/>
        <w:rPr>
          <w:sz w:val="24"/>
        </w:rPr>
      </w:pPr>
      <w:r w:rsidRPr="004F38A7">
        <w:rPr>
          <w:sz w:val="24"/>
        </w:rPr>
        <w:t>совершенствовать обследовательские действия: выделение цвета, формы, величины как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особых признаков предметов, поощрять сравнение предметов между собой по этим признакам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один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образца,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подбирая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пары,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группы;</w:t>
      </w:r>
    </w:p>
    <w:p w:rsidR="009D1A0F" w:rsidRPr="004F38A7" w:rsidRDefault="009D1A0F">
      <w:pPr>
        <w:pStyle w:val="ListParagraph"/>
        <w:numPr>
          <w:ilvl w:val="0"/>
          <w:numId w:val="34"/>
        </w:numPr>
        <w:tabs>
          <w:tab w:val="left" w:pos="1103"/>
        </w:tabs>
        <w:ind w:right="12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 простейшие представления о геометрических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фигурах, величине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количестве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предметов 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чувственного познания;</w:t>
      </w:r>
    </w:p>
    <w:p w:rsidR="009D1A0F" w:rsidRPr="004F38A7" w:rsidRDefault="009D1A0F">
      <w:pPr>
        <w:pStyle w:val="ListParagraph"/>
        <w:numPr>
          <w:ilvl w:val="0"/>
          <w:numId w:val="34"/>
        </w:numPr>
        <w:tabs>
          <w:tab w:val="left" w:pos="1139"/>
        </w:tabs>
        <w:ind w:right="115" w:firstLine="707"/>
        <w:rPr>
          <w:sz w:val="24"/>
        </w:rPr>
      </w:pPr>
      <w:r w:rsidRPr="004F38A7">
        <w:rPr>
          <w:sz w:val="24"/>
        </w:rPr>
        <w:t>развивать первоначальные представления о себе и близких людях, 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положительное отношение к членам семьи и людям ближайшего окружения, о 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взрослых;</w:t>
      </w:r>
    </w:p>
    <w:p w:rsidR="009D1A0F" w:rsidRPr="004F38A7" w:rsidRDefault="009D1A0F">
      <w:pPr>
        <w:pStyle w:val="ListParagraph"/>
        <w:numPr>
          <w:ilvl w:val="0"/>
          <w:numId w:val="34"/>
        </w:numPr>
        <w:tabs>
          <w:tab w:val="left" w:pos="1187"/>
        </w:tabs>
        <w:ind w:right="128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достопримечательностях,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откликаться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праздничное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убранство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дома,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ДОО;</w:t>
      </w:r>
    </w:p>
    <w:p w:rsidR="009D1A0F" w:rsidRPr="004F38A7" w:rsidRDefault="009D1A0F">
      <w:pPr>
        <w:pStyle w:val="ListParagraph"/>
        <w:numPr>
          <w:ilvl w:val="0"/>
          <w:numId w:val="34"/>
        </w:numPr>
        <w:tabs>
          <w:tab w:val="left" w:pos="1108"/>
        </w:tabs>
        <w:ind w:right="121" w:firstLine="707"/>
        <w:rPr>
          <w:sz w:val="24"/>
        </w:rPr>
      </w:pPr>
      <w:r w:rsidRPr="004F38A7">
        <w:rPr>
          <w:sz w:val="24"/>
        </w:rPr>
        <w:t>организовывать взаимодействие и знакомить с животными и растениями 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некоторыми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природы;</w:t>
      </w:r>
    </w:p>
    <w:p w:rsidR="009D1A0F" w:rsidRPr="004F38A7" w:rsidRDefault="009D1A0F">
      <w:pPr>
        <w:pStyle w:val="ListParagraph"/>
        <w:numPr>
          <w:ilvl w:val="0"/>
          <w:numId w:val="34"/>
        </w:numPr>
        <w:tabs>
          <w:tab w:val="left" w:pos="1175"/>
        </w:tabs>
        <w:ind w:right="125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 животным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растениям.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35"/>
        </w:numPr>
        <w:tabs>
          <w:tab w:val="left" w:pos="1065"/>
        </w:tabs>
        <w:ind w:hanging="241"/>
        <w:rPr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действия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90"/>
        </w:tabs>
        <w:ind w:right="116" w:firstLine="707"/>
        <w:rPr>
          <w:sz w:val="24"/>
        </w:rPr>
      </w:pPr>
      <w:r w:rsidRPr="004F38A7">
        <w:rPr>
          <w:sz w:val="24"/>
        </w:rPr>
        <w:t>педагог демонстрирует детям и включает их в деятельность на сравнение предметов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определение их сходства-различия, на подбор и группировку по заданному образцу (по цвету,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перестановке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расположения,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переливания, пересыпания. Проводит игры-занятия с использованием предметов-орудий: сачков,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черпачков для выуживания из специальных емкостей с водой или без воды шариков, плавающих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игрушек, палочек со свисающим на веревке магнитом для "ловли" на нее небольших предметов.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Организует действия с игрушками, имитирующими орудия труда (заколачивание молоточком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втулочек в верстачок, сборка каталок с помощью деревянных или пластмассовых винтов) и тому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подобное, создает ситуации для использования детьми предметов-орудий в 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бытовой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целью 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практических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задач;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22"/>
        </w:tabs>
        <w:spacing w:before="1"/>
        <w:ind w:right="115" w:firstLine="707"/>
        <w:rPr>
          <w:sz w:val="24"/>
        </w:rPr>
      </w:pPr>
      <w:r w:rsidRPr="004F38A7">
        <w:rPr>
          <w:sz w:val="24"/>
        </w:rPr>
        <w:t>педагог 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предметами,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 2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 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одновременно; собирание одноцветных, а затем и разноцветных пирамидок из 4 - 5 и 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колец, располагая их по убывающей величине; различных по форме и цвету башенок из 2 - 3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геометрических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форм-вкладышей;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разбирание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собирание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трехместной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матрешки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5" w:firstLine="0"/>
      </w:pPr>
      <w:r w:rsidRPr="004F38A7">
        <w:t>совмещением</w:t>
      </w:r>
      <w:r w:rsidRPr="004F38A7">
        <w:rPr>
          <w:spacing w:val="1"/>
        </w:rPr>
        <w:t xml:space="preserve"> </w:t>
      </w:r>
      <w:r w:rsidRPr="004F38A7">
        <w:t>рисунка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частях,</w:t>
      </w:r>
      <w:r w:rsidRPr="004F38A7">
        <w:rPr>
          <w:spacing w:val="1"/>
        </w:rPr>
        <w:t xml:space="preserve"> </w:t>
      </w:r>
      <w:r w:rsidRPr="004F38A7">
        <w:t>закрепляя</w:t>
      </w:r>
      <w:r w:rsidRPr="004F38A7">
        <w:rPr>
          <w:spacing w:val="1"/>
        </w:rPr>
        <w:t xml:space="preserve"> </w:t>
      </w:r>
      <w:r w:rsidRPr="004F38A7">
        <w:t>понимание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слов,</w:t>
      </w:r>
      <w:r w:rsidRPr="004F38A7">
        <w:rPr>
          <w:spacing w:val="61"/>
        </w:rPr>
        <w:t xml:space="preserve"> </w:t>
      </w:r>
      <w:r w:rsidRPr="004F38A7">
        <w:t>обозначающих</w:t>
      </w:r>
      <w:r w:rsidRPr="004F38A7">
        <w:rPr>
          <w:spacing w:val="1"/>
        </w:rPr>
        <w:t xml:space="preserve"> </w:t>
      </w:r>
      <w:r w:rsidRPr="004F38A7">
        <w:t>различный размер предметов, их цвет и форму. В ходе проведения с детьми дидактических</w:t>
      </w:r>
      <w:r w:rsidRPr="004F38A7">
        <w:rPr>
          <w:spacing w:val="1"/>
        </w:rPr>
        <w:t xml:space="preserve"> </w:t>
      </w:r>
      <w:r w:rsidRPr="004F38A7">
        <w:t>упражнений и игр-занятий формирует обобщенные способы обследования формы предметов -</w:t>
      </w:r>
      <w:r w:rsidRPr="004F38A7">
        <w:rPr>
          <w:spacing w:val="1"/>
        </w:rPr>
        <w:t xml:space="preserve"> </w:t>
      </w:r>
      <w:r w:rsidRPr="004F38A7">
        <w:t>ощупывание,</w:t>
      </w:r>
      <w:r w:rsidRPr="004F38A7">
        <w:rPr>
          <w:spacing w:val="1"/>
        </w:rPr>
        <w:t xml:space="preserve"> </w:t>
      </w:r>
      <w:r w:rsidRPr="004F38A7">
        <w:t>рассматривание,</w:t>
      </w:r>
      <w:r w:rsidRPr="004F38A7">
        <w:rPr>
          <w:spacing w:val="1"/>
        </w:rPr>
        <w:t xml:space="preserve"> </w:t>
      </w:r>
      <w:r w:rsidRPr="004F38A7">
        <w:t>сравнение,</w:t>
      </w:r>
      <w:r w:rsidRPr="004F38A7">
        <w:rPr>
          <w:spacing w:val="1"/>
        </w:rPr>
        <w:t xml:space="preserve"> </w:t>
      </w:r>
      <w:r w:rsidRPr="004F38A7">
        <w:t>сопоставление;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поощрять</w:t>
      </w:r>
      <w:r w:rsidRPr="004F38A7">
        <w:rPr>
          <w:spacing w:val="1"/>
        </w:rPr>
        <w:t xml:space="preserve"> </w:t>
      </w:r>
      <w:r w:rsidRPr="004F38A7">
        <w:t>появление</w:t>
      </w:r>
      <w:r w:rsidRPr="004F38A7">
        <w:rPr>
          <w:spacing w:val="1"/>
        </w:rPr>
        <w:t xml:space="preserve"> </w:t>
      </w:r>
      <w:r w:rsidRPr="004F38A7">
        <w:t>настойчивости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достижении результата</w:t>
      </w:r>
      <w:r w:rsidRPr="004F38A7">
        <w:rPr>
          <w:spacing w:val="-2"/>
        </w:rPr>
        <w:t xml:space="preserve"> </w:t>
      </w:r>
      <w:r w:rsidRPr="004F38A7">
        <w:t>познавательных</w:t>
      </w:r>
      <w:r w:rsidRPr="004F38A7">
        <w:rPr>
          <w:spacing w:val="1"/>
        </w:rPr>
        <w:t xml:space="preserve"> </w:t>
      </w:r>
      <w:r w:rsidRPr="004F38A7">
        <w:t>действий.</w:t>
      </w:r>
    </w:p>
    <w:p w:rsidR="009D1A0F" w:rsidRPr="004F38A7" w:rsidRDefault="009D1A0F">
      <w:pPr>
        <w:pStyle w:val="ListParagraph"/>
        <w:numPr>
          <w:ilvl w:val="0"/>
          <w:numId w:val="35"/>
        </w:numPr>
        <w:tabs>
          <w:tab w:val="left" w:pos="1065"/>
        </w:tabs>
        <w:spacing w:line="274" w:lineRule="exact"/>
        <w:ind w:hanging="241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84"/>
        </w:tabs>
        <w:ind w:right="122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 предметов, используя предэталоные представления о шаре, кубе, круге, квадрате;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подборе предметов и геометрических фигур по образцу, различению и сравниванию 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величине, выбору среди двух предметов при условии резких различий: большой и маленький,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длинный и короткий, высокий и низкий. Поддерживает интерес детей к количественной стороне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(много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много, много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мало,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один)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предметов.</w:t>
      </w:r>
    </w:p>
    <w:p w:rsidR="009D1A0F" w:rsidRPr="004F38A7" w:rsidRDefault="009D1A0F">
      <w:pPr>
        <w:pStyle w:val="ListParagraph"/>
        <w:numPr>
          <w:ilvl w:val="0"/>
          <w:numId w:val="35"/>
        </w:numPr>
        <w:tabs>
          <w:tab w:val="left" w:pos="1065"/>
        </w:tabs>
        <w:ind w:hanging="241"/>
        <w:rPr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мир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69"/>
        </w:tabs>
        <w:ind w:right="118" w:firstLine="707"/>
        <w:rPr>
          <w:sz w:val="24"/>
        </w:rPr>
      </w:pPr>
      <w:r w:rsidRPr="004F38A7">
        <w:rPr>
          <w:sz w:val="24"/>
        </w:rPr>
        <w:t>педагог расширяет представления детей об окружающем мире, знакомит их с явлениями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общественной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(повар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кашу,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шофер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машину,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доктор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лечит);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себе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(о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своем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имени,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именах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родственников),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о внешнем облике человека, о его физических особенностях (у каждого есть голова, руки, ноги,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лицо; на лице - глаза, нос, рот и так далее);о его физических и эмоциональных состояниях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(проголодался - насытился, устал - отдохнул; намочил - вытер; заплакал - засмеялся и так далее);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 деятельности близких ребенку людей ("Мама моет пол"; "Бабушка вяжет носочки"; "Сестра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рисует"; "Дедушка читает газету"; "Брат строит гараж"; "Папа работает за компьютером" и 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подобное);о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домашнего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обихода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(посуда,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мебель,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одежда),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орудия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(веник,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лопата,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ведро,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лейка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далее).</w:t>
      </w:r>
    </w:p>
    <w:p w:rsidR="009D1A0F" w:rsidRPr="004F38A7" w:rsidRDefault="009D1A0F">
      <w:pPr>
        <w:pStyle w:val="ListParagraph"/>
        <w:numPr>
          <w:ilvl w:val="0"/>
          <w:numId w:val="35"/>
        </w:numPr>
        <w:tabs>
          <w:tab w:val="left" w:pos="1065"/>
        </w:tabs>
        <w:spacing w:before="1"/>
        <w:ind w:hanging="241"/>
        <w:rPr>
          <w:i/>
          <w:sz w:val="24"/>
        </w:rPr>
      </w:pPr>
      <w:r w:rsidRPr="004F38A7">
        <w:rPr>
          <w:i/>
          <w:sz w:val="24"/>
        </w:rPr>
        <w:t>Природа: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90"/>
        </w:tabs>
        <w:ind w:right="116" w:firstLine="707"/>
        <w:rPr>
          <w:sz w:val="24"/>
        </w:rPr>
      </w:pPr>
      <w:r w:rsidRPr="004F38A7">
        <w:rPr>
          <w:sz w:val="24"/>
        </w:rPr>
        <w:t>в процессе ознакомления с природой педагог организует взаимодействие и направляет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 детей на объекты живой и неживой природы, явления природы, которые доступны для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непосредственного восприятия. Формирует представления о домашних и диких животных и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детенышах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внешнего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передвижения),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(деревья,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овощи,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фрукты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характерных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признаках (цвет, строение, поверхность, вкус), привлекает внимание и поддерживает 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 неживой природы (солнце, небо, облака, песок, вода), к некоторым явлениям 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(снег,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дождь,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радуга,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ветер),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животным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растениям.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spacing w:before="1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824" w:right="3461" w:firstLine="0"/>
      </w:pPr>
      <w:r w:rsidRPr="004F38A7">
        <w:t>В</w:t>
      </w:r>
      <w:r w:rsidRPr="004F38A7">
        <w:rPr>
          <w:spacing w:val="-6"/>
        </w:rPr>
        <w:t xml:space="preserve"> </w:t>
      </w:r>
      <w:r w:rsidRPr="004F38A7">
        <w:t>области</w:t>
      </w:r>
      <w:r w:rsidRPr="004F38A7">
        <w:rPr>
          <w:spacing w:val="-4"/>
        </w:rPr>
        <w:t xml:space="preserve"> </w:t>
      </w:r>
      <w:r w:rsidRPr="004F38A7">
        <w:t>познавательного</w:t>
      </w:r>
      <w:r w:rsidRPr="004F38A7">
        <w:rPr>
          <w:spacing w:val="-4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4"/>
        </w:rPr>
        <w:t xml:space="preserve"> </w:t>
      </w:r>
      <w:r w:rsidRPr="004F38A7">
        <w:t>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:rsidR="009D1A0F" w:rsidRPr="004F38A7" w:rsidRDefault="009D1A0F">
      <w:pPr>
        <w:pStyle w:val="ListParagraph"/>
        <w:numPr>
          <w:ilvl w:val="0"/>
          <w:numId w:val="37"/>
        </w:numPr>
        <w:tabs>
          <w:tab w:val="left" w:pos="1211"/>
        </w:tabs>
        <w:ind w:right="11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эталонах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использовании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самостоятельной деятельности;</w:t>
      </w:r>
    </w:p>
    <w:p w:rsidR="009D1A0F" w:rsidRPr="004F38A7" w:rsidRDefault="009D1A0F">
      <w:pPr>
        <w:pStyle w:val="ListParagraph"/>
        <w:numPr>
          <w:ilvl w:val="0"/>
          <w:numId w:val="37"/>
        </w:numPr>
        <w:tabs>
          <w:tab w:val="left" w:pos="1180"/>
        </w:tabs>
        <w:ind w:right="119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непосредственного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попарного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чувственные 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пространстве и времени; развивать исследовательские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умения;</w:t>
      </w:r>
    </w:p>
    <w:p w:rsidR="009D1A0F" w:rsidRPr="004F38A7" w:rsidRDefault="009D1A0F">
      <w:pPr>
        <w:pStyle w:val="ListParagraph"/>
        <w:numPr>
          <w:ilvl w:val="0"/>
          <w:numId w:val="37"/>
        </w:numPr>
        <w:tabs>
          <w:tab w:val="left" w:pos="1211"/>
        </w:tabs>
        <w:ind w:right="113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положительного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членам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семьи, 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сверстникам;</w:t>
      </w:r>
    </w:p>
    <w:p w:rsidR="009D1A0F" w:rsidRPr="004F38A7" w:rsidRDefault="009D1A0F">
      <w:pPr>
        <w:pStyle w:val="ListParagraph"/>
        <w:numPr>
          <w:ilvl w:val="0"/>
          <w:numId w:val="37"/>
        </w:numPr>
        <w:tabs>
          <w:tab w:val="left" w:pos="1101"/>
        </w:tabs>
        <w:ind w:right="120" w:firstLine="707"/>
        <w:rPr>
          <w:sz w:val="24"/>
        </w:rPr>
      </w:pPr>
      <w:r w:rsidRPr="004F38A7">
        <w:rPr>
          <w:sz w:val="24"/>
        </w:rPr>
        <w:t>конкретизировать представления детей об объектах ближайшего окружения: о 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накапливать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участия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праздниках;</w:t>
      </w:r>
    </w:p>
    <w:p w:rsidR="009D1A0F" w:rsidRPr="004F38A7" w:rsidRDefault="009D1A0F">
      <w:pPr>
        <w:pStyle w:val="ListParagraph"/>
        <w:numPr>
          <w:ilvl w:val="0"/>
          <w:numId w:val="37"/>
        </w:numPr>
        <w:tabs>
          <w:tab w:val="left" w:pos="1118"/>
        </w:tabs>
        <w:ind w:right="123" w:firstLine="707"/>
        <w:rPr>
          <w:sz w:val="24"/>
        </w:rPr>
      </w:pPr>
      <w:r w:rsidRPr="004F38A7">
        <w:rPr>
          <w:sz w:val="24"/>
        </w:rPr>
        <w:t>расширять представления детей о многообразии и особенностях растений, 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поведения по отношению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живым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объектам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природы.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spacing w:before="74" w:line="275" w:lineRule="exact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38"/>
        </w:numPr>
        <w:tabs>
          <w:tab w:val="left" w:pos="1082"/>
        </w:tabs>
        <w:spacing w:line="275" w:lineRule="exact"/>
        <w:ind w:hanging="258"/>
        <w:jc w:val="left"/>
        <w:rPr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действия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101"/>
        </w:tabs>
        <w:ind w:right="119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осязательно-двигательные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поглаживание, ощупывание ладонью, пальцами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контуру, прокатывание, бросание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подобное, расширяет содержание представлений ребенка о различных цветах (красный, желтый,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зеленый, синий, черный, белый), знакомит с оттенками (розовый, голубой, серый) и 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 обозначающие цвет. Организуя поисковую деятельность, конкретизирует и 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познавательные действия детей, задает детям вопросы, обращает внимание на постановку цели,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определение задач деятельности, развивает умения принимать образец, инструкцию взрослого,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 стремление самостоятельно завершить начатое действие. Организует и 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действия 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взрослым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сверстниками;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76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при сравнении двух предметов по одному признаку педагог направляет внимание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соединения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сходства, группировкой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заданному предметному образцу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слову.</w:t>
      </w:r>
    </w:p>
    <w:p w:rsidR="009D1A0F" w:rsidRPr="004F38A7" w:rsidRDefault="009D1A0F">
      <w:pPr>
        <w:pStyle w:val="ListParagraph"/>
        <w:numPr>
          <w:ilvl w:val="0"/>
          <w:numId w:val="3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115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простейших пространственно-количественных связей и отношений между предметами: больше-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меньше, короче-длиннее, шире-уже, выше-ниже, такие же по размеру; больше-меньше, столько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же, поровну, не поровну по количеству, используя приемы наложения и приложения; организует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уравниванием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неравных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меньшей группе или удаления одного предмета из большей группы; расширяет диапазон слов,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свойства, качества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 между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ними;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72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фигурами: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шар,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куб,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(дальше),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раньше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(позже);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впереди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(сзади),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сверху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(снизу),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справа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(слева)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(понимать контрастные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особенности утра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вечера, дня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ночи).</w:t>
      </w:r>
    </w:p>
    <w:p w:rsidR="009D1A0F" w:rsidRPr="004F38A7" w:rsidRDefault="009D1A0F">
      <w:pPr>
        <w:pStyle w:val="ListParagraph"/>
        <w:numPr>
          <w:ilvl w:val="0"/>
          <w:numId w:val="3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мир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14"/>
        </w:tabs>
        <w:ind w:right="120" w:firstLine="707"/>
        <w:rPr>
          <w:sz w:val="24"/>
        </w:rPr>
      </w:pPr>
      <w:r w:rsidRPr="004F38A7">
        <w:rPr>
          <w:sz w:val="24"/>
        </w:rPr>
        <w:t>педагог формирует у детей начальные представления и эмоциональноположительное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 к родителям (законным представителям) и другим членам семьи, людям 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 поощряет стремление детей называть их по имени, включаться в диалог, в общение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игры с ними; побуждает ребенка благодарить за подарки, оказывать посильную помощь родным,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приобщаться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семьи.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158"/>
        </w:tabs>
        <w:ind w:right="124" w:firstLine="767"/>
        <w:rPr>
          <w:sz w:val="24"/>
        </w:rPr>
      </w:pP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 о родной стране, о некоторых наиболее важных праздниках и событиях. Включая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в отдельные бытовые ситуации, знакомит с трудом людей близкого окружения, (ходят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магазин, убирают квартиру, двор, готовят еду, водят транспорт и другое). Знакомит с трудом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(помощника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повара,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дворника,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водителя).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сделанным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человека.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79"/>
        </w:tabs>
        <w:spacing w:before="1"/>
        <w:ind w:right="117" w:firstLine="707"/>
        <w:rPr>
          <w:sz w:val="24"/>
        </w:rPr>
      </w:pP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сорить,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убирать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расходовать лишние материалы зря и так далее). Дает первые представления о разнообразии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вещей: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транспорта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(машина,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автобус,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корабль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(большие,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маленькие,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толстые,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тонкие,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книжки-игрушки,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книжки-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другие).В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практического обследования знакомит с некоторыми овощами и фруктами (морковка, репка,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яблоко,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банан,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апельсин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вкусовыми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качествами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(кислый,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сладкий,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соленый).</w:t>
      </w:r>
    </w:p>
    <w:p w:rsidR="009D1A0F" w:rsidRPr="004F38A7" w:rsidRDefault="009D1A0F">
      <w:pPr>
        <w:pStyle w:val="ListParagraph"/>
        <w:numPr>
          <w:ilvl w:val="0"/>
          <w:numId w:val="3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Природа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110"/>
        </w:tabs>
        <w:ind w:right="122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домашних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деревьях,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кустарниках, цветковых, травянистых растениях, овощах и фруктах, ягодах данной местности,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внешний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некоторыми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воды,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песка,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глины,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камней.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наблюдать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за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3" w:firstLine="0"/>
      </w:pPr>
      <w:r w:rsidRPr="004F38A7">
        <w:t>явлениями</w:t>
      </w:r>
      <w:r w:rsidRPr="004F38A7">
        <w:rPr>
          <w:spacing w:val="1"/>
        </w:rPr>
        <w:t xml:space="preserve"> </w:t>
      </w:r>
      <w:r w:rsidRPr="004F38A7">
        <w:t>природы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сезоны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изменениями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животных,</w:t>
      </w:r>
      <w:r w:rsidRPr="004F38A7">
        <w:rPr>
          <w:spacing w:val="1"/>
        </w:rPr>
        <w:t xml:space="preserve"> </w:t>
      </w:r>
      <w:r w:rsidRPr="004F38A7">
        <w:t>растений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человека</w:t>
      </w:r>
      <w:r w:rsidRPr="004F38A7">
        <w:rPr>
          <w:spacing w:val="1"/>
        </w:rPr>
        <w:t xml:space="preserve"> </w:t>
      </w:r>
      <w:r w:rsidRPr="004F38A7">
        <w:t>(выделять</w:t>
      </w:r>
      <w:r w:rsidRPr="004F38A7">
        <w:rPr>
          <w:spacing w:val="1"/>
        </w:rPr>
        <w:t xml:space="preserve"> </w:t>
      </w:r>
      <w:r w:rsidRPr="004F38A7">
        <w:t>признаки</w:t>
      </w:r>
      <w:r w:rsidRPr="004F38A7">
        <w:rPr>
          <w:spacing w:val="1"/>
        </w:rPr>
        <w:t xml:space="preserve"> </w:t>
      </w:r>
      <w:r w:rsidRPr="004F38A7">
        <w:t>времен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состоянию</w:t>
      </w:r>
      <w:r w:rsidRPr="004F38A7">
        <w:rPr>
          <w:spacing w:val="1"/>
        </w:rPr>
        <w:t xml:space="preserve"> </w:t>
      </w:r>
      <w:r w:rsidRPr="004F38A7">
        <w:t>листвы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деревьях,</w:t>
      </w:r>
      <w:r w:rsidRPr="004F38A7">
        <w:rPr>
          <w:spacing w:val="1"/>
        </w:rPr>
        <w:t xml:space="preserve"> </w:t>
      </w:r>
      <w:r w:rsidRPr="004F38A7">
        <w:t>почвенному</w:t>
      </w:r>
      <w:r w:rsidRPr="004F38A7">
        <w:rPr>
          <w:spacing w:val="1"/>
        </w:rPr>
        <w:t xml:space="preserve"> </w:t>
      </w:r>
      <w:r w:rsidRPr="004F38A7">
        <w:t>покрову).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усвоению</w:t>
      </w:r>
      <w:r w:rsidRPr="004F38A7">
        <w:rPr>
          <w:spacing w:val="1"/>
        </w:rPr>
        <w:t xml:space="preserve"> </w:t>
      </w:r>
      <w:r w:rsidRPr="004F38A7">
        <w:t>правил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природе</w:t>
      </w:r>
      <w:r w:rsidRPr="004F38A7">
        <w:rPr>
          <w:spacing w:val="1"/>
        </w:rPr>
        <w:t xml:space="preserve"> </w:t>
      </w:r>
      <w:r w:rsidRPr="004F38A7">
        <w:t>(не</w:t>
      </w:r>
      <w:r w:rsidRPr="004F38A7">
        <w:rPr>
          <w:spacing w:val="1"/>
        </w:rPr>
        <w:t xml:space="preserve"> </w:t>
      </w:r>
      <w:r w:rsidRPr="004F38A7">
        <w:t>ломать</w:t>
      </w:r>
      <w:r w:rsidRPr="004F38A7">
        <w:rPr>
          <w:spacing w:val="1"/>
        </w:rPr>
        <w:t xml:space="preserve"> </w:t>
      </w:r>
      <w:r w:rsidRPr="004F38A7">
        <w:t>ветки,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рвать</w:t>
      </w:r>
      <w:r w:rsidRPr="004F38A7">
        <w:rPr>
          <w:spacing w:val="1"/>
        </w:rPr>
        <w:t xml:space="preserve"> </w:t>
      </w:r>
      <w:r w:rsidRPr="004F38A7">
        <w:t>растения,</w:t>
      </w:r>
      <w:r w:rsidRPr="004F38A7">
        <w:rPr>
          <w:spacing w:val="1"/>
        </w:rPr>
        <w:t xml:space="preserve"> </w:t>
      </w:r>
      <w:r w:rsidRPr="004F38A7">
        <w:t>осторожно</w:t>
      </w:r>
      <w:r w:rsidRPr="004F38A7">
        <w:rPr>
          <w:spacing w:val="1"/>
        </w:rPr>
        <w:t xml:space="preserve"> </w:t>
      </w:r>
      <w:r w:rsidRPr="004F38A7">
        <w:t>обращаться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животными,</w:t>
      </w:r>
      <w:r w:rsidRPr="004F38A7">
        <w:rPr>
          <w:spacing w:val="1"/>
        </w:rPr>
        <w:t xml:space="preserve"> </w:t>
      </w:r>
      <w:r w:rsidRPr="004F38A7">
        <w:t>заботиться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них),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видеть</w:t>
      </w:r>
      <w:r w:rsidRPr="004F38A7">
        <w:rPr>
          <w:spacing w:val="-57"/>
        </w:rPr>
        <w:t xml:space="preserve"> </w:t>
      </w:r>
      <w:r w:rsidRPr="004F38A7">
        <w:t>красоту</w:t>
      </w:r>
      <w:r w:rsidRPr="004F38A7">
        <w:rPr>
          <w:spacing w:val="-6"/>
        </w:rPr>
        <w:t xml:space="preserve"> </w:t>
      </w:r>
      <w:r w:rsidRPr="004F38A7">
        <w:t>природы</w:t>
      </w:r>
      <w:r w:rsidRPr="004F38A7">
        <w:rPr>
          <w:spacing w:val="-1"/>
        </w:rPr>
        <w:t xml:space="preserve"> </w:t>
      </w:r>
      <w:r w:rsidRPr="004F38A7">
        <w:t>и замечать</w:t>
      </w:r>
      <w:r w:rsidRPr="004F38A7">
        <w:rPr>
          <w:spacing w:val="-1"/>
        </w:rPr>
        <w:t xml:space="preserve"> </w:t>
      </w:r>
      <w:r w:rsidRPr="004F38A7">
        <w:t>изменения в</w:t>
      </w:r>
      <w:r w:rsidRPr="004F38A7">
        <w:rPr>
          <w:spacing w:val="-2"/>
        </w:rPr>
        <w:t xml:space="preserve"> </w:t>
      </w:r>
      <w:r w:rsidRPr="004F38A7">
        <w:t>ней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связи со</w:t>
      </w:r>
      <w:r w:rsidRPr="004F38A7">
        <w:rPr>
          <w:spacing w:val="-1"/>
        </w:rPr>
        <w:t xml:space="preserve"> </w:t>
      </w:r>
      <w:r w:rsidRPr="004F38A7">
        <w:t>сменой времен</w:t>
      </w:r>
      <w:r w:rsidRPr="004F38A7">
        <w:rPr>
          <w:spacing w:val="-1"/>
        </w:rPr>
        <w:t xml:space="preserve"> </w:t>
      </w:r>
      <w:r w:rsidRPr="004F38A7">
        <w:t>года.</w:t>
      </w:r>
    </w:p>
    <w:p w:rsidR="009D1A0F" w:rsidRPr="004F38A7" w:rsidRDefault="009D1A0F">
      <w:pPr>
        <w:pStyle w:val="BodyText"/>
        <w:spacing w:before="3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824" w:right="3461" w:firstLine="0"/>
      </w:pPr>
      <w:r w:rsidRPr="004F38A7">
        <w:t>В</w:t>
      </w:r>
      <w:r w:rsidRPr="004F38A7">
        <w:rPr>
          <w:spacing w:val="-6"/>
        </w:rPr>
        <w:t xml:space="preserve"> </w:t>
      </w:r>
      <w:r w:rsidRPr="004F38A7">
        <w:t>области</w:t>
      </w:r>
      <w:r w:rsidRPr="004F38A7">
        <w:rPr>
          <w:spacing w:val="-4"/>
        </w:rPr>
        <w:t xml:space="preserve"> </w:t>
      </w:r>
      <w:r w:rsidRPr="004F38A7">
        <w:t>познавательного</w:t>
      </w:r>
      <w:r w:rsidRPr="004F38A7">
        <w:rPr>
          <w:spacing w:val="-4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основными</w:t>
      </w:r>
      <w:r w:rsidRPr="004F38A7">
        <w:rPr>
          <w:spacing w:val="-4"/>
        </w:rPr>
        <w:t xml:space="preserve"> </w:t>
      </w:r>
      <w:r w:rsidRPr="004F38A7">
        <w:t>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:rsidR="009D1A0F" w:rsidRPr="004F38A7" w:rsidRDefault="009D1A0F">
      <w:pPr>
        <w:pStyle w:val="ListParagraph"/>
        <w:numPr>
          <w:ilvl w:val="0"/>
          <w:numId w:val="39"/>
        </w:numPr>
        <w:tabs>
          <w:tab w:val="left" w:pos="1228"/>
        </w:tabs>
        <w:ind w:right="125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целенаправленное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самостоятельное обследование окружающих предметов (объектов) с опорой на разные органы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чувств;</w:t>
      </w:r>
    </w:p>
    <w:p w:rsidR="009D1A0F" w:rsidRPr="004F38A7" w:rsidRDefault="009D1A0F">
      <w:pPr>
        <w:pStyle w:val="ListParagraph"/>
        <w:numPr>
          <w:ilvl w:val="0"/>
          <w:numId w:val="39"/>
        </w:numPr>
        <w:tabs>
          <w:tab w:val="left" w:pos="1154"/>
        </w:tabs>
        <w:ind w:right="128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поисковых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взрослыми деятельности;</w:t>
      </w:r>
    </w:p>
    <w:p w:rsidR="009D1A0F" w:rsidRPr="004F38A7" w:rsidRDefault="009D1A0F">
      <w:pPr>
        <w:pStyle w:val="ListParagraph"/>
        <w:numPr>
          <w:ilvl w:val="0"/>
          <w:numId w:val="39"/>
        </w:numPr>
        <w:tabs>
          <w:tab w:val="left" w:pos="1120"/>
        </w:tabs>
        <w:ind w:right="128" w:firstLine="707"/>
        <w:rPr>
          <w:sz w:val="24"/>
        </w:rPr>
      </w:pPr>
      <w:r w:rsidRPr="004F38A7">
        <w:rPr>
          <w:sz w:val="24"/>
        </w:rPr>
        <w:t>обогащать элементарные математические представления о количестве, числе, форме,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предметов, пространственных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временных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отношениях;</w:t>
      </w:r>
    </w:p>
    <w:p w:rsidR="009D1A0F" w:rsidRPr="004F38A7" w:rsidRDefault="009D1A0F">
      <w:pPr>
        <w:pStyle w:val="ListParagraph"/>
        <w:numPr>
          <w:ilvl w:val="0"/>
          <w:numId w:val="39"/>
        </w:numPr>
        <w:tabs>
          <w:tab w:val="left" w:pos="1094"/>
        </w:tabs>
        <w:ind w:right="124" w:firstLine="707"/>
        <w:rPr>
          <w:sz w:val="24"/>
        </w:rPr>
      </w:pPr>
      <w:r w:rsidRPr="004F38A7">
        <w:rPr>
          <w:sz w:val="24"/>
        </w:rPr>
        <w:t>расширять представления о себе и своих возможностях в познавательной 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членам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о труде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взрослого;</w:t>
      </w:r>
    </w:p>
    <w:p w:rsidR="009D1A0F" w:rsidRPr="004F38A7" w:rsidRDefault="009D1A0F">
      <w:pPr>
        <w:pStyle w:val="ListParagraph"/>
        <w:numPr>
          <w:ilvl w:val="0"/>
          <w:numId w:val="39"/>
        </w:numPr>
        <w:tabs>
          <w:tab w:val="left" w:pos="1115"/>
        </w:tabs>
        <w:ind w:right="123" w:firstLine="707"/>
        <w:rPr>
          <w:sz w:val="24"/>
        </w:rPr>
      </w:pPr>
      <w:r w:rsidRPr="004F38A7">
        <w:rPr>
          <w:sz w:val="24"/>
        </w:rPr>
        <w:t>развивать представления детей о своей малой родине, населенном пункте, в 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живут, его достопримечательностях, поддерживать интерес к стране; знакомить с традициями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них;</w:t>
      </w:r>
    </w:p>
    <w:p w:rsidR="009D1A0F" w:rsidRPr="004F38A7" w:rsidRDefault="009D1A0F">
      <w:pPr>
        <w:pStyle w:val="ListParagraph"/>
        <w:numPr>
          <w:ilvl w:val="0"/>
          <w:numId w:val="39"/>
        </w:numPr>
        <w:tabs>
          <w:tab w:val="left" w:pos="1103"/>
        </w:tabs>
        <w:ind w:right="120" w:firstLine="707"/>
        <w:rPr>
          <w:sz w:val="24"/>
        </w:rPr>
      </w:pPr>
      <w:r w:rsidRPr="004F38A7">
        <w:rPr>
          <w:sz w:val="24"/>
        </w:rPr>
        <w:t>расширять представления о многообразии объектов живой природы, их особенностях,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месте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обитания,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жизненных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проявлениях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потребностях;</w:t>
      </w:r>
    </w:p>
    <w:p w:rsidR="009D1A0F" w:rsidRPr="004F38A7" w:rsidRDefault="009D1A0F">
      <w:pPr>
        <w:pStyle w:val="ListParagraph"/>
        <w:numPr>
          <w:ilvl w:val="0"/>
          <w:numId w:val="39"/>
        </w:numPr>
        <w:tabs>
          <w:tab w:val="left" w:pos="1146"/>
        </w:tabs>
        <w:ind w:right="121" w:firstLine="707"/>
        <w:rPr>
          <w:sz w:val="24"/>
        </w:rPr>
      </w:pPr>
      <w:r w:rsidRPr="004F38A7">
        <w:rPr>
          <w:sz w:val="24"/>
        </w:rPr>
        <w:t>обучать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группировке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знакомить с объектами и свойствами неживой природы, отличительными признаками времен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эмоционально-положительное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беречь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заботиться.</w:t>
      </w:r>
    </w:p>
    <w:p w:rsidR="009D1A0F" w:rsidRPr="004F38A7" w:rsidRDefault="009D1A0F">
      <w:pPr>
        <w:pStyle w:val="BodyText"/>
        <w:spacing w:before="10"/>
        <w:ind w:left="0" w:firstLine="0"/>
        <w:jc w:val="left"/>
        <w:rPr>
          <w:sz w:val="23"/>
        </w:rPr>
      </w:pPr>
    </w:p>
    <w:p w:rsidR="009D1A0F" w:rsidRPr="004F38A7" w:rsidRDefault="009D1A0F">
      <w:pPr>
        <w:spacing w:before="1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4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действия: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90"/>
        </w:tabs>
        <w:ind w:right="118" w:firstLine="707"/>
        <w:rPr>
          <w:sz w:val="24"/>
        </w:rPr>
      </w:pPr>
      <w:r w:rsidRPr="004F38A7">
        <w:rPr>
          <w:sz w:val="24"/>
        </w:rPr>
        <w:t>на основе обследовательских действий педагог формирует у детей умение различать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 уже известные цвета (красный, синий, зеленый, желтый, белый, черный) и оттенки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(розовый, голубой, серый); знакомит с новыми цветами и оттенками (коричневый, оранжевый,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светло-зеленый). Развивает способность различать и называть форму окружающих 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эталоны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геометрические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(круг,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овал,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треугольник);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непосредственного сравнения, осваивать группировку, классификацию и сериацию; описывать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3 -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4 основным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свойствам.</w:t>
      </w:r>
    </w:p>
    <w:p w:rsidR="009D1A0F" w:rsidRPr="004F38A7" w:rsidRDefault="009D1A0F">
      <w:pPr>
        <w:pStyle w:val="ListParagraph"/>
        <w:numPr>
          <w:ilvl w:val="0"/>
          <w:numId w:val="4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:rsidR="009D1A0F" w:rsidRPr="004F38A7" w:rsidRDefault="009D1A0F">
      <w:pPr>
        <w:pStyle w:val="BodyText"/>
        <w:spacing w:before="1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считать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пределах</w:t>
      </w:r>
      <w:r w:rsidRPr="004F38A7">
        <w:rPr>
          <w:spacing w:val="1"/>
        </w:rPr>
        <w:t xml:space="preserve"> </w:t>
      </w:r>
      <w:r w:rsidRPr="004F38A7">
        <w:t>пяти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участием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анализаторов (на слух, ощупь, счет движений и другое), пересчитывать предметы и отсчитывать</w:t>
      </w:r>
      <w:r w:rsidRPr="004F38A7">
        <w:rPr>
          <w:spacing w:val="1"/>
        </w:rPr>
        <w:t xml:space="preserve"> </w:t>
      </w:r>
      <w:r w:rsidRPr="004F38A7">
        <w:t>их по образцу и названному числу; способствует пониманию независимости числа от формы,</w:t>
      </w:r>
      <w:r w:rsidRPr="004F38A7">
        <w:rPr>
          <w:spacing w:val="1"/>
        </w:rPr>
        <w:t xml:space="preserve"> </w:t>
      </w:r>
      <w:r w:rsidRPr="004F38A7">
        <w:t>величины и пространственного расположения предметов; помогает освоить порядковый счет в</w:t>
      </w:r>
      <w:r w:rsidRPr="004F38A7">
        <w:rPr>
          <w:spacing w:val="1"/>
        </w:rPr>
        <w:t xml:space="preserve"> </w:t>
      </w:r>
      <w:r w:rsidRPr="004F38A7">
        <w:t>пределах</w:t>
      </w:r>
      <w:r w:rsidRPr="004F38A7">
        <w:rPr>
          <w:spacing w:val="1"/>
        </w:rPr>
        <w:t xml:space="preserve"> </w:t>
      </w:r>
      <w:r w:rsidRPr="004F38A7">
        <w:t>пяти,</w:t>
      </w:r>
      <w:r w:rsidRPr="004F38A7">
        <w:rPr>
          <w:spacing w:val="1"/>
        </w:rPr>
        <w:t xml:space="preserve"> </w:t>
      </w:r>
      <w:r w:rsidRPr="004F38A7">
        <w:t>познанию</w:t>
      </w:r>
      <w:r w:rsidRPr="004F38A7">
        <w:rPr>
          <w:spacing w:val="1"/>
        </w:rPr>
        <w:t xml:space="preserve"> </w:t>
      </w:r>
      <w:r w:rsidRPr="004F38A7">
        <w:t>пространственных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временных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(вперед,</w:t>
      </w:r>
      <w:r w:rsidRPr="004F38A7">
        <w:rPr>
          <w:spacing w:val="1"/>
        </w:rPr>
        <w:t xml:space="preserve"> </w:t>
      </w:r>
      <w:r w:rsidRPr="004F38A7">
        <w:t>назад,</w:t>
      </w:r>
      <w:r w:rsidRPr="004F38A7">
        <w:rPr>
          <w:spacing w:val="1"/>
        </w:rPr>
        <w:t xml:space="preserve"> </w:t>
      </w:r>
      <w:r w:rsidRPr="004F38A7">
        <w:t>вниз,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-1"/>
        </w:rPr>
        <w:t xml:space="preserve"> </w:t>
      </w:r>
      <w:r w:rsidRPr="004F38A7">
        <w:t>налево,</w:t>
      </w:r>
      <w:r w:rsidRPr="004F38A7">
        <w:rPr>
          <w:spacing w:val="-2"/>
        </w:rPr>
        <w:t xml:space="preserve"> </w:t>
      </w:r>
      <w:r w:rsidRPr="004F38A7">
        <w:t>направо,</w:t>
      </w:r>
      <w:r w:rsidRPr="004F38A7">
        <w:rPr>
          <w:spacing w:val="2"/>
        </w:rPr>
        <w:t xml:space="preserve"> </w:t>
      </w:r>
      <w:r w:rsidRPr="004F38A7">
        <w:t>утро,</w:t>
      </w:r>
      <w:r w:rsidRPr="004F38A7">
        <w:rPr>
          <w:spacing w:val="-1"/>
        </w:rPr>
        <w:t xml:space="preserve"> </w:t>
      </w:r>
      <w:r w:rsidRPr="004F38A7">
        <w:t>день,</w:t>
      </w:r>
      <w:r w:rsidRPr="004F38A7">
        <w:rPr>
          <w:spacing w:val="-1"/>
        </w:rPr>
        <w:t xml:space="preserve"> </w:t>
      </w:r>
      <w:r w:rsidRPr="004F38A7">
        <w:t>вечер, ночь,</w:t>
      </w:r>
      <w:r w:rsidRPr="004F38A7">
        <w:rPr>
          <w:spacing w:val="-1"/>
        </w:rPr>
        <w:t xml:space="preserve"> </w:t>
      </w:r>
      <w:r w:rsidRPr="004F38A7">
        <w:t>вчера, сегодня,</w:t>
      </w:r>
      <w:r w:rsidRPr="004F38A7">
        <w:rPr>
          <w:spacing w:val="-1"/>
        </w:rPr>
        <w:t xml:space="preserve"> </w:t>
      </w:r>
      <w:r w:rsidRPr="004F38A7">
        <w:t>завтра).</w:t>
      </w:r>
    </w:p>
    <w:p w:rsidR="009D1A0F" w:rsidRPr="004F38A7" w:rsidRDefault="009D1A0F">
      <w:pPr>
        <w:pStyle w:val="ListParagraph"/>
        <w:numPr>
          <w:ilvl w:val="0"/>
          <w:numId w:val="4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мир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43"/>
        </w:tabs>
        <w:ind w:right="120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поставленных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поисковых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(обсуждать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договариваться,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решении поисковых задач, распределять действия, проявлять инициативу в совместном решении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задач,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формулировать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вопросы познавательной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направленности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далее);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10"/>
        </w:tabs>
        <w:spacing w:before="74"/>
        <w:ind w:right="120" w:firstLine="707"/>
        <w:rPr>
          <w:sz w:val="24"/>
        </w:rPr>
      </w:pPr>
      <w:r w:rsidRPr="004F38A7">
        <w:rPr>
          <w:sz w:val="24"/>
        </w:rPr>
        <w:t>расширяет представления детей о свойствах разных материалов в процессе работы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ними; подводит к пониманию того, что сходные по назначению предметы могут быть разной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формы, сделаны из разных материалов; дает почувствовать и ощутить, что предметы имеют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разъясняет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взвешивания,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 между собой, показывая избегание возможности сделать ложные выводы (большой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всегда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оказывается более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тяжелым);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24"/>
        </w:tabs>
        <w:ind w:right="121" w:firstLine="707"/>
        <w:rPr>
          <w:sz w:val="24"/>
        </w:rPr>
      </w:pPr>
      <w:r w:rsidRPr="004F38A7">
        <w:rPr>
          <w:sz w:val="24"/>
        </w:rPr>
        <w:t>показывает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ребенку существующие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закономерности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зависимости, например: если холодно - нужно теплее одеться, если темно - нужно зажечь свет,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если сильный ветер - закрыть окно. Указывает на необходимость замечать целесообразность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целенаправленность некоторых действий, видеть простейшие причины и следствия собственных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действий;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86"/>
        </w:tabs>
        <w:ind w:right="119" w:firstLine="707"/>
        <w:rPr>
          <w:sz w:val="24"/>
        </w:rPr>
      </w:pPr>
      <w:r w:rsidRPr="004F38A7">
        <w:rPr>
          <w:sz w:val="24"/>
        </w:rPr>
        <w:t>педагог продолжает расширять представления детей о членах семьи, о малой родине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живут,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объектах, видах транспорта; расширяет и обогащает начальные представления о родной стране,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 общественных праздниках и событиях. Знакомит детей с трудом взрослых в городе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сельской местности; знакомит со спецификой зданий и их устройством в городе и селе (дома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высокие, с балконами, лифтами, ванной; дома невысокие, с печкой, садом, огородом, будкой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собаки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учреждениями: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поликлиники,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магазины, парки, стадионы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другие.</w:t>
      </w:r>
    </w:p>
    <w:p w:rsidR="009D1A0F" w:rsidRPr="004F38A7" w:rsidRDefault="009D1A0F">
      <w:pPr>
        <w:pStyle w:val="ListParagraph"/>
        <w:numPr>
          <w:ilvl w:val="0"/>
          <w:numId w:val="40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Природа: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65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многообразием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 животного и растительного мира, изменениями в их жизни в разные 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Демонстрирует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группировки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(дикие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домашние,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хищные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травоядные,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перелетные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зимующие,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кустарники, травы - цветковые растения, овощи - фрукты, ягоды, грибы и другое).Знакомит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 (камни,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глина, почва,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вода),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(листопад,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ледоход,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гололед,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ветер);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качествами природных материалов (дерево, металл и другое), используя для этого простейшие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экспериментирование;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95"/>
        </w:tabs>
        <w:ind w:right="119" w:firstLine="707"/>
        <w:rPr>
          <w:sz w:val="24"/>
        </w:rPr>
      </w:pPr>
      <w:r w:rsidRPr="004F38A7">
        <w:rPr>
          <w:sz w:val="24"/>
        </w:rPr>
        <w:t>в процессе труда в природе педагог формирует представление детей об элементарных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потребностях растений и животных: питание, вода, тепло, свет; углубляет представление о том,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ухаживает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домашними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комнатными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огородом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садом,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накоплению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положительных впечатлений 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3"/>
        <w:spacing w:before="1"/>
        <w:ind w:left="824"/>
        <w:jc w:val="both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 лет</w:t>
      </w:r>
    </w:p>
    <w:p w:rsidR="009D1A0F" w:rsidRPr="004F38A7" w:rsidRDefault="009D1A0F">
      <w:pPr>
        <w:pStyle w:val="BodyText"/>
        <w:ind w:right="118"/>
      </w:pPr>
      <w:r w:rsidRPr="004F38A7">
        <w:t>В области познавательного развития основными задачами образовательной деятельности</w:t>
      </w:r>
      <w:r w:rsidRPr="004F38A7">
        <w:rPr>
          <w:spacing w:val="1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41"/>
        </w:numPr>
        <w:tabs>
          <w:tab w:val="left" w:pos="1098"/>
        </w:tabs>
        <w:ind w:right="129" w:firstLine="707"/>
        <w:rPr>
          <w:sz w:val="24"/>
        </w:rPr>
      </w:pPr>
      <w:r w:rsidRPr="004F38A7">
        <w:rPr>
          <w:sz w:val="24"/>
        </w:rPr>
        <w:t>развивать интерес детей к самостоятельному познанию объектов окружающего мира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проявлениях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простейших зависимостях;</w:t>
      </w:r>
    </w:p>
    <w:p w:rsidR="009D1A0F" w:rsidRPr="004F38A7" w:rsidRDefault="009D1A0F">
      <w:pPr>
        <w:pStyle w:val="ListParagraph"/>
        <w:numPr>
          <w:ilvl w:val="0"/>
          <w:numId w:val="41"/>
        </w:numPr>
        <w:tabs>
          <w:tab w:val="left" w:pos="1086"/>
        </w:tabs>
        <w:ind w:right="128" w:firstLine="707"/>
        <w:rPr>
          <w:sz w:val="24"/>
        </w:rPr>
      </w:pPr>
      <w:r w:rsidRPr="004F38A7">
        <w:rPr>
          <w:sz w:val="24"/>
        </w:rPr>
        <w:t>формировать представления детей о цифровых средствах познания окружающего мира,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способах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безопасного использования;</w:t>
      </w:r>
    </w:p>
    <w:p w:rsidR="009D1A0F" w:rsidRPr="004F38A7" w:rsidRDefault="009D1A0F">
      <w:pPr>
        <w:pStyle w:val="ListParagraph"/>
        <w:numPr>
          <w:ilvl w:val="0"/>
          <w:numId w:val="41"/>
        </w:numPr>
        <w:tabs>
          <w:tab w:val="left" w:pos="1103"/>
        </w:tabs>
        <w:ind w:right="118" w:firstLine="707"/>
        <w:rPr>
          <w:sz w:val="24"/>
        </w:rPr>
      </w:pPr>
      <w:r w:rsidRPr="004F38A7">
        <w:rPr>
          <w:sz w:val="24"/>
        </w:rPr>
        <w:t>развивать способность использовать математические знания и аналитические 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 познания математической стороны окружающего мира: опосредованное сравнение 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заместителей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(условной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меры),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упорядочивание, классификация, сериация и тому подобное); совершенствовать ориентировку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времени;</w:t>
      </w:r>
    </w:p>
    <w:p w:rsidR="009D1A0F" w:rsidRPr="004F38A7" w:rsidRDefault="009D1A0F">
      <w:pPr>
        <w:pStyle w:val="ListParagraph"/>
        <w:numPr>
          <w:ilvl w:val="0"/>
          <w:numId w:val="41"/>
        </w:numPr>
        <w:tabs>
          <w:tab w:val="left" w:pos="1094"/>
        </w:tabs>
        <w:ind w:right="124" w:firstLine="707"/>
        <w:rPr>
          <w:sz w:val="24"/>
        </w:rPr>
      </w:pPr>
      <w:r w:rsidRPr="004F38A7">
        <w:rPr>
          <w:sz w:val="24"/>
        </w:rPr>
        <w:t>развивать способы взаимодействия с членами семьи и людьми ближайшего окружения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направленности, закреплять позитивный опыт в самостоятельной и совместной со взрослым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41"/>
        </w:numPr>
        <w:tabs>
          <w:tab w:val="left" w:pos="1103"/>
        </w:tabs>
        <w:ind w:right="122" w:firstLine="707"/>
        <w:rPr>
          <w:sz w:val="24"/>
        </w:rPr>
      </w:pPr>
      <w:r w:rsidRPr="004F38A7">
        <w:rPr>
          <w:sz w:val="24"/>
        </w:rPr>
        <w:t>расширять представления о многообразии объектов живой природы, их особенностях,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группировать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объекты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живой природы;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41"/>
        </w:numPr>
        <w:tabs>
          <w:tab w:val="left" w:pos="1154"/>
        </w:tabs>
        <w:spacing w:before="76" w:line="237" w:lineRule="auto"/>
        <w:ind w:right="117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неживой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качеств;</w:t>
      </w:r>
    </w:p>
    <w:p w:rsidR="009D1A0F" w:rsidRPr="004F38A7" w:rsidRDefault="009D1A0F">
      <w:pPr>
        <w:pStyle w:val="ListParagraph"/>
        <w:numPr>
          <w:ilvl w:val="0"/>
          <w:numId w:val="41"/>
        </w:numPr>
        <w:tabs>
          <w:tab w:val="left" w:pos="1089"/>
        </w:tabs>
        <w:spacing w:before="1"/>
        <w:ind w:right="116" w:firstLine="707"/>
        <w:rPr>
          <w:sz w:val="24"/>
        </w:rPr>
      </w:pPr>
      <w:r w:rsidRPr="004F38A7">
        <w:rPr>
          <w:sz w:val="24"/>
        </w:rPr>
        <w:t>продолжать знакомить с сезонными изменениями в природе, и деятельностью человека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 разные сезоны, воспитывать положительное отношение ко всем живым существам, желание 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беречь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заботиться.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42"/>
        </w:numPr>
        <w:tabs>
          <w:tab w:val="left" w:pos="1082"/>
        </w:tabs>
        <w:ind w:hanging="258"/>
        <w:rPr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действия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101"/>
        </w:tabs>
        <w:ind w:right="116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спектра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ахроматические цвета, оттенки цвета, тоны цвета, теплые и холодные оттенки; расширяет знания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 известных цветах, знакомит с новыми цветами (фиолетовый) и оттенками (голубой, розовый,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темно-зеленый,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сиреневый);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геометрические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фигуры, осваивать способы воссоздания фигуры из частей, деления фигуры на части; 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структуру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плоских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геометрических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фигур,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сенсорные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эталоны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оценки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 качеств предметов. Посредством игровой и познавательной мотивации педагог организует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 детьми умений выделять сходство и отличие между группами предметов, сравнивать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 по 3 - 5 признакам, группировать предметы по разным основаниям преимущественно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упорядочивания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 о том, как люди используют цифровые средства познания окружающего мира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необходимо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соблюдать 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использования;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24"/>
        </w:tabs>
        <w:spacing w:before="1"/>
        <w:ind w:right="116" w:firstLine="707"/>
        <w:rPr>
          <w:sz w:val="24"/>
        </w:rPr>
      </w:pPr>
      <w:r w:rsidRPr="004F38A7">
        <w:rPr>
          <w:sz w:val="24"/>
        </w:rPr>
        <w:t>педагог демонстрирует детям способы осуществления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контроля,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самоконтроля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взаимоконтроля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 и отдельных действий во взаимодействии со сверстниками, поощряет 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наблюдательности за действиями взрослого и других детей. В процессе организации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 совместной познавательной деятельности показывает детей возможности для обсуждения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формулировать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поставленные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вопросы.</w:t>
      </w:r>
    </w:p>
    <w:p w:rsidR="009D1A0F" w:rsidRPr="004F38A7" w:rsidRDefault="009D1A0F">
      <w:pPr>
        <w:pStyle w:val="ListParagraph"/>
        <w:numPr>
          <w:ilvl w:val="0"/>
          <w:numId w:val="42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88"/>
        </w:tabs>
        <w:ind w:right="115" w:firstLine="707"/>
        <w:rPr>
          <w:sz w:val="24"/>
        </w:rPr>
      </w:pPr>
      <w:r w:rsidRPr="004F38A7">
        <w:rPr>
          <w:sz w:val="24"/>
        </w:rPr>
        <w:t>в процессе обучения количественному и порядковому счету в пределах десяти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 счетные умения детей, понимание независимости числа от пространственно-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 предметов, с составом чисел из единиц в пределах пяти; подводит к пониманию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рядом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стоящими числами;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144"/>
        </w:tabs>
        <w:ind w:right="12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выстраивать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сериационные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ряды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различающихся по размеру, в возрастающем и убывающем порядке в пределах десяти на 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непосредственного сравнения, показывает взаимоотношения между ними; организует 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 опосредованного сравнения предметов по длине, ширине, высоте с помощью условной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ориентировке на листе бумаги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временные 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календарных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единицах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сутки,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неделя,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месяц, год.</w:t>
      </w:r>
    </w:p>
    <w:p w:rsidR="009D1A0F" w:rsidRPr="004F38A7" w:rsidRDefault="009D1A0F">
      <w:pPr>
        <w:pStyle w:val="ListParagraph"/>
        <w:numPr>
          <w:ilvl w:val="0"/>
          <w:numId w:val="42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мир: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69"/>
        </w:tabs>
        <w:ind w:right="118" w:firstLine="707"/>
        <w:rPr>
          <w:sz w:val="24"/>
        </w:rPr>
      </w:pPr>
      <w:r w:rsidRPr="004F38A7">
        <w:rPr>
          <w:sz w:val="24"/>
        </w:rPr>
        <w:t>педагог расширяет первичные представления о малой родине и Отечестве, о 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(местах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отдыха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достопримечательностях). Закрепляет представления о названии ближайших улиц, назначении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 общественных учреждений - магазинов, поликлиники, больниц, кинотеатров, кафе.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 познавательный интерес к родной стране, к освоению представлений о ее столице,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государственном флаге и гербе, о государственных праздниках России, памятных исторических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героях Отечества.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многообразии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мира;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58"/>
        </w:tabs>
        <w:ind w:right="115" w:firstLine="707"/>
        <w:rPr>
          <w:sz w:val="24"/>
        </w:rPr>
      </w:pPr>
      <w:r w:rsidRPr="004F38A7">
        <w:rPr>
          <w:sz w:val="24"/>
        </w:rPr>
        <w:t>педагог формирует у детей понимание многообразия людей разных национальностей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 их внешнего вида, одежды, традиций; развивает интерес к сказкам, песням, играм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народов; расширяет представления о других странах и народах мира, понимание, что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достопримечательности,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традиции,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флаги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гербы.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42"/>
        </w:numPr>
        <w:tabs>
          <w:tab w:val="left" w:pos="1084"/>
        </w:tabs>
        <w:spacing w:before="74" w:line="275" w:lineRule="exact"/>
        <w:ind w:left="1083" w:hanging="260"/>
        <w:rPr>
          <w:i/>
          <w:sz w:val="24"/>
        </w:rPr>
      </w:pPr>
      <w:r w:rsidRPr="004F38A7">
        <w:rPr>
          <w:i/>
          <w:sz w:val="24"/>
        </w:rPr>
        <w:t>Природа: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74"/>
        </w:tabs>
        <w:ind w:right="125" w:firstLine="707"/>
        <w:rPr>
          <w:sz w:val="24"/>
        </w:rPr>
      </w:pPr>
      <w:r w:rsidRPr="004F38A7">
        <w:rPr>
          <w:sz w:val="24"/>
        </w:rPr>
        <w:t>педагог формирует представления о многообразии объектов животного и растительного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 их сходстве и различии во внешнем виде и образе жизни поведении в разные сезоны года;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 умения сравнивать, выделять признаки, группировать объекты живой 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их особенностям, месту обитания, образу жизни, питанию; направляет внимание детей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наличие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тепло,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 для понимания необходимости ухода за растениями и животными относительно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81"/>
        </w:tabs>
        <w:ind w:right="123" w:firstLine="707"/>
        <w:rPr>
          <w:sz w:val="24"/>
        </w:rPr>
      </w:pPr>
      <w:r w:rsidRPr="004F38A7">
        <w:rPr>
          <w:sz w:val="24"/>
        </w:rPr>
        <w:t>педагог организует целенаправленное экспериментирование и опыты для 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со свойствами объектов неживой природы, расширяя представления об объектах неживой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почва,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горы).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(погодные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деревьев,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покров, изменений в жизни человека, животных и растений); о деятельности человека в 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(выращивание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растений,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сбор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урожая,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праздники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развлечения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другое);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36"/>
        </w:tabs>
        <w:ind w:right="125" w:firstLine="707"/>
        <w:rPr>
          <w:sz w:val="24"/>
        </w:rPr>
      </w:pP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живого,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защитить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сохранить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природу.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right="118"/>
      </w:pPr>
      <w:r w:rsidRPr="004F38A7">
        <w:t>В области познавательного развития основными задачами образовательной деятельности</w:t>
      </w:r>
      <w:r w:rsidRPr="004F38A7">
        <w:rPr>
          <w:spacing w:val="1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43"/>
        </w:numPr>
        <w:tabs>
          <w:tab w:val="left" w:pos="1259"/>
        </w:tabs>
        <w:ind w:right="115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исследовательской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избирательность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интересов;</w:t>
      </w:r>
    </w:p>
    <w:p w:rsidR="009D1A0F" w:rsidRPr="004F38A7" w:rsidRDefault="009D1A0F">
      <w:pPr>
        <w:pStyle w:val="ListParagraph"/>
        <w:numPr>
          <w:ilvl w:val="0"/>
          <w:numId w:val="43"/>
        </w:numPr>
        <w:tabs>
          <w:tab w:val="left" w:pos="1106"/>
        </w:tabs>
        <w:ind w:right="124" w:firstLine="707"/>
        <w:rPr>
          <w:sz w:val="24"/>
        </w:rPr>
      </w:pPr>
      <w:r w:rsidRPr="004F38A7">
        <w:rPr>
          <w:sz w:val="24"/>
        </w:rPr>
        <w:t>развивать умения детей включаться в коллективное исследование, обсуждать его ход,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договариваться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выдвигать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предположения,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результаты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познания;</w:t>
      </w:r>
    </w:p>
    <w:p w:rsidR="009D1A0F" w:rsidRPr="004F38A7" w:rsidRDefault="009D1A0F">
      <w:pPr>
        <w:pStyle w:val="ListParagraph"/>
        <w:numPr>
          <w:ilvl w:val="0"/>
          <w:numId w:val="43"/>
        </w:numPr>
        <w:tabs>
          <w:tab w:val="left" w:pos="1142"/>
        </w:tabs>
        <w:ind w:right="125" w:firstLine="707"/>
        <w:rPr>
          <w:sz w:val="24"/>
        </w:rPr>
      </w:pPr>
      <w:r w:rsidRPr="004F38A7">
        <w:rPr>
          <w:sz w:val="24"/>
        </w:rPr>
        <w:t>обогащать пространственные и временные представления, поощрять 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счета, вычислений, измерения, логических операций для познания и преобразования 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мира;</w:t>
      </w:r>
    </w:p>
    <w:p w:rsidR="009D1A0F" w:rsidRPr="004F38A7" w:rsidRDefault="009D1A0F">
      <w:pPr>
        <w:pStyle w:val="ListParagraph"/>
        <w:numPr>
          <w:ilvl w:val="0"/>
          <w:numId w:val="43"/>
        </w:numPr>
        <w:tabs>
          <w:tab w:val="left" w:pos="1180"/>
        </w:tabs>
        <w:ind w:right="121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 соблюдая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 использования;</w:t>
      </w:r>
    </w:p>
    <w:p w:rsidR="009D1A0F" w:rsidRPr="004F38A7" w:rsidRDefault="009D1A0F">
      <w:pPr>
        <w:pStyle w:val="ListParagraph"/>
        <w:numPr>
          <w:ilvl w:val="0"/>
          <w:numId w:val="43"/>
        </w:numPr>
        <w:tabs>
          <w:tab w:val="left" w:pos="1091"/>
        </w:tabs>
        <w:ind w:right="119" w:firstLine="707"/>
        <w:rPr>
          <w:sz w:val="24"/>
        </w:rPr>
      </w:pPr>
      <w:r w:rsidRPr="004F38A7">
        <w:rPr>
          <w:sz w:val="24"/>
        </w:rPr>
        <w:t>закреплять и расширять представления детей о способах взаимодействия со 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сверстниками в разных видах деятельности, развивать чувство собственной компетентности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задач;</w:t>
      </w:r>
    </w:p>
    <w:p w:rsidR="009D1A0F" w:rsidRPr="004F38A7" w:rsidRDefault="009D1A0F">
      <w:pPr>
        <w:pStyle w:val="ListParagraph"/>
        <w:numPr>
          <w:ilvl w:val="0"/>
          <w:numId w:val="43"/>
        </w:numPr>
        <w:tabs>
          <w:tab w:val="left" w:pos="1192"/>
        </w:tabs>
        <w:ind w:right="119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культурно-исторических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праздникам;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эмоционально-положительное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ним;</w:t>
      </w:r>
    </w:p>
    <w:p w:rsidR="009D1A0F" w:rsidRPr="004F38A7" w:rsidRDefault="009D1A0F">
      <w:pPr>
        <w:pStyle w:val="ListParagraph"/>
        <w:numPr>
          <w:ilvl w:val="0"/>
          <w:numId w:val="43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многообразии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мира;</w:t>
      </w:r>
    </w:p>
    <w:p w:rsidR="009D1A0F" w:rsidRPr="004F38A7" w:rsidRDefault="009D1A0F">
      <w:pPr>
        <w:pStyle w:val="ListParagraph"/>
        <w:numPr>
          <w:ilvl w:val="0"/>
          <w:numId w:val="43"/>
        </w:numPr>
        <w:tabs>
          <w:tab w:val="left" w:pos="1137"/>
        </w:tabs>
        <w:ind w:right="119" w:firstLine="707"/>
        <w:rPr>
          <w:sz w:val="24"/>
        </w:rPr>
      </w:pPr>
      <w:r w:rsidRPr="004F38A7">
        <w:rPr>
          <w:sz w:val="24"/>
        </w:rPr>
        <w:t>расширять и уточнять представления детей о богатстве природного мира в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регионах России и на планете, о некоторых способах приспособления животных и растений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среде обитания, их потребностях, образе жизни живой природы и человека в разные сезоны года,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 классифицировать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объекты живой природы;</w:t>
      </w:r>
    </w:p>
    <w:p w:rsidR="009D1A0F" w:rsidRPr="004F38A7" w:rsidRDefault="009D1A0F">
      <w:pPr>
        <w:pStyle w:val="ListParagraph"/>
        <w:numPr>
          <w:ilvl w:val="0"/>
          <w:numId w:val="43"/>
        </w:numPr>
        <w:tabs>
          <w:tab w:val="left" w:pos="1130"/>
        </w:tabs>
        <w:ind w:right="120" w:firstLine="707"/>
        <w:rPr>
          <w:sz w:val="24"/>
        </w:rPr>
      </w:pPr>
      <w:r w:rsidRPr="004F38A7">
        <w:rPr>
          <w:sz w:val="24"/>
        </w:rPr>
        <w:t>расширять и углублять представления детей о неживой природе и ее свойствах,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использовании человеком, явлениях природы, воспитывать бережное и заботливое отношения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профессиях,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защитой.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44"/>
        </w:numPr>
        <w:tabs>
          <w:tab w:val="left" w:pos="1082"/>
        </w:tabs>
        <w:ind w:hanging="258"/>
        <w:rPr>
          <w:sz w:val="24"/>
        </w:rPr>
      </w:pPr>
      <w:r w:rsidRPr="004F38A7">
        <w:rPr>
          <w:i/>
          <w:sz w:val="24"/>
        </w:rPr>
        <w:t>Сенсорные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эталоны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познавательные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действия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86"/>
        </w:tabs>
        <w:ind w:right="115" w:firstLine="707"/>
        <w:rPr>
          <w:sz w:val="24"/>
        </w:rPr>
      </w:pPr>
      <w:r w:rsidRPr="004F38A7">
        <w:rPr>
          <w:sz w:val="24"/>
        </w:rPr>
        <w:t>в процессе исследовательской деятельности педагог совершенствует способы 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 и отношений между различными предметами, сравнения нескольких предметов по 4 - 6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называнию всех цветов спектра и ахроматических цветов, оттенков цвета, умения смешивать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 получения нужного тона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оттенка;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98"/>
        </w:tabs>
        <w:spacing w:before="74"/>
        <w:ind w:right="116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самоконтроля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взаимоконтроля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деятельности.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инициативу;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96"/>
        </w:tabs>
        <w:ind w:right="127" w:firstLine="707"/>
        <w:rPr>
          <w:sz w:val="24"/>
        </w:rPr>
      </w:pP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безопасного обращения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ними.</w:t>
      </w:r>
    </w:p>
    <w:p w:rsidR="009D1A0F" w:rsidRPr="004F38A7" w:rsidRDefault="009D1A0F">
      <w:pPr>
        <w:pStyle w:val="ListParagraph"/>
        <w:numPr>
          <w:ilvl w:val="0"/>
          <w:numId w:val="44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Математические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представления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26"/>
        </w:tabs>
        <w:ind w:right="120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математические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вычисление,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измерение,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сравнение по количеству, форме и величине с помощью условной меры, создание планов, схем,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знаков, эталонов и другое;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83"/>
        </w:tabs>
        <w:ind w:right="125" w:firstLine="707"/>
        <w:rPr>
          <w:sz w:val="24"/>
        </w:rPr>
      </w:pPr>
      <w:r w:rsidRPr="004F38A7">
        <w:rPr>
          <w:sz w:val="24"/>
        </w:rPr>
        <w:t>в процессе специально организованной деятельности совершенствует умения считать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прямом и обратном порядке, знакомит с составом чисел из двух меньших в пределах первого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десятка,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цифрах,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арифметические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задачи 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сложение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вычитание;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154"/>
          <w:tab w:val="left" w:pos="2470"/>
          <w:tab w:val="left" w:pos="4222"/>
          <w:tab w:val="left" w:pos="4592"/>
          <w:tab w:val="left" w:pos="5073"/>
          <w:tab w:val="left" w:pos="5678"/>
          <w:tab w:val="left" w:pos="6057"/>
          <w:tab w:val="left" w:pos="6489"/>
          <w:tab w:val="left" w:pos="7345"/>
          <w:tab w:val="left" w:pos="9227"/>
        </w:tabs>
        <w:ind w:right="115" w:firstLine="707"/>
        <w:jc w:val="left"/>
        <w:rPr>
          <w:sz w:val="24"/>
        </w:rPr>
      </w:pPr>
      <w:r w:rsidRPr="004F38A7">
        <w:rPr>
          <w:sz w:val="24"/>
        </w:rPr>
        <w:t>обогащает</w:t>
      </w:r>
      <w:r w:rsidRPr="004F38A7">
        <w:rPr>
          <w:sz w:val="24"/>
        </w:rPr>
        <w:tab/>
        <w:t>представления</w:t>
      </w:r>
      <w:r w:rsidRPr="004F38A7">
        <w:rPr>
          <w:sz w:val="24"/>
        </w:rPr>
        <w:tab/>
        <w:t>о</w:t>
      </w:r>
      <w:r w:rsidRPr="004F38A7">
        <w:rPr>
          <w:sz w:val="24"/>
        </w:rPr>
        <w:tab/>
        <w:t>плоских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объемных</w:t>
      </w:r>
      <w:r w:rsidRPr="004F38A7">
        <w:rPr>
          <w:sz w:val="24"/>
        </w:rPr>
        <w:tab/>
        <w:t>геометрических</w:t>
      </w:r>
      <w:r w:rsidRPr="004F38A7">
        <w:rPr>
          <w:sz w:val="24"/>
        </w:rPr>
        <w:tab/>
        <w:t>фигурах,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структуру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геометрических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фигур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взаимосвязи</w:t>
      </w:r>
      <w:r w:rsidRPr="004F38A7">
        <w:rPr>
          <w:spacing w:val="-57"/>
          <w:sz w:val="24"/>
        </w:rPr>
        <w:t xml:space="preserve"> </w:t>
      </w:r>
      <w:r w:rsidRPr="004F38A7">
        <w:rPr>
          <w:spacing w:val="-1"/>
          <w:sz w:val="24"/>
        </w:rPr>
        <w:t>между</w:t>
      </w:r>
      <w:r w:rsidRPr="004F38A7">
        <w:rPr>
          <w:spacing w:val="-22"/>
          <w:sz w:val="24"/>
        </w:rPr>
        <w:t xml:space="preserve"> </w:t>
      </w:r>
      <w:r w:rsidRPr="004F38A7">
        <w:rPr>
          <w:spacing w:val="-1"/>
          <w:sz w:val="24"/>
        </w:rPr>
        <w:t>ними.</w:t>
      </w:r>
      <w:r w:rsidRPr="004F38A7">
        <w:rPr>
          <w:spacing w:val="39"/>
          <w:sz w:val="24"/>
        </w:rPr>
        <w:t xml:space="preserve"> </w:t>
      </w:r>
      <w:r w:rsidRPr="004F38A7">
        <w:rPr>
          <w:spacing w:val="-1"/>
          <w:sz w:val="24"/>
        </w:rPr>
        <w:t>Педагог</w:t>
      </w:r>
      <w:r w:rsidRPr="004F38A7">
        <w:rPr>
          <w:spacing w:val="39"/>
          <w:sz w:val="24"/>
        </w:rPr>
        <w:t xml:space="preserve"> </w:t>
      </w:r>
      <w:r w:rsidRPr="004F38A7">
        <w:rPr>
          <w:spacing w:val="-1"/>
          <w:sz w:val="24"/>
        </w:rPr>
        <w:t>способствует</w:t>
      </w:r>
      <w:r w:rsidRPr="004F38A7">
        <w:rPr>
          <w:spacing w:val="45"/>
          <w:sz w:val="24"/>
        </w:rPr>
        <w:t xml:space="preserve"> </w:t>
      </w:r>
      <w:r w:rsidRPr="004F38A7">
        <w:rPr>
          <w:spacing w:val="-1"/>
          <w:sz w:val="24"/>
        </w:rPr>
        <w:t>совершенствованию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классифицировать</w:t>
      </w:r>
      <w:r w:rsidRPr="004F38A7">
        <w:rPr>
          <w:spacing w:val="-57"/>
          <w:sz w:val="24"/>
        </w:rPr>
        <w:t xml:space="preserve"> </w:t>
      </w:r>
      <w:r w:rsidRPr="004F38A7">
        <w:rPr>
          <w:spacing w:val="-1"/>
          <w:sz w:val="24"/>
        </w:rPr>
        <w:t>фигуры</w:t>
      </w:r>
      <w:r w:rsidRPr="004F38A7">
        <w:rPr>
          <w:spacing w:val="1"/>
          <w:sz w:val="24"/>
        </w:rPr>
        <w:t xml:space="preserve"> </w:t>
      </w:r>
      <w:r w:rsidRPr="004F38A7">
        <w:rPr>
          <w:spacing w:val="-1"/>
          <w:sz w:val="24"/>
        </w:rPr>
        <w:t>по</w:t>
      </w:r>
      <w:r w:rsidRPr="004F38A7">
        <w:rPr>
          <w:spacing w:val="2"/>
          <w:sz w:val="24"/>
        </w:rPr>
        <w:t xml:space="preserve"> </w:t>
      </w:r>
      <w:r w:rsidRPr="004F38A7">
        <w:rPr>
          <w:spacing w:val="-1"/>
          <w:sz w:val="24"/>
        </w:rPr>
        <w:t>внешним</w:t>
      </w:r>
      <w:r w:rsidRPr="004F38A7">
        <w:rPr>
          <w:spacing w:val="1"/>
          <w:sz w:val="24"/>
        </w:rPr>
        <w:t xml:space="preserve"> </w:t>
      </w:r>
      <w:r w:rsidRPr="004F38A7">
        <w:rPr>
          <w:spacing w:val="-1"/>
          <w:sz w:val="24"/>
        </w:rPr>
        <w:t>структурным</w:t>
      </w:r>
      <w:r w:rsidRPr="004F38A7">
        <w:rPr>
          <w:spacing w:val="-24"/>
          <w:sz w:val="24"/>
        </w:rPr>
        <w:t xml:space="preserve"> </w:t>
      </w:r>
      <w:r w:rsidRPr="004F38A7">
        <w:rPr>
          <w:sz w:val="24"/>
        </w:rPr>
        <w:t>признакам:</w:t>
      </w:r>
      <w:r w:rsidRPr="004F38A7">
        <w:rPr>
          <w:sz w:val="24"/>
        </w:rPr>
        <w:tab/>
        <w:t>округлые,</w:t>
      </w:r>
      <w:r w:rsidRPr="004F38A7">
        <w:rPr>
          <w:sz w:val="24"/>
        </w:rPr>
        <w:tab/>
        <w:t>многоугольники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(треугольники,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четырехугольники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подобное),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овладению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видоизменения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геометрических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наложение, соединение,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разрезание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другое;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86"/>
        </w:tabs>
        <w:ind w:right="126" w:firstLine="707"/>
        <w:rPr>
          <w:sz w:val="24"/>
        </w:rPr>
      </w:pPr>
      <w:r w:rsidRPr="004F38A7">
        <w:rPr>
          <w:sz w:val="24"/>
        </w:rPr>
        <w:t>формирует представления и умение измерять протяженность, массу и объем веществ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 условной меры и понимание взаимообратных отношений между мерой и результатом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измерения. Педагог закрепляет умения ориентироваться на местности и показывает 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двухмерном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схеме,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странице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тетради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клетку.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календаре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измерения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определять время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часам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 точностью 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четверти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часа.</w:t>
      </w:r>
    </w:p>
    <w:p w:rsidR="009D1A0F" w:rsidRPr="004F38A7" w:rsidRDefault="009D1A0F">
      <w:pPr>
        <w:pStyle w:val="ListParagraph"/>
        <w:numPr>
          <w:ilvl w:val="0"/>
          <w:numId w:val="44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Окружающий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мир: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55"/>
        </w:tabs>
        <w:ind w:right="123" w:firstLine="707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пункте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(название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улиц,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достопримечательностей), о стране (герб, гимн, атрибуты государственной власти, Президент,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столица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крупные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населения).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Раскрывает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назначения общественных учреждений, разных видов транспорта, рассказывает о местах труда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отдыха людей в городе, об истории города и выдающихся горожанах, традициях городской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жизни. Посредством поисковой и игровой деятельности педагог побуждает проявление интереса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фактам из истории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некоторым выдающимся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России;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19"/>
        </w:tabs>
        <w:ind w:right="126" w:firstLine="707"/>
        <w:rPr>
          <w:sz w:val="24"/>
        </w:rPr>
      </w:pP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 о планете Земля как общем доме людей, о многообразии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народов мира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ней.</w:t>
      </w:r>
    </w:p>
    <w:p w:rsidR="009D1A0F" w:rsidRPr="004F38A7" w:rsidRDefault="009D1A0F">
      <w:pPr>
        <w:pStyle w:val="ListParagraph"/>
        <w:numPr>
          <w:ilvl w:val="0"/>
          <w:numId w:val="44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Природа: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86"/>
        </w:tabs>
        <w:ind w:right="119" w:firstLine="707"/>
        <w:rPr>
          <w:sz w:val="24"/>
        </w:rPr>
      </w:pPr>
      <w:r w:rsidRPr="004F38A7">
        <w:rPr>
          <w:sz w:val="24"/>
        </w:rPr>
        <w:t>педагог расширяет и актуализирует представления детей о многообразии природного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Земле,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рассказывает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(пустыня,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степь,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тайга,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тундра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приспособлении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среде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обитания, изменениях жизни в разные сезоны года. Закрепляет умение сравнивать, 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 объектов, классифицировать их по признакам, формирует представления об отличии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сходстве животных и растений, их жизненных потребностях, этапах роста и развития, об уходе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потомством,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выращивания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человеком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растений,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культурных,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лекарственных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растений),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профессиях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этим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связанных;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24"/>
        </w:tabs>
        <w:ind w:right="119" w:firstLine="707"/>
        <w:rPr>
          <w:sz w:val="24"/>
        </w:rPr>
      </w:pPr>
      <w:r w:rsidRPr="004F38A7">
        <w:rPr>
          <w:sz w:val="24"/>
        </w:rPr>
        <w:t>педагог 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 наблюдениям за природными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живимыми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неживыми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объектами,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самостоятельному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экспериментированию,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наблюдению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и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0" w:firstLine="0"/>
      </w:pPr>
      <w:r w:rsidRPr="004F38A7">
        <w:t>другим способам деятельности для познания свойств объектов неживой природы (воды, воздуха,</w:t>
      </w:r>
      <w:r w:rsidRPr="004F38A7">
        <w:rPr>
          <w:spacing w:val="-57"/>
        </w:rPr>
        <w:t xml:space="preserve"> </w:t>
      </w:r>
      <w:r w:rsidRPr="004F38A7">
        <w:t>песка,</w:t>
      </w:r>
      <w:r w:rsidRPr="004F38A7">
        <w:rPr>
          <w:spacing w:val="1"/>
        </w:rPr>
        <w:t xml:space="preserve"> </w:t>
      </w:r>
      <w:r w:rsidRPr="004F38A7">
        <w:t>глины,</w:t>
      </w:r>
      <w:r w:rsidRPr="004F38A7">
        <w:rPr>
          <w:spacing w:val="1"/>
        </w:rPr>
        <w:t xml:space="preserve"> </w:t>
      </w:r>
      <w:r w:rsidRPr="004F38A7">
        <w:t>почвы,</w:t>
      </w:r>
      <w:r w:rsidRPr="004F38A7">
        <w:rPr>
          <w:spacing w:val="1"/>
        </w:rPr>
        <w:t xml:space="preserve"> </w:t>
      </w:r>
      <w:r w:rsidRPr="004F38A7">
        <w:t>камней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других),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многообразием</w:t>
      </w:r>
      <w:r w:rsidRPr="004F38A7">
        <w:rPr>
          <w:spacing w:val="1"/>
        </w:rPr>
        <w:t xml:space="preserve"> </w:t>
      </w:r>
      <w:r w:rsidRPr="004F38A7">
        <w:t>водных</w:t>
      </w:r>
      <w:r w:rsidRPr="004F38A7">
        <w:rPr>
          <w:spacing w:val="1"/>
        </w:rPr>
        <w:t xml:space="preserve"> </w:t>
      </w:r>
      <w:r w:rsidRPr="004F38A7">
        <w:t>ресурсов</w:t>
      </w:r>
      <w:r w:rsidRPr="004F38A7">
        <w:rPr>
          <w:spacing w:val="1"/>
        </w:rPr>
        <w:t xml:space="preserve"> </w:t>
      </w:r>
      <w:r w:rsidRPr="004F38A7">
        <w:t>(моря,</w:t>
      </w:r>
      <w:r w:rsidRPr="004F38A7">
        <w:rPr>
          <w:spacing w:val="-57"/>
        </w:rPr>
        <w:t xml:space="preserve"> </w:t>
      </w:r>
      <w:r w:rsidRPr="004F38A7">
        <w:t>океаны, озера, реки, водопады), камней и минералов, некоторых полезных ископаемых региона</w:t>
      </w:r>
      <w:r w:rsidRPr="004F38A7">
        <w:rPr>
          <w:spacing w:val="1"/>
        </w:rPr>
        <w:t xml:space="preserve"> </w:t>
      </w:r>
      <w:r w:rsidRPr="004F38A7">
        <w:t>проживания</w:t>
      </w:r>
      <w:r w:rsidRPr="004F38A7">
        <w:rPr>
          <w:spacing w:val="1"/>
        </w:rPr>
        <w:t xml:space="preserve"> </w:t>
      </w:r>
      <w:r w:rsidRPr="004F38A7">
        <w:t>(нефть,</w:t>
      </w:r>
      <w:r w:rsidRPr="004F38A7">
        <w:rPr>
          <w:spacing w:val="1"/>
        </w:rPr>
        <w:t xml:space="preserve"> </w:t>
      </w:r>
      <w:r w:rsidRPr="004F38A7">
        <w:t>уголь,</w:t>
      </w:r>
      <w:r w:rsidRPr="004F38A7">
        <w:rPr>
          <w:spacing w:val="1"/>
        </w:rPr>
        <w:t xml:space="preserve"> </w:t>
      </w:r>
      <w:r w:rsidRPr="004F38A7">
        <w:t>серебро,</w:t>
      </w:r>
      <w:r w:rsidRPr="004F38A7">
        <w:rPr>
          <w:spacing w:val="1"/>
        </w:rPr>
        <w:t xml:space="preserve"> </w:t>
      </w:r>
      <w:r w:rsidRPr="004F38A7">
        <w:t>золото,</w:t>
      </w:r>
      <w:r w:rsidRPr="004F38A7">
        <w:rPr>
          <w:spacing w:val="1"/>
        </w:rPr>
        <w:t xml:space="preserve"> </w:t>
      </w:r>
      <w:r w:rsidRPr="004F38A7">
        <w:t>алмазы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другие);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использовании</w:t>
      </w:r>
      <w:r w:rsidRPr="004F38A7">
        <w:rPr>
          <w:spacing w:val="1"/>
        </w:rPr>
        <w:t xml:space="preserve"> </w:t>
      </w:r>
      <w:r w:rsidRPr="004F38A7">
        <w:t>человеком</w:t>
      </w:r>
      <w:r w:rsidRPr="004F38A7">
        <w:rPr>
          <w:spacing w:val="-57"/>
        </w:rPr>
        <w:t xml:space="preserve"> </w:t>
      </w:r>
      <w:r w:rsidRPr="004F38A7">
        <w:t>свойств</w:t>
      </w:r>
      <w:r w:rsidRPr="004F38A7">
        <w:rPr>
          <w:spacing w:val="1"/>
        </w:rPr>
        <w:t xml:space="preserve"> </w:t>
      </w:r>
      <w:r w:rsidRPr="004F38A7">
        <w:t>неживой</w:t>
      </w:r>
      <w:r w:rsidRPr="004F38A7">
        <w:rPr>
          <w:spacing w:val="1"/>
        </w:rPr>
        <w:t xml:space="preserve"> </w:t>
      </w:r>
      <w:r w:rsidRPr="004F38A7">
        <w:t>природы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хозяйственных</w:t>
      </w:r>
      <w:r w:rsidRPr="004F38A7">
        <w:rPr>
          <w:spacing w:val="1"/>
        </w:rPr>
        <w:t xml:space="preserve"> </w:t>
      </w:r>
      <w:r w:rsidRPr="004F38A7">
        <w:t>нужд</w:t>
      </w:r>
      <w:r w:rsidRPr="004F38A7">
        <w:rPr>
          <w:spacing w:val="1"/>
        </w:rPr>
        <w:t xml:space="preserve"> </w:t>
      </w:r>
      <w:r w:rsidRPr="004F38A7">
        <w:t>(ветряные</w:t>
      </w:r>
      <w:r w:rsidRPr="004F38A7">
        <w:rPr>
          <w:spacing w:val="1"/>
        </w:rPr>
        <w:t xml:space="preserve"> </w:t>
      </w:r>
      <w:r w:rsidRPr="004F38A7">
        <w:t>мельницы,</w:t>
      </w:r>
      <w:r w:rsidRPr="004F38A7">
        <w:rPr>
          <w:spacing w:val="1"/>
        </w:rPr>
        <w:t xml:space="preserve"> </w:t>
      </w:r>
      <w:r w:rsidRPr="004F38A7">
        <w:t>водохранилища,</w:t>
      </w:r>
      <w:r w:rsidRPr="004F38A7">
        <w:rPr>
          <w:spacing w:val="1"/>
        </w:rPr>
        <w:t xml:space="preserve"> </w:t>
      </w:r>
      <w:r w:rsidRPr="004F38A7">
        <w:t>солнечные батареи, ледяные катки); о</w:t>
      </w:r>
      <w:r w:rsidRPr="004F38A7">
        <w:rPr>
          <w:spacing w:val="60"/>
        </w:rPr>
        <w:t xml:space="preserve"> </w:t>
      </w:r>
      <w:r w:rsidRPr="004F38A7">
        <w:t>некоторых небесных телах (планеты, кометы, звезды),</w:t>
      </w:r>
      <w:r w:rsidRPr="004F38A7">
        <w:rPr>
          <w:spacing w:val="1"/>
        </w:rPr>
        <w:t xml:space="preserve"> </w:t>
      </w:r>
      <w:r w:rsidRPr="004F38A7">
        <w:t>роли солнечного света,</w:t>
      </w:r>
      <w:r w:rsidRPr="004F38A7">
        <w:rPr>
          <w:spacing w:val="2"/>
        </w:rPr>
        <w:t xml:space="preserve"> </w:t>
      </w:r>
      <w:r w:rsidRPr="004F38A7">
        <w:t>тепла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жизни</w:t>
      </w:r>
      <w:r w:rsidRPr="004F38A7">
        <w:rPr>
          <w:spacing w:val="-1"/>
        </w:rPr>
        <w:t xml:space="preserve"> </w:t>
      </w:r>
      <w:r w:rsidRPr="004F38A7">
        <w:t>живой</w:t>
      </w:r>
      <w:r w:rsidRPr="004F38A7">
        <w:rPr>
          <w:spacing w:val="-2"/>
        </w:rPr>
        <w:t xml:space="preserve"> </w:t>
      </w:r>
      <w:r w:rsidRPr="004F38A7">
        <w:t>природы;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53"/>
        </w:tabs>
        <w:ind w:right="115" w:firstLine="707"/>
        <w:rPr>
          <w:sz w:val="24"/>
        </w:rPr>
      </w:pPr>
      <w:r w:rsidRPr="004F38A7">
        <w:rPr>
          <w:sz w:val="24"/>
        </w:rPr>
        <w:t>углубляет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сезоны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(изменение температуры воздуха, роль ветра, листопада и осадков в природе), изменениях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растений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влиянии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природу;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82"/>
        </w:tabs>
        <w:ind w:right="126" w:firstLine="707"/>
        <w:rPr>
          <w:sz w:val="24"/>
        </w:rPr>
      </w:pP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заботливое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природе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ресурсам.</w:t>
      </w:r>
    </w:p>
    <w:p w:rsidR="009D1A0F" w:rsidRPr="004F38A7" w:rsidRDefault="009D1A0F">
      <w:pPr>
        <w:pStyle w:val="BodyText"/>
        <w:spacing w:before="10"/>
        <w:ind w:left="0" w:firstLine="0"/>
        <w:jc w:val="left"/>
        <w:rPr>
          <w:sz w:val="23"/>
        </w:rPr>
      </w:pPr>
    </w:p>
    <w:p w:rsidR="009D1A0F" w:rsidRPr="004F38A7" w:rsidRDefault="009D1A0F">
      <w:pPr>
        <w:ind w:left="116" w:right="116" w:firstLine="707"/>
        <w:jc w:val="both"/>
        <w:rPr>
          <w:sz w:val="24"/>
        </w:rPr>
      </w:pPr>
      <w:r w:rsidRPr="004F38A7">
        <w:rPr>
          <w:i/>
          <w:sz w:val="24"/>
        </w:rPr>
        <w:t>Решение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совокупных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рамках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«Познавательное развитие» направлено на приобщение детей к ценностям «Человек», «Семья»,</w:t>
      </w:r>
      <w:r w:rsidRPr="004F38A7">
        <w:rPr>
          <w:i/>
          <w:spacing w:val="1"/>
          <w:sz w:val="24"/>
        </w:rPr>
        <w:t xml:space="preserve"> «</w:t>
      </w:r>
      <w:r w:rsidRPr="004F38A7">
        <w:rPr>
          <w:i/>
          <w:sz w:val="24"/>
        </w:rPr>
        <w:t>Познание»,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«Родина»</w:t>
      </w:r>
      <w:r w:rsidRPr="004F38A7">
        <w:rPr>
          <w:i/>
          <w:spacing w:val="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«Природа», что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предполагает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07"/>
        </w:tabs>
        <w:spacing w:before="1"/>
        <w:ind w:right="124" w:firstLine="707"/>
        <w:rPr>
          <w:sz w:val="24"/>
        </w:rPr>
      </w:pPr>
      <w:r w:rsidRPr="004F38A7">
        <w:rPr>
          <w:sz w:val="24"/>
        </w:rPr>
        <w:t>воспитание отношения к знанию как ценности, понимание значения образования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страны;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38"/>
        </w:tabs>
        <w:ind w:right="125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страны, 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наследию народов России;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983"/>
        </w:tabs>
        <w:ind w:right="123" w:firstLine="707"/>
        <w:rPr>
          <w:sz w:val="24"/>
        </w:rPr>
      </w:pPr>
      <w:r w:rsidRPr="004F38A7">
        <w:rPr>
          <w:sz w:val="24"/>
        </w:rPr>
        <w:t>воспитание уважения к людям - представителям разных народов России независимо 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этнической принадлежности;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31"/>
        </w:tabs>
        <w:ind w:right="128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символам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(флагу,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гербу,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гимну);</w:t>
      </w:r>
    </w:p>
    <w:p w:rsidR="009D1A0F" w:rsidRPr="004F38A7" w:rsidRDefault="009D1A0F">
      <w:pPr>
        <w:pStyle w:val="ListParagraph"/>
        <w:numPr>
          <w:ilvl w:val="0"/>
          <w:numId w:val="36"/>
        </w:numPr>
        <w:tabs>
          <w:tab w:val="left" w:pos="1014"/>
        </w:tabs>
        <w:ind w:right="124" w:firstLine="707"/>
        <w:rPr>
          <w:sz w:val="24"/>
        </w:rPr>
      </w:pPr>
      <w:r w:rsidRPr="004F38A7">
        <w:rPr>
          <w:sz w:val="24"/>
        </w:rPr>
        <w:t>воспитание бережного и ответственного отношения к природе родного края, 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приобретение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первого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 действий 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сохранению природы.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3"/>
        <w:tabs>
          <w:tab w:val="left" w:pos="2609"/>
          <w:tab w:val="left" w:pos="4274"/>
          <w:tab w:val="left" w:pos="5734"/>
          <w:tab w:val="left" w:pos="7375"/>
          <w:tab w:val="left" w:pos="8949"/>
          <w:tab w:val="left" w:pos="9346"/>
        </w:tabs>
        <w:spacing w:before="1" w:line="240" w:lineRule="auto"/>
        <w:ind w:left="116" w:right="113" w:firstLine="707"/>
      </w:pPr>
      <w:r w:rsidRPr="004F38A7">
        <w:t>Используемые</w:t>
      </w:r>
      <w:r w:rsidRPr="004F38A7">
        <w:tab/>
        <w:t>парциальные</w:t>
      </w:r>
      <w:r w:rsidRPr="004F38A7">
        <w:tab/>
        <w:t>программы</w:t>
      </w:r>
      <w:r w:rsidRPr="004F38A7">
        <w:tab/>
        <w:t>дошкольного</w:t>
      </w:r>
      <w:r w:rsidRPr="004F38A7">
        <w:tab/>
        <w:t>образования</w:t>
      </w:r>
      <w:r w:rsidRPr="004F38A7">
        <w:tab/>
        <w:t>и</w:t>
      </w:r>
      <w:r w:rsidRPr="004F38A7">
        <w:tab/>
        <w:t>учебно-</w:t>
      </w:r>
      <w:r w:rsidRPr="004F38A7">
        <w:rPr>
          <w:spacing w:val="-57"/>
        </w:rPr>
        <w:t xml:space="preserve"> </w:t>
      </w:r>
      <w:r w:rsidRPr="004F38A7">
        <w:t>методические</w:t>
      </w:r>
      <w:r w:rsidRPr="004F38A7">
        <w:rPr>
          <w:spacing w:val="-2"/>
        </w:rPr>
        <w:t xml:space="preserve"> </w:t>
      </w:r>
      <w:r w:rsidRPr="004F38A7">
        <w:t>пособия: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276"/>
          <w:tab w:val="left" w:pos="2368"/>
          <w:tab w:val="left" w:pos="3143"/>
          <w:tab w:val="left" w:pos="4292"/>
          <w:tab w:val="left" w:pos="4990"/>
          <w:tab w:val="left" w:pos="8789"/>
        </w:tabs>
        <w:ind w:right="118" w:firstLine="707"/>
        <w:jc w:val="left"/>
        <w:rPr>
          <w:sz w:val="24"/>
        </w:rPr>
      </w:pPr>
      <w:r w:rsidRPr="004F38A7">
        <w:rPr>
          <w:sz w:val="24"/>
        </w:rPr>
        <w:t>Веракса</w:t>
      </w:r>
      <w:r w:rsidRPr="004F38A7">
        <w:rPr>
          <w:sz w:val="24"/>
        </w:rPr>
        <w:tab/>
        <w:t>Н.Е.,</w:t>
      </w:r>
      <w:r w:rsidRPr="004F38A7">
        <w:rPr>
          <w:sz w:val="24"/>
        </w:rPr>
        <w:tab/>
        <w:t>Галимов</w:t>
      </w:r>
      <w:r w:rsidRPr="004F38A7">
        <w:rPr>
          <w:sz w:val="24"/>
        </w:rPr>
        <w:tab/>
        <w:t>О.Р.</w:t>
      </w:r>
      <w:r w:rsidRPr="004F38A7">
        <w:rPr>
          <w:sz w:val="24"/>
        </w:rPr>
        <w:tab/>
        <w:t>Познавательно-исследовательская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деятельность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(4-7 лет).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137"/>
        </w:tabs>
        <w:ind w:right="119" w:firstLine="707"/>
        <w:jc w:val="left"/>
        <w:rPr>
          <w:sz w:val="24"/>
        </w:rPr>
      </w:pPr>
      <w:r w:rsidRPr="004F38A7">
        <w:rPr>
          <w:sz w:val="24"/>
        </w:rPr>
        <w:t>Дыбина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О.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В.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предметным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социальным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окружением: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(3-4 года).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070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Дыбина О.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В.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предметным и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социальным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окружением: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Средняя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(4-5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067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Дыбина О. В. Ознакомление с предметным и социальным окружением: Старшая группа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(5-6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259"/>
          <w:tab w:val="left" w:pos="2323"/>
          <w:tab w:val="left" w:pos="2810"/>
          <w:tab w:val="left" w:pos="3280"/>
          <w:tab w:val="left" w:pos="5014"/>
          <w:tab w:val="left" w:pos="5371"/>
          <w:tab w:val="left" w:pos="6911"/>
          <w:tab w:val="left" w:pos="7295"/>
          <w:tab w:val="left" w:pos="8806"/>
        </w:tabs>
        <w:ind w:right="122" w:firstLine="707"/>
        <w:jc w:val="left"/>
        <w:rPr>
          <w:sz w:val="24"/>
        </w:rPr>
      </w:pPr>
      <w:r w:rsidRPr="004F38A7">
        <w:rPr>
          <w:sz w:val="24"/>
        </w:rPr>
        <w:t>Дыбина</w:t>
      </w:r>
      <w:r w:rsidRPr="004F38A7">
        <w:rPr>
          <w:sz w:val="24"/>
        </w:rPr>
        <w:tab/>
        <w:t>О.</w:t>
      </w:r>
      <w:r w:rsidRPr="004F38A7">
        <w:rPr>
          <w:sz w:val="24"/>
        </w:rPr>
        <w:tab/>
        <w:t>В.</w:t>
      </w:r>
      <w:r w:rsidRPr="004F38A7">
        <w:rPr>
          <w:sz w:val="24"/>
        </w:rPr>
        <w:tab/>
        <w:t>Ознакомление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предметным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социальным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окружением: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Подготовительная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школе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(6-7 лет).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077"/>
        </w:tabs>
        <w:ind w:left="1076" w:hanging="253"/>
        <w:jc w:val="left"/>
        <w:rPr>
          <w:sz w:val="24"/>
        </w:rPr>
      </w:pPr>
      <w:r w:rsidRPr="004F38A7">
        <w:rPr>
          <w:sz w:val="24"/>
        </w:rPr>
        <w:t>Павлова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Л.Ю.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Сборник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дидактических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ознакомлению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окружающим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миром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(3-</w:t>
      </w:r>
    </w:p>
    <w:p w:rsidR="009D1A0F" w:rsidRPr="004F38A7" w:rsidRDefault="009D1A0F">
      <w:pPr>
        <w:pStyle w:val="BodyText"/>
        <w:spacing w:line="272" w:lineRule="exact"/>
        <w:ind w:firstLine="0"/>
        <w:jc w:val="left"/>
      </w:pPr>
      <w:r w:rsidRPr="004F38A7">
        <w:t>7</w:t>
      </w:r>
      <w:r w:rsidRPr="004F38A7">
        <w:rPr>
          <w:spacing w:val="-1"/>
        </w:rPr>
        <w:t xml:space="preserve"> </w:t>
      </w:r>
      <w:r w:rsidRPr="004F38A7">
        <w:t>лет).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238"/>
          <w:tab w:val="left" w:pos="2587"/>
          <w:tab w:val="left" w:pos="3347"/>
          <w:tab w:val="left" w:pos="4333"/>
          <w:tab w:val="left" w:pos="5017"/>
          <w:tab w:val="left" w:pos="6784"/>
          <w:tab w:val="left" w:pos="8477"/>
        </w:tabs>
        <w:ind w:left="1237" w:hanging="414"/>
        <w:jc w:val="left"/>
        <w:rPr>
          <w:sz w:val="24"/>
        </w:rPr>
      </w:pPr>
      <w:r w:rsidRPr="004F38A7">
        <w:rPr>
          <w:sz w:val="24"/>
        </w:rPr>
        <w:t>Помораева</w:t>
      </w:r>
      <w:r w:rsidRPr="004F38A7">
        <w:rPr>
          <w:sz w:val="24"/>
        </w:rPr>
        <w:tab/>
        <w:t>И.А.,</w:t>
      </w:r>
      <w:r w:rsidRPr="004F38A7">
        <w:rPr>
          <w:sz w:val="24"/>
        </w:rPr>
        <w:tab/>
        <w:t>Позина</w:t>
      </w:r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  <w:t>математических</w:t>
      </w:r>
    </w:p>
    <w:p w:rsidR="009D1A0F" w:rsidRPr="004F38A7" w:rsidRDefault="009D1A0F">
      <w:pPr>
        <w:pStyle w:val="BodyText"/>
        <w:ind w:firstLine="0"/>
        <w:jc w:val="left"/>
      </w:pPr>
      <w:r w:rsidRPr="004F38A7">
        <w:t>представлений:</w:t>
      </w:r>
      <w:r w:rsidRPr="004F38A7">
        <w:rPr>
          <w:spacing w:val="-3"/>
        </w:rPr>
        <w:t xml:space="preserve"> </w:t>
      </w:r>
      <w:r w:rsidRPr="004F38A7">
        <w:t>Вторая</w:t>
      </w:r>
      <w:r w:rsidRPr="004F38A7">
        <w:rPr>
          <w:spacing w:val="-3"/>
        </w:rPr>
        <w:t xml:space="preserve"> </w:t>
      </w:r>
      <w:r w:rsidRPr="004F38A7">
        <w:t>группа</w:t>
      </w:r>
      <w:r w:rsidRPr="004F38A7">
        <w:rPr>
          <w:spacing w:val="-3"/>
        </w:rPr>
        <w:t xml:space="preserve"> </w:t>
      </w:r>
      <w:r w:rsidRPr="004F38A7">
        <w:t>раннего</w:t>
      </w:r>
      <w:r w:rsidRPr="004F38A7">
        <w:rPr>
          <w:spacing w:val="-4"/>
        </w:rPr>
        <w:t xml:space="preserve"> </w:t>
      </w:r>
      <w:r w:rsidRPr="004F38A7">
        <w:t>возраста</w:t>
      </w:r>
      <w:r w:rsidRPr="004F38A7">
        <w:rPr>
          <w:spacing w:val="-3"/>
        </w:rPr>
        <w:t xml:space="preserve"> </w:t>
      </w:r>
      <w:r w:rsidRPr="004F38A7">
        <w:t>(2-3</w:t>
      </w:r>
      <w:r w:rsidRPr="004F38A7">
        <w:rPr>
          <w:spacing w:val="-3"/>
        </w:rPr>
        <w:t xml:space="preserve"> </w:t>
      </w:r>
      <w:r w:rsidRPr="004F38A7">
        <w:t>года).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238"/>
          <w:tab w:val="left" w:pos="2587"/>
          <w:tab w:val="left" w:pos="3347"/>
          <w:tab w:val="left" w:pos="4333"/>
          <w:tab w:val="left" w:pos="5017"/>
          <w:tab w:val="left" w:pos="6784"/>
          <w:tab w:val="left" w:pos="8477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Помораева</w:t>
      </w:r>
      <w:r w:rsidRPr="004F38A7">
        <w:rPr>
          <w:sz w:val="24"/>
        </w:rPr>
        <w:tab/>
        <w:t>И.А.,</w:t>
      </w:r>
      <w:r w:rsidRPr="004F38A7">
        <w:rPr>
          <w:sz w:val="24"/>
        </w:rPr>
        <w:tab/>
        <w:t>Позина</w:t>
      </w:r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математических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представлений: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Младшая 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(3-4 года).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238"/>
          <w:tab w:val="left" w:pos="2587"/>
          <w:tab w:val="left" w:pos="3347"/>
          <w:tab w:val="left" w:pos="4333"/>
          <w:tab w:val="left" w:pos="5017"/>
          <w:tab w:val="left" w:pos="6784"/>
          <w:tab w:val="left" w:pos="8477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Помораева</w:t>
      </w:r>
      <w:r w:rsidRPr="004F38A7">
        <w:rPr>
          <w:sz w:val="24"/>
        </w:rPr>
        <w:tab/>
        <w:t>И.А.,</w:t>
      </w:r>
      <w:r w:rsidRPr="004F38A7">
        <w:rPr>
          <w:sz w:val="24"/>
        </w:rPr>
        <w:tab/>
        <w:t>Позина</w:t>
      </w:r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математических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представлений: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Средняя 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(4-5 лет).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341"/>
          <w:tab w:val="left" w:pos="2671"/>
          <w:tab w:val="left" w:pos="3415"/>
          <w:tab w:val="left" w:pos="4383"/>
          <w:tab w:val="left" w:pos="5050"/>
          <w:tab w:val="left" w:pos="6801"/>
          <w:tab w:val="left" w:pos="8475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Помораева</w:t>
      </w:r>
      <w:r w:rsidRPr="004F38A7">
        <w:rPr>
          <w:sz w:val="24"/>
        </w:rPr>
        <w:tab/>
        <w:t>И.А.,</w:t>
      </w:r>
      <w:r w:rsidRPr="004F38A7">
        <w:rPr>
          <w:sz w:val="24"/>
        </w:rPr>
        <w:tab/>
        <w:t>Позина</w:t>
      </w:r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математических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представлений: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Старшая 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(5-6 лет).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341"/>
          <w:tab w:val="left" w:pos="2671"/>
          <w:tab w:val="left" w:pos="3415"/>
          <w:tab w:val="left" w:pos="4383"/>
          <w:tab w:val="left" w:pos="5050"/>
          <w:tab w:val="left" w:pos="6801"/>
          <w:tab w:val="left" w:pos="8475"/>
        </w:tabs>
        <w:spacing w:before="1"/>
        <w:ind w:right="124" w:firstLine="707"/>
        <w:jc w:val="left"/>
        <w:rPr>
          <w:sz w:val="24"/>
        </w:rPr>
      </w:pPr>
      <w:r w:rsidRPr="004F38A7">
        <w:rPr>
          <w:sz w:val="24"/>
        </w:rPr>
        <w:t>Помораева</w:t>
      </w:r>
      <w:r w:rsidRPr="004F38A7">
        <w:rPr>
          <w:sz w:val="24"/>
        </w:rPr>
        <w:tab/>
        <w:t>И.А.,</w:t>
      </w:r>
      <w:r w:rsidRPr="004F38A7">
        <w:rPr>
          <w:sz w:val="24"/>
        </w:rPr>
        <w:tab/>
        <w:t>Позина</w:t>
      </w:r>
      <w:r w:rsidRPr="004F38A7">
        <w:rPr>
          <w:sz w:val="24"/>
        </w:rPr>
        <w:tab/>
        <w:t>В.А.</w:t>
      </w:r>
      <w:r w:rsidRPr="004F38A7">
        <w:rPr>
          <w:sz w:val="24"/>
        </w:rPr>
        <w:tab/>
        <w:t>Формирование</w:t>
      </w:r>
      <w:r w:rsidRPr="004F38A7">
        <w:rPr>
          <w:sz w:val="24"/>
        </w:rPr>
        <w:tab/>
        <w:t>элементарных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математических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представлений: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Подготовительная к школе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(6-7 лет).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276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Петерсон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Л.Г.,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Кочемасова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Е.Е.,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Игралочка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практический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курс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математики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дошкольников,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М.,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изд-во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ЮВЕНТА,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2014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271"/>
        </w:tabs>
        <w:spacing w:before="76" w:line="237" w:lineRule="auto"/>
        <w:ind w:right="126" w:firstLine="707"/>
        <w:jc w:val="left"/>
        <w:rPr>
          <w:sz w:val="24"/>
        </w:rPr>
      </w:pPr>
      <w:r w:rsidRPr="004F38A7">
        <w:rPr>
          <w:sz w:val="24"/>
        </w:rPr>
        <w:t>Соломенникова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Вторая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(2-3 года).</w:t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1199"/>
        </w:tabs>
        <w:spacing w:before="1"/>
        <w:ind w:left="1198" w:hanging="375"/>
        <w:jc w:val="left"/>
        <w:rPr>
          <w:sz w:val="24"/>
        </w:rPr>
      </w:pPr>
      <w:r w:rsidRPr="004F38A7">
        <w:rPr>
          <w:sz w:val="24"/>
        </w:rPr>
        <w:t>Соломенникова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(3-4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1"/>
        <w:ind w:firstLine="0"/>
        <w:jc w:val="left"/>
      </w:pPr>
      <w:r w:rsidRPr="004F38A7">
        <w:rPr>
          <w:spacing w:val="-1"/>
        </w:rPr>
        <w:t>года).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firstLine="0"/>
        <w:jc w:val="left"/>
      </w:pPr>
      <w:r w:rsidRPr="004F38A7">
        <w:t>лет).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firstLine="0"/>
        <w:jc w:val="left"/>
      </w:pPr>
      <w:r w:rsidRPr="004F38A7">
        <w:t>лет).</w:t>
      </w:r>
    </w:p>
    <w:p w:rsidR="009D1A0F" w:rsidRPr="004F38A7" w:rsidRDefault="009D1A0F">
      <w:pPr>
        <w:pStyle w:val="BodyText"/>
        <w:ind w:left="0" w:firstLine="0"/>
        <w:jc w:val="left"/>
      </w:pPr>
      <w:r w:rsidRPr="004F38A7">
        <w:br w:type="column"/>
      </w: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467"/>
        </w:tabs>
        <w:spacing w:before="1"/>
        <w:ind w:left="466" w:hanging="385"/>
        <w:jc w:val="left"/>
        <w:rPr>
          <w:sz w:val="24"/>
        </w:rPr>
      </w:pPr>
      <w:r w:rsidRPr="004F38A7">
        <w:rPr>
          <w:sz w:val="24"/>
        </w:rPr>
        <w:t>Соломенникова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Средняя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(4-5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465"/>
        </w:tabs>
        <w:ind w:left="464" w:hanging="383"/>
        <w:jc w:val="left"/>
        <w:rPr>
          <w:sz w:val="24"/>
        </w:rPr>
      </w:pPr>
      <w:r w:rsidRPr="004F38A7">
        <w:rPr>
          <w:sz w:val="24"/>
        </w:rPr>
        <w:t>Соломенникова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Старшая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(5-6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ListParagraph"/>
        <w:numPr>
          <w:ilvl w:val="0"/>
          <w:numId w:val="45"/>
        </w:numPr>
        <w:tabs>
          <w:tab w:val="left" w:pos="472"/>
        </w:tabs>
        <w:ind w:left="471" w:hanging="390"/>
        <w:jc w:val="left"/>
        <w:rPr>
          <w:sz w:val="24"/>
        </w:rPr>
      </w:pPr>
      <w:r w:rsidRPr="004F38A7">
        <w:rPr>
          <w:sz w:val="24"/>
        </w:rPr>
        <w:t>Соломенникова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О.А.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природой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Подготовительная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</w:t>
      </w:r>
    </w:p>
    <w:p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340" w:bottom="280" w:left="1300" w:header="720" w:footer="720" w:gutter="0"/>
          <w:cols w:num="2" w:space="720" w:equalWidth="0">
            <w:col w:w="702" w:space="40"/>
            <w:col w:w="9518"/>
          </w:cols>
        </w:sectPr>
      </w:pPr>
    </w:p>
    <w:p w:rsidR="009D1A0F" w:rsidRPr="004F38A7" w:rsidRDefault="009D1A0F">
      <w:pPr>
        <w:pStyle w:val="BodyText"/>
        <w:ind w:firstLine="0"/>
        <w:jc w:val="left"/>
      </w:pPr>
      <w:r w:rsidRPr="004F38A7">
        <w:t>школе</w:t>
      </w:r>
      <w:r w:rsidRPr="004F38A7">
        <w:rPr>
          <w:spacing w:val="-4"/>
        </w:rPr>
        <w:t xml:space="preserve"> </w:t>
      </w:r>
      <w:r w:rsidRPr="004F38A7">
        <w:t>группа</w:t>
      </w:r>
      <w:r w:rsidRPr="004F38A7">
        <w:rPr>
          <w:spacing w:val="-1"/>
        </w:rPr>
        <w:t xml:space="preserve"> </w:t>
      </w:r>
      <w:r w:rsidRPr="004F38A7">
        <w:t>(6-7</w:t>
      </w:r>
      <w:r w:rsidRPr="004F38A7">
        <w:rPr>
          <w:spacing w:val="-2"/>
        </w:rPr>
        <w:t xml:space="preserve"> </w:t>
      </w:r>
      <w:r w:rsidRPr="004F38A7">
        <w:t>лет).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ind w:left="824"/>
        <w:jc w:val="both"/>
      </w:pPr>
      <w:r w:rsidRPr="004F38A7">
        <w:t>Образовательная</w:t>
      </w:r>
      <w:r w:rsidRPr="004F38A7">
        <w:rPr>
          <w:spacing w:val="-5"/>
        </w:rPr>
        <w:t xml:space="preserve"> </w:t>
      </w:r>
      <w:r w:rsidRPr="004F38A7">
        <w:t>область</w:t>
      </w:r>
      <w:r w:rsidRPr="004F38A7">
        <w:rPr>
          <w:spacing w:val="-5"/>
        </w:rPr>
        <w:t xml:space="preserve"> </w:t>
      </w:r>
      <w:r w:rsidRPr="004F38A7">
        <w:t>«Речевое</w:t>
      </w:r>
      <w:r w:rsidRPr="004F38A7">
        <w:rPr>
          <w:spacing w:val="-5"/>
        </w:rPr>
        <w:t xml:space="preserve"> </w:t>
      </w:r>
      <w:r w:rsidRPr="004F38A7">
        <w:t>развитие»</w:t>
      </w:r>
    </w:p>
    <w:p w:rsidR="009D1A0F" w:rsidRPr="004F38A7" w:rsidRDefault="009D1A0F">
      <w:pPr>
        <w:pStyle w:val="BodyText"/>
        <w:spacing w:line="274" w:lineRule="exact"/>
        <w:ind w:left="824" w:firstLine="0"/>
      </w:pPr>
      <w:r w:rsidRPr="004F38A7">
        <w:t>(в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п.</w:t>
      </w:r>
      <w:r w:rsidRPr="004F38A7">
        <w:rPr>
          <w:spacing w:val="-1"/>
        </w:rPr>
        <w:t xml:space="preserve"> </w:t>
      </w:r>
      <w:r w:rsidRPr="004F38A7">
        <w:t>20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right="12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области</w:t>
      </w:r>
      <w:r w:rsidRPr="004F38A7">
        <w:rPr>
          <w:spacing w:val="1"/>
        </w:rPr>
        <w:t xml:space="preserve"> </w:t>
      </w:r>
      <w:r w:rsidRPr="004F38A7">
        <w:t>речевого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основными</w:t>
      </w:r>
      <w:r w:rsidRPr="004F38A7">
        <w:rPr>
          <w:spacing w:val="1"/>
        </w:rPr>
        <w:t xml:space="preserve"> </w:t>
      </w:r>
      <w:r w:rsidRPr="004F38A7">
        <w:t>задачами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словаря: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5"/>
        </w:tabs>
        <w:ind w:right="120" w:firstLine="707"/>
        <w:rPr>
          <w:sz w:val="24"/>
        </w:rPr>
      </w:pPr>
      <w:r w:rsidRPr="004F38A7">
        <w:rPr>
          <w:sz w:val="24"/>
        </w:rPr>
        <w:t>развивать понимание речи и активизировать словарь. Формировать у детей умение 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словесному указанию педагога находить предметы, различать их местоположение, имитировать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 людей и движения животных. Обогащать словарь детей существительными, глаголами,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прилагательными,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наречиями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данные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речи.</w:t>
      </w:r>
    </w:p>
    <w:p w:rsidR="009D1A0F" w:rsidRPr="004F38A7" w:rsidRDefault="009D1A0F">
      <w:pPr>
        <w:pStyle w:val="ListParagraph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Звуковая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122"/>
        </w:tabs>
        <w:ind w:right="118" w:firstLine="707"/>
        <w:rPr>
          <w:sz w:val="24"/>
        </w:rPr>
      </w:pPr>
      <w:r w:rsidRPr="004F38A7">
        <w:rPr>
          <w:sz w:val="24"/>
        </w:rPr>
        <w:t>упражнять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звукоподражаний,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произношение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звукоподражательных слов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темпе,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силой голоса.</w:t>
      </w:r>
    </w:p>
    <w:p w:rsidR="009D1A0F" w:rsidRPr="004F38A7" w:rsidRDefault="009D1A0F">
      <w:pPr>
        <w:pStyle w:val="ListParagraph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Грамматический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79"/>
        </w:tabs>
        <w:ind w:right="127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местоимения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фразы из 3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4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слов.</w:t>
      </w:r>
    </w:p>
    <w:p w:rsidR="009D1A0F" w:rsidRPr="004F38A7" w:rsidRDefault="009D1A0F">
      <w:pPr>
        <w:pStyle w:val="ListParagraph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Связная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7"/>
        </w:tabs>
        <w:ind w:right="129" w:firstLine="707"/>
        <w:rPr>
          <w:sz w:val="24"/>
        </w:rPr>
      </w:pPr>
      <w:r w:rsidRPr="004F38A7">
        <w:rPr>
          <w:sz w:val="24"/>
        </w:rPr>
        <w:t>продолжать развивать у детей умения понимать речь педагога, отвечать на вопросы;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 окружающем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4 предложениях.</w:t>
      </w:r>
    </w:p>
    <w:p w:rsidR="009D1A0F" w:rsidRPr="004F38A7" w:rsidRDefault="009D1A0F">
      <w:pPr>
        <w:pStyle w:val="ListParagraph"/>
        <w:numPr>
          <w:ilvl w:val="1"/>
          <w:numId w:val="45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7"/>
        </w:tabs>
        <w:ind w:right="125" w:firstLine="707"/>
        <w:rPr>
          <w:sz w:val="24"/>
        </w:rPr>
      </w:pPr>
      <w:r w:rsidRPr="004F38A7">
        <w:rPr>
          <w:sz w:val="24"/>
        </w:rPr>
        <w:t>формировать у детей умение воспринимать небольшие по объему потешки, сказки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наглядным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сопровождением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(и без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него);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74"/>
        </w:tabs>
        <w:ind w:right="126" w:firstLine="707"/>
        <w:rPr>
          <w:sz w:val="24"/>
        </w:rPr>
      </w:pPr>
      <w:r w:rsidRPr="004F38A7">
        <w:rPr>
          <w:sz w:val="24"/>
        </w:rPr>
        <w:t>побуждать договаривать и произносить четверостишия уже известных ребенку стихов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песенок,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движения персонажей;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right="119" w:firstLine="707"/>
        <w:rPr>
          <w:sz w:val="24"/>
        </w:rPr>
      </w:pPr>
      <w:r w:rsidRPr="004F38A7">
        <w:rPr>
          <w:sz w:val="24"/>
        </w:rPr>
        <w:t>поощрять отклик на ритм и мелодичность стихотворений, потешек; формировать умение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чтения произведения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повторять звуковые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жесты;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163"/>
        </w:tabs>
        <w:ind w:right="120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звукоподражания,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литературного материала (мяу-мяу, тик-так, баю-бай, ква-ква и тому подобное), отвечать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содержанию прочитанных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побуждать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рассматривать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книги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иллюстрации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вместе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педагогом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самостоятельно;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8"/>
        </w:tabs>
        <w:ind w:right="126" w:firstLine="707"/>
        <w:rPr>
          <w:sz w:val="24"/>
        </w:rPr>
      </w:pPr>
      <w:r w:rsidRPr="004F38A7">
        <w:rPr>
          <w:sz w:val="24"/>
        </w:rPr>
        <w:t>развивать восприятие вопросительных и восклицательных интонаций художественного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47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словаря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43"/>
        </w:tabs>
        <w:ind w:right="12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словесному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указанию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размеру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(«Принеси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кубик»),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местоположение,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имитировать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транспортных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средств,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автомобиля,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растений,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фруктов,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овощей,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домашних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детенышей;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type w:val="continuous"/>
          <w:pgSz w:w="11900" w:h="16850"/>
          <w:pgMar w:top="1120" w:right="340" w:bottom="280" w:left="1300" w:header="720" w:footer="720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4" w:firstLine="0"/>
      </w:pPr>
      <w:r w:rsidRPr="004F38A7">
        <w:t>глаголами,</w:t>
      </w:r>
      <w:r w:rsidRPr="004F38A7">
        <w:rPr>
          <w:spacing w:val="1"/>
        </w:rPr>
        <w:t xml:space="preserve"> </w:t>
      </w:r>
      <w:r w:rsidRPr="004F38A7">
        <w:t>обозначающими</w:t>
      </w:r>
      <w:r w:rsidRPr="004F38A7">
        <w:rPr>
          <w:spacing w:val="1"/>
        </w:rPr>
        <w:t xml:space="preserve"> </w:t>
      </w:r>
      <w:r w:rsidRPr="004F38A7">
        <w:t>трудовые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(мыть,</w:t>
      </w:r>
      <w:r w:rsidRPr="004F38A7">
        <w:rPr>
          <w:spacing w:val="1"/>
        </w:rPr>
        <w:t xml:space="preserve"> </w:t>
      </w:r>
      <w:r w:rsidRPr="004F38A7">
        <w:t>стирать),</w:t>
      </w:r>
      <w:r w:rsidRPr="004F38A7">
        <w:rPr>
          <w:spacing w:val="1"/>
        </w:rPr>
        <w:t xml:space="preserve"> </w:t>
      </w:r>
      <w:r w:rsidRPr="004F38A7">
        <w:t>взаимоотношения</w:t>
      </w:r>
      <w:r w:rsidRPr="004F38A7">
        <w:rPr>
          <w:spacing w:val="1"/>
        </w:rPr>
        <w:t xml:space="preserve"> </w:t>
      </w:r>
      <w:r w:rsidRPr="004F38A7">
        <w:t>(помочь);</w:t>
      </w:r>
      <w:r w:rsidRPr="004F38A7">
        <w:rPr>
          <w:spacing w:val="1"/>
        </w:rPr>
        <w:t xml:space="preserve"> </w:t>
      </w:r>
      <w:r w:rsidRPr="004F38A7">
        <w:t>прилагательными, обозначающими величину, цвет, вкус предметов; наречиями (сейчас, далеко).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названия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1"/>
        </w:rPr>
        <w:t xml:space="preserve"> </w:t>
      </w:r>
      <w:r w:rsidRPr="004F38A7">
        <w:t>некоторых</w:t>
      </w:r>
      <w:r w:rsidRPr="004F38A7">
        <w:rPr>
          <w:spacing w:val="-57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предметов;</w:t>
      </w:r>
      <w:r w:rsidRPr="004F38A7">
        <w:rPr>
          <w:spacing w:val="1"/>
        </w:rPr>
        <w:t xml:space="preserve"> </w:t>
      </w:r>
      <w:r w:rsidRPr="004F38A7">
        <w:t>названия</w:t>
      </w:r>
      <w:r w:rsidRPr="004F38A7">
        <w:rPr>
          <w:spacing w:val="1"/>
        </w:rPr>
        <w:t xml:space="preserve"> </w:t>
      </w:r>
      <w:r w:rsidRPr="004F38A7">
        <w:t>некоторых</w:t>
      </w:r>
      <w:r w:rsidRPr="004F38A7">
        <w:rPr>
          <w:spacing w:val="1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действий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собственных</w:t>
      </w:r>
      <w:r w:rsidRPr="004F38A7">
        <w:rPr>
          <w:spacing w:val="60"/>
        </w:rPr>
        <w:t xml:space="preserve"> </w:t>
      </w:r>
      <w:r w:rsidRPr="004F38A7">
        <w:t>действий;</w:t>
      </w:r>
      <w:r w:rsidRPr="004F38A7">
        <w:rPr>
          <w:spacing w:val="1"/>
        </w:rPr>
        <w:t xml:space="preserve"> </w:t>
      </w:r>
      <w:r w:rsidRPr="004F38A7">
        <w:t>имена близких</w:t>
      </w:r>
      <w:r w:rsidRPr="004F38A7">
        <w:rPr>
          <w:spacing w:val="1"/>
        </w:rPr>
        <w:t xml:space="preserve"> </w:t>
      </w:r>
      <w:r w:rsidRPr="004F38A7">
        <w:t>людей, имена детей</w:t>
      </w:r>
      <w:r w:rsidRPr="004F38A7">
        <w:rPr>
          <w:spacing w:val="1"/>
        </w:rPr>
        <w:t xml:space="preserve"> </w:t>
      </w:r>
      <w:r w:rsidRPr="004F38A7">
        <w:t>группы;</w:t>
      </w:r>
      <w:r w:rsidRPr="004F38A7">
        <w:rPr>
          <w:spacing w:val="1"/>
        </w:rPr>
        <w:t xml:space="preserve"> </w:t>
      </w:r>
      <w:r w:rsidRPr="004F38A7">
        <w:t>обозначения</w:t>
      </w:r>
      <w:r w:rsidRPr="004F38A7">
        <w:rPr>
          <w:spacing w:val="1"/>
        </w:rPr>
        <w:t xml:space="preserve"> </w:t>
      </w:r>
      <w:r w:rsidRPr="004F38A7">
        <w:t>личностных</w:t>
      </w:r>
      <w:r w:rsidRPr="004F38A7">
        <w:rPr>
          <w:spacing w:val="1"/>
        </w:rPr>
        <w:t xml:space="preserve"> </w:t>
      </w:r>
      <w:r w:rsidRPr="004F38A7">
        <w:t>качеств,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внешности</w:t>
      </w:r>
      <w:r w:rsidRPr="004F38A7">
        <w:rPr>
          <w:spacing w:val="-1"/>
        </w:rPr>
        <w:t xml:space="preserve"> </w:t>
      </w:r>
      <w:r w:rsidRPr="004F38A7">
        <w:t>окружающих</w:t>
      </w:r>
      <w:r w:rsidRPr="004F38A7">
        <w:rPr>
          <w:spacing w:val="2"/>
        </w:rPr>
        <w:t xml:space="preserve"> </w:t>
      </w:r>
      <w:r w:rsidRPr="004F38A7">
        <w:t>ребенка</w:t>
      </w:r>
      <w:r w:rsidRPr="004F38A7">
        <w:rPr>
          <w:spacing w:val="-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и сверстников.</w:t>
      </w:r>
    </w:p>
    <w:p w:rsidR="009D1A0F" w:rsidRPr="004F38A7" w:rsidRDefault="009D1A0F">
      <w:pPr>
        <w:pStyle w:val="ListParagraph"/>
        <w:numPr>
          <w:ilvl w:val="0"/>
          <w:numId w:val="47"/>
        </w:numPr>
        <w:tabs>
          <w:tab w:val="left" w:pos="1082"/>
        </w:tabs>
        <w:spacing w:line="274" w:lineRule="exact"/>
        <w:ind w:left="1081" w:hanging="258"/>
        <w:rPr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культура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96"/>
        </w:tabs>
        <w:ind w:right="12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говорить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внятно,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торопясь,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звукопроизношении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физиологическое смягчение практически всех согласных звуков. В словопроизношении 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пытается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произнести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мысли.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формирует умение детей не пропускать слоги в словах, выражать свое отношение к предмету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разговора при помощи разнообразных вербальных и невербальных средств. У детей проявляется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эмоциональная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непроизвольная выразительность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речи.</w:t>
      </w:r>
    </w:p>
    <w:p w:rsidR="009D1A0F" w:rsidRPr="004F38A7" w:rsidRDefault="009D1A0F">
      <w:pPr>
        <w:pStyle w:val="ListParagraph"/>
        <w:numPr>
          <w:ilvl w:val="0"/>
          <w:numId w:val="47"/>
        </w:numPr>
        <w:tabs>
          <w:tab w:val="left" w:pos="1082"/>
        </w:tabs>
        <w:spacing w:before="1"/>
        <w:ind w:left="1081"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70"/>
        </w:tabs>
        <w:ind w:right="11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большинство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грамматических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категорий: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окончаний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уменьшительно-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ласкательных суффиксов; поощряет словотворчество, формирует умение детей выражать 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мысли посредством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трех-, четырехсловных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предложений.</w:t>
      </w:r>
    </w:p>
    <w:p w:rsidR="009D1A0F" w:rsidRPr="004F38A7" w:rsidRDefault="009D1A0F">
      <w:pPr>
        <w:pStyle w:val="ListParagraph"/>
        <w:numPr>
          <w:ilvl w:val="0"/>
          <w:numId w:val="47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6"/>
        </w:tabs>
        <w:ind w:right="118" w:firstLine="707"/>
        <w:rPr>
          <w:sz w:val="24"/>
        </w:rPr>
      </w:pPr>
      <w:r w:rsidRPr="004F38A7">
        <w:rPr>
          <w:sz w:val="24"/>
        </w:rPr>
        <w:t>педагог формирует у детей умения рассказывать в 2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- 4 предложениях о нарисованном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увиденном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опорой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опоры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наглядность; побуждает детей проявлять интерес к общению со взрослыми и сверстниками,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вступать в контакт с окружающими, выражать свои мысли,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 впечатления, 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 средства и элементарные этикетные формулы общения, реагировать на обращение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использованием доступных речевых средств, отвечать на вопросы педагога с использованием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фразовой речи или формы простого предложения, относить к себе речь педагога, обращенную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детей, понимать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содержание;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7"/>
        </w:tabs>
        <w:spacing w:before="1"/>
        <w:ind w:right="125" w:firstLine="707"/>
        <w:rPr>
          <w:sz w:val="24"/>
        </w:rPr>
      </w:pPr>
      <w:r w:rsidRPr="004F38A7">
        <w:rPr>
          <w:sz w:val="24"/>
        </w:rPr>
        <w:t>педагог развивает у детей умение использовать инициативную разговорную речь 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средство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познания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58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предложения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типов,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отражающие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связи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зависимости объектов.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3"/>
        <w:ind w:left="824"/>
        <w:jc w:val="both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 лет</w:t>
      </w:r>
    </w:p>
    <w:p w:rsidR="009D1A0F" w:rsidRPr="004F38A7" w:rsidRDefault="009D1A0F">
      <w:pPr>
        <w:pStyle w:val="BodyText"/>
        <w:ind w:left="824" w:right="2478" w:firstLine="0"/>
      </w:pPr>
      <w:r w:rsidRPr="004F38A7">
        <w:t>В области речевого развития основными задачами образовательной</w:t>
      </w:r>
      <w:r w:rsidRPr="004F38A7">
        <w:rPr>
          <w:spacing w:val="-58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словаря: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1"/>
        </w:tabs>
        <w:ind w:right="128" w:firstLine="707"/>
        <w:rPr>
          <w:sz w:val="24"/>
        </w:rPr>
      </w:pPr>
      <w:r w:rsidRPr="004F38A7">
        <w:rPr>
          <w:sz w:val="24"/>
        </w:rPr>
        <w:t>обогащение словаря: закреплять у детей умение различать и называть части 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сходные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назначению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обобщающие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0"/>
        </w:tabs>
        <w:ind w:right="128" w:firstLine="707"/>
        <w:rPr>
          <w:sz w:val="24"/>
        </w:rPr>
      </w:pPr>
      <w:r w:rsidRPr="004F38A7">
        <w:rPr>
          <w:sz w:val="24"/>
        </w:rPr>
        <w:t>активизация словаря: активизировать в речи слова, обозначающие названия 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окружения.</w:t>
      </w:r>
    </w:p>
    <w:p w:rsidR="009D1A0F" w:rsidRPr="004F38A7" w:rsidRDefault="009D1A0F">
      <w:pPr>
        <w:pStyle w:val="ListParagraph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Звуковая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9"/>
        </w:tabs>
        <w:ind w:right="124" w:firstLine="707"/>
        <w:rPr>
          <w:sz w:val="24"/>
        </w:rPr>
      </w:pPr>
      <w:r w:rsidRPr="004F38A7">
        <w:rPr>
          <w:sz w:val="24"/>
        </w:rPr>
        <w:t>продолжать 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внятно произносить в словах все гласные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кроме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шипящих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сонорных.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Вырабатывать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выразительность;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отчетливо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фразы.</w:t>
      </w:r>
    </w:p>
    <w:p w:rsidR="009D1A0F" w:rsidRPr="004F38A7" w:rsidRDefault="009D1A0F">
      <w:pPr>
        <w:pStyle w:val="ListParagraph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Грамматический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2"/>
        </w:tabs>
        <w:ind w:right="118" w:firstLine="707"/>
        <w:rPr>
          <w:sz w:val="24"/>
        </w:rPr>
      </w:pPr>
      <w:r w:rsidRPr="004F38A7">
        <w:rPr>
          <w:sz w:val="24"/>
        </w:rPr>
        <w:t>продолжать формировать у детей умения согласовывать слова в роде, числе, падеже;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 с предлогами,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имена существительные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детенышей;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падеже;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 с однородными членами. Закреплять у детей умения образовывать повелительную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глаголов,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приставочный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способ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глаголов,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детей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0" w:firstLine="0"/>
      </w:pPr>
      <w:r w:rsidRPr="004F38A7">
        <w:t>с образованием звукоподражательных глаголов. Совершенствовать у детей умение пользоваться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речи разными способами словообразования.</w:t>
      </w:r>
    </w:p>
    <w:p w:rsidR="009D1A0F" w:rsidRPr="004F38A7" w:rsidRDefault="009D1A0F">
      <w:pPr>
        <w:pStyle w:val="ListParagraph"/>
        <w:numPr>
          <w:ilvl w:val="0"/>
          <w:numId w:val="48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Связная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125"/>
        </w:tabs>
        <w:spacing w:before="1"/>
        <w:ind w:right="116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рассматривании предметов, картин, иллюстраций; свободно вступать в общение со взрослыми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 пользоваться простыми формулами речевого этикета. Воспитывать умение повторять 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 рассказ из 3 - 4 предложений об игрушке или по содержанию картины, 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 в драматизации отрывков из знакомых сказок. Подводить детей к пересказыванию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 произведений, формировать умение воспроизводить текст знакомой сказки 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сначала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педагога, 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затем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совместно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ним.</w:t>
      </w:r>
    </w:p>
    <w:p w:rsidR="009D1A0F" w:rsidRPr="004F38A7" w:rsidRDefault="009D1A0F">
      <w:pPr>
        <w:pStyle w:val="ListParagraph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4"/>
        </w:tabs>
        <w:ind w:right="122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вслушиваться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звучание 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терминами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«слово»,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«звук»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практическом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плане.</w:t>
      </w:r>
    </w:p>
    <w:p w:rsidR="009D1A0F" w:rsidRPr="004F38A7" w:rsidRDefault="009D1A0F">
      <w:pPr>
        <w:pStyle w:val="ListParagraph"/>
        <w:numPr>
          <w:ilvl w:val="0"/>
          <w:numId w:val="48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3"/>
        </w:tabs>
        <w:ind w:right="122" w:firstLine="707"/>
        <w:rPr>
          <w:sz w:val="24"/>
        </w:rPr>
      </w:pPr>
      <w:r w:rsidRPr="004F38A7">
        <w:rPr>
          <w:sz w:val="24"/>
        </w:rPr>
        <w:t>обогащать опыт восприятия жанров фольклора (потешки, песенки, прибаутки, сказки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авторские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5"/>
        </w:tabs>
        <w:spacing w:before="1"/>
        <w:ind w:right="124" w:firstLine="707"/>
        <w:rPr>
          <w:sz w:val="24"/>
        </w:rPr>
      </w:pPr>
      <w:r w:rsidRPr="004F38A7">
        <w:rPr>
          <w:sz w:val="24"/>
        </w:rPr>
        <w:t>формировать навык совместного слушания выразительного чтения и рассказывания (с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сопровождением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без него);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5"/>
        </w:tabs>
        <w:ind w:right="128" w:firstLine="707"/>
        <w:rPr>
          <w:sz w:val="24"/>
        </w:rPr>
      </w:pPr>
      <w:r w:rsidRPr="004F38A7">
        <w:rPr>
          <w:sz w:val="24"/>
        </w:rPr>
        <w:t>способствовать восприятию и пониманию содержания и композиции текста (поступки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последовательность событий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сказках, рассказах);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134"/>
        </w:tabs>
        <w:ind w:right="11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внятно,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спеша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потешки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диалоги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прибауток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драматизациях,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повторять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рифмы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пальчиковых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2"/>
        </w:tabs>
        <w:ind w:right="128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другом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педагогом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книжек-картинок, иллюстраций;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1"/>
        </w:tabs>
        <w:ind w:right="120" w:firstLine="707"/>
        <w:rPr>
          <w:sz w:val="24"/>
        </w:rPr>
      </w:pPr>
      <w:r w:rsidRPr="004F38A7">
        <w:rPr>
          <w:sz w:val="24"/>
        </w:rPr>
        <w:t>поддерживать положительные эмоциональные проявления (улыбки, смех, жесты)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слушания художественных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произведений.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 w:right="4754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</w:rPr>
        <w:t>1)Формирование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словаря: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132"/>
        </w:tabs>
        <w:ind w:right="120" w:firstLine="707"/>
        <w:rPr>
          <w:sz w:val="24"/>
        </w:rPr>
      </w:pP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 о людях, предметах, частях предметов (у рубашки - рукава, воротник, пуговица),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(величина,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(стул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табурет),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выраженных особенностях, формирует у детей умение понимать обобщающие слова (мебель,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одежда);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6"/>
        </w:tabs>
        <w:ind w:right="120" w:firstLine="707"/>
        <w:rPr>
          <w:sz w:val="24"/>
        </w:rPr>
      </w:pPr>
      <w:r w:rsidRPr="004F38A7">
        <w:rPr>
          <w:sz w:val="24"/>
        </w:rPr>
        <w:t>активизация словаря: педагог формирует у детей умение использовать в речи 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 и объектов ближайшего окружения, знать их назначение, части и свойства, действия 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ними; названия действий гигиенических процессов умывания, одевания, купания, еды, ухода 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внешним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порядка;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объектов и явлений природы.</w:t>
      </w:r>
    </w:p>
    <w:p w:rsidR="009D1A0F" w:rsidRPr="004F38A7" w:rsidRDefault="009D1A0F">
      <w:pPr>
        <w:pStyle w:val="ListParagraph"/>
        <w:numPr>
          <w:ilvl w:val="0"/>
          <w:numId w:val="49"/>
        </w:numPr>
        <w:tabs>
          <w:tab w:val="left" w:pos="1082"/>
        </w:tabs>
        <w:spacing w:before="1"/>
        <w:ind w:hanging="258"/>
        <w:rPr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культура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36"/>
        </w:tabs>
        <w:ind w:right="121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фонематический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твердые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мягкие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 звуки ([м], [б], [п], [т], [д], [н], [к], [г], [х], [ф], [в], [л], [с], [ц]); слышать специально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интонируемый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дыхание,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слуховое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моторику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аппарата,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стихотворения.</w:t>
      </w:r>
    </w:p>
    <w:p w:rsidR="009D1A0F" w:rsidRPr="004F38A7" w:rsidRDefault="009D1A0F">
      <w:pPr>
        <w:pStyle w:val="ListParagraph"/>
        <w:numPr>
          <w:ilvl w:val="0"/>
          <w:numId w:val="49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7"/>
        </w:tabs>
        <w:ind w:right="118" w:firstLine="707"/>
        <w:rPr>
          <w:sz w:val="24"/>
        </w:rPr>
      </w:pPr>
      <w:r w:rsidRPr="004F38A7">
        <w:rPr>
          <w:sz w:val="24"/>
        </w:rPr>
        <w:t>педагог формирует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 использовать в речи и правильно 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прилагательные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роде,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падеже,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предлогами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4" w:firstLine="0"/>
      </w:pPr>
      <w:r w:rsidRPr="004F38A7">
        <w:t>(в, на, под, за), использовать в речи названия животных и их детенышей в единственном и</w:t>
      </w:r>
      <w:r w:rsidRPr="004F38A7">
        <w:rPr>
          <w:spacing w:val="1"/>
        </w:rPr>
        <w:t xml:space="preserve"> </w:t>
      </w:r>
      <w:r w:rsidRPr="004F38A7">
        <w:t>множественном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(кошка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котенок,</w:t>
      </w:r>
      <w:r w:rsidRPr="004F38A7">
        <w:rPr>
          <w:spacing w:val="1"/>
        </w:rPr>
        <w:t xml:space="preserve"> </w:t>
      </w:r>
      <w:r w:rsidRPr="004F38A7">
        <w:t>котята);</w:t>
      </w:r>
      <w:r w:rsidRPr="004F38A7">
        <w:rPr>
          <w:spacing w:val="1"/>
        </w:rPr>
        <w:t xml:space="preserve"> </w:t>
      </w:r>
      <w:r w:rsidRPr="004F38A7">
        <w:t>составлять</w:t>
      </w:r>
      <w:r w:rsidRPr="004F38A7">
        <w:rPr>
          <w:spacing w:val="1"/>
        </w:rPr>
        <w:t xml:space="preserve"> </w:t>
      </w:r>
      <w:r w:rsidRPr="004F38A7">
        <w:t>простое</w:t>
      </w:r>
      <w:r w:rsidRPr="004F38A7">
        <w:rPr>
          <w:spacing w:val="1"/>
        </w:rPr>
        <w:t xml:space="preserve"> </w:t>
      </w:r>
      <w:r w:rsidRPr="004F38A7">
        <w:t>распространенное</w:t>
      </w:r>
      <w:r w:rsidRPr="004F38A7">
        <w:rPr>
          <w:spacing w:val="1"/>
        </w:rPr>
        <w:t xml:space="preserve"> </w:t>
      </w:r>
      <w:r w:rsidRPr="004F38A7">
        <w:t>предложение</w:t>
      </w:r>
      <w:r w:rsidRPr="004F38A7">
        <w:rPr>
          <w:spacing w:val="-2"/>
        </w:rPr>
        <w:t xml:space="preserve"> </w:t>
      </w:r>
      <w:r w:rsidRPr="004F38A7">
        <w:t>и с</w:t>
      </w:r>
      <w:r w:rsidRPr="004F38A7">
        <w:rPr>
          <w:spacing w:val="-1"/>
        </w:rPr>
        <w:t xml:space="preserve"> </w:t>
      </w:r>
      <w:r w:rsidRPr="004F38A7">
        <w:t>помощью педагога</w:t>
      </w:r>
      <w:r w:rsidRPr="004F38A7">
        <w:rPr>
          <w:spacing w:val="-2"/>
        </w:rPr>
        <w:t xml:space="preserve"> </w:t>
      </w:r>
      <w:r w:rsidRPr="004F38A7">
        <w:t>строить сложные</w:t>
      </w:r>
      <w:r w:rsidRPr="004F38A7">
        <w:rPr>
          <w:spacing w:val="-2"/>
        </w:rPr>
        <w:t xml:space="preserve"> </w:t>
      </w:r>
      <w:r w:rsidRPr="004F38A7">
        <w:t>предложения;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151"/>
        </w:tabs>
        <w:ind w:right="12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словообразования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(наименования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посуды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суффиксов),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повелительную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(беги,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лови),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приставочный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глаголов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(вошел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вышел),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звукоподражательные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глаголы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(чирикает).</w:t>
      </w:r>
    </w:p>
    <w:p w:rsidR="009D1A0F" w:rsidRPr="004F38A7" w:rsidRDefault="009D1A0F">
      <w:pPr>
        <w:pStyle w:val="ListParagraph"/>
        <w:numPr>
          <w:ilvl w:val="0"/>
          <w:numId w:val="49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6"/>
        </w:tabs>
        <w:ind w:right="122" w:firstLine="707"/>
        <w:rPr>
          <w:sz w:val="24"/>
        </w:rPr>
      </w:pPr>
      <w:r w:rsidRPr="004F38A7">
        <w:rPr>
          <w:sz w:val="24"/>
        </w:rPr>
        <w:t>педагог развивает у детей следующие умения: по инициативе взрослого называть членов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разговаривать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любимых игрушках;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элементарно договариваться со сверстником о совместных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игровом общении; с помощью педагога определять и называть ярко выраженные эмоциональные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состояния детей, учитывать их при общении: пожалеть, развеселить, использовать ласковые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слова. Педагог закрепляет у детей умения использовать основные формы речевого этикета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ситуациях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общения;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9"/>
        </w:tabs>
        <w:ind w:right="117" w:firstLine="707"/>
        <w:rPr>
          <w:sz w:val="24"/>
        </w:rPr>
      </w:pPr>
      <w:r w:rsidRPr="004F38A7">
        <w:rPr>
          <w:sz w:val="24"/>
        </w:rPr>
        <w:t>педагог способствует освоению умений диалогической речи: отвечать на вопросы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обращения педагога; сообщать о своих впечатлениях, желаниях; задавать вопросы в условиях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наглядно представленной ситуации общения. Педагог формирует умения у детей 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дружелюбный,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вежливого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сверстниками: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здороваться,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прощаться,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благодарить,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просьбу,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знакомиться,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у детей умения отвечать на вопросы, используя форму простого предложения или высказывания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2 -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 простых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фраз;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0"/>
        </w:tabs>
        <w:ind w:right="120" w:firstLine="707"/>
        <w:rPr>
          <w:sz w:val="24"/>
        </w:rPr>
      </w:pPr>
      <w:r w:rsidRPr="004F38A7">
        <w:rPr>
          <w:sz w:val="24"/>
        </w:rPr>
        <w:t>педагог способствует освоению умений монологической речи: по вопросам 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4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хорошо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наизусть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иллюстрации.</w:t>
      </w:r>
    </w:p>
    <w:p w:rsidR="009D1A0F" w:rsidRPr="004F38A7" w:rsidRDefault="009D1A0F">
      <w:pPr>
        <w:pStyle w:val="ListParagraph"/>
        <w:numPr>
          <w:ilvl w:val="0"/>
          <w:numId w:val="49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Подготовка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обучению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грамоте</w:t>
      </w:r>
      <w:r w:rsidRPr="004F38A7">
        <w:rPr>
          <w:sz w:val="24"/>
        </w:rPr>
        <w:t>:</w:t>
      </w:r>
    </w:p>
    <w:p w:rsidR="009D1A0F" w:rsidRPr="004F38A7" w:rsidRDefault="009D1A0F">
      <w:pPr>
        <w:pStyle w:val="BodyText"/>
        <w:ind w:right="130"/>
      </w:pPr>
      <w:r w:rsidRPr="004F38A7">
        <w:t>педагог формирует у детей умение вслушиваться в звучание слова, закрепляет в речи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термины «слово»,</w:t>
      </w:r>
      <w:r w:rsidRPr="004F38A7">
        <w:rPr>
          <w:spacing w:val="2"/>
        </w:rPr>
        <w:t xml:space="preserve"> </w:t>
      </w:r>
      <w:r w:rsidRPr="004F38A7">
        <w:t>«звук»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практическом</w:t>
      </w:r>
      <w:r w:rsidRPr="004F38A7">
        <w:rPr>
          <w:spacing w:val="1"/>
        </w:rPr>
        <w:t xml:space="preserve"> </w:t>
      </w:r>
      <w:r w:rsidRPr="004F38A7">
        <w:t>плане.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2"/>
        <w:spacing w:before="1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ind w:left="116" w:right="117" w:firstLine="707"/>
        <w:jc w:val="both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речевого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задачами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являются:</w:t>
      </w:r>
    </w:p>
    <w:p w:rsidR="009D1A0F" w:rsidRPr="004F38A7" w:rsidRDefault="009D1A0F">
      <w:pPr>
        <w:pStyle w:val="ListParagraph"/>
        <w:numPr>
          <w:ilvl w:val="0"/>
          <w:numId w:val="50"/>
        </w:numPr>
        <w:tabs>
          <w:tab w:val="left" w:pos="1082"/>
        </w:tabs>
        <w:ind w:hanging="258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словаря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89"/>
        </w:tabs>
        <w:ind w:right="121" w:firstLine="707"/>
        <w:rPr>
          <w:sz w:val="24"/>
        </w:rPr>
      </w:pP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профессии,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местоположение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суток,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характеризовать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настроение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людей;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78"/>
        </w:tabs>
        <w:ind w:right="116" w:firstLine="707"/>
        <w:rPr>
          <w:sz w:val="24"/>
        </w:rPr>
      </w:pPr>
      <w:r w:rsidRPr="004F38A7">
        <w:rPr>
          <w:sz w:val="24"/>
        </w:rPr>
        <w:t>активизация словаря: закреплять у детей умения использовать в речи 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 названия частей и деталей предметов, прилагательные, обозначающие 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наречия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предлоги;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обобщающим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значением.</w:t>
      </w:r>
    </w:p>
    <w:p w:rsidR="009D1A0F" w:rsidRPr="004F38A7" w:rsidRDefault="009D1A0F">
      <w:pPr>
        <w:pStyle w:val="ListParagraph"/>
        <w:numPr>
          <w:ilvl w:val="0"/>
          <w:numId w:val="5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культура 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65"/>
        </w:tabs>
        <w:ind w:right="122" w:firstLine="707"/>
        <w:rPr>
          <w:sz w:val="24"/>
        </w:rPr>
      </w:pP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отрабатывать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свистящих,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шипящих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сонорных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дикцией: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отчетливое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словосочетаний.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 фонематического слуха: учить различать на слух и называть слова с определенным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звуком.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Совершенствовать интонационную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выразительность речи.</w:t>
      </w:r>
    </w:p>
    <w:p w:rsidR="009D1A0F" w:rsidRPr="004F38A7" w:rsidRDefault="009D1A0F">
      <w:pPr>
        <w:pStyle w:val="ListParagraph"/>
        <w:numPr>
          <w:ilvl w:val="0"/>
          <w:numId w:val="50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125"/>
        </w:tabs>
        <w:ind w:right="121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речи;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детенышей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именительном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падежах;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числа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родительного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падежа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существительных;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9" w:firstLine="0"/>
      </w:pPr>
      <w:r w:rsidRPr="004F38A7">
        <w:t>употреблять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повелительного</w:t>
      </w:r>
      <w:r w:rsidRPr="004F38A7">
        <w:rPr>
          <w:spacing w:val="1"/>
        </w:rPr>
        <w:t xml:space="preserve"> </w:t>
      </w:r>
      <w:r w:rsidRPr="004F38A7">
        <w:t>наклонения</w:t>
      </w:r>
      <w:r w:rsidRPr="004F38A7">
        <w:rPr>
          <w:spacing w:val="1"/>
        </w:rPr>
        <w:t xml:space="preserve"> </w:t>
      </w:r>
      <w:r w:rsidRPr="004F38A7">
        <w:t>глаголов;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1"/>
        </w:rPr>
        <w:t xml:space="preserve"> </w:t>
      </w:r>
      <w:r w:rsidRPr="004F38A7">
        <w:t>сложносочиненные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сложноподчиненные</w:t>
      </w:r>
      <w:r w:rsidRPr="004F38A7">
        <w:rPr>
          <w:spacing w:val="1"/>
        </w:rPr>
        <w:t xml:space="preserve"> </w:t>
      </w:r>
      <w:r w:rsidRPr="004F38A7">
        <w:t>предложения;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понимать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употреблять</w:t>
      </w:r>
      <w:r w:rsidRPr="004F38A7">
        <w:rPr>
          <w:spacing w:val="-57"/>
        </w:rPr>
        <w:t xml:space="preserve"> </w:t>
      </w:r>
      <w:r w:rsidRPr="004F38A7">
        <w:t>предлоги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пространственным</w:t>
      </w:r>
      <w:r w:rsidRPr="004F38A7">
        <w:rPr>
          <w:spacing w:val="1"/>
        </w:rPr>
        <w:t xml:space="preserve"> </w:t>
      </w:r>
      <w:r w:rsidRPr="004F38A7">
        <w:t>значением</w:t>
      </w:r>
      <w:r w:rsidRPr="004F38A7">
        <w:rPr>
          <w:spacing w:val="1"/>
        </w:rPr>
        <w:t xml:space="preserve"> </w:t>
      </w:r>
      <w:r w:rsidRPr="004F38A7">
        <w:t>(в,</w:t>
      </w:r>
      <w:r w:rsidRPr="004F38A7">
        <w:rPr>
          <w:spacing w:val="1"/>
        </w:rPr>
        <w:t xml:space="preserve"> </w:t>
      </w:r>
      <w:r w:rsidRPr="004F38A7">
        <w:t>под,</w:t>
      </w:r>
      <w:r w:rsidRPr="004F38A7">
        <w:rPr>
          <w:spacing w:val="1"/>
        </w:rPr>
        <w:t xml:space="preserve"> </w:t>
      </w:r>
      <w:r w:rsidRPr="004F38A7">
        <w:t>между,</w:t>
      </w:r>
      <w:r w:rsidRPr="004F38A7">
        <w:rPr>
          <w:spacing w:val="1"/>
        </w:rPr>
        <w:t xml:space="preserve"> </w:t>
      </w:r>
      <w:r w:rsidRPr="004F38A7">
        <w:t>около);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образовывать</w:t>
      </w:r>
      <w:r w:rsidRPr="004F38A7">
        <w:rPr>
          <w:spacing w:val="1"/>
        </w:rPr>
        <w:t xml:space="preserve"> </w:t>
      </w:r>
      <w:r w:rsidRPr="004F38A7">
        <w:t>названия</w:t>
      </w:r>
      <w:r w:rsidRPr="004F38A7">
        <w:rPr>
          <w:spacing w:val="-1"/>
        </w:rPr>
        <w:t xml:space="preserve"> </w:t>
      </w:r>
      <w:r w:rsidRPr="004F38A7">
        <w:t>предметов посуды.</w:t>
      </w:r>
    </w:p>
    <w:p w:rsidR="009D1A0F" w:rsidRPr="004F38A7" w:rsidRDefault="009D1A0F">
      <w:pPr>
        <w:pStyle w:val="ListParagraph"/>
        <w:numPr>
          <w:ilvl w:val="0"/>
          <w:numId w:val="50"/>
        </w:numPr>
        <w:tabs>
          <w:tab w:val="left" w:pos="1082"/>
        </w:tabs>
        <w:spacing w:line="274" w:lineRule="exact"/>
        <w:ind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7"/>
        </w:tabs>
        <w:ind w:right="115" w:firstLine="707"/>
        <w:rPr>
          <w:sz w:val="24"/>
        </w:rPr>
      </w:pPr>
      <w:r w:rsidRPr="004F38A7">
        <w:rPr>
          <w:sz w:val="24"/>
        </w:rPr>
        <w:t>продолжать совершенствовать диалогическую речь детей. Закреплять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 беседу: задавать вопросы по поводу предметов, их качеств, действий с ними,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взаимоотношений с окружающими, правильно по форме и содержанию отвечать на вопросы.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переживаниях;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 небольшие сказки и рассказы, знакомые детям и вновь прочитанные; 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приветствовать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родных,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знакомых,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телефону,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вступлении в разговор с незнакомыми людьми, при встрече гостей. Развивать коммуникативно-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(умение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вступить, поддержать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завершить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общение).</w:t>
      </w:r>
    </w:p>
    <w:p w:rsidR="009D1A0F" w:rsidRPr="004F38A7" w:rsidRDefault="009D1A0F">
      <w:pPr>
        <w:pStyle w:val="ListParagraph"/>
        <w:numPr>
          <w:ilvl w:val="0"/>
          <w:numId w:val="50"/>
        </w:numPr>
        <w:tabs>
          <w:tab w:val="left" w:pos="1084"/>
        </w:tabs>
        <w:spacing w:before="1"/>
        <w:ind w:left="1083" w:hanging="260"/>
        <w:rPr>
          <w:sz w:val="24"/>
        </w:rPr>
      </w:pPr>
      <w:r w:rsidRPr="004F38A7">
        <w:rPr>
          <w:i/>
          <w:sz w:val="24"/>
        </w:rPr>
        <w:t>Подготовка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обучению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грамоте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4"/>
        </w:tabs>
        <w:ind w:right="120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терминами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«слово»,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«звук»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 слова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упражнений, в речевых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играх. Знакомить детей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 тем,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по-разному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произносятся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определенной последовательности, могут быть разные по длительности звучания (короткие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длинные). Формировать умения различать на слух твердые и мягкие согласные (без выделения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терминов),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изолированно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заданным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звуком;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2"/>
        </w:tabs>
        <w:ind w:right="129" w:firstLine="707"/>
        <w:rPr>
          <w:sz w:val="24"/>
        </w:rPr>
      </w:pPr>
      <w:r w:rsidRPr="004F38A7">
        <w:rPr>
          <w:sz w:val="24"/>
        </w:rPr>
        <w:t>выделять голосом звук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 заданный звук протяжно, громче,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четче,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он произносится обычно,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называть изолированно.</w:t>
      </w:r>
    </w:p>
    <w:p w:rsidR="009D1A0F" w:rsidRPr="004F38A7" w:rsidRDefault="009D1A0F">
      <w:pPr>
        <w:pStyle w:val="ListParagraph"/>
        <w:numPr>
          <w:ilvl w:val="0"/>
          <w:numId w:val="50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Интерес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художественной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литературе: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8"/>
        </w:tabs>
        <w:ind w:right="123" w:firstLine="707"/>
        <w:rPr>
          <w:sz w:val="24"/>
        </w:rPr>
      </w:pPr>
      <w:r w:rsidRPr="004F38A7">
        <w:rPr>
          <w:sz w:val="24"/>
        </w:rPr>
        <w:t>обогащать опыт восприятия жанров фольклора (загадки, считалки, заклички, сказки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волшебные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(авторские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стихотворения);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жанров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литературных произведений;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158"/>
        </w:tabs>
        <w:spacing w:before="1"/>
        <w:ind w:right="121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 (устанавливать причинно-следственные связи в повествовании, понимать главные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привлекать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поэтической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предметов и явлений);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2"/>
        </w:tabs>
        <w:ind w:right="123" w:firstLine="707"/>
        <w:rPr>
          <w:sz w:val="24"/>
        </w:rPr>
      </w:pPr>
      <w:r w:rsidRPr="004F38A7">
        <w:rPr>
          <w:sz w:val="24"/>
        </w:rPr>
        <w:t>развивать художественно-речевые и исполнительские умения (выразительное 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наизусть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прибауток,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ролей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инсценировках;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пересказ небольших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рассказов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сказок);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53"/>
        </w:tabs>
        <w:ind w:right="122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писателей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иллюстраторов.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51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словаря: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70"/>
        </w:tabs>
        <w:spacing w:before="1"/>
        <w:ind w:right="11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изготовлены;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степени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объектов, явлений; употреблять слова, обозначающие некоторые родовые и видовые обобщения,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 также лежащие в основе этих обобщений существенные признаки; слова извинения, участия,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сочувствия.</w:t>
      </w:r>
    </w:p>
    <w:p w:rsidR="009D1A0F" w:rsidRPr="004F38A7" w:rsidRDefault="009D1A0F">
      <w:pPr>
        <w:pStyle w:val="ListParagraph"/>
        <w:numPr>
          <w:ilvl w:val="0"/>
          <w:numId w:val="51"/>
        </w:numPr>
        <w:tabs>
          <w:tab w:val="left" w:pos="1082"/>
        </w:tabs>
        <w:ind w:hanging="258"/>
        <w:rPr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культура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3"/>
        </w:tabs>
        <w:ind w:right="123" w:firstLine="707"/>
        <w:rPr>
          <w:sz w:val="24"/>
        </w:rPr>
      </w:pPr>
      <w:r w:rsidRPr="004F38A7">
        <w:rPr>
          <w:sz w:val="24"/>
        </w:rPr>
        <w:t>педагог помогает детям овладеть правильным произношением звуков родного языка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словопроизношением,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фонематический слух, закрепляет у детей умения правильно произносить свистящие и шипящие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четко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фонетический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морфологический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рисунок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слова;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формирует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1" w:firstLine="0"/>
      </w:pPr>
      <w:r w:rsidRPr="004F38A7">
        <w:t>умения говорить внятно, в среднем темпе, голосом средней силы, выразительно читать стихи,</w:t>
      </w:r>
      <w:r w:rsidRPr="004F38A7">
        <w:rPr>
          <w:spacing w:val="1"/>
        </w:rPr>
        <w:t xml:space="preserve"> </w:t>
      </w:r>
      <w:r w:rsidRPr="004F38A7">
        <w:t>регулируя</w:t>
      </w:r>
      <w:r w:rsidRPr="004F38A7">
        <w:rPr>
          <w:spacing w:val="1"/>
        </w:rPr>
        <w:t xml:space="preserve"> </w:t>
      </w:r>
      <w:r w:rsidRPr="004F38A7">
        <w:t>интонацию,</w:t>
      </w:r>
      <w:r w:rsidRPr="004F38A7">
        <w:rPr>
          <w:spacing w:val="1"/>
        </w:rPr>
        <w:t xml:space="preserve"> </w:t>
      </w:r>
      <w:r w:rsidRPr="004F38A7">
        <w:t>тембр,</w:t>
      </w:r>
      <w:r w:rsidRPr="004F38A7">
        <w:rPr>
          <w:spacing w:val="1"/>
        </w:rPr>
        <w:t xml:space="preserve"> </w:t>
      </w:r>
      <w:r w:rsidRPr="004F38A7">
        <w:t>силу</w:t>
      </w:r>
      <w:r w:rsidRPr="004F38A7">
        <w:rPr>
          <w:spacing w:val="1"/>
        </w:rPr>
        <w:t xml:space="preserve"> </w:t>
      </w:r>
      <w:r w:rsidRPr="004F38A7">
        <w:t>голоса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ритм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зависимости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содержания</w:t>
      </w:r>
      <w:r w:rsidRPr="004F38A7">
        <w:rPr>
          <w:spacing w:val="1"/>
        </w:rPr>
        <w:t xml:space="preserve"> </w:t>
      </w:r>
      <w:r w:rsidRPr="004F38A7">
        <w:t>стихотворения.</w:t>
      </w:r>
    </w:p>
    <w:p w:rsidR="009D1A0F" w:rsidRPr="004F38A7" w:rsidRDefault="009D1A0F">
      <w:pPr>
        <w:pStyle w:val="ListParagraph"/>
        <w:numPr>
          <w:ilvl w:val="0"/>
          <w:numId w:val="51"/>
        </w:numPr>
        <w:tabs>
          <w:tab w:val="left" w:pos="1082"/>
        </w:tabs>
        <w:spacing w:line="274" w:lineRule="exact"/>
        <w:ind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0"/>
        </w:tabs>
        <w:ind w:right="116" w:firstLine="707"/>
        <w:rPr>
          <w:sz w:val="24"/>
        </w:rPr>
      </w:pPr>
      <w:r w:rsidRPr="004F38A7">
        <w:rPr>
          <w:sz w:val="24"/>
        </w:rPr>
        <w:t>педагог формирует у детей умение использовать полные, распространенные простые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однородными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членами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сложноподчиненные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причинно-следственных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суффиксы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приставки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словообразовании;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окончаний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прилагательных,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глаголов 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оформления речевого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высказывания.</w:t>
      </w:r>
    </w:p>
    <w:p w:rsidR="009D1A0F" w:rsidRPr="004F38A7" w:rsidRDefault="009D1A0F">
      <w:pPr>
        <w:pStyle w:val="ListParagraph"/>
        <w:numPr>
          <w:ilvl w:val="0"/>
          <w:numId w:val="51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55"/>
        </w:tabs>
        <w:ind w:right="118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связную,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грамматически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диалогическую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монологическую речь, обучает детей использовать вопросы поискового характера («Почему?»,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«Зачем?», «Для чего?»); составлять описательные рассказ из 5 - 6 предложений о предметах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повествовательные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речи;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31"/>
        </w:tabs>
        <w:spacing w:before="1"/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повествовательные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картинам;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описательные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загадки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природы; поддерживает инициативность и самостоятельность ребенка в речевом общении 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 и сверстниками; формирует умение использовать в практике общения описательные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монологи и элементы объяснительной речи;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50"/>
        </w:tabs>
        <w:ind w:right="119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приветствия,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прощания, благодарности, обращения с просьбой, поддерживает стремление детей задавать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формулировать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описательные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 предметах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 объектах,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картинкам;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76"/>
        </w:tabs>
        <w:ind w:right="118" w:firstLine="707"/>
        <w:rPr>
          <w:sz w:val="24"/>
        </w:rPr>
      </w:pPr>
      <w:r w:rsidRPr="004F38A7">
        <w:rPr>
          <w:sz w:val="24"/>
        </w:rPr>
        <w:t>педагог помогает детям осваивать умения вступать в речевое общение с окружающими,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задавать вопросы, отвечать на вопросы, слушать ответы других детей, использовать разные типы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реплик,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приглашать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адекватно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собеседника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высказыванием.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разговоре,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беседу,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перебивая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собеседников,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объяснительной речи при разрешении конфликтов, закрепляет у детей умения использовать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приветствия;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прощания;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просьбой, благодарности, обиды, жалобы, 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 навыки обращаться к сверстнику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имени,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 взрослому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имени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отчеству.</w:t>
      </w:r>
    </w:p>
    <w:p w:rsidR="009D1A0F" w:rsidRPr="004F38A7" w:rsidRDefault="009D1A0F">
      <w:pPr>
        <w:pStyle w:val="ListParagraph"/>
        <w:numPr>
          <w:ilvl w:val="0"/>
          <w:numId w:val="51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Подготовка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обучению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грамоте:</w:t>
      </w:r>
    </w:p>
    <w:p w:rsidR="009D1A0F" w:rsidRPr="004F38A7" w:rsidRDefault="009D1A0F">
      <w:pPr>
        <w:pStyle w:val="BodyText"/>
        <w:ind w:right="115"/>
      </w:pPr>
      <w:r w:rsidRPr="004F38A7">
        <w:t>-педагог закрепляет у детей умение понимать термины "слово", "звук", использовать их в</w:t>
      </w:r>
      <w:r w:rsidRPr="004F38A7">
        <w:rPr>
          <w:spacing w:val="1"/>
        </w:rPr>
        <w:t xml:space="preserve"> </w:t>
      </w:r>
      <w:r w:rsidRPr="004F38A7">
        <w:t>речи; формирует представления о том, что слова состоят из звуков, могут быть длинными и</w:t>
      </w:r>
      <w:r w:rsidRPr="004F38A7">
        <w:rPr>
          <w:spacing w:val="1"/>
        </w:rPr>
        <w:t xml:space="preserve"> </w:t>
      </w:r>
      <w:r w:rsidRPr="004F38A7">
        <w:t>короткими; формирует умение сравнивать слова по протяженности; помогает детям осваивать</w:t>
      </w:r>
      <w:r w:rsidRPr="004F38A7">
        <w:rPr>
          <w:spacing w:val="1"/>
        </w:rPr>
        <w:t xml:space="preserve"> </w:t>
      </w:r>
      <w:r w:rsidRPr="004F38A7">
        <w:t>начальные умения звукового анализа слов: самостоятельно произносить слова, интонационно</w:t>
      </w:r>
      <w:r w:rsidRPr="004F38A7">
        <w:rPr>
          <w:spacing w:val="1"/>
        </w:rPr>
        <w:t xml:space="preserve"> </w:t>
      </w:r>
      <w:r w:rsidRPr="004F38A7">
        <w:t>подчеркивая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них</w:t>
      </w:r>
      <w:r w:rsidRPr="004F38A7">
        <w:rPr>
          <w:spacing w:val="2"/>
        </w:rPr>
        <w:t xml:space="preserve"> </w:t>
      </w:r>
      <w:r w:rsidRPr="004F38A7">
        <w:t>первый</w:t>
      </w:r>
      <w:r w:rsidRPr="004F38A7">
        <w:rPr>
          <w:spacing w:val="-1"/>
        </w:rPr>
        <w:t xml:space="preserve"> </w:t>
      </w:r>
      <w:r w:rsidRPr="004F38A7">
        <w:t>звук;</w:t>
      </w:r>
      <w:r w:rsidRPr="004F38A7">
        <w:rPr>
          <w:spacing w:val="5"/>
        </w:rPr>
        <w:t xml:space="preserve"> </w:t>
      </w:r>
      <w:r w:rsidRPr="004F38A7">
        <w:t>узнавать</w:t>
      </w:r>
      <w:r w:rsidRPr="004F38A7">
        <w:rPr>
          <w:spacing w:val="-1"/>
        </w:rPr>
        <w:t xml:space="preserve"> </w:t>
      </w:r>
      <w:r w:rsidRPr="004F38A7">
        <w:t>слова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заданный</w:t>
      </w:r>
      <w:r w:rsidRPr="004F38A7">
        <w:rPr>
          <w:spacing w:val="-3"/>
        </w:rPr>
        <w:t xml:space="preserve"> </w:t>
      </w:r>
      <w:r w:rsidRPr="004F38A7">
        <w:t>звук.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ind w:left="116" w:right="118" w:firstLine="707"/>
        <w:jc w:val="both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задачами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являются:</w:t>
      </w:r>
    </w:p>
    <w:p w:rsidR="009D1A0F" w:rsidRPr="004F38A7" w:rsidRDefault="009D1A0F">
      <w:pPr>
        <w:pStyle w:val="ListParagraph"/>
        <w:numPr>
          <w:ilvl w:val="0"/>
          <w:numId w:val="52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словаря: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89"/>
        </w:tabs>
        <w:ind w:right="115" w:firstLine="707"/>
        <w:rPr>
          <w:sz w:val="24"/>
        </w:rPr>
      </w:pP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профессии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(каменщик,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тракторист,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швея);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(экскаватор,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комбайн);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прилагательные,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наречия,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(старательно,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трудовую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людей. Упражнять детей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умении подбирать слова со сходными значениями (синонимы)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противоположными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значениями (антонимы);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86"/>
        </w:tabs>
        <w:spacing w:before="74"/>
        <w:ind w:right="120" w:firstLine="707"/>
        <w:rPr>
          <w:sz w:val="24"/>
        </w:rPr>
      </w:pPr>
      <w:r w:rsidRPr="004F38A7">
        <w:rPr>
          <w:sz w:val="24"/>
        </w:rPr>
        <w:t>активизация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смыслу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прилагательные,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наречия,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предлоги,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обобщающим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значением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(строитель, хлебороб).</w:t>
      </w:r>
    </w:p>
    <w:p w:rsidR="009D1A0F" w:rsidRPr="004F38A7" w:rsidRDefault="009D1A0F">
      <w:pPr>
        <w:pStyle w:val="ListParagraph"/>
        <w:numPr>
          <w:ilvl w:val="0"/>
          <w:numId w:val="52"/>
        </w:numPr>
        <w:tabs>
          <w:tab w:val="left" w:pos="1084"/>
        </w:tabs>
        <w:spacing w:line="274" w:lineRule="exact"/>
        <w:rPr>
          <w:sz w:val="24"/>
        </w:rPr>
      </w:pPr>
      <w:r w:rsidRPr="004F38A7">
        <w:rPr>
          <w:sz w:val="24"/>
        </w:rPr>
        <w:t>Звуковая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2"/>
        </w:tabs>
        <w:ind w:right="116" w:firstLine="707"/>
        <w:rPr>
          <w:sz w:val="24"/>
        </w:rPr>
      </w:pPr>
      <w:r w:rsidRPr="004F38A7">
        <w:rPr>
          <w:sz w:val="24"/>
        </w:rPr>
        <w:t>закреплять правильное, отчетливое произношение всех звуков родного языка;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 на слух и отчетливо произносить часто смешиваемые звуки (с- ш, ж-з); 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 звука в слове. Продолжать развивать фонематический слух. Отрабатывать интонационную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выразительность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речи.</w:t>
      </w:r>
    </w:p>
    <w:p w:rsidR="009D1A0F" w:rsidRPr="004F38A7" w:rsidRDefault="009D1A0F">
      <w:pPr>
        <w:pStyle w:val="ListParagraph"/>
        <w:numPr>
          <w:ilvl w:val="0"/>
          <w:numId w:val="52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Грамматический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50"/>
          <w:tab w:val="left" w:pos="2207"/>
          <w:tab w:val="left" w:pos="3945"/>
          <w:tab w:val="left" w:pos="4364"/>
          <w:tab w:val="left" w:pos="5303"/>
          <w:tab w:val="left" w:pos="5781"/>
          <w:tab w:val="left" w:pos="6615"/>
          <w:tab w:val="left" w:pos="7835"/>
          <w:tab w:val="left" w:pos="8793"/>
        </w:tabs>
        <w:ind w:right="113" w:firstLine="707"/>
        <w:jc w:val="left"/>
        <w:rPr>
          <w:sz w:val="24"/>
        </w:rPr>
      </w:pP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числительными,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z w:val="24"/>
        </w:rPr>
        <w:tab/>
      </w:r>
      <w:r w:rsidRPr="004F38A7">
        <w:rPr>
          <w:sz w:val="24"/>
        </w:rPr>
        <w:tab/>
        <w:t>с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прилагательным,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множественное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число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существительных,</w:t>
      </w:r>
      <w:r w:rsidRPr="004F38A7">
        <w:rPr>
          <w:sz w:val="24"/>
        </w:rPr>
        <w:tab/>
        <w:t>обозначающих</w:t>
      </w:r>
      <w:r w:rsidRPr="004F38A7">
        <w:rPr>
          <w:sz w:val="24"/>
        </w:rPr>
        <w:tab/>
        <w:t>детенышей</w:t>
      </w:r>
      <w:r w:rsidRPr="004F38A7">
        <w:rPr>
          <w:sz w:val="24"/>
        </w:rPr>
        <w:tab/>
        <w:t>животных.</w:t>
      </w:r>
      <w:r w:rsidRPr="004F38A7">
        <w:rPr>
          <w:sz w:val="24"/>
        </w:rPr>
        <w:tab/>
        <w:t>Развивать</w:t>
      </w:r>
      <w:r w:rsidRPr="004F38A7">
        <w:rPr>
          <w:sz w:val="24"/>
        </w:rPr>
        <w:tab/>
        <w:t>умения</w:t>
      </w:r>
      <w:r w:rsidRPr="004F38A7">
        <w:rPr>
          <w:sz w:val="24"/>
        </w:rPr>
        <w:tab/>
        <w:t>пользоваться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несклоняемыми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существительными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(метро);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однокоренные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слова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(кот-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котенок-котище),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z w:val="24"/>
        </w:rPr>
        <w:tab/>
        <w:t>увеличительными, уменьшительными,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ласкательными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суффиксами 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улавливать оттенки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значении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3"/>
        </w:tabs>
        <w:spacing w:before="1"/>
        <w:ind w:right="122" w:firstLine="707"/>
        <w:rPr>
          <w:sz w:val="24"/>
        </w:rPr>
      </w:pPr>
      <w:r w:rsidRPr="004F38A7">
        <w:rPr>
          <w:sz w:val="24"/>
        </w:rPr>
        <w:t>познакомить с разными способами образования слов. Продолжать совершенствовать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инсценировках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прямой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косвенной речью.</w:t>
      </w:r>
    </w:p>
    <w:p w:rsidR="009D1A0F" w:rsidRPr="004F38A7" w:rsidRDefault="009D1A0F">
      <w:pPr>
        <w:pStyle w:val="ListParagraph"/>
        <w:numPr>
          <w:ilvl w:val="0"/>
          <w:numId w:val="52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Связная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5"/>
        </w:tabs>
        <w:ind w:right="121" w:firstLine="707"/>
        <w:rPr>
          <w:sz w:val="24"/>
        </w:rPr>
      </w:pPr>
      <w:r w:rsidRPr="004F38A7">
        <w:rPr>
          <w:sz w:val="24"/>
        </w:rPr>
        <w:t>совершенствовать диалогическую и монологическую формы речи: закреплять 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непринужденную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беседу,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распространенном ответе реплики 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один и тот же вопрос по-разному (кратко и распространенно). Закреплять умение участвовать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беседе,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внимательно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собеседника,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перебивать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отвлекаться.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1"/>
        </w:tabs>
        <w:ind w:right="120" w:firstLine="707"/>
        <w:rPr>
          <w:sz w:val="24"/>
        </w:rPr>
      </w:pPr>
      <w:r w:rsidRPr="004F38A7">
        <w:rPr>
          <w:sz w:val="24"/>
        </w:rPr>
        <w:t>поощрять разговоры детей по поводу игр, прочитанных книг, просмотренных фильмов.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этикета,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напоминания;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общения: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по имени и отчеству, на "вы", называть друг друга ласковыми именами, во время разговора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опускать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голову,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смотреть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лицо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собеседнику,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вмешиваться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разговор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взрослых.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110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коммуникативно-речевые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 вопросов педагога, выразительно передавая диалоги действующих лиц, характеристики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персонажей, формировать умение самостоятельно составлять по плану и образцу 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набору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письма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(педагогу,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другу);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 рассказы из опыта,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передавая хорошо знакомые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события.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2"/>
        </w:tabs>
        <w:ind w:right="125" w:firstLine="707"/>
        <w:rPr>
          <w:sz w:val="24"/>
        </w:rPr>
      </w:pPr>
      <w:r w:rsidRPr="004F38A7">
        <w:rPr>
          <w:sz w:val="24"/>
        </w:rPr>
        <w:t>формировать умение составлять небольшие рассказы творческого характера по теме,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педагогом.</w:t>
      </w:r>
    </w:p>
    <w:p w:rsidR="009D1A0F" w:rsidRPr="004F38A7" w:rsidRDefault="009D1A0F">
      <w:pPr>
        <w:pStyle w:val="ListParagraph"/>
        <w:numPr>
          <w:ilvl w:val="0"/>
          <w:numId w:val="52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грамоте;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3"/>
        </w:tabs>
        <w:ind w:right="123" w:firstLine="707"/>
        <w:rPr>
          <w:sz w:val="24"/>
        </w:rPr>
      </w:pPr>
      <w:r w:rsidRPr="004F38A7">
        <w:rPr>
          <w:sz w:val="24"/>
        </w:rPr>
        <w:t>формировать у детей умение производить анализ слов различной звуковой структуры,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словесное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ударение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структуре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характеризовать выделяемые звуки (гласные, твердый согласный, мягкий согласный, ударный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безударный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термины.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Познакомить 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словесным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составом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предложения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звуковым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составом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слова.</w:t>
      </w:r>
    </w:p>
    <w:p w:rsidR="009D1A0F" w:rsidRPr="004F38A7" w:rsidRDefault="009D1A0F">
      <w:pPr>
        <w:pStyle w:val="ListParagraph"/>
        <w:numPr>
          <w:ilvl w:val="0"/>
          <w:numId w:val="52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3"/>
        </w:tabs>
        <w:ind w:right="116" w:firstLine="707"/>
        <w:rPr>
          <w:sz w:val="24"/>
        </w:rPr>
      </w:pPr>
      <w:r w:rsidRPr="004F38A7">
        <w:rPr>
          <w:sz w:val="24"/>
        </w:rPr>
        <w:t>обогащать опыт восприятия жанров фольклора (потешки, песенки, прибаутки, сказки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волшебные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авторские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стихотворения);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характера;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7"/>
        </w:tabs>
        <w:ind w:right="123" w:firstLine="707"/>
        <w:rPr>
          <w:sz w:val="24"/>
        </w:rPr>
      </w:pPr>
      <w:r w:rsidRPr="004F38A7">
        <w:rPr>
          <w:sz w:val="24"/>
        </w:rPr>
        <w:t>формировать положительное эмоциональное отношение к «чтению с продолжением»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(сказка-повесть,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цикл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сквозным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персонажем);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62"/>
        </w:tabs>
        <w:ind w:right="124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избирательное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известным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фольклора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слушания (в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повторное);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82"/>
        </w:tabs>
        <w:spacing w:before="74"/>
        <w:ind w:right="116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жанровых,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композиционных,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поговорка,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загадка,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считалка,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скороговорка,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стихотворение;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3"/>
        </w:tabs>
        <w:ind w:right="118" w:firstLine="707"/>
        <w:rPr>
          <w:sz w:val="24"/>
        </w:rPr>
      </w:pPr>
      <w:r w:rsidRPr="004F38A7">
        <w:rPr>
          <w:sz w:val="24"/>
        </w:rPr>
        <w:t>углублять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(оценка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персонажа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 опорой на его портрет, поступки, мотивы поведения и другие средства раскрытия образа; ритм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поэтическом тексте; рассматривание иллюстраций разных художников к одному и тому 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произведению);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4"/>
        </w:tabs>
        <w:ind w:right="119" w:firstLine="707"/>
        <w:rPr>
          <w:sz w:val="24"/>
        </w:rPr>
      </w:pPr>
      <w:r w:rsidRPr="004F38A7">
        <w:rPr>
          <w:sz w:val="24"/>
        </w:rPr>
        <w:t>совершенствовать художественно-речевые и исполнительские умения (выразительное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наизусть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прибауток,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стихотворений;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инсценировках;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пересказ близко к тексту);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71"/>
        </w:tabs>
        <w:ind w:right="126" w:firstLine="707"/>
        <w:rPr>
          <w:sz w:val="24"/>
        </w:rPr>
      </w:pPr>
      <w:r w:rsidRPr="004F38A7">
        <w:rPr>
          <w:sz w:val="24"/>
        </w:rPr>
        <w:t>развивать образность речи и словесное творчество (умения выделять из текста 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единицы,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значение;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составлять короткие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потешке,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прибаутке).</w:t>
      </w:r>
    </w:p>
    <w:p w:rsidR="009D1A0F" w:rsidRPr="004F38A7" w:rsidRDefault="009D1A0F">
      <w:pPr>
        <w:pStyle w:val="BodyText"/>
        <w:spacing w:before="10"/>
        <w:ind w:left="0" w:firstLine="0"/>
        <w:jc w:val="left"/>
        <w:rPr>
          <w:sz w:val="23"/>
        </w:rPr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53"/>
        </w:numPr>
        <w:tabs>
          <w:tab w:val="left" w:pos="1084"/>
        </w:tabs>
        <w:rPr>
          <w:i/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словаря: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72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взаимоотношениях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обозначающих: названия профессий, учреждений, предметов и инструментов труда, техники,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настроения,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внутренние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переживания;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нравственные категории, оттенки цвета, тонкое дифференцирование формы, размера и 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объекта;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обследовательских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действий,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необходимых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выявления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свойств предметов. Педагог закрепляет у детей умение обобщать предметы: объединять их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существенным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признакам.</w:t>
      </w:r>
    </w:p>
    <w:p w:rsidR="009D1A0F" w:rsidRPr="004F38A7" w:rsidRDefault="009D1A0F">
      <w:pPr>
        <w:pStyle w:val="ListParagraph"/>
        <w:numPr>
          <w:ilvl w:val="0"/>
          <w:numId w:val="53"/>
        </w:numPr>
        <w:tabs>
          <w:tab w:val="left" w:pos="1082"/>
        </w:tabs>
        <w:spacing w:before="1"/>
        <w:ind w:left="1081" w:hanging="258"/>
        <w:rPr>
          <w:i/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культура 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8"/>
        </w:tabs>
        <w:ind w:right="119" w:firstLine="707"/>
        <w:rPr>
          <w:sz w:val="24"/>
        </w:rPr>
      </w:pPr>
      <w:r w:rsidRPr="004F38A7">
        <w:rPr>
          <w:sz w:val="24"/>
        </w:rPr>
        <w:t>педагог развивает у детей звуковую и интонационную культуру речи, фонематический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слух, способствует освоению правильного произношения сонорных звуков ([л], [л'], [р], [р']);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упражняет в чистом звукопроизношении в процессе повседневного речевого общения и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 при чтении стихов, пересказе литературных произведений, в процессе общения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(самостоятельное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тембра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голоса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содержания).</w:t>
      </w:r>
    </w:p>
    <w:p w:rsidR="009D1A0F" w:rsidRPr="004F38A7" w:rsidRDefault="009D1A0F">
      <w:pPr>
        <w:pStyle w:val="ListParagraph"/>
        <w:numPr>
          <w:ilvl w:val="0"/>
          <w:numId w:val="53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9"/>
        </w:tabs>
        <w:ind w:right="12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грамматически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несклоняемые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единственное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"одеть"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"надеть",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родительном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падеже;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пользуясь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суффиксами,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приставками.</w:t>
      </w:r>
    </w:p>
    <w:p w:rsidR="009D1A0F" w:rsidRPr="004F38A7" w:rsidRDefault="009D1A0F">
      <w:pPr>
        <w:pStyle w:val="ListParagraph"/>
        <w:numPr>
          <w:ilvl w:val="0"/>
          <w:numId w:val="53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53"/>
        </w:tabs>
        <w:ind w:right="12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монологической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замечать и доброжелательно исправлять ошибки в речи сверстников, обогащает 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о 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 этикета, 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соблюдать этику общения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коллективного взаимодействия, поддерживает интерес детей к рассказыванию по собственной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диалоге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типов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реплик;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3"/>
        </w:tabs>
        <w:spacing w:before="1"/>
        <w:ind w:right="124" w:firstLine="707"/>
        <w:rPr>
          <w:sz w:val="24"/>
        </w:rPr>
      </w:pPr>
      <w:r w:rsidRPr="004F38A7">
        <w:rPr>
          <w:sz w:val="24"/>
        </w:rPr>
        <w:t>педагог помогает детям осваивать этикет телефонного разговора, столового, гостевого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этикета, этикет взаимодействия в общественных местах; использовать невербальные 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 (мимика, жесты, позы); принятые нормы вежливого речевого общения; участвовать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разговорах,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диалогической речи;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74"/>
        </w:tabs>
        <w:ind w:right="117" w:firstLine="707"/>
        <w:rPr>
          <w:sz w:val="24"/>
        </w:rPr>
      </w:pPr>
      <w:r w:rsidRPr="004F38A7">
        <w:rPr>
          <w:sz w:val="24"/>
        </w:rPr>
        <w:t>педагог формирует у детей умения самостоятельно строить игровые и деловые диалоги;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пересказывать литературные произведения по ролям, по частям, правильно передавая идею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косвенной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речью;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 логику описательного рассказа; в описательных рассказах о предметах, объектах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прилагательные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наречия;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сочинять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сюжетные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по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5" w:firstLine="0"/>
      </w:pPr>
      <w:r w:rsidRPr="004F38A7">
        <w:t>картине, из личного опыта; с помощью педагога строить свой рассказ в соответствии с логикой</w:t>
      </w:r>
      <w:r w:rsidRPr="004F38A7">
        <w:rPr>
          <w:spacing w:val="1"/>
        </w:rPr>
        <w:t xml:space="preserve"> </w:t>
      </w:r>
      <w:r w:rsidRPr="004F38A7">
        <w:t>повествования;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повествовании</w:t>
      </w:r>
      <w:r w:rsidRPr="004F38A7">
        <w:rPr>
          <w:spacing w:val="-1"/>
        </w:rPr>
        <w:t xml:space="preserve"> </w:t>
      </w:r>
      <w:r w:rsidRPr="004F38A7">
        <w:t>отражать</w:t>
      </w:r>
      <w:r w:rsidRPr="004F38A7">
        <w:rPr>
          <w:spacing w:val="-2"/>
        </w:rPr>
        <w:t xml:space="preserve"> </w:t>
      </w:r>
      <w:r w:rsidRPr="004F38A7">
        <w:t>типичные</w:t>
      </w:r>
      <w:r w:rsidRPr="004F38A7">
        <w:rPr>
          <w:spacing w:val="-3"/>
        </w:rPr>
        <w:t xml:space="preserve"> </w:t>
      </w:r>
      <w:r w:rsidRPr="004F38A7">
        <w:t>особенности</w:t>
      </w:r>
      <w:r w:rsidRPr="004F38A7">
        <w:rPr>
          <w:spacing w:val="-2"/>
        </w:rPr>
        <w:t xml:space="preserve"> </w:t>
      </w:r>
      <w:r w:rsidRPr="004F38A7">
        <w:t>жанра</w:t>
      </w:r>
      <w:r w:rsidRPr="004F38A7">
        <w:rPr>
          <w:spacing w:val="-3"/>
        </w:rPr>
        <w:t xml:space="preserve"> </w:t>
      </w:r>
      <w:r w:rsidRPr="004F38A7">
        <w:t>сказки</w:t>
      </w:r>
      <w:r w:rsidRPr="004F38A7">
        <w:rPr>
          <w:spacing w:val="-3"/>
        </w:rPr>
        <w:t xml:space="preserve"> </w:t>
      </w:r>
      <w:r w:rsidRPr="004F38A7">
        <w:t>или</w:t>
      </w:r>
      <w:r w:rsidRPr="004F38A7">
        <w:rPr>
          <w:spacing w:val="-1"/>
        </w:rPr>
        <w:t xml:space="preserve"> </w:t>
      </w:r>
      <w:r w:rsidRPr="004F38A7">
        <w:t>рассказа;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0"/>
        </w:tabs>
        <w:spacing w:before="1"/>
        <w:ind w:right="117" w:firstLine="707"/>
        <w:rPr>
          <w:sz w:val="24"/>
        </w:rPr>
      </w:pPr>
      <w:r w:rsidRPr="004F38A7">
        <w:rPr>
          <w:sz w:val="24"/>
        </w:rPr>
        <w:t>педагог развивает у детей речевое творчество, формирует интерес к самостоятельному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сочинению,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созданию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рассказов: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придумывание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продолжения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окончания к рассказу, рассказы по аналогии, рассказы по плану педагога, по модели.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 детей умение внимательно выслушивать рассказы сверстников, замечать 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ошибки и доброжелательно исправлять их; использовать элементы речи - доказательства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отгадывании загадок, в процессе совместных игр, в повседневном общении, помогает 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текстах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эпитеты;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сочинении загадок, сказок,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рассказов.</w:t>
      </w:r>
    </w:p>
    <w:p w:rsidR="009D1A0F" w:rsidRPr="004F38A7" w:rsidRDefault="009D1A0F">
      <w:pPr>
        <w:pStyle w:val="ListParagraph"/>
        <w:numPr>
          <w:ilvl w:val="0"/>
          <w:numId w:val="53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38"/>
        </w:tabs>
        <w:ind w:right="119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термины «слово», «звук», «буква», «предложение», «гласный звук» и «согласный звук», проводить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двух-,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трехслоговые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звуковой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 простых трехзвуковых слов: интонационно выделять звуки в слове, различать гласные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твердость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мягкость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модели;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последовательность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слов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предложении.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мелкую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моторику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кистей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рук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помощью раскрашивания, штриховки, мелких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мозаик.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824" w:right="2478" w:firstLine="0"/>
      </w:pPr>
      <w:r w:rsidRPr="004F38A7">
        <w:t>В области речевого развития основными задачами образовательной</w:t>
      </w:r>
      <w:r w:rsidRPr="004F38A7">
        <w:rPr>
          <w:spacing w:val="-58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54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словаря: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82"/>
        </w:tabs>
        <w:ind w:right="125" w:firstLine="707"/>
        <w:rPr>
          <w:sz w:val="24"/>
        </w:rPr>
      </w:pP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запас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обозначающих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признаков.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синонимы,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обобщающими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значениями.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словарь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антонимы,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многозначные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слова;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0"/>
        </w:tabs>
        <w:ind w:right="128" w:firstLine="707"/>
        <w:rPr>
          <w:sz w:val="24"/>
        </w:rPr>
      </w:pPr>
      <w:r w:rsidRPr="004F38A7">
        <w:rPr>
          <w:sz w:val="24"/>
        </w:rPr>
        <w:t>активизация словаря: совершенствовать умение использовать разные части речи точно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смыслу.</w:t>
      </w:r>
    </w:p>
    <w:p w:rsidR="009D1A0F" w:rsidRPr="004F38A7" w:rsidRDefault="009D1A0F">
      <w:pPr>
        <w:pStyle w:val="ListParagraph"/>
        <w:numPr>
          <w:ilvl w:val="0"/>
          <w:numId w:val="54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Звуковая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9"/>
        </w:tabs>
        <w:ind w:right="119" w:firstLine="707"/>
        <w:rPr>
          <w:sz w:val="24"/>
        </w:rPr>
      </w:pPr>
      <w:r w:rsidRPr="004F38A7">
        <w:rPr>
          <w:sz w:val="24"/>
        </w:rPr>
        <w:t>совершенствовать умение различать на слух и в произношении все звуки родного языка.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Отрабатывать дикцию: внятно и отчетливо произносить слова и словосочетания с естественной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интонацией. Совершенствовать фонематический слух: называть слова с определенным звуком,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 слова с этим звуком в предложении, определять место звука в слове (в начале,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середине, в конце). Развивать интонационную сторону речи (мелодика, ритм, тембр, сила голоса,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темп).</w:t>
      </w:r>
    </w:p>
    <w:p w:rsidR="009D1A0F" w:rsidRPr="004F38A7" w:rsidRDefault="009D1A0F">
      <w:pPr>
        <w:pStyle w:val="ListParagraph"/>
        <w:numPr>
          <w:ilvl w:val="0"/>
          <w:numId w:val="54"/>
        </w:numPr>
        <w:tabs>
          <w:tab w:val="left" w:pos="1084"/>
        </w:tabs>
        <w:spacing w:line="275" w:lineRule="exact"/>
        <w:rPr>
          <w:sz w:val="24"/>
        </w:rPr>
      </w:pPr>
      <w:r w:rsidRPr="004F38A7">
        <w:rPr>
          <w:sz w:val="24"/>
        </w:rPr>
        <w:t>Грамматический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речи:</w:t>
      </w:r>
    </w:p>
    <w:p w:rsidR="009D1A0F" w:rsidRPr="004F38A7" w:rsidRDefault="009D1A0F">
      <w:pPr>
        <w:pStyle w:val="BodyText"/>
        <w:ind w:right="121" w:firstLine="767"/>
      </w:pPr>
      <w:r w:rsidRPr="004F38A7">
        <w:t>закреплять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61"/>
        </w:rPr>
        <w:t xml:space="preserve"> </w:t>
      </w:r>
      <w:r w:rsidRPr="004F38A7">
        <w:t>согласовывать</w:t>
      </w:r>
      <w:r w:rsidRPr="004F38A7">
        <w:rPr>
          <w:spacing w:val="61"/>
        </w:rPr>
        <w:t xml:space="preserve"> </w:t>
      </w:r>
      <w:r w:rsidRPr="004F38A7">
        <w:t>существительные</w:t>
      </w:r>
      <w:r w:rsidRPr="004F38A7">
        <w:rPr>
          <w:spacing w:val="61"/>
        </w:rPr>
        <w:t xml:space="preserve"> </w:t>
      </w:r>
      <w:r w:rsidRPr="004F38A7">
        <w:t>с</w:t>
      </w:r>
      <w:r w:rsidRPr="004F38A7">
        <w:rPr>
          <w:spacing w:val="61"/>
        </w:rPr>
        <w:t xml:space="preserve"> </w:t>
      </w:r>
      <w:r w:rsidRPr="004F38A7">
        <w:t>числительными,</w:t>
      </w:r>
      <w:r w:rsidRPr="004F38A7">
        <w:rPr>
          <w:spacing w:val="1"/>
        </w:rPr>
        <w:t xml:space="preserve"> </w:t>
      </w:r>
      <w:r w:rsidRPr="004F38A7">
        <w:t>существительные с прилагательными, образовывать по образцу существительные с суффиксами,</w:t>
      </w:r>
      <w:r w:rsidRPr="004F38A7">
        <w:rPr>
          <w:spacing w:val="-57"/>
        </w:rPr>
        <w:t xml:space="preserve"> </w:t>
      </w:r>
      <w:r w:rsidRPr="004F38A7">
        <w:t>глаголы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приставками,</w:t>
      </w:r>
      <w:r w:rsidRPr="004F38A7">
        <w:rPr>
          <w:spacing w:val="1"/>
        </w:rPr>
        <w:t xml:space="preserve"> </w:t>
      </w:r>
      <w:r w:rsidRPr="004F38A7">
        <w:t>сравнительную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превосходную</w:t>
      </w:r>
      <w:r w:rsidRPr="004F38A7">
        <w:rPr>
          <w:spacing w:val="1"/>
        </w:rPr>
        <w:t xml:space="preserve"> </w:t>
      </w:r>
      <w:r w:rsidRPr="004F38A7">
        <w:t>степени</w:t>
      </w:r>
      <w:r w:rsidRPr="004F38A7">
        <w:rPr>
          <w:spacing w:val="1"/>
        </w:rPr>
        <w:t xml:space="preserve"> </w:t>
      </w:r>
      <w:r w:rsidRPr="004F38A7">
        <w:t>имен</w:t>
      </w:r>
      <w:r w:rsidRPr="004F38A7">
        <w:rPr>
          <w:spacing w:val="1"/>
        </w:rPr>
        <w:t xml:space="preserve"> </w:t>
      </w:r>
      <w:r w:rsidRPr="004F38A7">
        <w:t>прилагательных.</w:t>
      </w:r>
      <w:r w:rsidRPr="004F38A7">
        <w:rPr>
          <w:spacing w:val="-57"/>
        </w:rPr>
        <w:t xml:space="preserve"> </w:t>
      </w:r>
      <w:r w:rsidRPr="004F38A7">
        <w:t>Совершенствовать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образовывать</w:t>
      </w:r>
      <w:r w:rsidRPr="004F38A7">
        <w:rPr>
          <w:spacing w:val="1"/>
        </w:rPr>
        <w:t xml:space="preserve"> </w:t>
      </w:r>
      <w:r w:rsidRPr="004F38A7">
        <w:t>однокоренные</w:t>
      </w:r>
      <w:r w:rsidRPr="004F38A7">
        <w:rPr>
          <w:spacing w:val="1"/>
        </w:rPr>
        <w:t xml:space="preserve"> </w:t>
      </w:r>
      <w:r w:rsidRPr="004F38A7">
        <w:t>слова,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сложные</w:t>
      </w:r>
      <w:r w:rsidRPr="004F38A7">
        <w:rPr>
          <w:spacing w:val="-3"/>
        </w:rPr>
        <w:t xml:space="preserve"> </w:t>
      </w:r>
      <w:r w:rsidRPr="004F38A7">
        <w:t>предложения разных</w:t>
      </w:r>
      <w:r w:rsidRPr="004F38A7">
        <w:rPr>
          <w:spacing w:val="1"/>
        </w:rPr>
        <w:t xml:space="preserve"> </w:t>
      </w:r>
      <w:r w:rsidRPr="004F38A7">
        <w:t>видов.</w:t>
      </w:r>
    </w:p>
    <w:p w:rsidR="009D1A0F" w:rsidRPr="004F38A7" w:rsidRDefault="009D1A0F">
      <w:pPr>
        <w:pStyle w:val="ListParagraph"/>
        <w:numPr>
          <w:ilvl w:val="0"/>
          <w:numId w:val="54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Связная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5"/>
        </w:tabs>
        <w:ind w:right="118" w:firstLine="707"/>
        <w:rPr>
          <w:sz w:val="24"/>
        </w:rPr>
      </w:pPr>
      <w:r w:rsidRPr="004F38A7">
        <w:rPr>
          <w:sz w:val="24"/>
        </w:rPr>
        <w:t>совершенствовать диалогическую и монологическую формы речи. Закреплять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коммуникативно-речевые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выразительно,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последовательно,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текста,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пересказе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выразительные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средства, характерные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произведения.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55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сюжетных картинок. Продолжать учить детей составлять небольшие рассказы из личного опыта,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наглядного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сказки.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9"/>
        </w:tabs>
        <w:spacing w:before="74"/>
        <w:ind w:right="116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(описание,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повествование,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рассуждение),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структуру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между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частями высказывания.</w:t>
      </w:r>
    </w:p>
    <w:p w:rsidR="009D1A0F" w:rsidRPr="004F38A7" w:rsidRDefault="009D1A0F">
      <w:pPr>
        <w:pStyle w:val="ListParagraph"/>
        <w:numPr>
          <w:ilvl w:val="0"/>
          <w:numId w:val="54"/>
        </w:numPr>
        <w:tabs>
          <w:tab w:val="left" w:pos="1084"/>
        </w:tabs>
        <w:spacing w:line="274" w:lineRule="exact"/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76"/>
        </w:tabs>
        <w:ind w:right="115" w:firstLine="707"/>
        <w:rPr>
          <w:sz w:val="24"/>
        </w:rPr>
      </w:pPr>
      <w:r w:rsidRPr="004F38A7">
        <w:rPr>
          <w:sz w:val="24"/>
        </w:rPr>
        <w:t>упражнять в составлении предложений из 2 - 4 слов, членении простых предложений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 с указанием их последовательности. Формировать у детей умение делить слова на слоги,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 слова из слогов, делить на слоги трехсложные слова с открытыми слогами; знакомить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буквами; читать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слоги, слова, простые предложения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 2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3 слов.</w:t>
      </w:r>
    </w:p>
    <w:p w:rsidR="009D1A0F" w:rsidRPr="004F38A7" w:rsidRDefault="009D1A0F">
      <w:pPr>
        <w:pStyle w:val="ListParagraph"/>
        <w:numPr>
          <w:ilvl w:val="0"/>
          <w:numId w:val="54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литературе: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53"/>
        </w:tabs>
        <w:ind w:right="122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(радость,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удовольствие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70"/>
        </w:tabs>
        <w:ind w:right="126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изданиям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энциклопедического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разнообразными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жанру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тематике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художественными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произведениями;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7"/>
        </w:tabs>
        <w:ind w:right="123" w:firstLine="707"/>
        <w:rPr>
          <w:sz w:val="24"/>
        </w:rPr>
      </w:pPr>
      <w:r w:rsidRPr="004F38A7">
        <w:rPr>
          <w:sz w:val="24"/>
        </w:rPr>
        <w:t>формировать положительное эмоциональное отношение к «чтению с продолжением»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(сказка-повесть,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цикл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сквозным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персонажем);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2"/>
        </w:tabs>
        <w:spacing w:before="1"/>
        <w:ind w:right="117" w:firstLine="707"/>
        <w:rPr>
          <w:sz w:val="24"/>
        </w:rPr>
      </w:pPr>
      <w:r w:rsidRPr="004F38A7">
        <w:rPr>
          <w:sz w:val="24"/>
        </w:rPr>
        <w:t>формировать представления о жанровых, композиционных и языковых особенностях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жанров литературы: литературная сказка, рассказ, стихотворение, басня, пословица, небылица,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былина;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3"/>
        </w:tabs>
        <w:ind w:right="119" w:firstLine="707"/>
        <w:rPr>
          <w:sz w:val="24"/>
        </w:rPr>
      </w:pPr>
      <w:r w:rsidRPr="004F38A7">
        <w:rPr>
          <w:sz w:val="24"/>
        </w:rPr>
        <w:t>углублять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(оценка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персонажа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 опорой на его портрет, поступки, мотивы поведения и другие средства раскрытия образа;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поэтического слуха);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8"/>
        </w:tabs>
        <w:ind w:right="127" w:firstLine="707"/>
        <w:rPr>
          <w:sz w:val="24"/>
        </w:rPr>
      </w:pPr>
      <w:r w:rsidRPr="004F38A7">
        <w:rPr>
          <w:sz w:val="24"/>
        </w:rPr>
        <w:t>поддерживать избирательные интересы детей к произведениям определенного жанра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тематики;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2"/>
        </w:tabs>
        <w:ind w:right="121" w:firstLine="707"/>
        <w:rPr>
          <w:sz w:val="24"/>
        </w:rPr>
      </w:pPr>
      <w:r w:rsidRPr="004F38A7">
        <w:rPr>
          <w:sz w:val="24"/>
        </w:rPr>
        <w:t>развивать образность речи и словесное творчество (составление сравнений, метафор,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описательных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метафорических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загадок,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текстов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сказочного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реалистического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рифмованных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строк)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spacing w:before="1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55"/>
        </w:numPr>
        <w:tabs>
          <w:tab w:val="left" w:pos="1084"/>
        </w:tabs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словаря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2"/>
        </w:tabs>
        <w:ind w:right="121" w:firstLine="707"/>
        <w:rPr>
          <w:sz w:val="24"/>
        </w:rPr>
      </w:pPr>
      <w:r w:rsidRPr="004F38A7">
        <w:rPr>
          <w:sz w:val="24"/>
        </w:rPr>
        <w:t>педагог 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 подбирать точные слова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выражения мысли;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операцию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выявленных признаков, использовать в речи средства языковой выразительности: антонимы,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синонимы,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многозначные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метафоры,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олицетворения.</w:t>
      </w:r>
    </w:p>
    <w:p w:rsidR="009D1A0F" w:rsidRPr="004F38A7" w:rsidRDefault="009D1A0F">
      <w:pPr>
        <w:pStyle w:val="ListParagraph"/>
        <w:numPr>
          <w:ilvl w:val="0"/>
          <w:numId w:val="55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Звуковая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культура речи: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7"/>
        </w:tabs>
        <w:ind w:right="121" w:firstLine="707"/>
        <w:rPr>
          <w:sz w:val="24"/>
        </w:rPr>
      </w:pPr>
      <w:r w:rsidRPr="004F38A7">
        <w:rPr>
          <w:sz w:val="24"/>
        </w:rPr>
        <w:t>педагог способствует автоматизации и дифференциации сложных для произношения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проводит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исправлению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имеющихся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нарушений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звукопроизношении.</w:t>
      </w:r>
    </w:p>
    <w:p w:rsidR="009D1A0F" w:rsidRPr="004F38A7" w:rsidRDefault="009D1A0F">
      <w:pPr>
        <w:pStyle w:val="ListParagraph"/>
        <w:numPr>
          <w:ilvl w:val="0"/>
          <w:numId w:val="55"/>
        </w:numPr>
        <w:tabs>
          <w:tab w:val="left" w:pos="1082"/>
        </w:tabs>
        <w:ind w:left="1081" w:hanging="258"/>
        <w:rPr>
          <w:sz w:val="24"/>
        </w:rPr>
      </w:pPr>
      <w:r w:rsidRPr="004F38A7">
        <w:rPr>
          <w:i/>
          <w:sz w:val="24"/>
        </w:rPr>
        <w:t>Грамматический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строй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речи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7"/>
        </w:tabs>
        <w:ind w:right="114" w:firstLine="707"/>
        <w:rPr>
          <w:sz w:val="24"/>
        </w:rPr>
      </w:pPr>
      <w:r w:rsidRPr="004F38A7">
        <w:rPr>
          <w:sz w:val="24"/>
        </w:rPr>
        <w:t>педагог развивает у детей умения образовывать сложные слова посредством слияния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предложений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содержанием высказывания, с помощью игр и упражнений закрепляет умения согласовывать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числительными,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прилагательными,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суффиксами,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глаголы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приставками,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превосходную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степени имен прилагательных.</w:t>
      </w:r>
    </w:p>
    <w:p w:rsidR="009D1A0F" w:rsidRPr="004F38A7" w:rsidRDefault="009D1A0F">
      <w:pPr>
        <w:pStyle w:val="ListParagraph"/>
        <w:numPr>
          <w:ilvl w:val="0"/>
          <w:numId w:val="55"/>
        </w:numPr>
        <w:tabs>
          <w:tab w:val="left" w:pos="1082"/>
        </w:tabs>
        <w:spacing w:before="1"/>
        <w:ind w:left="1081" w:hanging="258"/>
        <w:rPr>
          <w:i/>
          <w:sz w:val="24"/>
        </w:rPr>
      </w:pPr>
      <w:r w:rsidRPr="004F38A7">
        <w:rPr>
          <w:i/>
          <w:sz w:val="24"/>
        </w:rPr>
        <w:t>Связная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речь: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6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осознанному выбору этикетной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 общения, возраста собеседника, цели взаимодействия, формирует умение использовать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средства языковой выразительности при сочинении загадок, сказок, стихотворений, 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 осваивать умения коллективного речевого взаимодействия при выполнении поручений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употреблять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формулы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 с людьми, правила этикета в новых ситуациях. Например, формирует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совместную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коммуникативно-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1" w:firstLine="0"/>
      </w:pPr>
      <w:r w:rsidRPr="004F38A7">
        <w:t>речевых умений у детей, закрепляет у детей умение пересказывать литературные произведения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ролям,</w:t>
      </w:r>
      <w:r w:rsidRPr="004F38A7">
        <w:rPr>
          <w:spacing w:val="1"/>
        </w:rPr>
        <w:t xml:space="preserve"> </w:t>
      </w:r>
      <w:r w:rsidRPr="004F38A7">
        <w:t>близко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тексту,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лица</w:t>
      </w:r>
      <w:r w:rsidRPr="004F38A7">
        <w:rPr>
          <w:spacing w:val="1"/>
        </w:rPr>
        <w:t xml:space="preserve"> </w:t>
      </w:r>
      <w:r w:rsidRPr="004F38A7">
        <w:t>литературного</w:t>
      </w:r>
      <w:r w:rsidRPr="004F38A7">
        <w:rPr>
          <w:spacing w:val="1"/>
        </w:rPr>
        <w:t xml:space="preserve"> </w:t>
      </w:r>
      <w:r w:rsidRPr="004F38A7">
        <w:t>героя,</w:t>
      </w:r>
      <w:r w:rsidRPr="004F38A7">
        <w:rPr>
          <w:spacing w:val="1"/>
        </w:rPr>
        <w:t xml:space="preserve"> </w:t>
      </w:r>
      <w:r w:rsidRPr="004F38A7">
        <w:t>передавая</w:t>
      </w:r>
      <w:r w:rsidRPr="004F38A7">
        <w:rPr>
          <w:spacing w:val="1"/>
        </w:rPr>
        <w:t xml:space="preserve"> </w:t>
      </w:r>
      <w:r w:rsidRPr="004F38A7">
        <w:t>идею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содержание,</w:t>
      </w:r>
      <w:r w:rsidRPr="004F38A7">
        <w:rPr>
          <w:spacing w:val="1"/>
        </w:rPr>
        <w:t xml:space="preserve"> </w:t>
      </w:r>
      <w:r w:rsidRPr="004F38A7">
        <w:t>выразительно воспроизводя диалоги действующих лиц, подводит к пониманию и запоминанию</w:t>
      </w:r>
      <w:r w:rsidRPr="004F38A7">
        <w:rPr>
          <w:spacing w:val="1"/>
        </w:rPr>
        <w:t xml:space="preserve"> </w:t>
      </w:r>
      <w:r w:rsidRPr="004F38A7">
        <w:t>авторских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выразительности,</w:t>
      </w:r>
      <w:r w:rsidRPr="004F38A7">
        <w:rPr>
          <w:spacing w:val="1"/>
        </w:rPr>
        <w:t xml:space="preserve"> </w:t>
      </w:r>
      <w:r w:rsidRPr="004F38A7">
        <w:t>использованию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пересказе,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собственной</w:t>
      </w:r>
      <w:r w:rsidRPr="004F38A7">
        <w:rPr>
          <w:spacing w:val="1"/>
        </w:rPr>
        <w:t xml:space="preserve"> </w:t>
      </w:r>
      <w:r w:rsidRPr="004F38A7">
        <w:t>речи,</w:t>
      </w:r>
      <w:r w:rsidRPr="004F38A7">
        <w:rPr>
          <w:spacing w:val="1"/>
        </w:rPr>
        <w:t xml:space="preserve"> </w:t>
      </w:r>
      <w:r w:rsidRPr="004F38A7">
        <w:t>умению</w:t>
      </w:r>
      <w:r w:rsidRPr="004F38A7">
        <w:rPr>
          <w:spacing w:val="-1"/>
        </w:rPr>
        <w:t xml:space="preserve"> </w:t>
      </w:r>
      <w:r w:rsidRPr="004F38A7">
        <w:t>замечать их</w:t>
      </w:r>
      <w:r w:rsidRPr="004F38A7">
        <w:rPr>
          <w:spacing w:val="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рассказах</w:t>
      </w:r>
      <w:r w:rsidRPr="004F38A7">
        <w:rPr>
          <w:spacing w:val="1"/>
        </w:rPr>
        <w:t xml:space="preserve"> </w:t>
      </w:r>
      <w:r w:rsidRPr="004F38A7">
        <w:t>сверстников;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9"/>
        </w:tabs>
        <w:ind w:right="116" w:firstLine="707"/>
        <w:rPr>
          <w:sz w:val="24"/>
        </w:rPr>
      </w:pPr>
      <w:r w:rsidRPr="004F38A7">
        <w:rPr>
          <w:sz w:val="24"/>
        </w:rPr>
        <w:t>в описательных рассказах педагог формирует у детей умения передавать эмоциональное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метафоры,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сравнения,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эпитеты, гиперболы, олицетворения; самостоятельно определять логику описательного рассказа;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повествовательные рассказы по картине, из личного и коллективного опыта, по набору игрушек,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 детей умение строить свой рассказ, соблюдая структуру повествования, 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рассказы-контаминации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(сочетание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описания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повествования;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описания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рассуждения);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70"/>
        </w:tabs>
        <w:ind w:right="118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объяснительную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речь-доказательство,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планирование, помогает детям осваивать умения самостоятельно сочинять разнообразные виды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литературный опыт в зависимости от индивидуальных интересов и способностей; развивает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выслушивать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случае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затруднений,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логические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ошибки,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исправлять их.</w:t>
      </w:r>
    </w:p>
    <w:p w:rsidR="009D1A0F" w:rsidRPr="004F38A7" w:rsidRDefault="009D1A0F">
      <w:pPr>
        <w:pStyle w:val="ListParagraph"/>
        <w:numPr>
          <w:ilvl w:val="0"/>
          <w:numId w:val="55"/>
        </w:numPr>
        <w:tabs>
          <w:tab w:val="left" w:pos="1084"/>
        </w:tabs>
        <w:rPr>
          <w:i/>
          <w:sz w:val="24"/>
        </w:rPr>
      </w:pPr>
      <w:r w:rsidRPr="004F38A7">
        <w:rPr>
          <w:i/>
          <w:sz w:val="24"/>
        </w:rPr>
        <w:t>Подготовка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обучению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грамоте: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4"/>
        </w:tabs>
        <w:ind w:right="123" w:firstLine="707"/>
        <w:rPr>
          <w:sz w:val="24"/>
        </w:rPr>
      </w:pPr>
      <w:r w:rsidRPr="004F38A7">
        <w:rPr>
          <w:sz w:val="24"/>
        </w:rPr>
        <w:t>педагог продолжает формировать у детей интерес к языку, осознанное отношение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языковым явлениям, помогает освоить звуковой анализ четырехзвуковых и пятизвуковых слов;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умение интонационно выделять звуки в слове, определять их последовательность,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давать им характеристику, составлять схемы слова, выделять ударный гласный звука в слове;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 количество и последовательность слов в предложении; составлять предложения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графические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диктанты;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штриховку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направлениях,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обводку; знать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букв,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читать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слоги.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116" w:right="116" w:firstLine="707"/>
        <w:jc w:val="both"/>
        <w:rPr>
          <w:i/>
          <w:sz w:val="24"/>
        </w:rPr>
      </w:pPr>
      <w:r w:rsidRPr="004F38A7">
        <w:rPr>
          <w:i/>
          <w:sz w:val="24"/>
        </w:rPr>
        <w:t>Решение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совокупных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рамках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«Речевое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ценностям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«Культура»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«Красота»,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что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предполагает: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7"/>
        </w:tabs>
        <w:ind w:right="124" w:firstLine="707"/>
        <w:rPr>
          <w:sz w:val="24"/>
        </w:rPr>
      </w:pPr>
      <w:r w:rsidRPr="004F38A7">
        <w:rPr>
          <w:sz w:val="24"/>
        </w:rPr>
        <w:t>владение формами речевого этикета, отражающими принятые в обществе правила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культурного поведения;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4"/>
        </w:tabs>
        <w:ind w:right="125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родному языку 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говорить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красиво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правильном, богатом,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языке).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spacing w:line="240" w:lineRule="auto"/>
        <w:ind w:left="824" w:right="2385"/>
      </w:pPr>
      <w:r w:rsidRPr="004F38A7">
        <w:t>Используемые</w:t>
      </w:r>
      <w:r w:rsidRPr="004F38A7">
        <w:rPr>
          <w:spacing w:val="-5"/>
        </w:rPr>
        <w:t xml:space="preserve"> </w:t>
      </w:r>
      <w:r w:rsidRPr="004F38A7">
        <w:t>парциальные</w:t>
      </w:r>
      <w:r w:rsidRPr="004F38A7">
        <w:rPr>
          <w:spacing w:val="-4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образования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учебно-методические</w:t>
      </w:r>
      <w:r w:rsidRPr="004F38A7">
        <w:rPr>
          <w:spacing w:val="-1"/>
        </w:rPr>
        <w:t xml:space="preserve"> </w:t>
      </w:r>
      <w:r w:rsidRPr="004F38A7">
        <w:t>пособия:</w:t>
      </w:r>
    </w:p>
    <w:p w:rsidR="009D1A0F" w:rsidRPr="004F38A7" w:rsidRDefault="009D1A0F">
      <w:pPr>
        <w:pStyle w:val="ListParagraph"/>
        <w:numPr>
          <w:ilvl w:val="1"/>
          <w:numId w:val="55"/>
        </w:numPr>
        <w:tabs>
          <w:tab w:val="left" w:pos="1545"/>
        </w:tabs>
        <w:ind w:right="118"/>
        <w:jc w:val="left"/>
        <w:rPr>
          <w:sz w:val="24"/>
        </w:rPr>
      </w:pPr>
      <w:r w:rsidRPr="004F38A7">
        <w:rPr>
          <w:sz w:val="24"/>
        </w:rPr>
        <w:t>Гербова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Вторая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(2-3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года).</w:t>
      </w:r>
    </w:p>
    <w:p w:rsidR="009D1A0F" w:rsidRPr="004F38A7" w:rsidRDefault="009D1A0F">
      <w:pPr>
        <w:pStyle w:val="ListParagraph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r w:rsidRPr="004F38A7">
        <w:rPr>
          <w:sz w:val="24"/>
        </w:rPr>
        <w:t>Гербова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(3-4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года).</w:t>
      </w:r>
    </w:p>
    <w:p w:rsidR="009D1A0F" w:rsidRPr="004F38A7" w:rsidRDefault="009D1A0F">
      <w:pPr>
        <w:pStyle w:val="ListParagraph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r w:rsidRPr="004F38A7">
        <w:rPr>
          <w:sz w:val="24"/>
        </w:rPr>
        <w:t>Гербова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Средняя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(4-5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r w:rsidRPr="004F38A7">
        <w:rPr>
          <w:sz w:val="24"/>
        </w:rPr>
        <w:t>Гербова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Старшая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(5-6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1"/>
          <w:numId w:val="55"/>
        </w:numPr>
        <w:tabs>
          <w:tab w:val="left" w:pos="1545"/>
        </w:tabs>
        <w:ind w:right="118"/>
        <w:jc w:val="left"/>
        <w:rPr>
          <w:sz w:val="24"/>
        </w:rPr>
      </w:pPr>
      <w:r w:rsidRPr="004F38A7">
        <w:rPr>
          <w:sz w:val="24"/>
        </w:rPr>
        <w:t>Гербова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Подготовительная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школе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(67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r w:rsidRPr="004F38A7">
        <w:rPr>
          <w:sz w:val="24"/>
        </w:rPr>
        <w:t>О.С.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Ушакова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3-5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лет.</w:t>
      </w:r>
    </w:p>
    <w:p w:rsidR="009D1A0F" w:rsidRPr="004F38A7" w:rsidRDefault="009D1A0F">
      <w:pPr>
        <w:pStyle w:val="ListParagraph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r w:rsidRPr="004F38A7">
        <w:rPr>
          <w:sz w:val="24"/>
        </w:rPr>
        <w:t>О.С.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Ушакова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5-7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лет.</w:t>
      </w:r>
    </w:p>
    <w:p w:rsidR="009D1A0F" w:rsidRPr="004F38A7" w:rsidRDefault="009D1A0F">
      <w:pPr>
        <w:pStyle w:val="ListParagraph"/>
        <w:numPr>
          <w:ilvl w:val="1"/>
          <w:numId w:val="55"/>
        </w:numPr>
        <w:tabs>
          <w:tab w:val="left" w:pos="1545"/>
        </w:tabs>
        <w:ind w:hanging="361"/>
        <w:jc w:val="left"/>
        <w:rPr>
          <w:sz w:val="24"/>
        </w:rPr>
      </w:pPr>
      <w:r w:rsidRPr="004F38A7">
        <w:rPr>
          <w:sz w:val="24"/>
        </w:rPr>
        <w:t>Гербова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неправильно: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2-4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Heading2"/>
        <w:spacing w:before="1"/>
        <w:jc w:val="left"/>
      </w:pP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область</w:t>
      </w:r>
      <w:r w:rsidRPr="004F38A7">
        <w:rPr>
          <w:spacing w:val="-3"/>
        </w:rPr>
        <w:t xml:space="preserve"> </w:t>
      </w:r>
      <w:r w:rsidRPr="004F38A7">
        <w:t>«Художественно-эстетическое</w:t>
      </w:r>
      <w:r w:rsidRPr="004F38A7">
        <w:rPr>
          <w:spacing w:val="-4"/>
        </w:rPr>
        <w:t xml:space="preserve"> </w:t>
      </w:r>
      <w:r w:rsidRPr="004F38A7">
        <w:t>развитие»</w:t>
      </w:r>
    </w:p>
    <w:p w:rsidR="009D1A0F" w:rsidRPr="004F38A7" w:rsidRDefault="009D1A0F">
      <w:pPr>
        <w:pStyle w:val="BodyText"/>
        <w:spacing w:line="274" w:lineRule="exact"/>
        <w:ind w:left="824" w:firstLine="0"/>
        <w:jc w:val="left"/>
      </w:pPr>
      <w:r w:rsidRPr="004F38A7">
        <w:t>(в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п.</w:t>
      </w:r>
      <w:r w:rsidRPr="004F38A7">
        <w:rPr>
          <w:spacing w:val="-1"/>
        </w:rPr>
        <w:t xml:space="preserve"> </w:t>
      </w:r>
      <w:r w:rsidRPr="004F38A7">
        <w:t>21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</w:t>
      </w:r>
    </w:p>
    <w:p w:rsidR="009D1A0F" w:rsidRPr="004F38A7" w:rsidRDefault="009D1A0F">
      <w:pPr>
        <w:spacing w:line="274" w:lineRule="exact"/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Heading3"/>
        <w:spacing w:before="79" w:line="272" w:lineRule="exact"/>
        <w:ind w:left="824"/>
        <w:jc w:val="both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 лет</w:t>
      </w:r>
    </w:p>
    <w:p w:rsidR="009D1A0F" w:rsidRPr="004F38A7" w:rsidRDefault="009D1A0F">
      <w:pPr>
        <w:pStyle w:val="BodyText"/>
        <w:ind w:left="824" w:right="2078" w:firstLine="0"/>
      </w:pPr>
      <w:r w:rsidRPr="004F38A7">
        <w:t>В области художественно-эстетического развития основными 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:rsidR="009D1A0F" w:rsidRPr="004F38A7" w:rsidRDefault="009D1A0F">
      <w:pPr>
        <w:pStyle w:val="ListParagraph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65"/>
        </w:tabs>
        <w:ind w:right="116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(смотреть,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испытывать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радость) в процессе ознакомления с произведениями музыкального, изобразительного искусства,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природой; интерес, внимание, любознательность, стремление к эмоциональному отклику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действительности;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7"/>
        </w:tabs>
        <w:ind w:right="115" w:firstLine="707"/>
        <w:rPr>
          <w:sz w:val="24"/>
        </w:rPr>
      </w:pPr>
      <w:r w:rsidRPr="004F38A7">
        <w:rPr>
          <w:sz w:val="24"/>
        </w:rPr>
        <w:t>развивать отзывчивость на доступное понимание произведений искусства, 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прослушивания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искусству (в процессе рассматривания и восприятия красоты иллюстраций, рисунков, изделии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декоративно-прикладного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05"/>
        </w:tabs>
        <w:ind w:right="127" w:firstLine="707"/>
        <w:rPr>
          <w:sz w:val="24"/>
        </w:rPr>
      </w:pPr>
      <w:r w:rsidRPr="004F38A7">
        <w:rPr>
          <w:sz w:val="24"/>
        </w:rPr>
        <w:t>познакомить детей с народными игрушками (дымковской, богородской, матрешкой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малым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формам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фольклора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(пестушки,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заклинки,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прибаутки);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50"/>
        </w:tabs>
        <w:ind w:right="125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 содержательного восприятия доступных для понимания произведений 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наблюдений 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природными явлениями;</w:t>
      </w:r>
    </w:p>
    <w:p w:rsidR="009D1A0F" w:rsidRPr="004F38A7" w:rsidRDefault="009D1A0F">
      <w:pPr>
        <w:pStyle w:val="ListParagraph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3"/>
        </w:tabs>
        <w:ind w:right="126" w:firstLine="707"/>
        <w:rPr>
          <w:sz w:val="24"/>
        </w:rPr>
      </w:pPr>
      <w:r w:rsidRPr="004F38A7">
        <w:rPr>
          <w:sz w:val="24"/>
        </w:rPr>
        <w:t>воспитывать интерес к изобразительной деятельности (рисованию, лепке) совместно 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самостоятельно;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положительные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эмоции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предложение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нарисовать,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слепить;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научить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держать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карандаш,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кисть;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65"/>
        </w:tabs>
        <w:ind w:right="124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формы, цвета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(начиная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контрастных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цветов);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включать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рук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знакомстве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формой;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познакомить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глины,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пластилина,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пластической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массы;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1"/>
        </w:tabs>
        <w:ind w:right="122" w:firstLine="707"/>
        <w:rPr>
          <w:sz w:val="24"/>
        </w:rPr>
      </w:pPr>
      <w:r w:rsidRPr="004F38A7">
        <w:rPr>
          <w:sz w:val="24"/>
        </w:rPr>
        <w:t>развивать эмоциональный отклик детей на отдельные эстетические свойства и 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искусства;</w:t>
      </w:r>
    </w:p>
    <w:p w:rsidR="009D1A0F" w:rsidRPr="004F38A7" w:rsidRDefault="009D1A0F">
      <w:pPr>
        <w:pStyle w:val="ListParagraph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76"/>
        </w:tabs>
        <w:ind w:right="126" w:firstLine="707"/>
        <w:rPr>
          <w:sz w:val="24"/>
        </w:rPr>
      </w:pPr>
      <w:r w:rsidRPr="004F38A7">
        <w:rPr>
          <w:sz w:val="24"/>
        </w:rPr>
        <w:t>знакомить детей с деталями (кубик, кирпичик, трехгранная призма, пластина, цилиндр),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вариантами расположения строительных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плоскости;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6"/>
        </w:tabs>
        <w:ind w:right="126" w:firstLine="707"/>
        <w:rPr>
          <w:sz w:val="24"/>
        </w:rPr>
      </w:pPr>
      <w:r w:rsidRPr="004F38A7">
        <w:rPr>
          <w:sz w:val="24"/>
        </w:rPr>
        <w:t>развивать интерес к конструктивной деятельности, поддерживать желание детей строить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самостоятельно;</w:t>
      </w:r>
    </w:p>
    <w:p w:rsidR="009D1A0F" w:rsidRPr="004F38A7" w:rsidRDefault="009D1A0F">
      <w:pPr>
        <w:pStyle w:val="ListParagraph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67"/>
        </w:tabs>
        <w:ind w:right="125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подпевать,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танцевальные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74"/>
        </w:tabs>
        <w:ind w:right="123" w:firstLine="707"/>
        <w:rPr>
          <w:sz w:val="24"/>
        </w:rPr>
      </w:pPr>
      <w:r w:rsidRPr="004F38A7">
        <w:rPr>
          <w:sz w:val="24"/>
        </w:rPr>
        <w:t>приобщать к восприятию музыки, соблюдая первоначальные правила: не мешать соседу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вслушиваться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произведение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реагировать;</w:t>
      </w:r>
    </w:p>
    <w:p w:rsidR="009D1A0F" w:rsidRPr="004F38A7" w:rsidRDefault="009D1A0F">
      <w:pPr>
        <w:pStyle w:val="ListParagraph"/>
        <w:numPr>
          <w:ilvl w:val="0"/>
          <w:numId w:val="56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79"/>
        </w:tabs>
        <w:ind w:right="123" w:firstLine="707"/>
        <w:rPr>
          <w:sz w:val="24"/>
        </w:rPr>
      </w:pPr>
      <w:r w:rsidRPr="004F38A7">
        <w:rPr>
          <w:sz w:val="24"/>
        </w:rPr>
        <w:t>пробуждать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персонажем (кукла Катя показывает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концерт), расширения контактов со взрослым (бабушка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приглашает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деревенский двор);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81"/>
        </w:tabs>
        <w:ind w:right="120" w:firstLine="707"/>
        <w:rPr>
          <w:sz w:val="24"/>
        </w:rPr>
      </w:pPr>
      <w:r w:rsidRPr="004F38A7">
        <w:rPr>
          <w:sz w:val="24"/>
        </w:rPr>
        <w:t>побуждать детей отзываться на игры-действия со звуками (живой и неживой природы),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подражать движениям 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птиц под музыку, под звучащее слово (в произведениях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малых фольклорных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форм);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41"/>
        </w:tabs>
        <w:ind w:right="118" w:firstLine="707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персонажами-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игрушками;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82"/>
        </w:tabs>
        <w:ind w:right="128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следить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игрушек,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адекватно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реагировать 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них;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формированию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навыка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перевоплощения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героев;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6"/>
        </w:tabs>
        <w:spacing w:before="76" w:line="237" w:lineRule="auto"/>
        <w:ind w:right="125" w:firstLine="707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систематического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 театрализованных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выступлений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театра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(взрослых).</w:t>
      </w:r>
    </w:p>
    <w:p w:rsidR="009D1A0F" w:rsidRPr="004F38A7" w:rsidRDefault="009D1A0F">
      <w:pPr>
        <w:pStyle w:val="ListParagraph"/>
        <w:numPr>
          <w:ilvl w:val="0"/>
          <w:numId w:val="56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90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создавать эмоционально-положительный климат в группе и ДОО, обеспечение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 комфортности, уюта и защищенности; формировать умение самостоятельной 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художественными материалами;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4"/>
        </w:tabs>
        <w:ind w:right="127" w:firstLine="707"/>
        <w:jc w:val="left"/>
        <w:rPr>
          <w:sz w:val="24"/>
        </w:rPr>
      </w:pPr>
      <w:r w:rsidRPr="004F38A7">
        <w:rPr>
          <w:sz w:val="24"/>
        </w:rPr>
        <w:t>привлекать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посильному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играх,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театрализованных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представлениях,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забавах,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развлечениях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праздниках;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74"/>
        </w:tabs>
        <w:ind w:right="126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следить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игрушек,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героев,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адекватно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реагировать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них;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навык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перевоплощения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героев.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 w:right="4754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 искусству</w:t>
      </w:r>
    </w:p>
    <w:p w:rsidR="009D1A0F" w:rsidRPr="004F38A7" w:rsidRDefault="009D1A0F">
      <w:pPr>
        <w:pStyle w:val="BodyText"/>
        <w:ind w:right="117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художественное</w:t>
      </w:r>
      <w:r w:rsidRPr="004F38A7">
        <w:rPr>
          <w:spacing w:val="1"/>
        </w:rPr>
        <w:t xml:space="preserve"> </w:t>
      </w:r>
      <w:r w:rsidRPr="004F38A7">
        <w:t>восприятие;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эмоциональную</w:t>
      </w:r>
      <w:r w:rsidRPr="004F38A7">
        <w:rPr>
          <w:spacing w:val="1"/>
        </w:rPr>
        <w:t xml:space="preserve"> </w:t>
      </w:r>
      <w:r w:rsidRPr="004F38A7">
        <w:t>отзывчивость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доступные</w:t>
      </w:r>
      <w:r w:rsidRPr="004F38A7">
        <w:rPr>
          <w:spacing w:val="1"/>
        </w:rPr>
        <w:t xml:space="preserve"> </w:t>
      </w:r>
      <w:r w:rsidRPr="004F38A7">
        <w:t>пониманию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произведения</w:t>
      </w:r>
      <w:r w:rsidRPr="004F38A7">
        <w:rPr>
          <w:spacing w:val="1"/>
        </w:rPr>
        <w:t xml:space="preserve"> </w:t>
      </w:r>
      <w:r w:rsidRPr="004F38A7">
        <w:t>изобразительного</w:t>
      </w:r>
      <w:r w:rsidRPr="004F38A7">
        <w:rPr>
          <w:spacing w:val="1"/>
        </w:rPr>
        <w:t xml:space="preserve"> </w:t>
      </w:r>
      <w:r w:rsidRPr="004F38A7">
        <w:t>искусства.</w:t>
      </w:r>
      <w:r w:rsidRPr="004F38A7">
        <w:rPr>
          <w:spacing w:val="1"/>
        </w:rPr>
        <w:t xml:space="preserve"> </w:t>
      </w:r>
      <w:r w:rsidRPr="004F38A7">
        <w:t>Знакомит с народными игрушками: дымковской, богородской, матрешкой, ванькой- встанькой и</w:t>
      </w:r>
      <w:r w:rsidRPr="004F38A7">
        <w:rPr>
          <w:spacing w:val="1"/>
        </w:rPr>
        <w:t xml:space="preserve"> </w:t>
      </w:r>
      <w:r w:rsidRPr="004F38A7">
        <w:t>другими,</w:t>
      </w:r>
      <w:r w:rsidRPr="004F38A7">
        <w:rPr>
          <w:spacing w:val="1"/>
        </w:rPr>
        <w:t xml:space="preserve"> </w:t>
      </w:r>
      <w:r w:rsidRPr="004F38A7">
        <w:t>соответствующими</w:t>
      </w:r>
      <w:r w:rsidRPr="004F38A7">
        <w:rPr>
          <w:spacing w:val="1"/>
        </w:rPr>
        <w:t xml:space="preserve"> </w:t>
      </w:r>
      <w:r w:rsidRPr="004F38A7">
        <w:t>возрасту детей.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 характер</w:t>
      </w:r>
      <w:r w:rsidRPr="004F38A7">
        <w:rPr>
          <w:spacing w:val="1"/>
        </w:rPr>
        <w:t xml:space="preserve"> </w:t>
      </w:r>
      <w:r w:rsidRPr="004F38A7">
        <w:t>игрушек (веселая, забавная и так далее), их форму, цветовое оформление. Педагог воспитывает</w:t>
      </w:r>
      <w:r w:rsidRPr="004F38A7">
        <w:rPr>
          <w:spacing w:val="1"/>
        </w:rPr>
        <w:t xml:space="preserve"> </w:t>
      </w:r>
      <w:r w:rsidRPr="004F38A7">
        <w:t>интерес к природе и отражению представлений (впечатлений) в доступной изобразительной и</w:t>
      </w:r>
      <w:r w:rsidRPr="004F38A7">
        <w:rPr>
          <w:spacing w:val="1"/>
        </w:rPr>
        <w:t xml:space="preserve"> </w:t>
      </w:r>
      <w:r w:rsidRPr="004F38A7">
        <w:t>музыкальной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Изобразительная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57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Рисование: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65"/>
        </w:tabs>
        <w:ind w:right="123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обогащению их сенсорного опыта путем выделения формы предметов, обведения их по контуру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поочередно то одной, то другой рукой; побуждает, поощряет и подводит детей к изображению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 предоставляя 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свободу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выбора;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66"/>
        </w:tabs>
        <w:ind w:right="124" w:firstLine="707"/>
        <w:rPr>
          <w:sz w:val="24"/>
        </w:rPr>
      </w:pPr>
      <w:r w:rsidRPr="004F38A7">
        <w:rPr>
          <w:sz w:val="24"/>
        </w:rPr>
        <w:t>педагог обращает внимание детей на то, что карандаш (кисть, фломастер) оставляет след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 бумаге, если провести по ней отточенным концом карандаша (фломастером, ворсом кисти);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следить 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карандаша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бумаге;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22"/>
        </w:tabs>
        <w:ind w:right="123" w:firstLine="707"/>
        <w:rPr>
          <w:sz w:val="24"/>
        </w:rPr>
      </w:pPr>
      <w:r w:rsidRPr="004F38A7">
        <w:rPr>
          <w:sz w:val="24"/>
        </w:rPr>
        <w:t>педагог привлекает внимание детей к изображенным ими на бумаге разнообразным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конфигурациям;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задумываться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нарисовали,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похоже; вызывать чувство радости от штрихов и линий, которые дети нарисовали сами;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нарисованного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деталями;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осознанному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повторению ранее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получившихся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штрихов, линий, пятен,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форм;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976"/>
        </w:tabs>
        <w:ind w:right="122" w:firstLine="707"/>
        <w:rPr>
          <w:sz w:val="24"/>
        </w:rPr>
      </w:pPr>
      <w:r w:rsidRPr="004F38A7">
        <w:rPr>
          <w:sz w:val="24"/>
        </w:rPr>
        <w:t>педагог развивает у детей эстетическое восприятие окружающих предметов; учит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карандашей,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фломастеров,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(длинные,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вертикальные,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горизонтальные,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наклонные),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пересекать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уподобляя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ленточкам,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платочкам,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дорожкам,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ручейкам,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сосулькам,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заборчику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 рисованию предметов округлой формы;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4"/>
        </w:tabs>
        <w:ind w:right="119" w:firstLine="707"/>
        <w:rPr>
          <w:sz w:val="24"/>
        </w:rPr>
      </w:pPr>
      <w:r w:rsidRPr="004F38A7">
        <w:rPr>
          <w:sz w:val="24"/>
        </w:rPr>
        <w:t>при рисовании педагог формирует у ребенка правильную позу (сидеть свободно,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наклоняться низко над листом бумаги), свободная рука поддерживает лист бумаги, на котором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рисует малыш; педагог учит держать карандаш и кисть свободно: карандаш - тремя пальцами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выше отточенного конца, кисть - чуть выше железного наконечника; набирать краску на кисть,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макая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ворсом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баночку,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снимать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лишнюю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краску,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прикасаясь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ворсом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краю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баночки.</w:t>
      </w:r>
    </w:p>
    <w:p w:rsidR="009D1A0F" w:rsidRPr="004F38A7" w:rsidRDefault="009D1A0F">
      <w:pPr>
        <w:pStyle w:val="ListParagraph"/>
        <w:numPr>
          <w:ilvl w:val="0"/>
          <w:numId w:val="57"/>
        </w:numPr>
        <w:tabs>
          <w:tab w:val="left" w:pos="1084"/>
        </w:tabs>
        <w:spacing w:before="1"/>
        <w:rPr>
          <w:sz w:val="24"/>
        </w:rPr>
      </w:pPr>
      <w:r w:rsidRPr="004F38A7">
        <w:rPr>
          <w:sz w:val="24"/>
        </w:rPr>
        <w:t>Лепка: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12"/>
        </w:tabs>
        <w:ind w:right="120" w:firstLine="707"/>
        <w:rPr>
          <w:sz w:val="24"/>
        </w:rPr>
      </w:pPr>
      <w:r w:rsidRPr="004F38A7">
        <w:rPr>
          <w:sz w:val="24"/>
        </w:rPr>
        <w:t>педагог поощряет у детей интерес к лепке; знакомит с пластическими материалами: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пластилином,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массой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(отдавая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пользоваться материалами; педагог учит детей отламывать комочки глины от большого куска;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палочки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колбаски,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раскатывая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комочек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ладонями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движениями;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соединять концы палочки, плотно прижимая их друг к другу (колечко, бараночка, колесо и 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раскатывать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комочек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круговыми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ладоней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круглой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(шарик,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яблоко,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ягода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сплющивать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комочек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1" w:firstLine="0"/>
      </w:pPr>
      <w:r w:rsidRPr="004F38A7">
        <w:t>между</w:t>
      </w:r>
      <w:r w:rsidRPr="004F38A7">
        <w:rPr>
          <w:spacing w:val="1"/>
        </w:rPr>
        <w:t xml:space="preserve"> </w:t>
      </w:r>
      <w:r w:rsidRPr="004F38A7">
        <w:t>ладонями</w:t>
      </w:r>
      <w:r w:rsidRPr="004F38A7">
        <w:rPr>
          <w:spacing w:val="1"/>
        </w:rPr>
        <w:t xml:space="preserve"> </w:t>
      </w:r>
      <w:r w:rsidRPr="004F38A7">
        <w:t>(лепешки,</w:t>
      </w:r>
      <w:r w:rsidRPr="004F38A7">
        <w:rPr>
          <w:spacing w:val="1"/>
        </w:rPr>
        <w:t xml:space="preserve"> </w:t>
      </w:r>
      <w:r w:rsidRPr="004F38A7">
        <w:t>печенье,</w:t>
      </w:r>
      <w:r w:rsidRPr="004F38A7">
        <w:rPr>
          <w:spacing w:val="1"/>
        </w:rPr>
        <w:t xml:space="preserve"> </w:t>
      </w:r>
      <w:r w:rsidRPr="004F38A7">
        <w:t>пряники);</w:t>
      </w:r>
      <w:r w:rsidRPr="004F38A7">
        <w:rPr>
          <w:spacing w:val="1"/>
        </w:rPr>
        <w:t xml:space="preserve"> </w:t>
      </w:r>
      <w:r w:rsidRPr="004F38A7">
        <w:t>делать</w:t>
      </w:r>
      <w:r w:rsidRPr="004F38A7">
        <w:rPr>
          <w:spacing w:val="1"/>
        </w:rPr>
        <w:t xml:space="preserve"> </w:t>
      </w:r>
      <w:r w:rsidRPr="004F38A7">
        <w:t>пальцами</w:t>
      </w:r>
      <w:r w:rsidRPr="004F38A7">
        <w:rPr>
          <w:spacing w:val="1"/>
        </w:rPr>
        <w:t xml:space="preserve"> </w:t>
      </w:r>
      <w:r w:rsidRPr="004F38A7">
        <w:t>углубление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середине</w:t>
      </w:r>
      <w:r w:rsidRPr="004F38A7">
        <w:rPr>
          <w:spacing w:val="1"/>
        </w:rPr>
        <w:t xml:space="preserve"> </w:t>
      </w:r>
      <w:r w:rsidRPr="004F38A7">
        <w:t>сплющенного комочка (миска, блюдце). Педагог учит соединять две вылепленные формы в один</w:t>
      </w:r>
      <w:r w:rsidRPr="004F38A7">
        <w:rPr>
          <w:spacing w:val="-57"/>
        </w:rPr>
        <w:t xml:space="preserve"> </w:t>
      </w:r>
      <w:r w:rsidRPr="004F38A7">
        <w:t>предмет: палочка и шарик (погремушка или грибок), два шарика (неваляшка) и тому подобное.</w:t>
      </w:r>
      <w:r w:rsidRPr="004F38A7">
        <w:rPr>
          <w:spacing w:val="1"/>
        </w:rPr>
        <w:t xml:space="preserve"> </w:t>
      </w:r>
      <w:r w:rsidRPr="004F38A7">
        <w:t>Педагог приучает детей класть глину и вылепленные предметы на дощечку или специальную</w:t>
      </w:r>
      <w:r w:rsidRPr="004F38A7">
        <w:rPr>
          <w:spacing w:val="1"/>
        </w:rPr>
        <w:t xml:space="preserve"> </w:t>
      </w:r>
      <w:r w:rsidRPr="004F38A7">
        <w:t>заранее</w:t>
      </w:r>
      <w:r w:rsidRPr="004F38A7">
        <w:rPr>
          <w:spacing w:val="-2"/>
        </w:rPr>
        <w:t xml:space="preserve"> </w:t>
      </w:r>
      <w:r w:rsidRPr="004F38A7">
        <w:t>подготовленную клеенку.</w:t>
      </w:r>
    </w:p>
    <w:p w:rsidR="009D1A0F" w:rsidRPr="004F38A7" w:rsidRDefault="009D1A0F">
      <w:pPr>
        <w:pStyle w:val="ListParagraph"/>
        <w:numPr>
          <w:ilvl w:val="0"/>
          <w:numId w:val="57"/>
        </w:numPr>
        <w:tabs>
          <w:tab w:val="left" w:pos="1026"/>
        </w:tabs>
        <w:spacing w:line="274" w:lineRule="exact"/>
        <w:ind w:left="1025" w:hanging="202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</w:t>
      </w:r>
    </w:p>
    <w:p w:rsidR="009D1A0F" w:rsidRPr="004F38A7" w:rsidRDefault="009D1A0F">
      <w:pPr>
        <w:pStyle w:val="BodyText"/>
        <w:ind w:right="11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настольным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напольным</w:t>
      </w:r>
      <w:r w:rsidRPr="004F38A7">
        <w:rPr>
          <w:spacing w:val="1"/>
        </w:rPr>
        <w:t xml:space="preserve"> </w:t>
      </w:r>
      <w:r w:rsidRPr="004F38A7">
        <w:t>строительным</w:t>
      </w:r>
      <w:r w:rsidRPr="004F38A7">
        <w:rPr>
          <w:spacing w:val="1"/>
        </w:rPr>
        <w:t xml:space="preserve"> </w:t>
      </w:r>
      <w:r w:rsidRPr="004F38A7">
        <w:t>материалом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-57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знакомить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деталями</w:t>
      </w:r>
      <w:r w:rsidRPr="004F38A7">
        <w:rPr>
          <w:spacing w:val="1"/>
        </w:rPr>
        <w:t xml:space="preserve"> </w:t>
      </w:r>
      <w:r w:rsidRPr="004F38A7">
        <w:t>(кубик,</w:t>
      </w:r>
      <w:r w:rsidRPr="004F38A7">
        <w:rPr>
          <w:spacing w:val="1"/>
        </w:rPr>
        <w:t xml:space="preserve"> </w:t>
      </w:r>
      <w:r w:rsidRPr="004F38A7">
        <w:t>кирпичик,</w:t>
      </w:r>
      <w:r w:rsidRPr="004F38A7">
        <w:rPr>
          <w:spacing w:val="1"/>
        </w:rPr>
        <w:t xml:space="preserve"> </w:t>
      </w:r>
      <w:r w:rsidRPr="004F38A7">
        <w:t>трехгранная</w:t>
      </w:r>
      <w:r w:rsidRPr="004F38A7">
        <w:rPr>
          <w:spacing w:val="1"/>
        </w:rPr>
        <w:t xml:space="preserve"> </w:t>
      </w:r>
      <w:r w:rsidRPr="004F38A7">
        <w:t>призма,</w:t>
      </w:r>
      <w:r w:rsidRPr="004F38A7">
        <w:rPr>
          <w:spacing w:val="1"/>
        </w:rPr>
        <w:t xml:space="preserve"> </w:t>
      </w:r>
      <w:r w:rsidRPr="004F38A7">
        <w:t>пластина,</w:t>
      </w:r>
      <w:r w:rsidRPr="004F38A7">
        <w:rPr>
          <w:spacing w:val="1"/>
        </w:rPr>
        <w:t xml:space="preserve"> </w:t>
      </w:r>
      <w:r w:rsidRPr="004F38A7">
        <w:t>цилиндр), с вариантами расположения строительных форм на плоскости. Педагог продолжает</w:t>
      </w:r>
      <w:r w:rsidRPr="004F38A7">
        <w:rPr>
          <w:spacing w:val="1"/>
        </w:rPr>
        <w:t xml:space="preserve"> </w:t>
      </w:r>
      <w:r w:rsidRPr="004F38A7">
        <w:t>формировать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сооружать</w:t>
      </w:r>
      <w:r w:rsidRPr="004F38A7">
        <w:rPr>
          <w:spacing w:val="1"/>
        </w:rPr>
        <w:t xml:space="preserve"> </w:t>
      </w:r>
      <w:r w:rsidRPr="004F38A7">
        <w:t>элементарные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образцу,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строить</w:t>
      </w:r>
      <w:r w:rsidRPr="004F38A7">
        <w:rPr>
          <w:spacing w:val="1"/>
        </w:rPr>
        <w:t xml:space="preserve"> </w:t>
      </w:r>
      <w:r w:rsidRPr="004F38A7">
        <w:t>что-то</w:t>
      </w:r>
      <w:r w:rsidRPr="004F38A7">
        <w:rPr>
          <w:spacing w:val="1"/>
        </w:rPr>
        <w:t xml:space="preserve"> </w:t>
      </w:r>
      <w:r w:rsidRPr="004F38A7">
        <w:t>самостоятельно;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пониманию</w:t>
      </w:r>
      <w:r w:rsidRPr="004F38A7">
        <w:rPr>
          <w:spacing w:val="1"/>
        </w:rPr>
        <w:t xml:space="preserve"> </w:t>
      </w:r>
      <w:r w:rsidRPr="004F38A7">
        <w:t>пространственных</w:t>
      </w:r>
      <w:r w:rsidRPr="004F38A7">
        <w:rPr>
          <w:spacing w:val="1"/>
        </w:rPr>
        <w:t xml:space="preserve"> </w:t>
      </w:r>
      <w:r w:rsidRPr="004F38A7">
        <w:t>соотношений.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пользоваться</w:t>
      </w:r>
      <w:r w:rsidRPr="004F38A7">
        <w:rPr>
          <w:spacing w:val="1"/>
        </w:rPr>
        <w:t xml:space="preserve"> </w:t>
      </w:r>
      <w:r w:rsidRPr="004F38A7">
        <w:t>дополнительными</w:t>
      </w:r>
      <w:r w:rsidRPr="004F38A7">
        <w:rPr>
          <w:spacing w:val="1"/>
        </w:rPr>
        <w:t xml:space="preserve"> </w:t>
      </w:r>
      <w:r w:rsidRPr="004F38A7">
        <w:t>сюжетными</w:t>
      </w:r>
      <w:r w:rsidRPr="004F38A7">
        <w:rPr>
          <w:spacing w:val="1"/>
        </w:rPr>
        <w:t xml:space="preserve"> </w:t>
      </w:r>
      <w:r w:rsidRPr="004F38A7">
        <w:t>игрушками,</w:t>
      </w:r>
      <w:r w:rsidRPr="004F38A7">
        <w:rPr>
          <w:spacing w:val="1"/>
        </w:rPr>
        <w:t xml:space="preserve"> </w:t>
      </w:r>
      <w:r w:rsidRPr="004F38A7">
        <w:t>соразмерными</w:t>
      </w:r>
      <w:r w:rsidRPr="004F38A7">
        <w:rPr>
          <w:spacing w:val="1"/>
        </w:rPr>
        <w:t xml:space="preserve"> </w:t>
      </w:r>
      <w:r w:rsidRPr="004F38A7">
        <w:t>масштабам</w:t>
      </w:r>
      <w:r w:rsidRPr="004F38A7">
        <w:rPr>
          <w:spacing w:val="1"/>
        </w:rPr>
        <w:t xml:space="preserve"> </w:t>
      </w:r>
      <w:r w:rsidRPr="004F38A7">
        <w:t>построек</w:t>
      </w:r>
      <w:r w:rsidRPr="004F38A7">
        <w:rPr>
          <w:spacing w:val="1"/>
        </w:rPr>
        <w:t xml:space="preserve"> </w:t>
      </w:r>
      <w:r w:rsidRPr="004F38A7">
        <w:t>(маленькие</w:t>
      </w:r>
      <w:r w:rsidRPr="004F38A7">
        <w:rPr>
          <w:spacing w:val="1"/>
        </w:rPr>
        <w:t xml:space="preserve"> </w:t>
      </w:r>
      <w:r w:rsidRPr="004F38A7">
        <w:t>машинки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маленьких</w:t>
      </w:r>
      <w:r w:rsidRPr="004F38A7">
        <w:rPr>
          <w:spacing w:val="1"/>
        </w:rPr>
        <w:t xml:space="preserve"> </w:t>
      </w:r>
      <w:r w:rsidRPr="004F38A7">
        <w:t>гаражей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тому</w:t>
      </w:r>
      <w:r w:rsidRPr="004F38A7">
        <w:rPr>
          <w:spacing w:val="1"/>
        </w:rPr>
        <w:t xml:space="preserve"> </w:t>
      </w:r>
      <w:r w:rsidRPr="004F38A7">
        <w:t>подобное). По окончании игры приучает убирать все на место. Знакомит детей с простейшими</w:t>
      </w:r>
      <w:r w:rsidRPr="004F38A7">
        <w:rPr>
          <w:spacing w:val="1"/>
        </w:rPr>
        <w:t xml:space="preserve"> </w:t>
      </w:r>
      <w:r w:rsidRPr="004F38A7">
        <w:t>пластмассовыми конструкторами. Учит совместно с взрослым конструировать башенки, домики,</w:t>
      </w:r>
      <w:r w:rsidRPr="004F38A7">
        <w:rPr>
          <w:spacing w:val="-57"/>
        </w:rPr>
        <w:t xml:space="preserve"> </w:t>
      </w:r>
      <w:r w:rsidRPr="004F38A7">
        <w:t>машины.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летнее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строительным</w:t>
      </w:r>
      <w:r w:rsidRPr="004F38A7">
        <w:rPr>
          <w:spacing w:val="1"/>
        </w:rPr>
        <w:t xml:space="preserve"> </w:t>
      </w:r>
      <w:r w:rsidRPr="004F38A7">
        <w:t>играм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использованием</w:t>
      </w:r>
      <w:r w:rsidRPr="004F38A7">
        <w:rPr>
          <w:spacing w:val="-2"/>
        </w:rPr>
        <w:t xml:space="preserve"> </w:t>
      </w:r>
      <w:r w:rsidRPr="004F38A7">
        <w:t>природного</w:t>
      </w:r>
      <w:r w:rsidRPr="004F38A7">
        <w:rPr>
          <w:spacing w:val="-1"/>
        </w:rPr>
        <w:t xml:space="preserve"> </w:t>
      </w:r>
      <w:r w:rsidRPr="004F38A7">
        <w:t>материала</w:t>
      </w:r>
      <w:r w:rsidRPr="004F38A7">
        <w:rPr>
          <w:spacing w:val="-2"/>
        </w:rPr>
        <w:t xml:space="preserve"> </w:t>
      </w:r>
      <w:r w:rsidRPr="004F38A7">
        <w:t>(песок,</w:t>
      </w:r>
      <w:r w:rsidRPr="004F38A7">
        <w:rPr>
          <w:spacing w:val="-1"/>
        </w:rPr>
        <w:t xml:space="preserve"> </w:t>
      </w:r>
      <w:r w:rsidRPr="004F38A7">
        <w:t>вода, желуди,</w:t>
      </w:r>
      <w:r w:rsidRPr="004F38A7">
        <w:rPr>
          <w:spacing w:val="-1"/>
        </w:rPr>
        <w:t xml:space="preserve"> </w:t>
      </w:r>
      <w:r w:rsidRPr="004F38A7">
        <w:t>камешки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тому</w:t>
      </w:r>
      <w:r w:rsidRPr="004F38A7">
        <w:rPr>
          <w:spacing w:val="-8"/>
        </w:rPr>
        <w:t xml:space="preserve"> </w:t>
      </w:r>
      <w:r w:rsidRPr="004F38A7">
        <w:t>подобное).</w:t>
      </w:r>
    </w:p>
    <w:p w:rsidR="009D1A0F" w:rsidRPr="004F38A7" w:rsidRDefault="009D1A0F">
      <w:pPr>
        <w:pStyle w:val="ListParagraph"/>
        <w:numPr>
          <w:ilvl w:val="0"/>
          <w:numId w:val="57"/>
        </w:numPr>
        <w:tabs>
          <w:tab w:val="left" w:pos="1026"/>
        </w:tabs>
        <w:spacing w:before="1"/>
        <w:ind w:left="1025" w:hanging="202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46"/>
        </w:numPr>
        <w:tabs>
          <w:tab w:val="left" w:pos="1055"/>
        </w:tabs>
        <w:ind w:right="116" w:firstLine="707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бодрые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пьесы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поется,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 на содержание; учит детей различать звуки по высоте (высокое и низкое звучание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колокольчика,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фортепьяно, металлофона).</w:t>
      </w:r>
    </w:p>
    <w:p w:rsidR="009D1A0F" w:rsidRPr="004F38A7" w:rsidRDefault="009D1A0F">
      <w:pPr>
        <w:pStyle w:val="ListParagraph"/>
        <w:numPr>
          <w:ilvl w:val="0"/>
          <w:numId w:val="58"/>
        </w:numPr>
        <w:tabs>
          <w:tab w:val="left" w:pos="990"/>
        </w:tabs>
        <w:ind w:right="128" w:firstLine="707"/>
        <w:rPr>
          <w:sz w:val="24"/>
        </w:rPr>
      </w:pPr>
      <w:r w:rsidRPr="004F38A7">
        <w:rPr>
          <w:i/>
          <w:sz w:val="24"/>
        </w:rPr>
        <w:t>Пение</w:t>
      </w:r>
      <w:r w:rsidRPr="004F38A7">
        <w:rPr>
          <w:sz w:val="24"/>
        </w:rPr>
        <w:t>: педагог вызывает активность детей при подпевании и пении; развивает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подпевать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фразы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песне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(совместно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педагогом); поощряет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пение.</w:t>
      </w:r>
    </w:p>
    <w:p w:rsidR="009D1A0F" w:rsidRPr="004F38A7" w:rsidRDefault="009D1A0F">
      <w:pPr>
        <w:pStyle w:val="ListParagraph"/>
        <w:numPr>
          <w:ilvl w:val="0"/>
          <w:numId w:val="58"/>
        </w:numPr>
        <w:tabs>
          <w:tab w:val="left" w:pos="1038"/>
        </w:tabs>
        <w:ind w:right="119" w:firstLine="707"/>
        <w:rPr>
          <w:sz w:val="24"/>
        </w:rPr>
      </w:pPr>
      <w:r w:rsidRPr="004F38A7">
        <w:rPr>
          <w:i/>
          <w:sz w:val="24"/>
        </w:rPr>
        <w:t>Музыкально-ритмические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движения</w:t>
      </w:r>
      <w:r w:rsidRPr="004F38A7">
        <w:rPr>
          <w:sz w:val="24"/>
        </w:rPr>
        <w:t>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образность восприятия музыки через движения; продолжает формировать у детей 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показываемые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(хлопать,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притопывать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ногой,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полуприседать,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повороты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начинать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движение с началом музыки и заканчивать с ее окончанием; передавать образы (птичка летает,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зайка прыгает, мишка косолапый идет); педагог совершенствует умение ходить и бегать (на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носках, тихо; высоко и низко поднимая ноги; прямым галопом), выполнять плясовые движения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кругу,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врассыпную,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менять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изменением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песни.</w:t>
      </w:r>
    </w:p>
    <w:p w:rsidR="009D1A0F" w:rsidRPr="004F38A7" w:rsidRDefault="009D1A0F">
      <w:pPr>
        <w:pStyle w:val="ListParagraph"/>
        <w:numPr>
          <w:ilvl w:val="0"/>
          <w:numId w:val="58"/>
        </w:numPr>
        <w:tabs>
          <w:tab w:val="left" w:pos="964"/>
        </w:tabs>
        <w:spacing w:before="1"/>
        <w:ind w:left="963" w:hanging="140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BodyText"/>
        <w:ind w:right="11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пробуждает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театрализованной</w:t>
      </w:r>
      <w:r w:rsidRPr="004F38A7">
        <w:rPr>
          <w:spacing w:val="1"/>
        </w:rPr>
        <w:t xml:space="preserve"> </w:t>
      </w:r>
      <w:r w:rsidRPr="004F38A7">
        <w:t>игре,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проведения.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следить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играх-драматизациях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кукольных</w:t>
      </w:r>
      <w:r w:rsidRPr="004F38A7">
        <w:rPr>
          <w:spacing w:val="1"/>
        </w:rPr>
        <w:t xml:space="preserve"> </w:t>
      </w:r>
      <w:r w:rsidRPr="004F38A7">
        <w:t>спектаклях,</w:t>
      </w:r>
      <w:r w:rsidRPr="004F38A7">
        <w:rPr>
          <w:spacing w:val="1"/>
        </w:rPr>
        <w:t xml:space="preserve"> </w:t>
      </w:r>
      <w:r w:rsidRPr="004F38A7">
        <w:t>созданных</w:t>
      </w:r>
      <w:r w:rsidRPr="004F38A7">
        <w:rPr>
          <w:spacing w:val="1"/>
        </w:rPr>
        <w:t xml:space="preserve"> </w:t>
      </w:r>
      <w:r w:rsidRPr="004F38A7">
        <w:t>силами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старших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имитировать характерные действия персонажей (птички летают, козленок скачет), передавать</w:t>
      </w:r>
      <w:r w:rsidRPr="004F38A7">
        <w:rPr>
          <w:spacing w:val="1"/>
        </w:rPr>
        <w:t xml:space="preserve"> </w:t>
      </w:r>
      <w:r w:rsidRPr="004F38A7">
        <w:t>эмоциональное состояние человека (мимикой, позой, жестом, движением). Знакомит детей с</w:t>
      </w:r>
      <w:r w:rsidRPr="004F38A7">
        <w:rPr>
          <w:spacing w:val="1"/>
        </w:rPr>
        <w:t xml:space="preserve"> </w:t>
      </w:r>
      <w:r w:rsidRPr="004F38A7">
        <w:t>приемами</w:t>
      </w:r>
      <w:r w:rsidRPr="004F38A7">
        <w:rPr>
          <w:spacing w:val="1"/>
        </w:rPr>
        <w:t xml:space="preserve"> </w:t>
      </w:r>
      <w:r w:rsidRPr="004F38A7">
        <w:t>вождения</w:t>
      </w:r>
      <w:r w:rsidRPr="004F38A7">
        <w:rPr>
          <w:spacing w:val="1"/>
        </w:rPr>
        <w:t xml:space="preserve"> </w:t>
      </w:r>
      <w:r w:rsidRPr="004F38A7">
        <w:t>настольных</w:t>
      </w:r>
      <w:r w:rsidRPr="004F38A7">
        <w:rPr>
          <w:spacing w:val="1"/>
        </w:rPr>
        <w:t xml:space="preserve"> </w:t>
      </w:r>
      <w:r w:rsidRPr="004F38A7">
        <w:t>кукол.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сопровождать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простой</w:t>
      </w:r>
      <w:r w:rsidRPr="004F38A7">
        <w:rPr>
          <w:spacing w:val="60"/>
        </w:rPr>
        <w:t xml:space="preserve"> </w:t>
      </w:r>
      <w:r w:rsidRPr="004F38A7">
        <w:t>песенкой.</w:t>
      </w:r>
      <w:r w:rsidRPr="004F38A7">
        <w:rPr>
          <w:spacing w:val="1"/>
        </w:rPr>
        <w:t xml:space="preserve"> </w:t>
      </w:r>
      <w:r w:rsidRPr="004F38A7">
        <w:t>Педагог поощряет у детей желание действовать с элементами костюмов (шапочки, воротнички 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-1"/>
        </w:rPr>
        <w:t xml:space="preserve"> </w:t>
      </w:r>
      <w:r w:rsidRPr="004F38A7">
        <w:t>далее) и</w:t>
      </w:r>
      <w:r w:rsidRPr="004F38A7">
        <w:rPr>
          <w:spacing w:val="-1"/>
        </w:rPr>
        <w:t xml:space="preserve"> </w:t>
      </w:r>
      <w:r w:rsidRPr="004F38A7">
        <w:t>атрибутами как</w:t>
      </w:r>
      <w:r w:rsidRPr="004F38A7">
        <w:rPr>
          <w:spacing w:val="-1"/>
        </w:rPr>
        <w:t xml:space="preserve"> </w:t>
      </w:r>
      <w:r w:rsidRPr="004F38A7">
        <w:t>внешними символами роли.</w:t>
      </w:r>
    </w:p>
    <w:p w:rsidR="009D1A0F" w:rsidRPr="004F38A7" w:rsidRDefault="009D1A0F">
      <w:pPr>
        <w:pStyle w:val="ListParagraph"/>
        <w:numPr>
          <w:ilvl w:val="0"/>
          <w:numId w:val="58"/>
        </w:numPr>
        <w:tabs>
          <w:tab w:val="left" w:pos="964"/>
        </w:tabs>
        <w:ind w:left="963" w:hanging="140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BodyText"/>
        <w:spacing w:before="1"/>
        <w:ind w:right="112"/>
      </w:pPr>
      <w:r w:rsidRPr="004F38A7">
        <w:t>Педагог создает эмоционально-положительный климат в группе и ДОО для обеспечения у</w:t>
      </w:r>
      <w:r w:rsidRPr="004F38A7">
        <w:rPr>
          <w:spacing w:val="-57"/>
        </w:rPr>
        <w:t xml:space="preserve"> </w:t>
      </w:r>
      <w:r w:rsidRPr="004F38A7">
        <w:t>детей чувства комфортности, уюта и защищенности; формирует у детей умение самостоятельной</w:t>
      </w:r>
      <w:r w:rsidRPr="004F38A7">
        <w:rPr>
          <w:spacing w:val="-57"/>
        </w:rPr>
        <w:t xml:space="preserve"> </w:t>
      </w:r>
      <w:r w:rsidRPr="004F38A7">
        <w:t>работы детей с художественными материалами. Привлекает детей к посильному участию в играх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пением,</w:t>
      </w:r>
      <w:r w:rsidRPr="004F38A7">
        <w:rPr>
          <w:spacing w:val="1"/>
        </w:rPr>
        <w:t xml:space="preserve"> </w:t>
      </w:r>
      <w:r w:rsidRPr="004F38A7">
        <w:t>театрализованных</w:t>
      </w:r>
      <w:r w:rsidRPr="004F38A7">
        <w:rPr>
          <w:spacing w:val="1"/>
        </w:rPr>
        <w:t xml:space="preserve"> </w:t>
      </w:r>
      <w:r w:rsidRPr="004F38A7">
        <w:t>представлениях</w:t>
      </w:r>
      <w:r w:rsidRPr="004F38A7">
        <w:rPr>
          <w:spacing w:val="1"/>
        </w:rPr>
        <w:t xml:space="preserve"> </w:t>
      </w:r>
      <w:r w:rsidRPr="004F38A7">
        <w:t>(кукольный</w:t>
      </w:r>
      <w:r w:rsidRPr="004F38A7">
        <w:rPr>
          <w:spacing w:val="1"/>
        </w:rPr>
        <w:t xml:space="preserve"> </w:t>
      </w:r>
      <w:r w:rsidRPr="004F38A7">
        <w:t>театр;</w:t>
      </w:r>
      <w:r w:rsidRPr="004F38A7">
        <w:rPr>
          <w:spacing w:val="1"/>
        </w:rPr>
        <w:t xml:space="preserve"> </w:t>
      </w:r>
      <w:r w:rsidRPr="004F38A7">
        <w:t>инсценирование</w:t>
      </w:r>
      <w:r w:rsidRPr="004F38A7">
        <w:rPr>
          <w:spacing w:val="1"/>
        </w:rPr>
        <w:t xml:space="preserve"> </w:t>
      </w:r>
      <w:r w:rsidRPr="004F38A7">
        <w:t>русских</w:t>
      </w:r>
      <w:r w:rsidRPr="004F38A7">
        <w:rPr>
          <w:spacing w:val="-57"/>
        </w:rPr>
        <w:t xml:space="preserve"> </w:t>
      </w:r>
      <w:r w:rsidRPr="004F38A7">
        <w:t>народных сказок), забавах, развлечениях (тематических, спортивных) и праздниках. Развивает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следить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действиями</w:t>
      </w:r>
      <w:r w:rsidRPr="004F38A7">
        <w:rPr>
          <w:spacing w:val="1"/>
        </w:rPr>
        <w:t xml:space="preserve"> </w:t>
      </w:r>
      <w:r w:rsidRPr="004F38A7">
        <w:t>игрушек,</w:t>
      </w:r>
      <w:r w:rsidRPr="004F38A7">
        <w:rPr>
          <w:spacing w:val="1"/>
        </w:rPr>
        <w:t xml:space="preserve"> </w:t>
      </w:r>
      <w:r w:rsidRPr="004F38A7">
        <w:t>сказочных</w:t>
      </w:r>
      <w:r w:rsidRPr="004F38A7">
        <w:rPr>
          <w:spacing w:val="1"/>
        </w:rPr>
        <w:t xml:space="preserve"> </w:t>
      </w:r>
      <w:r w:rsidRPr="004F38A7">
        <w:t>героев,</w:t>
      </w:r>
      <w:r w:rsidRPr="004F38A7">
        <w:rPr>
          <w:spacing w:val="1"/>
        </w:rPr>
        <w:t xml:space="preserve"> </w:t>
      </w:r>
      <w:r w:rsidRPr="004F38A7">
        <w:t>адекватно</w:t>
      </w:r>
      <w:r w:rsidRPr="004F38A7">
        <w:rPr>
          <w:spacing w:val="1"/>
        </w:rPr>
        <w:t xml:space="preserve"> </w:t>
      </w:r>
      <w:r w:rsidRPr="004F38A7">
        <w:t>реагировать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них.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-1"/>
        </w:rPr>
        <w:t xml:space="preserve"> </w:t>
      </w:r>
      <w:r w:rsidRPr="004F38A7">
        <w:t>навык перевоплощения</w:t>
      </w:r>
      <w:r w:rsidRPr="004F38A7">
        <w:rPr>
          <w:spacing w:val="-1"/>
        </w:rPr>
        <w:t xml:space="preserve"> </w:t>
      </w:r>
      <w:r w:rsidRPr="004F38A7">
        <w:t>детей в</w:t>
      </w:r>
      <w:r w:rsidRPr="004F38A7">
        <w:rPr>
          <w:spacing w:val="-2"/>
        </w:rPr>
        <w:t xml:space="preserve"> </w:t>
      </w:r>
      <w:r w:rsidRPr="004F38A7">
        <w:t>образы сказочных героев.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2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spacing w:line="274" w:lineRule="exact"/>
        <w:ind w:left="824"/>
        <w:rPr>
          <w:i/>
          <w:sz w:val="24"/>
        </w:rPr>
      </w:pP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художественно-эстетического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2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задачами</w:t>
      </w:r>
    </w:p>
    <w:p w:rsidR="009D1A0F" w:rsidRPr="004F38A7" w:rsidRDefault="009D1A0F">
      <w:pPr>
        <w:pStyle w:val="BodyText"/>
        <w:ind w:left="824" w:firstLine="0"/>
        <w:jc w:val="left"/>
      </w:pP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  <w:r w:rsidRPr="004F38A7">
        <w:rPr>
          <w:spacing w:val="-4"/>
        </w:rPr>
        <w:t xml:space="preserve"> </w:t>
      </w:r>
      <w:r w:rsidRPr="004F38A7">
        <w:t>являются: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59"/>
        </w:numPr>
        <w:tabs>
          <w:tab w:val="left" w:pos="1084"/>
        </w:tabs>
        <w:spacing w:before="74" w:line="275" w:lineRule="exact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46"/>
        </w:tabs>
        <w:ind w:right="125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(разглядывать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чувствовать);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48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искусством;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31"/>
        </w:tabs>
        <w:ind w:right="124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 декоративно-прикладного искусства; содействовать возникновению положительного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искусства;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90"/>
        </w:tabs>
        <w:ind w:right="126" w:firstLine="707"/>
        <w:rPr>
          <w:sz w:val="24"/>
        </w:rPr>
      </w:pPr>
      <w:r w:rsidRPr="004F38A7">
        <w:rPr>
          <w:sz w:val="24"/>
        </w:rPr>
        <w:t>формировать патриотическое отношение и чувство сопричастности к природе 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BodyText"/>
        <w:ind w:right="127"/>
      </w:pPr>
      <w:r w:rsidRPr="004F38A7">
        <w:t>знакомить детей с элементарными средствами выразительности в разных видах искусства</w:t>
      </w:r>
      <w:r w:rsidRPr="004F38A7">
        <w:rPr>
          <w:spacing w:val="-57"/>
        </w:rPr>
        <w:t xml:space="preserve"> </w:t>
      </w:r>
      <w:r w:rsidRPr="004F38A7">
        <w:t>(музыке,</w:t>
      </w:r>
      <w:r w:rsidRPr="004F38A7">
        <w:rPr>
          <w:spacing w:val="-1"/>
        </w:rPr>
        <w:t xml:space="preserve"> </w:t>
      </w:r>
      <w:r w:rsidRPr="004F38A7">
        <w:t>изобразительном</w:t>
      </w:r>
      <w:r w:rsidRPr="004F38A7">
        <w:rPr>
          <w:spacing w:val="-1"/>
        </w:rPr>
        <w:t xml:space="preserve"> </w:t>
      </w:r>
      <w:r w:rsidRPr="004F38A7">
        <w:t>искусстве,</w:t>
      </w:r>
      <w:r w:rsidRPr="004F38A7">
        <w:rPr>
          <w:spacing w:val="-1"/>
        </w:rPr>
        <w:t xml:space="preserve"> </w:t>
      </w:r>
      <w:r w:rsidRPr="004F38A7">
        <w:t>театрализованной деятельности);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готовить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посещению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кукольного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выставки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детских работ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далее;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76"/>
        </w:tabs>
        <w:ind w:right="128" w:firstLine="707"/>
        <w:rPr>
          <w:sz w:val="24"/>
        </w:rPr>
      </w:pPr>
      <w:r w:rsidRPr="004F38A7">
        <w:rPr>
          <w:sz w:val="24"/>
        </w:rPr>
        <w:t>приобщать детей к участию в концертах, праздниках в семье и ДОО: исполнение танца,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стихов;</w:t>
      </w:r>
    </w:p>
    <w:p w:rsidR="009D1A0F" w:rsidRPr="004F38A7" w:rsidRDefault="009D1A0F">
      <w:pPr>
        <w:pStyle w:val="ListParagraph"/>
        <w:numPr>
          <w:ilvl w:val="0"/>
          <w:numId w:val="5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занятиям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деятельностью;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восприятие;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60"/>
        </w:tabs>
        <w:ind w:right="119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изобразительно-выразительных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колористической,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смысловой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трактовки;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36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аппликации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явления, передавая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образную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выразительность;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9"/>
        </w:tabs>
        <w:ind w:right="125" w:firstLine="707"/>
        <w:rPr>
          <w:sz w:val="24"/>
        </w:rPr>
      </w:pPr>
      <w:r w:rsidRPr="004F38A7">
        <w:rPr>
          <w:sz w:val="24"/>
        </w:rPr>
        <w:t>находить связь между предметами и явлениями окружающего мира и их изображениями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рисунке, лепке, аппликации);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24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 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 эстетические свойства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сторону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отображать свои представления и впечатления об окружающем мире доступными графическими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живописными средствами;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36"/>
        </w:tabs>
        <w:ind w:right="127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тактильного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обследования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объектов для обогащения и уточнения восприятия особенностей их формы, пропорций, 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фактуры;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82"/>
        </w:tabs>
        <w:ind w:right="120" w:firstLine="707"/>
        <w:rPr>
          <w:sz w:val="24"/>
        </w:rPr>
      </w:pPr>
      <w:r w:rsidRPr="004F38A7">
        <w:rPr>
          <w:sz w:val="24"/>
        </w:rPr>
        <w:t>вызывать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(книжные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иллюстрации,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изделия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промыслов,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быта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другое);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48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рисунках, лепке, аппликации;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36"/>
        </w:tabs>
        <w:ind w:right="119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(филимоновской,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дымковской,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семеновской,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богородской) для обогащения зрительных впечатлений и показа условно-обобщенной трактовки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 образов;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spacing w:before="1"/>
        <w:ind w:left="963" w:hanging="140"/>
        <w:rPr>
          <w:sz w:val="24"/>
        </w:rPr>
      </w:pPr>
      <w:r w:rsidRPr="004F38A7">
        <w:rPr>
          <w:sz w:val="24"/>
        </w:rPr>
        <w:t>переводить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рисования-подражания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самостоятельному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творчеству;</w:t>
      </w:r>
    </w:p>
    <w:p w:rsidR="009D1A0F" w:rsidRPr="004F38A7" w:rsidRDefault="009D1A0F">
      <w:pPr>
        <w:pStyle w:val="ListParagraph"/>
        <w:numPr>
          <w:ilvl w:val="0"/>
          <w:numId w:val="5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совершенствовать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конструктивные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умения;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125"/>
        </w:tabs>
        <w:ind w:right="124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(кубики,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кирпичики,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цилиндры,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трехгранные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призмы);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сооружать новые постройки, используя полученные ранее умения (накладывание, приставление,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прикладывание);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постройках детали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цвета;</w:t>
      </w:r>
    </w:p>
    <w:p w:rsidR="009D1A0F" w:rsidRPr="004F38A7" w:rsidRDefault="009D1A0F">
      <w:pPr>
        <w:pStyle w:val="ListParagraph"/>
        <w:numPr>
          <w:ilvl w:val="0"/>
          <w:numId w:val="5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05"/>
        </w:tabs>
        <w:spacing w:before="76" w:line="237" w:lineRule="auto"/>
        <w:ind w:right="122" w:firstLine="707"/>
        <w:rPr>
          <w:sz w:val="24"/>
        </w:rPr>
      </w:pPr>
      <w:r w:rsidRPr="004F38A7">
        <w:rPr>
          <w:sz w:val="24"/>
        </w:rPr>
        <w:t>развивать у детей эмоциональную отзывчивость на музыку; знакомить детей с тремя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произведений: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песней, танцем, маршем;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14"/>
        </w:tabs>
        <w:spacing w:before="1"/>
        <w:ind w:right="126" w:firstLine="707"/>
        <w:rPr>
          <w:sz w:val="24"/>
        </w:rPr>
      </w:pPr>
      <w:r w:rsidRPr="004F38A7">
        <w:rPr>
          <w:sz w:val="24"/>
        </w:rPr>
        <w:t>формировать у детей умение узнавать знакомые песни, пьесы; чувствовать характер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(веселый,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бодрый,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спокойный),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настроение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 музыку;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9"/>
        </w:tabs>
        <w:spacing w:before="1"/>
        <w:ind w:right="127" w:firstLine="707"/>
        <w:rPr>
          <w:sz w:val="24"/>
        </w:rPr>
      </w:pPr>
      <w:r w:rsidRPr="004F38A7">
        <w:rPr>
          <w:sz w:val="24"/>
        </w:rPr>
        <w:t>учить детей петь простые народные песни, попевки, прибаутки, передавая их настроение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характер;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168"/>
        </w:tabs>
        <w:ind w:right="117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немузыкальными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(шумовыми,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природными) и музыкальными звуками и исследования качеств музыкального звука: высоты,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динамики, тембра;</w:t>
      </w:r>
    </w:p>
    <w:p w:rsidR="009D1A0F" w:rsidRPr="004F38A7" w:rsidRDefault="009D1A0F">
      <w:pPr>
        <w:pStyle w:val="ListParagraph"/>
        <w:numPr>
          <w:ilvl w:val="0"/>
          <w:numId w:val="59"/>
        </w:numPr>
        <w:tabs>
          <w:tab w:val="left" w:pos="1084"/>
        </w:tabs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24"/>
        </w:tabs>
        <w:ind w:right="125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устойчивый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 игре, 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 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проведения;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  <w:tab w:val="left" w:pos="2948"/>
        </w:tabs>
        <w:ind w:left="824" w:right="1616" w:firstLine="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z w:val="24"/>
        </w:rPr>
        <w:tab/>
        <w:t>положительные,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взаимоотношения;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6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формировать умение следить за развитием действия в играх-драматизациях и кукольных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спектаклях,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силами взрослых и старших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02"/>
        </w:tabs>
        <w:ind w:right="122" w:firstLine="707"/>
        <w:rPr>
          <w:sz w:val="24"/>
        </w:rPr>
      </w:pPr>
      <w:r w:rsidRPr="004F38A7">
        <w:rPr>
          <w:sz w:val="24"/>
        </w:rPr>
        <w:t>формировать умение у детей имитировать характерные действия персонажей (птички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летают,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козленок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скачет),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(мимикой,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жестом,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движением).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6"/>
        </w:tabs>
        <w:ind w:right="127" w:firstLine="707"/>
        <w:rPr>
          <w:sz w:val="24"/>
        </w:rPr>
      </w:pPr>
      <w:r w:rsidRPr="004F38A7">
        <w:rPr>
          <w:sz w:val="24"/>
        </w:rPr>
        <w:t>познакомить детей с различными видами театра (кукольным, настольным, пальчиковым,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театром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теней, театром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фланелеграфе);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приемами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вождения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настольных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кукол;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сопровождать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простой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песенкой;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19"/>
        </w:tabs>
        <w:ind w:right="124" w:firstLine="707"/>
        <w:rPr>
          <w:sz w:val="24"/>
        </w:rPr>
      </w:pPr>
      <w:r w:rsidRPr="004F38A7">
        <w:rPr>
          <w:sz w:val="24"/>
        </w:rPr>
        <w:t>вызывать желание действовать с элементами костюмов (шапочки, воротнички и 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атрибутами как внешними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символами роли;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26"/>
        </w:tabs>
        <w:ind w:right="11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интонационную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диалогическую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театрально-игровой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60"/>
        </w:tabs>
        <w:ind w:right="127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следить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развитием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драматизациях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кукольных спектаклях;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86"/>
        </w:tabs>
        <w:ind w:right="126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импровизационные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диалогов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действующих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лиц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хорошо 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сказках;</w:t>
      </w:r>
    </w:p>
    <w:p w:rsidR="009D1A0F" w:rsidRPr="004F38A7" w:rsidRDefault="009D1A0F">
      <w:pPr>
        <w:pStyle w:val="ListParagraph"/>
        <w:numPr>
          <w:ilvl w:val="0"/>
          <w:numId w:val="59"/>
        </w:numPr>
        <w:tabs>
          <w:tab w:val="left" w:pos="1084"/>
        </w:tabs>
        <w:jc w:val="left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29"/>
        </w:tabs>
        <w:ind w:right="123" w:firstLine="707"/>
        <w:jc w:val="left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культурно-досуговой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обеспечивая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отдых;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помогать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организовывать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свободное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интересом;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активного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пассивного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отдыха;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197"/>
          <w:tab w:val="left" w:pos="2472"/>
          <w:tab w:val="left" w:pos="3853"/>
          <w:tab w:val="left" w:pos="5831"/>
          <w:tab w:val="left" w:pos="7537"/>
          <w:tab w:val="left" w:pos="7945"/>
        </w:tabs>
        <w:ind w:right="120" w:firstLine="707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z w:val="24"/>
        </w:rPr>
        <w:tab/>
        <w:t>атмосферу</w:t>
      </w:r>
      <w:r w:rsidRPr="004F38A7">
        <w:rPr>
          <w:sz w:val="24"/>
        </w:rPr>
        <w:tab/>
        <w:t>эмоционального</w:t>
      </w:r>
      <w:r w:rsidRPr="004F38A7">
        <w:rPr>
          <w:sz w:val="24"/>
        </w:rPr>
        <w:tab/>
        <w:t>благополучия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культурно-досуговой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83"/>
        </w:tabs>
        <w:ind w:right="122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просмотру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кукольных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спектаклей,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прослушиванию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литературных произведений;</w:t>
      </w:r>
    </w:p>
    <w:p w:rsidR="009D1A0F" w:rsidRPr="004F38A7" w:rsidRDefault="009D1A0F">
      <w:pPr>
        <w:pStyle w:val="BodyText"/>
        <w:spacing w:before="1"/>
        <w:ind w:left="824" w:firstLine="0"/>
        <w:jc w:val="left"/>
      </w:pPr>
      <w:r w:rsidRPr="004F38A7">
        <w:t>-формировать</w:t>
      </w:r>
      <w:r w:rsidRPr="004F38A7">
        <w:rPr>
          <w:spacing w:val="-4"/>
        </w:rPr>
        <w:t xml:space="preserve"> </w:t>
      </w:r>
      <w:r w:rsidRPr="004F38A7">
        <w:t>желание</w:t>
      </w:r>
      <w:r w:rsidRPr="004F38A7">
        <w:rPr>
          <w:spacing w:val="-4"/>
        </w:rPr>
        <w:t xml:space="preserve"> </w:t>
      </w:r>
      <w:r w:rsidRPr="004F38A7">
        <w:t>участвовать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праздниках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развлечениях;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22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праздничной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праздника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развлечения.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 w:right="4752"/>
        <w:jc w:val="both"/>
        <w:rPr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 искусству</w:t>
      </w:r>
      <w:r w:rsidRPr="004F38A7">
        <w:rPr>
          <w:sz w:val="24"/>
        </w:rPr>
        <w:t>.</w:t>
      </w:r>
    </w:p>
    <w:p w:rsidR="009D1A0F" w:rsidRPr="004F38A7" w:rsidRDefault="009D1A0F">
      <w:pPr>
        <w:pStyle w:val="ListParagraph"/>
        <w:numPr>
          <w:ilvl w:val="0"/>
          <w:numId w:val="61"/>
        </w:numPr>
        <w:tabs>
          <w:tab w:val="left" w:pos="1233"/>
        </w:tabs>
        <w:ind w:right="119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содействует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возникновению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 и профессионального изобразительного искусства. Знакомит детей с элементарными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 выразительности в разных видах искусства (цвет, звук, форма, движение, жесты,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интонация),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различению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образ.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Педагог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13" w:firstLine="0"/>
      </w:pP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сосредотачивать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эстетическую</w:t>
      </w:r>
      <w:r w:rsidRPr="004F38A7">
        <w:rPr>
          <w:spacing w:val="1"/>
        </w:rPr>
        <w:t xml:space="preserve"> </w:t>
      </w:r>
      <w:r w:rsidRPr="004F38A7">
        <w:t>сторону</w:t>
      </w:r>
      <w:r w:rsidRPr="004F38A7">
        <w:rPr>
          <w:spacing w:val="1"/>
        </w:rPr>
        <w:t xml:space="preserve"> </w:t>
      </w:r>
      <w:r w:rsidRPr="004F38A7">
        <w:t>предметно-</w:t>
      </w:r>
      <w:r w:rsidRPr="004F38A7">
        <w:rPr>
          <w:spacing w:val="1"/>
        </w:rPr>
        <w:t xml:space="preserve"> </w:t>
      </w:r>
      <w:r w:rsidRPr="004F38A7">
        <w:t>пространственной</w:t>
      </w:r>
      <w:r w:rsidRPr="004F38A7">
        <w:rPr>
          <w:spacing w:val="-1"/>
        </w:rPr>
        <w:t xml:space="preserve"> </w:t>
      </w:r>
      <w:r w:rsidRPr="004F38A7">
        <w:t>среды, природных</w:t>
      </w:r>
      <w:r w:rsidRPr="004F38A7">
        <w:rPr>
          <w:spacing w:val="2"/>
        </w:rPr>
        <w:t xml:space="preserve"> </w:t>
      </w:r>
      <w:r w:rsidRPr="004F38A7">
        <w:t>явлений.</w:t>
      </w:r>
    </w:p>
    <w:p w:rsidR="009D1A0F" w:rsidRPr="004F38A7" w:rsidRDefault="009D1A0F">
      <w:pPr>
        <w:pStyle w:val="ListParagraph"/>
        <w:numPr>
          <w:ilvl w:val="0"/>
          <w:numId w:val="61"/>
        </w:numPr>
        <w:tabs>
          <w:tab w:val="left" w:pos="1130"/>
        </w:tabs>
        <w:spacing w:before="1"/>
        <w:ind w:right="125" w:firstLine="707"/>
        <w:rPr>
          <w:sz w:val="24"/>
        </w:rPr>
      </w:pPr>
      <w:r w:rsidRPr="004F38A7">
        <w:rPr>
          <w:sz w:val="24"/>
        </w:rPr>
        <w:t>Педагог формирует у детей патриотическое отношение и чувства сопричастности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природе родного края, к семье в процессе музыкальной, изобразительной, театрализованной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деятельности.</w:t>
      </w:r>
    </w:p>
    <w:p w:rsidR="009D1A0F" w:rsidRPr="004F38A7" w:rsidRDefault="009D1A0F">
      <w:pPr>
        <w:pStyle w:val="ListParagraph"/>
        <w:numPr>
          <w:ilvl w:val="0"/>
          <w:numId w:val="61"/>
        </w:numPr>
        <w:tabs>
          <w:tab w:val="left" w:pos="1142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Педагог в процессе ознакомления с народным искусством: глиняными игрушками,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соломы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одежды;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скульптурой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репродукциями картин русских художников, с детскими книгами (иллюстрации художников Ю.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Васнецова,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Сутеева,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Чарушина),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детскому опыту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эмоциональнонравственное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отражению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действительности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изобразительном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искусстве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произведениях.</w:t>
      </w:r>
    </w:p>
    <w:p w:rsidR="009D1A0F" w:rsidRPr="004F38A7" w:rsidRDefault="009D1A0F">
      <w:pPr>
        <w:pStyle w:val="ListParagraph"/>
        <w:numPr>
          <w:ilvl w:val="0"/>
          <w:numId w:val="61"/>
        </w:numPr>
        <w:tabs>
          <w:tab w:val="left" w:pos="1194"/>
        </w:tabs>
        <w:ind w:right="126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своеобразие окружающего мира, вызывать у детей положительный эмоциональный отклик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 природы, поддерживать желание отображать полученные впечатления в продуктивных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художественно-эстетической деятельности.</w:t>
      </w:r>
    </w:p>
    <w:p w:rsidR="009D1A0F" w:rsidRPr="004F38A7" w:rsidRDefault="009D1A0F">
      <w:pPr>
        <w:pStyle w:val="ListParagraph"/>
        <w:numPr>
          <w:ilvl w:val="0"/>
          <w:numId w:val="61"/>
        </w:numPr>
        <w:tabs>
          <w:tab w:val="left" w:pos="1178"/>
        </w:tabs>
        <w:spacing w:before="1"/>
        <w:ind w:right="12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начинает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приобщать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выставок.</w:t>
      </w:r>
    </w:p>
    <w:p w:rsidR="009D1A0F" w:rsidRPr="004F38A7" w:rsidRDefault="009D1A0F">
      <w:pPr>
        <w:ind w:left="824"/>
        <w:jc w:val="both"/>
        <w:rPr>
          <w:sz w:val="24"/>
        </w:rPr>
      </w:pPr>
      <w:r w:rsidRPr="004F38A7">
        <w:rPr>
          <w:i/>
          <w:sz w:val="24"/>
        </w:rPr>
        <w:t>Изобразительная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деятельность</w:t>
      </w:r>
      <w:r w:rsidRPr="004F38A7">
        <w:rPr>
          <w:sz w:val="24"/>
        </w:rPr>
        <w:t>.</w:t>
      </w:r>
    </w:p>
    <w:p w:rsidR="009D1A0F" w:rsidRPr="004F38A7" w:rsidRDefault="009D1A0F">
      <w:pPr>
        <w:pStyle w:val="BodyText"/>
        <w:ind w:right="12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занятиям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деятельностью;</w:t>
      </w:r>
      <w:r w:rsidRPr="004F38A7">
        <w:rPr>
          <w:spacing w:val="-57"/>
        </w:rPr>
        <w:t xml:space="preserve"> </w:t>
      </w:r>
      <w:r w:rsidRPr="004F38A7">
        <w:t>воспитывает у детей художественный вкус и чувство гармонии; продолжает развивать у детей</w:t>
      </w:r>
      <w:r w:rsidRPr="004F38A7">
        <w:rPr>
          <w:spacing w:val="1"/>
        </w:rPr>
        <w:t xml:space="preserve"> </w:t>
      </w:r>
      <w:r w:rsidRPr="004F38A7">
        <w:t>художественное восприятие, закрепляет у детей умение выделять цвет, форму, величину как</w:t>
      </w:r>
      <w:r w:rsidRPr="004F38A7">
        <w:rPr>
          <w:spacing w:val="1"/>
        </w:rPr>
        <w:t xml:space="preserve"> </w:t>
      </w:r>
      <w:r w:rsidRPr="004F38A7">
        <w:t>особые</w:t>
      </w:r>
      <w:r w:rsidRPr="004F38A7">
        <w:rPr>
          <w:spacing w:val="1"/>
        </w:rPr>
        <w:t xml:space="preserve"> </w:t>
      </w:r>
      <w:r w:rsidRPr="004F38A7">
        <w:t>свойства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группировать</w:t>
      </w:r>
      <w:r w:rsidRPr="004F38A7">
        <w:rPr>
          <w:spacing w:val="1"/>
        </w:rPr>
        <w:t xml:space="preserve"> </w:t>
      </w:r>
      <w:r w:rsidRPr="004F38A7">
        <w:t>однородные</w:t>
      </w:r>
      <w:r w:rsidRPr="004F38A7">
        <w:rPr>
          <w:spacing w:val="1"/>
        </w:rPr>
        <w:t xml:space="preserve"> </w:t>
      </w:r>
      <w:r w:rsidRPr="004F38A7">
        <w:t>предметы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нескольким</w:t>
      </w:r>
      <w:r w:rsidRPr="004F38A7">
        <w:rPr>
          <w:spacing w:val="1"/>
        </w:rPr>
        <w:t xml:space="preserve"> </w:t>
      </w:r>
      <w:r w:rsidRPr="004F38A7">
        <w:t>сенсорным</w:t>
      </w:r>
      <w:r w:rsidRPr="004F38A7">
        <w:rPr>
          <w:spacing w:val="-57"/>
        </w:rPr>
        <w:t xml:space="preserve"> </w:t>
      </w:r>
      <w:r w:rsidRPr="004F38A7">
        <w:t>признакам: величине, форме, цвету, активно включая все органы чувств; учит детей видеть и</w:t>
      </w:r>
      <w:r w:rsidRPr="004F38A7">
        <w:rPr>
          <w:spacing w:val="1"/>
        </w:rPr>
        <w:t xml:space="preserve"> </w:t>
      </w:r>
      <w:r w:rsidRPr="004F38A7">
        <w:t>восхищаться</w:t>
      </w:r>
      <w:r w:rsidRPr="004F38A7">
        <w:rPr>
          <w:spacing w:val="1"/>
        </w:rPr>
        <w:t xml:space="preserve"> </w:t>
      </w:r>
      <w:r w:rsidRPr="004F38A7">
        <w:t>красотой</w:t>
      </w:r>
      <w:r w:rsidRPr="004F38A7">
        <w:rPr>
          <w:spacing w:val="1"/>
        </w:rPr>
        <w:t xml:space="preserve"> </w:t>
      </w:r>
      <w:r w:rsidRPr="004F38A7">
        <w:t>изображенных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(формой,</w:t>
      </w:r>
      <w:r w:rsidRPr="004F38A7">
        <w:rPr>
          <w:spacing w:val="1"/>
        </w:rPr>
        <w:t xml:space="preserve"> </w:t>
      </w:r>
      <w:r w:rsidRPr="004F38A7">
        <w:t>цветом)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картинах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рассматривании</w:t>
      </w:r>
      <w:r w:rsidRPr="004F38A7">
        <w:rPr>
          <w:spacing w:val="-1"/>
        </w:rPr>
        <w:t xml:space="preserve"> </w:t>
      </w:r>
      <w:r w:rsidRPr="004F38A7">
        <w:t>народных игрушек, декоративно-прикладных</w:t>
      </w:r>
      <w:r w:rsidRPr="004F38A7">
        <w:rPr>
          <w:spacing w:val="1"/>
        </w:rPr>
        <w:t xml:space="preserve"> </w:t>
      </w:r>
      <w:r w:rsidRPr="004F38A7">
        <w:t>изделий.</w:t>
      </w:r>
    </w:p>
    <w:p w:rsidR="009D1A0F" w:rsidRPr="004F38A7" w:rsidRDefault="009D1A0F">
      <w:pPr>
        <w:pStyle w:val="ListParagraph"/>
        <w:numPr>
          <w:ilvl w:val="0"/>
          <w:numId w:val="62"/>
        </w:numPr>
        <w:tabs>
          <w:tab w:val="left" w:pos="1082"/>
        </w:tabs>
        <w:ind w:hanging="258"/>
        <w:rPr>
          <w:i/>
          <w:sz w:val="24"/>
        </w:rPr>
      </w:pPr>
      <w:r w:rsidRPr="004F38A7">
        <w:rPr>
          <w:i/>
          <w:sz w:val="24"/>
        </w:rPr>
        <w:t>Рисование: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71"/>
        </w:tabs>
        <w:ind w:right="123" w:firstLine="707"/>
        <w:rPr>
          <w:sz w:val="24"/>
        </w:rPr>
      </w:pPr>
      <w:r w:rsidRPr="004F38A7">
        <w:rPr>
          <w:sz w:val="24"/>
        </w:rPr>
        <w:t>педагог формирует у детей интерес к рисованию; умение передавать в рисунках 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 предметов и природы (голубое небо с белыми облаками; кружащиеся на ветру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падающие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землю разноцветные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листья; снежинки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подобное);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76"/>
        </w:tabs>
        <w:ind w:right="121" w:firstLine="707"/>
        <w:rPr>
          <w:sz w:val="24"/>
        </w:rPr>
      </w:pPr>
      <w:r w:rsidRPr="004F38A7">
        <w:rPr>
          <w:sz w:val="24"/>
        </w:rPr>
        <w:t>продолжает учить правильно держать карандаш, фломастер, кисть, не напрягая мышц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 сжимая сильно пальцы; формирует навык свободного движения руки с карандашом и кистью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рисования;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набирать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краску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кисть: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аккуратно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обмакивать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ворсом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 баночку с краской, снимать лишнюю краску о край баночки легким прикосновением ворса,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хорошо промывать кисть, прежде чем набрать краску другого цвета; приучает детей осушать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промытую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мягкую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тряпочку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бумажную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салфетку;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знание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названий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(красный,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зеленый,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желтый,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белый,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черный); 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оттенками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(розовый,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голубой,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серый);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подбор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изображаемому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нанесению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штрихов, пятен, мазков (опадают с деревьев листочки, идет дождь, «снег, снег кружится, белая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вся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улица»,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«дождик, дождик, кап,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кап, кап...»);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17"/>
        </w:tabs>
        <w:ind w:right="115" w:firstLine="707"/>
        <w:rPr>
          <w:sz w:val="24"/>
        </w:rPr>
      </w:pPr>
      <w:r w:rsidRPr="004F38A7">
        <w:rPr>
          <w:sz w:val="24"/>
        </w:rPr>
        <w:t>педагог формирует у детей умение изображать простые предметы, рисовать прямые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(короткие,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длинные)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перекрещивать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(полоски,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ленточки,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дорожки, заборчик, клетчатый платочек и другое); подводит детей к изображению 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разной формы (округлая, прямоугольная) и предметов, состоящих из комбинаций разных форм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линий (неваляшка, снеговик, цыпленок, тележка, вагончик и другое); формирует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 несложные сюжетные композиции, повторяя изображение одного предмета (елочки 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нашем участке, неваляшки гуляют) или изображая разнообразные предметы, насекомых и 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 (в траве ползают жучки и червячки; колобок катится по дорожке и другое); учит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располагать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изображения по всему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листу.</w:t>
      </w:r>
    </w:p>
    <w:p w:rsidR="009D1A0F" w:rsidRPr="004F38A7" w:rsidRDefault="009D1A0F">
      <w:pPr>
        <w:pStyle w:val="ListParagraph"/>
        <w:numPr>
          <w:ilvl w:val="0"/>
          <w:numId w:val="62"/>
        </w:numPr>
        <w:tabs>
          <w:tab w:val="left" w:pos="1082"/>
        </w:tabs>
        <w:spacing w:before="1"/>
        <w:ind w:hanging="258"/>
        <w:rPr>
          <w:i/>
          <w:sz w:val="24"/>
        </w:rPr>
      </w:pPr>
      <w:r w:rsidRPr="004F38A7">
        <w:rPr>
          <w:i/>
          <w:sz w:val="24"/>
        </w:rPr>
        <w:t>Лепка: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66"/>
        </w:tabs>
        <w:ind w:right="118" w:firstLine="707"/>
        <w:rPr>
          <w:sz w:val="24"/>
        </w:rPr>
      </w:pPr>
      <w:r w:rsidRPr="004F38A7">
        <w:rPr>
          <w:sz w:val="24"/>
        </w:rPr>
        <w:t>педагог формирует у детей интерес к лепке; закрепляет представления детей о свойствах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глины, пластилина, пластической массы и способах лепки; учит детей раскатывать комочки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прямыми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круговыми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движениями,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соединять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концы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получившейся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палочки,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сплющивать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шар,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6" w:firstLine="0"/>
      </w:pPr>
      <w:r w:rsidRPr="004F38A7">
        <w:t>сминая его ладонями обеих рук; педагог побуждает детей украшать вылепленные предметы,</w:t>
      </w:r>
      <w:r w:rsidRPr="004F38A7">
        <w:rPr>
          <w:spacing w:val="1"/>
        </w:rPr>
        <w:t xml:space="preserve"> </w:t>
      </w:r>
      <w:r w:rsidRPr="004F38A7">
        <w:t>используя палочку с заточенным концом; учит детей создавать предметы, состоящие из 2 - 3</w:t>
      </w:r>
      <w:r w:rsidRPr="004F38A7">
        <w:rPr>
          <w:spacing w:val="1"/>
        </w:rPr>
        <w:t xml:space="preserve"> </w:t>
      </w:r>
      <w:r w:rsidRPr="004F38A7">
        <w:t>частей, соединяя их путем прижимания друг к другу; закрепляет у детей умение аккуратно</w:t>
      </w:r>
      <w:r w:rsidRPr="004F38A7">
        <w:rPr>
          <w:spacing w:val="1"/>
        </w:rPr>
        <w:t xml:space="preserve"> </w:t>
      </w:r>
      <w:r w:rsidRPr="004F38A7">
        <w:t>пользоваться глиной, класть комочки и вылепленные предметы на дощечку; учит детей лепить</w:t>
      </w:r>
      <w:r w:rsidRPr="004F38A7">
        <w:rPr>
          <w:spacing w:val="1"/>
        </w:rPr>
        <w:t xml:space="preserve"> </w:t>
      </w:r>
      <w:r w:rsidRPr="004F38A7">
        <w:t>несложные</w:t>
      </w:r>
      <w:r w:rsidRPr="004F38A7">
        <w:rPr>
          <w:spacing w:val="1"/>
        </w:rPr>
        <w:t xml:space="preserve"> </w:t>
      </w:r>
      <w:r w:rsidRPr="004F38A7">
        <w:t>предметы,</w:t>
      </w:r>
      <w:r w:rsidRPr="004F38A7">
        <w:rPr>
          <w:spacing w:val="1"/>
        </w:rPr>
        <w:t xml:space="preserve"> </w:t>
      </w:r>
      <w:r w:rsidRPr="004F38A7">
        <w:t>состоящие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нескольких</w:t>
      </w:r>
      <w:r w:rsidRPr="004F38A7">
        <w:rPr>
          <w:spacing w:val="1"/>
        </w:rPr>
        <w:t xml:space="preserve"> </w:t>
      </w:r>
      <w:r w:rsidRPr="004F38A7">
        <w:t>частей</w:t>
      </w:r>
      <w:r w:rsidRPr="004F38A7">
        <w:rPr>
          <w:spacing w:val="1"/>
        </w:rPr>
        <w:t xml:space="preserve"> </w:t>
      </w:r>
      <w:r w:rsidRPr="004F38A7">
        <w:t>(неваляшка,</w:t>
      </w:r>
      <w:r w:rsidRPr="004F38A7">
        <w:rPr>
          <w:spacing w:val="1"/>
        </w:rPr>
        <w:t xml:space="preserve"> </w:t>
      </w:r>
      <w:r w:rsidRPr="004F38A7">
        <w:t>цыпленок,</w:t>
      </w:r>
      <w:r w:rsidRPr="004F38A7">
        <w:rPr>
          <w:spacing w:val="1"/>
        </w:rPr>
        <w:t xml:space="preserve"> </w:t>
      </w:r>
      <w:r w:rsidRPr="004F38A7">
        <w:t>пирамидка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другие);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1"/>
        </w:rPr>
        <w:t xml:space="preserve"> </w:t>
      </w:r>
      <w:r w:rsidRPr="004F38A7">
        <w:t>объединять</w:t>
      </w:r>
      <w:r w:rsidRPr="004F38A7">
        <w:rPr>
          <w:spacing w:val="1"/>
        </w:rPr>
        <w:t xml:space="preserve"> </w:t>
      </w:r>
      <w:r w:rsidRPr="004F38A7">
        <w:t>вылепленные</w:t>
      </w:r>
      <w:r w:rsidRPr="004F38A7">
        <w:rPr>
          <w:spacing w:val="1"/>
        </w:rPr>
        <w:t xml:space="preserve"> </w:t>
      </w:r>
      <w:r w:rsidRPr="004F38A7">
        <w:t>фигурки</w:t>
      </w:r>
      <w:r w:rsidRPr="004F38A7">
        <w:rPr>
          <w:spacing w:val="1"/>
        </w:rPr>
        <w:t xml:space="preserve"> </w:t>
      </w:r>
      <w:r w:rsidRPr="004F38A7">
        <w:t>в коллективную</w:t>
      </w:r>
      <w:r w:rsidRPr="004F38A7">
        <w:rPr>
          <w:spacing w:val="1"/>
        </w:rPr>
        <w:t xml:space="preserve"> </w:t>
      </w:r>
      <w:r w:rsidRPr="004F38A7">
        <w:t>композицию</w:t>
      </w:r>
      <w:r w:rsidRPr="004F38A7">
        <w:rPr>
          <w:spacing w:val="1"/>
        </w:rPr>
        <w:t xml:space="preserve"> </w:t>
      </w:r>
      <w:r w:rsidRPr="004F38A7">
        <w:t>(неваляшки водят хоровод, яблоки лежат на тарелке и так далее); педагог воспитывает у детей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-1"/>
        </w:rPr>
        <w:t xml:space="preserve"> </w:t>
      </w:r>
      <w:r w:rsidRPr="004F38A7">
        <w:t>радоваться от восприятия</w:t>
      </w:r>
      <w:r w:rsidRPr="004F38A7">
        <w:rPr>
          <w:spacing w:val="-1"/>
        </w:rPr>
        <w:t xml:space="preserve"> </w:t>
      </w:r>
      <w:r w:rsidRPr="004F38A7">
        <w:t>результата</w:t>
      </w:r>
      <w:r w:rsidRPr="004F38A7">
        <w:rPr>
          <w:spacing w:val="-1"/>
        </w:rPr>
        <w:t xml:space="preserve"> </w:t>
      </w:r>
      <w:r w:rsidRPr="004F38A7">
        <w:t>общей работы.</w:t>
      </w:r>
    </w:p>
    <w:p w:rsidR="009D1A0F" w:rsidRPr="004F38A7" w:rsidRDefault="009D1A0F">
      <w:pPr>
        <w:pStyle w:val="ListParagraph"/>
        <w:numPr>
          <w:ilvl w:val="0"/>
          <w:numId w:val="62"/>
        </w:numPr>
        <w:tabs>
          <w:tab w:val="left" w:pos="1082"/>
        </w:tabs>
        <w:spacing w:line="274" w:lineRule="exact"/>
        <w:ind w:hanging="258"/>
        <w:rPr>
          <w:sz w:val="24"/>
        </w:rPr>
      </w:pPr>
      <w:r w:rsidRPr="004F38A7">
        <w:rPr>
          <w:i/>
          <w:sz w:val="24"/>
        </w:rPr>
        <w:t>Аппликация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14"/>
        </w:tabs>
        <w:ind w:right="125" w:firstLine="707"/>
        <w:rPr>
          <w:sz w:val="24"/>
        </w:rPr>
      </w:pPr>
      <w:r w:rsidRPr="004F38A7">
        <w:rPr>
          <w:sz w:val="24"/>
        </w:rPr>
        <w:t>педагог приобщает детей к искусству аппликации, формирует интерес к этому виду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58"/>
          <w:sz w:val="24"/>
        </w:rPr>
        <w:t xml:space="preserve"> </w:t>
      </w:r>
      <w:r w:rsidRPr="004F38A7">
        <w:rPr>
          <w:sz w:val="24"/>
        </w:rPr>
        <w:t>предварительно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выкладывать (в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определенной</w:t>
      </w:r>
    </w:p>
    <w:p w:rsidR="009D1A0F" w:rsidRPr="004F38A7" w:rsidRDefault="009D1A0F">
      <w:pPr>
        <w:pStyle w:val="BodyText"/>
        <w:ind w:right="114" w:firstLine="0"/>
      </w:pPr>
      <w:r w:rsidRPr="004F38A7">
        <w:t>последовательности) на листе бумаги готовые детали разной формы, величины, цвета, составляя</w:t>
      </w:r>
      <w:r w:rsidRPr="004F38A7">
        <w:rPr>
          <w:spacing w:val="1"/>
        </w:rPr>
        <w:t xml:space="preserve"> </w:t>
      </w:r>
      <w:r w:rsidRPr="004F38A7">
        <w:t>изображение (задуманное ребенком или заданное педагогом), и наклеивать их; педагог 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аккуратно</w:t>
      </w:r>
      <w:r w:rsidRPr="004F38A7">
        <w:rPr>
          <w:spacing w:val="1"/>
        </w:rPr>
        <w:t xml:space="preserve"> </w:t>
      </w:r>
      <w:r w:rsidRPr="004F38A7">
        <w:t>пользоваться</w:t>
      </w:r>
      <w:r w:rsidRPr="004F38A7">
        <w:rPr>
          <w:spacing w:val="1"/>
        </w:rPr>
        <w:t xml:space="preserve"> </w:t>
      </w:r>
      <w:r w:rsidRPr="004F38A7">
        <w:t>клеем:</w:t>
      </w:r>
      <w:r w:rsidRPr="004F38A7">
        <w:rPr>
          <w:spacing w:val="1"/>
        </w:rPr>
        <w:t xml:space="preserve"> </w:t>
      </w:r>
      <w:r w:rsidRPr="004F38A7">
        <w:t>намазывать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кисточкой</w:t>
      </w:r>
      <w:r w:rsidRPr="004F38A7">
        <w:rPr>
          <w:spacing w:val="1"/>
        </w:rPr>
        <w:t xml:space="preserve"> </w:t>
      </w:r>
      <w:r w:rsidRPr="004F38A7">
        <w:t>тонким</w:t>
      </w:r>
      <w:r w:rsidRPr="004F38A7">
        <w:rPr>
          <w:spacing w:val="1"/>
        </w:rPr>
        <w:t xml:space="preserve"> </w:t>
      </w:r>
      <w:r w:rsidRPr="004F38A7">
        <w:t>слоем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обратную</w:t>
      </w:r>
      <w:r w:rsidRPr="004F38A7">
        <w:rPr>
          <w:spacing w:val="-57"/>
        </w:rPr>
        <w:t xml:space="preserve"> </w:t>
      </w:r>
      <w:r w:rsidRPr="004F38A7">
        <w:t>сторону наклеиваемой фигуры (на специально приготовленной клеенке);прикладывать стороной,</w:t>
      </w:r>
      <w:r w:rsidRPr="004F38A7">
        <w:rPr>
          <w:spacing w:val="-57"/>
        </w:rPr>
        <w:t xml:space="preserve"> </w:t>
      </w:r>
      <w:r w:rsidRPr="004F38A7">
        <w:t>намазанной клеем, к листу бумаги и плотно прижимать салфеткой; педагог формирует у детей</w:t>
      </w:r>
      <w:r w:rsidRPr="004F38A7">
        <w:rPr>
          <w:spacing w:val="1"/>
        </w:rPr>
        <w:t xml:space="preserve"> </w:t>
      </w:r>
      <w:r w:rsidRPr="004F38A7">
        <w:t>навык аккуратной работы; учит детей создавать в аппликации на бумаге разной формы (квадрат,</w:t>
      </w:r>
      <w:r w:rsidRPr="004F38A7">
        <w:rPr>
          <w:spacing w:val="1"/>
        </w:rPr>
        <w:t xml:space="preserve"> </w:t>
      </w:r>
      <w:r w:rsidRPr="004F38A7">
        <w:t>розетта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</w:t>
      </w:r>
      <w:r w:rsidRPr="004F38A7">
        <w:rPr>
          <w:spacing w:val="1"/>
        </w:rPr>
        <w:t xml:space="preserve"> </w:t>
      </w:r>
      <w:r w:rsidRPr="004F38A7">
        <w:t>предметные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декоративные</w:t>
      </w:r>
      <w:r w:rsidRPr="004F38A7">
        <w:rPr>
          <w:spacing w:val="1"/>
        </w:rPr>
        <w:t xml:space="preserve"> </w:t>
      </w:r>
      <w:r w:rsidRPr="004F38A7">
        <w:t>композиции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геометрических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6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природных материалов, повторяя и чередуя их по форме и цвету; развивает у детей чувство</w:t>
      </w:r>
      <w:r w:rsidRPr="004F38A7">
        <w:rPr>
          <w:spacing w:val="1"/>
        </w:rPr>
        <w:t xml:space="preserve"> </w:t>
      </w:r>
      <w:r w:rsidRPr="004F38A7">
        <w:t>ритма;</w:t>
      </w:r>
      <w:r w:rsidRPr="004F38A7">
        <w:rPr>
          <w:spacing w:val="-1"/>
        </w:rPr>
        <w:t xml:space="preserve"> </w:t>
      </w:r>
      <w:r w:rsidRPr="004F38A7">
        <w:t>педагог</w:t>
      </w:r>
      <w:r w:rsidRPr="004F38A7">
        <w:rPr>
          <w:spacing w:val="-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знание</w:t>
      </w:r>
      <w:r w:rsidRPr="004F38A7">
        <w:rPr>
          <w:spacing w:val="-1"/>
        </w:rPr>
        <w:t xml:space="preserve"> </w:t>
      </w:r>
      <w:r w:rsidRPr="004F38A7">
        <w:t>формы предметов</w:t>
      </w:r>
      <w:r w:rsidRPr="004F38A7">
        <w:rPr>
          <w:spacing w:val="-1"/>
        </w:rPr>
        <w:t xml:space="preserve"> </w:t>
      </w:r>
      <w:r w:rsidRPr="004F38A7">
        <w:t>и их</w:t>
      </w:r>
      <w:r w:rsidRPr="004F38A7">
        <w:rPr>
          <w:spacing w:val="-2"/>
        </w:rPr>
        <w:t xml:space="preserve"> </w:t>
      </w:r>
      <w:r w:rsidRPr="004F38A7">
        <w:t>цвета;</w:t>
      </w:r>
    </w:p>
    <w:p w:rsidR="009D1A0F" w:rsidRPr="004F38A7" w:rsidRDefault="009D1A0F">
      <w:pPr>
        <w:pStyle w:val="ListParagraph"/>
        <w:numPr>
          <w:ilvl w:val="0"/>
          <w:numId w:val="62"/>
        </w:numPr>
        <w:tabs>
          <w:tab w:val="left" w:pos="1084"/>
        </w:tabs>
        <w:spacing w:before="1"/>
        <w:ind w:left="1083" w:hanging="260"/>
        <w:rPr>
          <w:sz w:val="24"/>
        </w:rPr>
      </w:pPr>
      <w:r w:rsidRPr="004F38A7">
        <w:rPr>
          <w:i/>
          <w:sz w:val="24"/>
        </w:rPr>
        <w:t>Народное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декоративно-прикладное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искусство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1007"/>
        </w:tabs>
        <w:ind w:right="123" w:firstLine="707"/>
        <w:rPr>
          <w:sz w:val="24"/>
        </w:rPr>
      </w:pPr>
      <w:r w:rsidRPr="004F38A7">
        <w:rPr>
          <w:sz w:val="24"/>
        </w:rPr>
        <w:t>педагог приобщает детей к декоративной деятельности: учит украшать дымковскими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узорами силуэты игрушек, вырезанных педагогом (птичка, козлик, конь и другие), и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(блюдечко, рукавички).</w:t>
      </w:r>
    </w:p>
    <w:p w:rsidR="009D1A0F" w:rsidRPr="004F38A7" w:rsidRDefault="009D1A0F">
      <w:pPr>
        <w:ind w:left="884"/>
        <w:jc w:val="both"/>
        <w:rPr>
          <w:i/>
          <w:sz w:val="24"/>
        </w:rPr>
      </w:pPr>
      <w:r w:rsidRPr="004F38A7">
        <w:rPr>
          <w:i/>
          <w:sz w:val="24"/>
        </w:rPr>
        <w:t>Конструктивная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BodyText"/>
        <w:ind w:right="115"/>
      </w:pPr>
      <w:r w:rsidRPr="004F38A7">
        <w:t>Педагог учит детей простейшему анализу созданных построек; вызывает чувство радости</w:t>
      </w:r>
      <w:r w:rsidRPr="004F38A7">
        <w:rPr>
          <w:spacing w:val="1"/>
        </w:rPr>
        <w:t xml:space="preserve"> </w:t>
      </w:r>
      <w:r w:rsidRPr="004F38A7">
        <w:t>при удавшейся постройке. Учит детей располагать кирпичики, пластины вертикально (в ряд, по</w:t>
      </w:r>
      <w:r w:rsidRPr="004F38A7">
        <w:rPr>
          <w:spacing w:val="1"/>
        </w:rPr>
        <w:t xml:space="preserve"> </w:t>
      </w:r>
      <w:r w:rsidRPr="004F38A7">
        <w:t>кругу,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периметру</w:t>
      </w:r>
      <w:r w:rsidRPr="004F38A7">
        <w:rPr>
          <w:spacing w:val="1"/>
        </w:rPr>
        <w:t xml:space="preserve"> </w:t>
      </w:r>
      <w:r w:rsidRPr="004F38A7">
        <w:t>четырехугольника),</w:t>
      </w:r>
      <w:r w:rsidRPr="004F38A7">
        <w:rPr>
          <w:spacing w:val="1"/>
        </w:rPr>
        <w:t xml:space="preserve"> </w:t>
      </w:r>
      <w:r w:rsidRPr="004F38A7">
        <w:t>ставить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плотно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определенном</w:t>
      </w:r>
      <w:r w:rsidRPr="004F38A7">
        <w:rPr>
          <w:spacing w:val="-57"/>
        </w:rPr>
        <w:t xml:space="preserve"> </w:t>
      </w:r>
      <w:r w:rsidRPr="004F38A7">
        <w:t>расстоянии (заборчик, ворота). Педагог побуждает детей к созданию вариантов конструкций,</w:t>
      </w:r>
      <w:r w:rsidRPr="004F38A7">
        <w:rPr>
          <w:spacing w:val="1"/>
        </w:rPr>
        <w:t xml:space="preserve"> </w:t>
      </w:r>
      <w:r w:rsidRPr="004F38A7">
        <w:t>добавляя другие детали (на столбики ворот ставить трехгранные призмы, рядом со столбами -</w:t>
      </w:r>
      <w:r w:rsidRPr="004F38A7">
        <w:rPr>
          <w:spacing w:val="1"/>
        </w:rPr>
        <w:t xml:space="preserve"> </w:t>
      </w:r>
      <w:r w:rsidRPr="004F38A7">
        <w:t>кубики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изменять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способами:</w:t>
      </w:r>
      <w:r w:rsidRPr="004F38A7">
        <w:rPr>
          <w:spacing w:val="1"/>
        </w:rPr>
        <w:t xml:space="preserve"> </w:t>
      </w:r>
      <w:r w:rsidRPr="004F38A7">
        <w:t>заменяя</w:t>
      </w:r>
      <w:r w:rsidRPr="004F38A7">
        <w:rPr>
          <w:spacing w:val="1"/>
        </w:rPr>
        <w:t xml:space="preserve"> </w:t>
      </w:r>
      <w:r w:rsidRPr="004F38A7">
        <w:t>одни</w:t>
      </w:r>
      <w:r w:rsidRPr="004F38A7">
        <w:rPr>
          <w:spacing w:val="1"/>
        </w:rPr>
        <w:t xml:space="preserve"> </w:t>
      </w:r>
      <w:r w:rsidRPr="004F38A7">
        <w:t>детали</w:t>
      </w:r>
      <w:r w:rsidRPr="004F38A7">
        <w:rPr>
          <w:spacing w:val="1"/>
        </w:rPr>
        <w:t xml:space="preserve"> </w:t>
      </w:r>
      <w:r w:rsidRPr="004F38A7">
        <w:t>другими или надстраивая их в высоту, длину (низкая и высокая башенка, короткий и длинный</w:t>
      </w:r>
      <w:r w:rsidRPr="004F38A7">
        <w:rPr>
          <w:spacing w:val="1"/>
        </w:rPr>
        <w:t xml:space="preserve"> </w:t>
      </w:r>
      <w:r w:rsidRPr="004F38A7">
        <w:t>поезд). Развивает у детей желание сооружать постройки по собственному замыслу. Продолжает</w:t>
      </w:r>
      <w:r w:rsidRPr="004F38A7">
        <w:rPr>
          <w:spacing w:val="1"/>
        </w:rPr>
        <w:t xml:space="preserve"> </w:t>
      </w:r>
      <w:r w:rsidRPr="004F38A7">
        <w:t>формировать умение у детей обыгрывать постройки, объединять их по сюжету: дорожка и дома -</w:t>
      </w:r>
      <w:r w:rsidRPr="004F38A7">
        <w:rPr>
          <w:spacing w:val="-57"/>
        </w:rPr>
        <w:t xml:space="preserve"> </w:t>
      </w:r>
      <w:r w:rsidRPr="004F38A7">
        <w:t>улица; стол, стул, диван - мебель для кукол. Педагог приучает детей после игры аккуратно</w:t>
      </w:r>
      <w:r w:rsidRPr="004F38A7">
        <w:rPr>
          <w:spacing w:val="1"/>
        </w:rPr>
        <w:t xml:space="preserve"> </w:t>
      </w:r>
      <w:r w:rsidRPr="004F38A7">
        <w:t>складывать детали в коробки. Педагог знакомит детей со свойствами песка, снега, сооружая из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постройки.</w:t>
      </w:r>
    </w:p>
    <w:p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Музыкальная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60"/>
        </w:numPr>
        <w:tabs>
          <w:tab w:val="left" w:pos="990"/>
        </w:tabs>
        <w:ind w:right="116" w:firstLine="707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 педагог учит детей слушать музыкальное произведение до конца, понимать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узнавать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 после прослушивания словом, мимикой, жестом. Развивает у детей 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 звуки по высоте в пределах октавы - септимы, замечать изменение в силе звучания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(громко,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тихо).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игрушек, детских музыкальных инструментов (музыкальный молоточек, шарманка, погремушка,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барабан,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бубен, металлофон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другие).</w:t>
      </w:r>
    </w:p>
    <w:p w:rsidR="009D1A0F" w:rsidRPr="004F38A7" w:rsidRDefault="009D1A0F">
      <w:pPr>
        <w:pStyle w:val="ListParagraph"/>
        <w:numPr>
          <w:ilvl w:val="0"/>
          <w:numId w:val="63"/>
        </w:numPr>
        <w:tabs>
          <w:tab w:val="left" w:pos="974"/>
        </w:tabs>
        <w:spacing w:before="1"/>
        <w:ind w:right="124" w:firstLine="707"/>
        <w:rPr>
          <w:sz w:val="24"/>
        </w:rPr>
      </w:pPr>
      <w:r w:rsidRPr="004F38A7">
        <w:rPr>
          <w:i/>
          <w:sz w:val="24"/>
        </w:rPr>
        <w:t>Пение</w:t>
      </w:r>
      <w:r w:rsidRPr="004F38A7">
        <w:rPr>
          <w:sz w:val="24"/>
        </w:rPr>
        <w:t>: педагог способствует развитию у детей певческих навыков: петь без напряжения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диапазоне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ясно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характер песни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(весело,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протяжно, ласково,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напевно).</w:t>
      </w:r>
    </w:p>
    <w:p w:rsidR="009D1A0F" w:rsidRPr="004F38A7" w:rsidRDefault="009D1A0F">
      <w:pPr>
        <w:pStyle w:val="ListParagraph"/>
        <w:numPr>
          <w:ilvl w:val="0"/>
          <w:numId w:val="63"/>
        </w:numPr>
        <w:tabs>
          <w:tab w:val="left" w:pos="969"/>
        </w:tabs>
        <w:ind w:right="123" w:firstLine="707"/>
        <w:rPr>
          <w:sz w:val="24"/>
        </w:rPr>
      </w:pPr>
      <w:r w:rsidRPr="004F38A7">
        <w:rPr>
          <w:i/>
          <w:sz w:val="24"/>
        </w:rPr>
        <w:t>Песенное творчество</w:t>
      </w:r>
      <w:r w:rsidRPr="004F38A7">
        <w:rPr>
          <w:sz w:val="24"/>
        </w:rPr>
        <w:t>: педагог учит детей допевать мелодии колыбельных песен на слог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«баю-баю» и веселых мелодий на слог «ля-ля». Способствует у детей формированию навыка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сочинительства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веселых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образцу.</w:t>
      </w:r>
    </w:p>
    <w:p w:rsidR="009D1A0F" w:rsidRPr="004F38A7" w:rsidRDefault="009D1A0F">
      <w:pPr>
        <w:pStyle w:val="ListParagraph"/>
        <w:numPr>
          <w:ilvl w:val="0"/>
          <w:numId w:val="64"/>
        </w:numPr>
        <w:tabs>
          <w:tab w:val="left" w:pos="964"/>
        </w:tabs>
        <w:ind w:left="963"/>
        <w:rPr>
          <w:i/>
          <w:sz w:val="24"/>
        </w:rPr>
      </w:pPr>
      <w:r w:rsidRPr="004F38A7">
        <w:rPr>
          <w:i/>
          <w:sz w:val="24"/>
        </w:rPr>
        <w:t>Музыкально-ритмические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64"/>
        </w:numPr>
        <w:tabs>
          <w:tab w:val="left" w:pos="983"/>
        </w:tabs>
        <w:spacing w:before="74"/>
        <w:ind w:right="117" w:firstLine="707"/>
        <w:rPr>
          <w:sz w:val="24"/>
        </w:rPr>
      </w:pPr>
      <w:r w:rsidRPr="004F38A7">
        <w:rPr>
          <w:sz w:val="24"/>
        </w:rPr>
        <w:t>педагог учит детей двигаться в соответствии с двухчастной формой музыки и силой 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(громко,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тихо);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реагировать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окончание.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 у детей навыки основных движений (ходьба и бег). Учит детей маршировать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вместе со всеми и индивидуально, бегать легко, в умеренном и быстром темпе под музыку.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 улучшает качество исполнения танцевальных движений: притопывания попеременно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двумя ногами и одной ногой. Развивает у детей умение кружиться в парах, выполнять прямой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галоп,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темпу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характеру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музыкального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предметами,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них.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 выразительной и эмоциональной передачи игровых и сказочных образов: идет медведь,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крадется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кошка,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бегают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мышата,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зайка,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петушок,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клюют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зернышки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цыплята,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летают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птички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так далее;</w:t>
      </w:r>
    </w:p>
    <w:p w:rsidR="009D1A0F" w:rsidRPr="004F38A7" w:rsidRDefault="009D1A0F">
      <w:pPr>
        <w:pStyle w:val="ListParagraph"/>
        <w:numPr>
          <w:ilvl w:val="0"/>
          <w:numId w:val="64"/>
        </w:numPr>
        <w:tabs>
          <w:tab w:val="left" w:pos="1031"/>
        </w:tabs>
        <w:ind w:right="12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танцевально-игровое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самостоятельность в выполнение танцевальных движений под плясовые мелодии; учит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выполнения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движений,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передающих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характер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изображаемых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животных;</w:t>
      </w:r>
    </w:p>
    <w:p w:rsidR="009D1A0F" w:rsidRPr="004F38A7" w:rsidRDefault="009D1A0F">
      <w:pPr>
        <w:pStyle w:val="ListParagraph"/>
        <w:numPr>
          <w:ilvl w:val="0"/>
          <w:numId w:val="64"/>
        </w:numPr>
        <w:tabs>
          <w:tab w:val="left" w:pos="1014"/>
        </w:tabs>
        <w:ind w:right="116" w:firstLine="707"/>
        <w:rPr>
          <w:sz w:val="24"/>
        </w:rPr>
      </w:pPr>
      <w:r w:rsidRPr="004F38A7">
        <w:rPr>
          <w:sz w:val="24"/>
        </w:rPr>
        <w:t>педагог поощряет детей в использовании песен, музыкально-ритмических движений,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повседневной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(праздниках,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развлечениях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досуговой деятельности);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-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Игра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инструментах: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79"/>
        </w:tabs>
        <w:ind w:right="126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некоторыми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дудочкой,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металлофоном,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колокольчиком,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бубном,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погремушкой,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барабаном,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звучанием;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подыгрывать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ударных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инструментах.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умение у детей сравнивать разные по звучанию детские музыкальные инструменты (предметы)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манипулирования, звукоизвлечения;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7"/>
        </w:tabs>
        <w:ind w:right="120" w:firstLine="707"/>
        <w:rPr>
          <w:sz w:val="24"/>
        </w:rPr>
      </w:pPr>
      <w:r w:rsidRPr="004F38A7">
        <w:rPr>
          <w:sz w:val="24"/>
        </w:rPr>
        <w:t>поощряет детей в самостоятельном экспериментировании со звуками в разных 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исследовании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музыкального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звука: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высоты,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длительности,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тембра.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BodyText"/>
        <w:ind w:right="120"/>
      </w:pPr>
      <w:r w:rsidRPr="004F38A7">
        <w:t>Педагог формирует у детей интерес к театрализованной деятельности, знакомит детей с</w:t>
      </w:r>
      <w:r w:rsidRPr="004F38A7">
        <w:rPr>
          <w:spacing w:val="1"/>
        </w:rPr>
        <w:t xml:space="preserve"> </w:t>
      </w:r>
      <w:r w:rsidRPr="004F38A7">
        <w:t>различными видами театра (настольный, плоскостной, театр игрушек) и умением использовать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песенные,</w:t>
      </w:r>
      <w:r w:rsidRPr="004F38A7">
        <w:rPr>
          <w:spacing w:val="1"/>
        </w:rPr>
        <w:t xml:space="preserve"> </w:t>
      </w:r>
      <w:r w:rsidRPr="004F38A7">
        <w:t>танцевальные</w:t>
      </w:r>
      <w:r w:rsidRPr="004F38A7">
        <w:rPr>
          <w:spacing w:val="1"/>
        </w:rPr>
        <w:t xml:space="preserve"> </w:t>
      </w:r>
      <w:r w:rsidRPr="004F38A7">
        <w:t>характеристики</w:t>
      </w:r>
      <w:r w:rsidRPr="004F38A7">
        <w:rPr>
          <w:spacing w:val="1"/>
        </w:rPr>
        <w:t xml:space="preserve"> </w:t>
      </w:r>
      <w:r w:rsidRPr="004F38A7">
        <w:t>персонажей</w:t>
      </w:r>
      <w:r w:rsidRPr="004F38A7">
        <w:rPr>
          <w:spacing w:val="1"/>
        </w:rPr>
        <w:t xml:space="preserve"> </w:t>
      </w:r>
      <w:r w:rsidRPr="004F38A7">
        <w:t>(ласковая</w:t>
      </w:r>
      <w:r w:rsidRPr="004F38A7">
        <w:rPr>
          <w:spacing w:val="1"/>
        </w:rPr>
        <w:t xml:space="preserve"> </w:t>
      </w:r>
      <w:r w:rsidRPr="004F38A7">
        <w:t>кошечка,</w:t>
      </w:r>
      <w:r w:rsidRPr="004F38A7">
        <w:rPr>
          <w:spacing w:val="1"/>
        </w:rPr>
        <w:t xml:space="preserve"> </w:t>
      </w:r>
      <w:r w:rsidRPr="004F38A7">
        <w:t>мишка</w:t>
      </w:r>
      <w:r w:rsidRPr="004F38A7">
        <w:rPr>
          <w:spacing w:val="1"/>
        </w:rPr>
        <w:t xml:space="preserve"> </w:t>
      </w:r>
      <w:r w:rsidRPr="004F38A7">
        <w:t>косолапый,</w:t>
      </w:r>
      <w:r w:rsidRPr="004F38A7">
        <w:rPr>
          <w:spacing w:val="1"/>
        </w:rPr>
        <w:t xml:space="preserve"> </w:t>
      </w:r>
      <w:r w:rsidRPr="004F38A7">
        <w:t>маленькая</w:t>
      </w:r>
      <w:r w:rsidRPr="004F38A7">
        <w:rPr>
          <w:spacing w:val="1"/>
        </w:rPr>
        <w:t xml:space="preserve"> </w:t>
      </w:r>
      <w:r w:rsidRPr="004F38A7">
        <w:t>птичка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игре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шапочки,</w:t>
      </w:r>
      <w:r w:rsidRPr="004F38A7">
        <w:rPr>
          <w:spacing w:val="1"/>
        </w:rPr>
        <w:t xml:space="preserve"> </w:t>
      </w:r>
      <w:r w:rsidRPr="004F38A7">
        <w:t>воротники,</w:t>
      </w:r>
      <w:r w:rsidRPr="004F38A7">
        <w:rPr>
          <w:spacing w:val="1"/>
        </w:rPr>
        <w:t xml:space="preserve"> </w:t>
      </w:r>
      <w:r w:rsidRPr="004F38A7">
        <w:t>атрибуты.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-4"/>
        </w:rPr>
        <w:t xml:space="preserve"> </w:t>
      </w:r>
      <w:r w:rsidRPr="004F38A7">
        <w:t>поощряет</w:t>
      </w:r>
      <w:r w:rsidRPr="004F38A7">
        <w:rPr>
          <w:spacing w:val="2"/>
        </w:rPr>
        <w:t xml:space="preserve"> </w:t>
      </w:r>
      <w:r w:rsidRPr="004F38A7">
        <w:t>участие</w:t>
      </w:r>
      <w:r w:rsidRPr="004F38A7">
        <w:rPr>
          <w:spacing w:val="-4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играх-драматизациях,</w:t>
      </w:r>
      <w:r w:rsidRPr="004F38A7">
        <w:rPr>
          <w:spacing w:val="-6"/>
        </w:rPr>
        <w:t xml:space="preserve"> </w:t>
      </w:r>
      <w:r w:rsidRPr="004F38A7">
        <w:t>формирует умение</w:t>
      </w:r>
      <w:r w:rsidRPr="004F38A7">
        <w:rPr>
          <w:spacing w:val="-4"/>
        </w:rPr>
        <w:t xml:space="preserve"> </w:t>
      </w:r>
      <w:r w:rsidRPr="004F38A7">
        <w:t>следить</w:t>
      </w:r>
      <w:r w:rsidRPr="004F38A7">
        <w:rPr>
          <w:spacing w:val="-3"/>
        </w:rPr>
        <w:t xml:space="preserve"> </w:t>
      </w:r>
      <w:r w:rsidRPr="004F38A7">
        <w:t>за</w:t>
      </w:r>
      <w:r w:rsidRPr="004F38A7">
        <w:rPr>
          <w:spacing w:val="-4"/>
        </w:rPr>
        <w:t xml:space="preserve"> </w:t>
      </w:r>
      <w:r w:rsidRPr="004F38A7">
        <w:t>сюжетом.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BodyText"/>
        <w:ind w:right="125"/>
      </w:pPr>
      <w:r w:rsidRPr="004F38A7">
        <w:t>Педагог организует культурно-досуговую деятельность детей по интересам, обеспечивая</w:t>
      </w:r>
      <w:r w:rsidRPr="004F38A7">
        <w:rPr>
          <w:spacing w:val="1"/>
        </w:rPr>
        <w:t xml:space="preserve"> </w:t>
      </w:r>
      <w:r w:rsidRPr="004F38A7">
        <w:t>эмоциональное</w:t>
      </w:r>
      <w:r w:rsidRPr="004F38A7">
        <w:rPr>
          <w:spacing w:val="-2"/>
        </w:rPr>
        <w:t xml:space="preserve"> </w:t>
      </w:r>
      <w:r w:rsidRPr="004F38A7">
        <w:t>благополучие</w:t>
      </w:r>
      <w:r w:rsidRPr="004F38A7">
        <w:rPr>
          <w:spacing w:val="-1"/>
        </w:rPr>
        <w:t xml:space="preserve"> </w:t>
      </w:r>
      <w:r w:rsidRPr="004F38A7">
        <w:t>и отдых.</w:t>
      </w:r>
    </w:p>
    <w:p w:rsidR="009D1A0F" w:rsidRPr="004F38A7" w:rsidRDefault="009D1A0F">
      <w:pPr>
        <w:pStyle w:val="BodyText"/>
        <w:ind w:right="120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организовывать</w:t>
      </w:r>
      <w:r w:rsidRPr="004F38A7">
        <w:rPr>
          <w:spacing w:val="1"/>
        </w:rPr>
        <w:t xml:space="preserve"> </w:t>
      </w:r>
      <w:r w:rsidRPr="004F38A7">
        <w:t>свободное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пользой.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проявлять интерес к различным видам досуговой деятельности (рассматривание иллюстраций,</w:t>
      </w:r>
      <w:r w:rsidRPr="004F38A7">
        <w:rPr>
          <w:spacing w:val="1"/>
        </w:rPr>
        <w:t xml:space="preserve"> </w:t>
      </w:r>
      <w:r w:rsidRPr="004F38A7">
        <w:t>рисование, пение и так далее), создает атмосферу эмоционального благополучия. Побуждает к</w:t>
      </w:r>
      <w:r w:rsidRPr="004F38A7">
        <w:rPr>
          <w:spacing w:val="1"/>
        </w:rPr>
        <w:t xml:space="preserve"> </w:t>
      </w:r>
      <w:r w:rsidRPr="004F38A7">
        <w:t>участию в развлечениях (играх-забавах, музыкальных рассказах, просмотрах настольного театра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участвовать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праздниках.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 культурой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ходе</w:t>
      </w:r>
      <w:r w:rsidRPr="004F38A7">
        <w:rPr>
          <w:spacing w:val="-4"/>
        </w:rPr>
        <w:t xml:space="preserve"> </w:t>
      </w:r>
      <w:r w:rsidRPr="004F38A7">
        <w:t>праздничных</w:t>
      </w:r>
      <w:r w:rsidRPr="004F38A7">
        <w:rPr>
          <w:spacing w:val="2"/>
        </w:rPr>
        <w:t xml:space="preserve"> </w:t>
      </w:r>
      <w:r w:rsidRPr="004F38A7">
        <w:t>мероприятий.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 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824" w:right="2078" w:firstLine="0"/>
      </w:pPr>
      <w:r w:rsidRPr="004F38A7">
        <w:t>В области художественно-эстетического развития основными задачами</w:t>
      </w:r>
      <w:r w:rsidRPr="004F38A7">
        <w:rPr>
          <w:spacing w:val="-58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 являются:</w:t>
      </w:r>
    </w:p>
    <w:p w:rsidR="009D1A0F" w:rsidRPr="004F38A7" w:rsidRDefault="009D1A0F">
      <w:pPr>
        <w:pStyle w:val="ListParagraph"/>
        <w:numPr>
          <w:ilvl w:val="0"/>
          <w:numId w:val="66"/>
        </w:numPr>
        <w:tabs>
          <w:tab w:val="left" w:pos="1185"/>
        </w:tabs>
        <w:ind w:hanging="361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5"/>
        </w:tabs>
        <w:ind w:right="122" w:firstLine="707"/>
        <w:rPr>
          <w:sz w:val="24"/>
        </w:rPr>
      </w:pPr>
      <w:r w:rsidRPr="004F38A7">
        <w:rPr>
          <w:sz w:val="24"/>
        </w:rPr>
        <w:t>продолжать развивать у детей художественное и эстетическое восприятие в 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вкус;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 умение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сравнивать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84"/>
        </w:tabs>
        <w:ind w:right="129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отзывчивость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действительности;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58"/>
        </w:tabs>
        <w:spacing w:before="76" w:line="237" w:lineRule="auto"/>
        <w:ind w:right="123" w:firstLine="707"/>
        <w:rPr>
          <w:sz w:val="24"/>
        </w:rPr>
      </w:pPr>
      <w:r w:rsidRPr="004F38A7">
        <w:rPr>
          <w:sz w:val="24"/>
        </w:rPr>
        <w:t>познакомить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возникновения,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выразительности разных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48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искусством;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30"/>
        </w:tabs>
        <w:spacing w:before="1"/>
        <w:ind w:right="129" w:firstLine="707"/>
        <w:rPr>
          <w:sz w:val="24"/>
        </w:rPr>
      </w:pPr>
      <w:r w:rsidRPr="004F38A7">
        <w:rPr>
          <w:sz w:val="24"/>
        </w:rPr>
        <w:t>формировать у детей интерес к детским выставкам, спектаклям; желание посещать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музей и тому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подобное;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приобщать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лучшим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образцам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отечественного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мирового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искусства.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79"/>
        </w:tabs>
        <w:ind w:right="123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различными видами искусства;</w:t>
      </w:r>
    </w:p>
    <w:p w:rsidR="009D1A0F" w:rsidRPr="004F38A7" w:rsidRDefault="009D1A0F">
      <w:pPr>
        <w:pStyle w:val="ListParagraph"/>
        <w:numPr>
          <w:ilvl w:val="0"/>
          <w:numId w:val="66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34"/>
        </w:tabs>
        <w:ind w:right="126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60"/>
        </w:tabs>
        <w:ind w:right="121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воображение,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12"/>
        </w:tabs>
        <w:ind w:right="122" w:firstLine="707"/>
        <w:rPr>
          <w:sz w:val="24"/>
        </w:rPr>
      </w:pPr>
      <w:r w:rsidRPr="004F38A7">
        <w:rPr>
          <w:sz w:val="24"/>
        </w:rPr>
        <w:t>развивать у детей художественное восприятие, умение последовательно внимательно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рассматривать произведения искусства и предметы окружающего мира; соотносить увиденное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опытом;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8"/>
        </w:tabs>
        <w:spacing w:before="1"/>
        <w:ind w:right="128" w:firstLine="707"/>
        <w:rPr>
          <w:sz w:val="24"/>
        </w:rPr>
      </w:pPr>
      <w:r w:rsidRPr="004F38A7">
        <w:rPr>
          <w:sz w:val="24"/>
        </w:rPr>
        <w:t>продолжать формировать у детей умение рассматривать и обследовать предметы, в 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помощью рук;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94"/>
        </w:tabs>
        <w:ind w:right="122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(иллюстрации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репродукции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скульптура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малых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другое)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творчества;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31"/>
        </w:tabs>
        <w:ind w:right="12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лепке, аппликации;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48"/>
        </w:tabs>
        <w:ind w:right="125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лепке, аппликации;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6"/>
        </w:tabs>
        <w:ind w:right="128" w:firstLine="707"/>
        <w:rPr>
          <w:sz w:val="24"/>
        </w:rPr>
      </w:pPr>
      <w:r w:rsidRPr="004F38A7">
        <w:rPr>
          <w:sz w:val="24"/>
        </w:rPr>
        <w:t>закреплять у детей умение сохранять правильную позу при рисовании: не горбиться,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наклоняться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низко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над столом,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мольберту;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сидеть свободно,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напрягаясь;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58"/>
        </w:tabs>
        <w:ind w:right="126" w:firstLine="707"/>
        <w:rPr>
          <w:sz w:val="24"/>
        </w:rPr>
      </w:pPr>
      <w:r w:rsidRPr="004F38A7">
        <w:rPr>
          <w:sz w:val="24"/>
        </w:rPr>
        <w:t>приучать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аккуратными: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рабочее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порядке,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окончании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убирать все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стола;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8"/>
        </w:tabs>
        <w:ind w:right="118" w:firstLine="707"/>
        <w:rPr>
          <w:sz w:val="24"/>
        </w:rPr>
      </w:pPr>
      <w:r w:rsidRPr="004F38A7">
        <w:rPr>
          <w:sz w:val="24"/>
        </w:rPr>
        <w:t>поощрять детей воплощать в художественной форме свои представления, переживания,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мысли;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прекрасного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собственной изобразительной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13"/>
        </w:tabs>
        <w:ind w:right="122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49"/>
        </w:tabs>
        <w:ind w:right="121" w:firstLine="707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дружелюбие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оценке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работ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66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93"/>
        </w:tabs>
        <w:ind w:right="121" w:firstLine="707"/>
        <w:rPr>
          <w:sz w:val="24"/>
        </w:rPr>
      </w:pPr>
      <w:r w:rsidRPr="004F38A7">
        <w:rPr>
          <w:sz w:val="24"/>
        </w:rPr>
        <w:t>продолжать развивать у детей способность различать и называть строительные 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(куб,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кирпичик,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брусок);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(устойчивость,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величина);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6"/>
        </w:tabs>
        <w:spacing w:before="1"/>
        <w:ind w:right="126" w:firstLine="707"/>
        <w:rPr>
          <w:sz w:val="24"/>
        </w:rPr>
      </w:pPr>
      <w:r w:rsidRPr="004F38A7">
        <w:rPr>
          <w:sz w:val="24"/>
        </w:rPr>
        <w:t>формировать умение у детей сооружать постройки из крупного и мелкого строительного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обучать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конструированию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бумаги;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приобщать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изготовлению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поделок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природного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материала.</w:t>
      </w:r>
    </w:p>
    <w:p w:rsidR="009D1A0F" w:rsidRPr="004F38A7" w:rsidRDefault="009D1A0F">
      <w:pPr>
        <w:pStyle w:val="ListParagraph"/>
        <w:numPr>
          <w:ilvl w:val="0"/>
          <w:numId w:val="66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53"/>
        </w:tabs>
        <w:ind w:right="128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слушать,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отзывчивость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восприятии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музыкальных произведений;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38"/>
        </w:tabs>
        <w:ind w:right="116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дальнейшему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музыкальной культуры;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слушательскую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любовь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высокохудожественной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музыке;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1"/>
        </w:tabs>
        <w:spacing w:before="76" w:line="237" w:lineRule="auto"/>
        <w:ind w:right="119" w:firstLine="707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звуки по высоте;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spacing w:before="1"/>
        <w:ind w:left="963" w:hanging="140"/>
        <w:jc w:val="left"/>
        <w:rPr>
          <w:sz w:val="24"/>
        </w:rPr>
      </w:pPr>
      <w:r w:rsidRPr="004F38A7">
        <w:rPr>
          <w:sz w:val="24"/>
        </w:rPr>
        <w:t>поддерживать 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пению;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8"/>
        </w:tabs>
        <w:spacing w:before="1"/>
        <w:ind w:right="126" w:firstLine="707"/>
        <w:jc w:val="left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элементов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танца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ритмопластики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играх, драматизациях,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инсценировании;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приемов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инструментах;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заниматься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деятельностью;</w:t>
      </w:r>
    </w:p>
    <w:p w:rsidR="009D1A0F" w:rsidRPr="004F38A7" w:rsidRDefault="009D1A0F">
      <w:pPr>
        <w:pStyle w:val="ListParagraph"/>
        <w:numPr>
          <w:ilvl w:val="0"/>
          <w:numId w:val="66"/>
        </w:numPr>
        <w:tabs>
          <w:tab w:val="left" w:pos="1084"/>
        </w:tabs>
        <w:ind w:left="1083" w:hanging="260"/>
        <w:jc w:val="left"/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26"/>
        </w:tabs>
        <w:ind w:right="119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83"/>
        </w:tabs>
        <w:ind w:right="123" w:firstLine="707"/>
        <w:jc w:val="left"/>
        <w:rPr>
          <w:sz w:val="24"/>
        </w:rPr>
      </w:pPr>
      <w:r w:rsidRPr="004F38A7">
        <w:rPr>
          <w:sz w:val="24"/>
        </w:rPr>
        <w:t>учить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элементам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художественно-образных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выразительных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(интонация,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мимика,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пантомимика);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75"/>
          <w:tab w:val="left" w:pos="3044"/>
          <w:tab w:val="left" w:pos="4107"/>
          <w:tab w:val="left" w:pos="5006"/>
          <w:tab w:val="left" w:pos="7143"/>
          <w:tab w:val="left" w:pos="8392"/>
          <w:tab w:val="left" w:pos="9591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активизировать</w:t>
      </w:r>
      <w:r w:rsidRPr="004F38A7">
        <w:rPr>
          <w:sz w:val="24"/>
        </w:rPr>
        <w:tab/>
        <w:t>словарь</w:t>
      </w:r>
      <w:r w:rsidRPr="004F38A7">
        <w:rPr>
          <w:sz w:val="24"/>
        </w:rPr>
        <w:tab/>
        <w:t>детей,</w:t>
      </w:r>
      <w:r w:rsidRPr="004F38A7">
        <w:rPr>
          <w:sz w:val="24"/>
        </w:rPr>
        <w:tab/>
        <w:t>совершенствовать</w:t>
      </w:r>
      <w:r w:rsidRPr="004F38A7">
        <w:rPr>
          <w:sz w:val="24"/>
        </w:rPr>
        <w:tab/>
        <w:t>звуковую</w:t>
      </w:r>
      <w:r w:rsidRPr="004F38A7">
        <w:rPr>
          <w:sz w:val="24"/>
        </w:rPr>
        <w:tab/>
        <w:t>культуру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речи,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интонационный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строй,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диалогическую речь;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14"/>
        </w:tabs>
        <w:spacing w:before="1"/>
        <w:ind w:right="124" w:firstLine="707"/>
        <w:jc w:val="left"/>
        <w:rPr>
          <w:sz w:val="24"/>
        </w:rPr>
      </w:pPr>
      <w:r w:rsidRPr="004F38A7">
        <w:rPr>
          <w:sz w:val="24"/>
        </w:rPr>
        <w:t>познакомить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театра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(кукольный,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музыкальный,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детский,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театр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зверей и другое);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01"/>
          <w:tab w:val="left" w:pos="2652"/>
        </w:tabs>
        <w:ind w:right="121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z w:val="24"/>
        </w:rPr>
        <w:tab/>
        <w:t>у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образно-выразительные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умения,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имитировать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66"/>
          <w:tab w:val="left" w:pos="2423"/>
          <w:tab w:val="left" w:pos="4046"/>
          <w:tab w:val="left" w:pos="4821"/>
          <w:tab w:val="left" w:pos="6379"/>
          <w:tab w:val="left" w:pos="7437"/>
          <w:tab w:val="left" w:pos="9029"/>
        </w:tabs>
        <w:ind w:right="129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z w:val="24"/>
        </w:rPr>
        <w:tab/>
        <w:t>эстетический</w:t>
      </w:r>
      <w:r w:rsidRPr="004F38A7">
        <w:rPr>
          <w:sz w:val="24"/>
        </w:rPr>
        <w:tab/>
        <w:t>вкус,</w:t>
      </w:r>
      <w:r w:rsidRPr="004F38A7">
        <w:rPr>
          <w:sz w:val="24"/>
        </w:rPr>
        <w:tab/>
        <w:t>воспитывать</w:t>
      </w:r>
      <w:r w:rsidRPr="004F38A7">
        <w:rPr>
          <w:sz w:val="24"/>
        </w:rPr>
        <w:tab/>
        <w:t>чувство</w:t>
      </w:r>
      <w:r w:rsidRPr="004F38A7">
        <w:rPr>
          <w:sz w:val="24"/>
        </w:rPr>
        <w:tab/>
        <w:t>прекрасного,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побуждать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нравственно-эстетические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эмоциональные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переживания;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98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побуждать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творческим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проявлениям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игровому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общению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сверстниками.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организовывать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свободное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пользой;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17"/>
        </w:tabs>
        <w:ind w:right="124" w:firstLine="707"/>
        <w:rPr>
          <w:sz w:val="24"/>
        </w:rPr>
      </w:pPr>
      <w:r w:rsidRPr="004F38A7">
        <w:rPr>
          <w:sz w:val="24"/>
        </w:rPr>
        <w:t>поощрять желание заниматься интересной самостоятельной деятельностью, отмечать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красоту 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снежинок,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птиц,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шелест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деревьев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прочее)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это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(изобразительной,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словесной,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музыкальной);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24"/>
        </w:tabs>
        <w:ind w:right="126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знакомящим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культурой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традициями народов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страны;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1"/>
        </w:tabs>
        <w:ind w:right="126" w:firstLine="707"/>
        <w:rPr>
          <w:sz w:val="24"/>
        </w:rPr>
      </w:pPr>
      <w:r w:rsidRPr="004F38A7">
        <w:rPr>
          <w:sz w:val="24"/>
        </w:rPr>
        <w:t>осуществлять патриотическое и нравственное воспитание, приобщать к художественной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культуре,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эстетико-эмоциональному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творчеству;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9"/>
        </w:tabs>
        <w:ind w:right="130" w:firstLine="707"/>
        <w:rPr>
          <w:sz w:val="24"/>
        </w:rPr>
      </w:pPr>
      <w:r w:rsidRPr="004F38A7">
        <w:rPr>
          <w:sz w:val="24"/>
        </w:rPr>
        <w:t>приобщать к праздничной культуре, развивать желание принимать участие в праздниках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(календарных,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государственных,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народных);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причастности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событиям,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происходящим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стране;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36"/>
        </w:tabs>
        <w:ind w:right="122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наклонности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1"/>
        </w:tabs>
        <w:ind w:right="124" w:firstLine="707"/>
        <w:rPr>
          <w:sz w:val="24"/>
        </w:rPr>
      </w:pPr>
      <w:r w:rsidRPr="004F38A7">
        <w:rPr>
          <w:sz w:val="24"/>
        </w:rPr>
        <w:t>вовлекать детей в процесс подготовки разных видов развлечений; формировать 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кукольном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спектакле,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композициях,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концертах.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Содержание</w:t>
      </w:r>
      <w:r w:rsidRPr="004F38A7">
        <w:rPr>
          <w:spacing w:val="-4"/>
        </w:rPr>
        <w:t xml:space="preserve"> </w:t>
      </w: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</w:p>
    <w:p w:rsidR="009D1A0F" w:rsidRPr="004F38A7" w:rsidRDefault="009D1A0F">
      <w:pPr>
        <w:spacing w:line="274" w:lineRule="exact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Приобщение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искусству</w:t>
      </w:r>
    </w:p>
    <w:p w:rsidR="009D1A0F" w:rsidRPr="004F38A7" w:rsidRDefault="009D1A0F">
      <w:pPr>
        <w:pStyle w:val="ListParagraph"/>
        <w:numPr>
          <w:ilvl w:val="0"/>
          <w:numId w:val="67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Педагог продолжает приобщать детей к восприятию искусства, развивать 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нему;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декоративно-прикладного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прослушивании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фольклора;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(артист,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писатель);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чувства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гордости 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края.</w:t>
      </w:r>
    </w:p>
    <w:p w:rsidR="009D1A0F" w:rsidRPr="004F38A7" w:rsidRDefault="009D1A0F">
      <w:pPr>
        <w:pStyle w:val="ListParagraph"/>
        <w:numPr>
          <w:ilvl w:val="0"/>
          <w:numId w:val="67"/>
        </w:numPr>
        <w:tabs>
          <w:tab w:val="left" w:pos="1185"/>
        </w:tabs>
        <w:ind w:right="122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узнавать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действительности в художественных образах (литература, музыка, изобразительное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искусства: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стихи,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проза,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загадки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(литература),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танцы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(музыка),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картина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(репродукция),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left="1184" w:right="119" w:firstLine="0"/>
      </w:pPr>
      <w:r w:rsidRPr="004F38A7">
        <w:t>скульптура</w:t>
      </w:r>
      <w:r w:rsidRPr="004F38A7">
        <w:rPr>
          <w:spacing w:val="1"/>
        </w:rPr>
        <w:t xml:space="preserve"> </w:t>
      </w:r>
      <w:r w:rsidRPr="004F38A7">
        <w:t>(изобразительное</w:t>
      </w:r>
      <w:r w:rsidRPr="004F38A7">
        <w:rPr>
          <w:spacing w:val="1"/>
        </w:rPr>
        <w:t xml:space="preserve"> </w:t>
      </w:r>
      <w:r w:rsidRPr="004F38A7">
        <w:t>искусство),</w:t>
      </w:r>
      <w:r w:rsidRPr="004F38A7">
        <w:rPr>
          <w:spacing w:val="1"/>
        </w:rPr>
        <w:t xml:space="preserve"> </w:t>
      </w:r>
      <w:r w:rsidRPr="004F38A7">
        <w:t>здание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сооружение</w:t>
      </w:r>
      <w:r w:rsidRPr="004F38A7">
        <w:rPr>
          <w:spacing w:val="1"/>
        </w:rPr>
        <w:t xml:space="preserve"> </w:t>
      </w:r>
      <w:r w:rsidRPr="004F38A7">
        <w:t>(архитектура);учит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выделять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называть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выразительности</w:t>
      </w:r>
      <w:r w:rsidRPr="004F38A7">
        <w:rPr>
          <w:spacing w:val="1"/>
        </w:rPr>
        <w:t xml:space="preserve"> </w:t>
      </w:r>
      <w:r w:rsidRPr="004F38A7">
        <w:t>(цвет,</w:t>
      </w:r>
      <w:r w:rsidRPr="004F38A7">
        <w:rPr>
          <w:spacing w:val="1"/>
        </w:rPr>
        <w:t xml:space="preserve"> </w:t>
      </w:r>
      <w:r w:rsidRPr="004F38A7">
        <w:t>форма,</w:t>
      </w:r>
      <w:r w:rsidRPr="004F38A7">
        <w:rPr>
          <w:spacing w:val="-57"/>
        </w:rPr>
        <w:t xml:space="preserve"> </w:t>
      </w:r>
      <w:r w:rsidRPr="004F38A7">
        <w:t>величина, ритм, движение, жест, звук) и создавать свои художественные образы в</w:t>
      </w:r>
      <w:r w:rsidRPr="004F38A7">
        <w:rPr>
          <w:spacing w:val="1"/>
        </w:rPr>
        <w:t xml:space="preserve"> </w:t>
      </w:r>
      <w:r w:rsidRPr="004F38A7">
        <w:t>изобразительной,</w:t>
      </w:r>
      <w:r w:rsidRPr="004F38A7">
        <w:rPr>
          <w:spacing w:val="-1"/>
        </w:rPr>
        <w:t xml:space="preserve"> </w:t>
      </w:r>
      <w:r w:rsidRPr="004F38A7">
        <w:t>музыкальной,</w:t>
      </w:r>
      <w:r w:rsidRPr="004F38A7">
        <w:rPr>
          <w:spacing w:val="-4"/>
        </w:rPr>
        <w:t xml:space="preserve"> </w:t>
      </w:r>
      <w:r w:rsidRPr="004F38A7">
        <w:t>конструктивной деятельности.</w:t>
      </w:r>
    </w:p>
    <w:p w:rsidR="009D1A0F" w:rsidRPr="004F38A7" w:rsidRDefault="009D1A0F">
      <w:pPr>
        <w:pStyle w:val="ListParagraph"/>
        <w:numPr>
          <w:ilvl w:val="0"/>
          <w:numId w:val="67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(натюрморт,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пейзаж,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портрет),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 по художественному образу и настроению произведениями; знакомит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 средствами выразительности живописи (цвет, линия, композиция); многообразием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оттенков,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фактуры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предметах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мира.</w:t>
      </w:r>
    </w:p>
    <w:p w:rsidR="009D1A0F" w:rsidRPr="004F38A7" w:rsidRDefault="009D1A0F">
      <w:pPr>
        <w:pStyle w:val="ListParagraph"/>
        <w:numPr>
          <w:ilvl w:val="0"/>
          <w:numId w:val="67"/>
        </w:numPr>
        <w:tabs>
          <w:tab w:val="left" w:pos="1185"/>
        </w:tabs>
        <w:ind w:right="118"/>
        <w:rPr>
          <w:sz w:val="24"/>
        </w:rPr>
      </w:pPr>
      <w:r w:rsidRPr="004F38A7">
        <w:rPr>
          <w:sz w:val="24"/>
        </w:rPr>
        <w:t>Педагог знакомит детей со скульптурой, способами создания скульптуры (пластика,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высекание), средствами выразительности (объемность, статика и движение, материал);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отображение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(анималистика),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портреты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бытовые сценки.</w:t>
      </w:r>
    </w:p>
    <w:p w:rsidR="009D1A0F" w:rsidRPr="004F38A7" w:rsidRDefault="009D1A0F">
      <w:pPr>
        <w:pStyle w:val="ListParagraph"/>
        <w:numPr>
          <w:ilvl w:val="0"/>
          <w:numId w:val="67"/>
        </w:numPr>
        <w:tabs>
          <w:tab w:val="left" w:pos="1185"/>
        </w:tabs>
        <w:ind w:right="118"/>
        <w:rPr>
          <w:sz w:val="24"/>
        </w:rPr>
      </w:pPr>
      <w:r w:rsidRPr="004F38A7">
        <w:rPr>
          <w:sz w:val="24"/>
        </w:rPr>
        <w:t>Педагог знакомит детей с архитектурой; формирует представления о том, что дома,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 они живут (ДОО, общеобразовательная организация, другие здания) - это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архитектурные сооружения; учит видеть, что дома бывают разные по форме, высоте,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окнами,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этажей,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подъездов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расположенным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вокруг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(дома,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друзья,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организация, кинотеатр); привлекает внимание детей к сходству и различиям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зданий, поощряет самостоятельное выделение частей здания, его особенностей; 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замечать различия в сходных по форме и строению зданиях (форма и величина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входных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дверей,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частей);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рисунках, аппликации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сказочные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строения.</w:t>
      </w:r>
    </w:p>
    <w:p w:rsidR="009D1A0F" w:rsidRPr="004F38A7" w:rsidRDefault="009D1A0F">
      <w:pPr>
        <w:pStyle w:val="ListParagraph"/>
        <w:numPr>
          <w:ilvl w:val="0"/>
          <w:numId w:val="67"/>
        </w:numPr>
        <w:tabs>
          <w:tab w:val="left" w:pos="1185"/>
        </w:tabs>
        <w:ind w:right="120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представителями)), рассказывает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 назначении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кукольного театра, выставок.</w:t>
      </w:r>
    </w:p>
    <w:p w:rsidR="009D1A0F" w:rsidRPr="004F38A7" w:rsidRDefault="009D1A0F">
      <w:pPr>
        <w:pStyle w:val="ListParagraph"/>
        <w:numPr>
          <w:ilvl w:val="0"/>
          <w:numId w:val="67"/>
        </w:numPr>
        <w:tabs>
          <w:tab w:val="left" w:pos="1185"/>
        </w:tabs>
        <w:ind w:right="126"/>
        <w:rPr>
          <w:sz w:val="24"/>
        </w:rPr>
      </w:pPr>
      <w:r w:rsidRPr="004F38A7">
        <w:rPr>
          <w:sz w:val="24"/>
        </w:rPr>
        <w:t>Педагог закрепляет знания детей о книге, книжной иллюстрации; знакомит детей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библиотекой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центром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хранения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книг,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созданных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писателями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поэтами.</w:t>
      </w:r>
    </w:p>
    <w:p w:rsidR="009D1A0F" w:rsidRPr="004F38A7" w:rsidRDefault="009D1A0F">
      <w:pPr>
        <w:pStyle w:val="ListParagraph"/>
        <w:numPr>
          <w:ilvl w:val="0"/>
          <w:numId w:val="67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(потешки,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сказки,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загадки,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хороводы,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заклички,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изделия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декоративноприкладного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искусства).</w:t>
      </w:r>
    </w:p>
    <w:p w:rsidR="009D1A0F" w:rsidRPr="004F38A7" w:rsidRDefault="009D1A0F">
      <w:pPr>
        <w:pStyle w:val="ListParagraph"/>
        <w:numPr>
          <w:ilvl w:val="0"/>
          <w:numId w:val="67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Педагог поощряет проявление детских предпочтений: выбор детьми любимых песен,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иллюстраций,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промыслов,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пояснение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искусства.</w:t>
      </w:r>
    </w:p>
    <w:p w:rsidR="009D1A0F" w:rsidRPr="004F38A7" w:rsidRDefault="009D1A0F">
      <w:pPr>
        <w:pStyle w:val="Heading2"/>
        <w:spacing w:before="5"/>
      </w:pPr>
      <w:r w:rsidRPr="004F38A7">
        <w:t>Изобразительная</w:t>
      </w:r>
      <w:r w:rsidRPr="004F38A7">
        <w:rPr>
          <w:spacing w:val="-4"/>
        </w:rPr>
        <w:t xml:space="preserve"> </w:t>
      </w:r>
      <w:r w:rsidRPr="004F38A7">
        <w:t>деятельность.</w:t>
      </w:r>
    </w:p>
    <w:p w:rsidR="009D1A0F" w:rsidRPr="004F38A7" w:rsidRDefault="009D1A0F">
      <w:pPr>
        <w:pStyle w:val="ListParagraph"/>
        <w:numPr>
          <w:ilvl w:val="0"/>
          <w:numId w:val="68"/>
        </w:numPr>
        <w:tabs>
          <w:tab w:val="left" w:pos="1185"/>
        </w:tabs>
        <w:spacing w:line="274" w:lineRule="exact"/>
        <w:ind w:hanging="361"/>
        <w:rPr>
          <w:sz w:val="24"/>
        </w:rPr>
      </w:pPr>
      <w:r w:rsidRPr="004F38A7">
        <w:rPr>
          <w:i/>
          <w:sz w:val="24"/>
        </w:rPr>
        <w:t>Рисование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38"/>
        </w:tabs>
        <w:ind w:right="122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 сюжетные композиции, повторяя изображение одних и тех же предметов (неваляшки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гуляют, деревья на нашем участке зимой, цыплята гуляют по травке) и, добавляя к ним другие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(солнышко, падающий снег и так далее); формирует и закрепляет у детей представления о форме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(круглая,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овальная,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квадратная,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треугольная),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величине,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расположении частей; педагог помогает детям при передаче сюжета располагать изображения 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включенными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объектами;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направляет внимание детей на передачу соотношения предметов по величине: дерево высокое,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куст ниже дерева, цветы ниже куста; продолжает закреплять и обогащать представления детей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оттенках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объектов природы;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8"/>
        </w:tabs>
        <w:ind w:right="120" w:firstLine="707"/>
        <w:rPr>
          <w:sz w:val="24"/>
        </w:rPr>
      </w:pPr>
      <w:r w:rsidRPr="004F38A7">
        <w:rPr>
          <w:sz w:val="24"/>
        </w:rPr>
        <w:t>педагог формирует у детей умение к уже известным цветам и оттенкам добавить новые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(коричневый, оранжевый, светло-зеленый); формирует у детей представление о том, как можно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получить эти цвета; учит детей смешивать краски для получения нужных цветов и оттенков;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аппликации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многоцветие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правильно держать карандаш, кисть, фломастер, цветной мелок; использовать их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изображения;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закрашивать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рисунки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кистью,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карандашом,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проводя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линии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1" w:firstLine="0"/>
      </w:pPr>
      <w:r w:rsidRPr="004F38A7">
        <w:t>штрихи только в одном направлении (сверху вниз или слева направо); ритмично наносить мазки,</w:t>
      </w:r>
      <w:r w:rsidRPr="004F38A7">
        <w:rPr>
          <w:spacing w:val="-57"/>
        </w:rPr>
        <w:t xml:space="preserve"> </w:t>
      </w:r>
      <w:r w:rsidRPr="004F38A7">
        <w:t>штрихи по всей форме, не выходя за пределы контура; проводить широкие линии всей кистью, а</w:t>
      </w:r>
      <w:r w:rsidRPr="004F38A7">
        <w:rPr>
          <w:spacing w:val="1"/>
        </w:rPr>
        <w:t xml:space="preserve"> </w:t>
      </w:r>
      <w:r w:rsidRPr="004F38A7">
        <w:t>узкие линии и точки - концом ворса кисти; закрепляет у детей умение чисто промывать кисть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-1"/>
        </w:rPr>
        <w:t xml:space="preserve"> </w:t>
      </w:r>
      <w:r w:rsidRPr="004F38A7">
        <w:t>использованием</w:t>
      </w:r>
      <w:r w:rsidRPr="004F38A7">
        <w:rPr>
          <w:spacing w:val="-1"/>
        </w:rPr>
        <w:t xml:space="preserve"> </w:t>
      </w:r>
      <w:r w:rsidRPr="004F38A7">
        <w:t>краски другого</w:t>
      </w:r>
      <w:r w:rsidRPr="004F38A7">
        <w:rPr>
          <w:spacing w:val="-1"/>
        </w:rPr>
        <w:t xml:space="preserve"> </w:t>
      </w:r>
      <w:r w:rsidRPr="004F38A7">
        <w:t>цвета;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2"/>
        </w:tabs>
        <w:ind w:right="118" w:firstLine="707"/>
        <w:rPr>
          <w:sz w:val="24"/>
        </w:rPr>
      </w:pPr>
      <w:r w:rsidRPr="004F38A7">
        <w:rPr>
          <w:sz w:val="24"/>
        </w:rPr>
        <w:t>к концу года педагог формирует у детей умение получать светлые и темные оттенки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нажим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карандаш;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расположение частей при рисовании сложных предметов (кукла, зайчик и другие) и соотносить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 величине.</w:t>
      </w:r>
    </w:p>
    <w:p w:rsidR="009D1A0F" w:rsidRPr="004F38A7" w:rsidRDefault="009D1A0F">
      <w:pPr>
        <w:pStyle w:val="ListParagraph"/>
        <w:numPr>
          <w:ilvl w:val="0"/>
          <w:numId w:val="6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i/>
          <w:sz w:val="24"/>
        </w:rPr>
        <w:t>Народное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декоративно-прикладное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искусство</w:t>
      </w:r>
      <w:r w:rsidRPr="004F38A7">
        <w:rPr>
          <w:sz w:val="24"/>
        </w:rPr>
        <w:t>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93"/>
        </w:tabs>
        <w:ind w:right="123" w:firstLine="707"/>
        <w:rPr>
          <w:sz w:val="24"/>
        </w:rPr>
      </w:pPr>
      <w:r w:rsidRPr="004F38A7">
        <w:rPr>
          <w:sz w:val="24"/>
        </w:rPr>
        <w:t>педагог продолжает у детей формировать умение создавать декоративные композиции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мотивам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дымковских,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филимоновских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узоров.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дымковские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филимоновские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изделия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прекрасного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стиле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могут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вылепленные детьми игрушки и силуэты игрушек, вырезанные из бумаги). Педагог 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с Городецкими изделиями. Учит детей выделять элементы городецкой росписи (бутоны,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купавки,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розаны,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листья); видеть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используемые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росписи.</w:t>
      </w:r>
    </w:p>
    <w:p w:rsidR="009D1A0F" w:rsidRPr="004F38A7" w:rsidRDefault="009D1A0F">
      <w:pPr>
        <w:pStyle w:val="ListParagraph"/>
        <w:numPr>
          <w:ilvl w:val="0"/>
          <w:numId w:val="68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Лепка: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98"/>
        </w:tabs>
        <w:ind w:right="117" w:firstLine="707"/>
        <w:rPr>
          <w:sz w:val="24"/>
        </w:rPr>
      </w:pPr>
      <w:r w:rsidRPr="004F38A7">
        <w:rPr>
          <w:sz w:val="24"/>
        </w:rPr>
        <w:t>педагог продолжает развивать интерес детей к лепке; совершенствует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пластилина,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массы).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освоенные в предыдущих группах; учит детей прищипыванию с легким оттягиванием всех краев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сплюснутого шара, вытягиванию отдельных частей из целого куска, прищипыванию мелких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деталей (ушки у котенка, клюв у птички). Педагог учит детей сглаживать пальцами поверхность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вылепленного предмета, фигурки. Учит детей приемам вдавливания середины шара, цилиндра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 получения полой формы. Знакомит с приемами использования стеки. Поощряет 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украшать вылепленные изделия узором при помощи стеки. Педагог закрепляет у детей 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лепки.</w:t>
      </w:r>
    </w:p>
    <w:p w:rsidR="009D1A0F" w:rsidRPr="004F38A7" w:rsidRDefault="009D1A0F">
      <w:pPr>
        <w:pStyle w:val="ListParagraph"/>
        <w:numPr>
          <w:ilvl w:val="0"/>
          <w:numId w:val="68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Аппликация: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90"/>
        </w:tabs>
        <w:ind w:right="118" w:firstLine="707"/>
        <w:rPr>
          <w:sz w:val="24"/>
        </w:rPr>
      </w:pPr>
      <w:r w:rsidRPr="004F38A7">
        <w:rPr>
          <w:sz w:val="24"/>
        </w:rPr>
        <w:t>педагог развивает у детей интерес к аппликации, усложняя ее содержание и расширяя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держать ножницы и пользоваться ими. Обучает детей вырезыванию, начиная с формирования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навыка разрезания по прямой сначала коротких, а затем длинных полос. Учит детей 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 полос изображения разных предметов (забор, скамейка, лесенка, дерево, кустик и 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вырезать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круглые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скругления углов; использовать этот прием для изображения в аппликации овощей, фруктов,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ягод,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количество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аппликации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(птицы,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насекомые,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воображаемые) из готовых форм. Учит детей преобразовывать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эти формы, разрезая их на две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четыре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полукруги,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четверти;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вырезывания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наклеивания.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творчества.</w:t>
      </w:r>
    </w:p>
    <w:p w:rsidR="009D1A0F" w:rsidRPr="004F38A7" w:rsidRDefault="009D1A0F">
      <w:pPr>
        <w:pStyle w:val="ListParagraph"/>
        <w:numPr>
          <w:ilvl w:val="0"/>
          <w:numId w:val="68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Конструктивная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8"/>
        </w:tabs>
        <w:spacing w:before="1"/>
        <w:ind w:right="121" w:firstLine="707"/>
        <w:rPr>
          <w:sz w:val="24"/>
        </w:rPr>
      </w:pPr>
      <w:r w:rsidRPr="004F38A7">
        <w:rPr>
          <w:sz w:val="24"/>
        </w:rPr>
        <w:t>Педагог продолжает развивать у детей способность различать и называть строительные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(куб,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кирпичик,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брусок);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(устойчивость, форма, величина).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53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ассоциативные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предлагая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вспомнить, какие похожие сооружения дети видели. Учит анализировать образец постройки: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пространственное расположение этих частей относительно друг друга (в домах - стены, вверху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перекрытие,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крыша;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автомобиле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кабина, кузов и так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далее).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6"/>
        </w:tabs>
        <w:ind w:right="120" w:firstLine="707"/>
        <w:rPr>
          <w:sz w:val="24"/>
        </w:rPr>
      </w:pPr>
      <w:r w:rsidRPr="004F38A7">
        <w:rPr>
          <w:sz w:val="24"/>
        </w:rPr>
        <w:t>Педагог побуждает детей создавать постройки разной конструктивной сложности (гараж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для нескольких автомашин, дом в 2 - 3 этажа, широкий мост для проезда автомобилей 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поездов,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идущих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сюжетно-ролевой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постройки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строительного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материала.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самостоятельно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1" w:firstLine="0"/>
      </w:pPr>
      <w:r w:rsidRPr="004F38A7">
        <w:t>измерять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высоте,</w:t>
      </w:r>
      <w:r w:rsidRPr="004F38A7">
        <w:rPr>
          <w:spacing w:val="1"/>
        </w:rPr>
        <w:t xml:space="preserve"> </w:t>
      </w:r>
      <w:r w:rsidRPr="004F38A7">
        <w:t>длине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ширине),</w:t>
      </w:r>
      <w:r w:rsidRPr="004F38A7">
        <w:rPr>
          <w:spacing w:val="1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заданный</w:t>
      </w:r>
      <w:r w:rsidRPr="004F38A7">
        <w:rPr>
          <w:spacing w:val="1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принцип</w:t>
      </w:r>
      <w:r w:rsidRPr="004F38A7">
        <w:rPr>
          <w:spacing w:val="-57"/>
        </w:rPr>
        <w:t xml:space="preserve"> </w:t>
      </w:r>
      <w:r w:rsidRPr="004F38A7">
        <w:t>конструкции</w:t>
      </w:r>
      <w:r w:rsidRPr="004F38A7">
        <w:rPr>
          <w:spacing w:val="1"/>
        </w:rPr>
        <w:t xml:space="preserve"> </w:t>
      </w:r>
      <w:r w:rsidRPr="004F38A7">
        <w:t>(построй</w:t>
      </w:r>
      <w:r w:rsidRPr="004F38A7">
        <w:rPr>
          <w:spacing w:val="1"/>
        </w:rPr>
        <w:t xml:space="preserve"> </w:t>
      </w:r>
      <w:r w:rsidRPr="004F38A7">
        <w:t>такой</w:t>
      </w:r>
      <w:r w:rsidRPr="004F38A7">
        <w:rPr>
          <w:spacing w:val="1"/>
        </w:rPr>
        <w:t xml:space="preserve"> </w:t>
      </w:r>
      <w:r w:rsidRPr="004F38A7">
        <w:t>же</w:t>
      </w:r>
      <w:r w:rsidRPr="004F38A7">
        <w:rPr>
          <w:spacing w:val="1"/>
        </w:rPr>
        <w:t xml:space="preserve"> </w:t>
      </w:r>
      <w:r w:rsidRPr="004F38A7">
        <w:t>домик,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высокий).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сооружать</w:t>
      </w:r>
      <w:r w:rsidRPr="004F38A7">
        <w:rPr>
          <w:spacing w:val="1"/>
        </w:rPr>
        <w:t xml:space="preserve"> </w:t>
      </w:r>
      <w:r w:rsidRPr="004F38A7">
        <w:t>постройки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крупного и мелкого строительного материала, использовать детали разного цвета для создания и</w:t>
      </w:r>
      <w:r w:rsidRPr="004F38A7">
        <w:rPr>
          <w:spacing w:val="-57"/>
        </w:rPr>
        <w:t xml:space="preserve"> </w:t>
      </w:r>
      <w:r w:rsidRPr="004F38A7">
        <w:t>украшения</w:t>
      </w:r>
      <w:r w:rsidRPr="004F38A7">
        <w:rPr>
          <w:spacing w:val="-1"/>
        </w:rPr>
        <w:t xml:space="preserve"> </w:t>
      </w:r>
      <w:r w:rsidRPr="004F38A7">
        <w:t>построек.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90"/>
        </w:tabs>
        <w:ind w:right="124" w:firstLine="707"/>
        <w:rPr>
          <w:sz w:val="24"/>
        </w:rPr>
      </w:pPr>
      <w:r w:rsidRPr="004F38A7">
        <w:rPr>
          <w:sz w:val="24"/>
        </w:rPr>
        <w:t>Педагог учит детей договариваться о том, что они будут строить, распределять 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материал,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совместными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усилиями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достигать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результат.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right="118" w:firstLine="707"/>
        <w:rPr>
          <w:sz w:val="24"/>
        </w:rPr>
      </w:pPr>
      <w:r w:rsidRPr="004F38A7">
        <w:rPr>
          <w:sz w:val="24"/>
        </w:rPr>
        <w:t>Педагог обучает детей конструированию из бумаги: сгибать прямоугольный лист бумаги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пополам, совмещая стороны и углы (альбом, флажки для украшения участка, поздравительная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открытка), приклеивать к основной форме детали (к дому - окна, двери, трубу; к автобусу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колеса; к стулу - спинку).Приобщает детей к изготовлению поделок из природного материала: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коры, веток, листьев, шишек, каштанов, ореховой скорлупы, соломы (лодочки, ежики и 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 Учит детей использовать для закрепления частей клей, пластилин; применять в поделках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катушки,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коробки разной величины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предметы.</w:t>
      </w:r>
    </w:p>
    <w:p w:rsidR="009D1A0F" w:rsidRPr="004F38A7" w:rsidRDefault="009D1A0F">
      <w:pPr>
        <w:pStyle w:val="ListParagraph"/>
        <w:numPr>
          <w:ilvl w:val="0"/>
          <w:numId w:val="68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Музыкальная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69"/>
        </w:numPr>
        <w:tabs>
          <w:tab w:val="left" w:pos="1137"/>
        </w:tabs>
        <w:ind w:right="116" w:firstLine="707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 педагог формирует навыки культуры слушания музыки (не отвлекаться,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дослушивать произведение до конца); педагог знакомит детей с биографиями и творчеством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русских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зарубежных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композиторов,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оркестра,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узнавать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прослушанном;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выразительные средства музыкального произведения: тихо, громко, медленно, быстро; развивает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 детей способность различать звуки по высоте (высокий, низкий в пределах сексты, септимы);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выражать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полученные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пантомимы.</w:t>
      </w:r>
    </w:p>
    <w:p w:rsidR="009D1A0F" w:rsidRPr="004F38A7" w:rsidRDefault="009D1A0F">
      <w:pPr>
        <w:pStyle w:val="ListParagraph"/>
        <w:numPr>
          <w:ilvl w:val="0"/>
          <w:numId w:val="69"/>
        </w:numPr>
        <w:tabs>
          <w:tab w:val="left" w:pos="1106"/>
        </w:tabs>
        <w:ind w:right="120" w:firstLine="707"/>
        <w:rPr>
          <w:sz w:val="24"/>
        </w:rPr>
      </w:pPr>
      <w:r w:rsidRPr="004F38A7">
        <w:rPr>
          <w:i/>
          <w:sz w:val="24"/>
        </w:rPr>
        <w:t>Пение</w:t>
      </w:r>
      <w:r w:rsidRPr="004F38A7">
        <w:rPr>
          <w:sz w:val="24"/>
        </w:rPr>
        <w:t>: педагог учит детей выразительному пению, формирует умение петь протяжно,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подвижно, согласованно (в пределах ре - си первой октавы); развивает у детей умение брать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дыхание между короткими музыкальными фразами; формирует у детей умение петь мелодию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чисто, смягчать концы фраз, четко произносить слова, петь выразительно, передавая характер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инструментальным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сопровождением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педагога).</w:t>
      </w:r>
    </w:p>
    <w:p w:rsidR="009D1A0F" w:rsidRPr="004F38A7" w:rsidRDefault="009D1A0F">
      <w:pPr>
        <w:pStyle w:val="ListParagraph"/>
        <w:numPr>
          <w:ilvl w:val="0"/>
          <w:numId w:val="69"/>
        </w:numPr>
        <w:tabs>
          <w:tab w:val="left" w:pos="1218"/>
        </w:tabs>
        <w:ind w:right="118" w:firstLine="707"/>
        <w:rPr>
          <w:sz w:val="24"/>
        </w:rPr>
      </w:pPr>
      <w:r w:rsidRPr="004F38A7">
        <w:rPr>
          <w:i/>
          <w:sz w:val="24"/>
        </w:rPr>
        <w:t>Песенное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творчество</w:t>
      </w:r>
      <w:r w:rsidRPr="004F38A7">
        <w:rPr>
          <w:sz w:val="24"/>
        </w:rPr>
        <w:t>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колыбельной песни и отвечать на музыкальные вопросы («Как тебя зовут?», «Что ты хочешь,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кошечка?»,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«Где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ты?»);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импровизировать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мелодии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заданный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текст.</w:t>
      </w:r>
    </w:p>
    <w:p w:rsidR="009D1A0F" w:rsidRPr="004F38A7" w:rsidRDefault="009D1A0F">
      <w:pPr>
        <w:pStyle w:val="ListParagraph"/>
        <w:numPr>
          <w:ilvl w:val="0"/>
          <w:numId w:val="69"/>
        </w:numPr>
        <w:tabs>
          <w:tab w:val="left" w:pos="1108"/>
        </w:tabs>
        <w:ind w:right="121" w:firstLine="707"/>
        <w:rPr>
          <w:sz w:val="24"/>
        </w:rPr>
      </w:pPr>
      <w:r w:rsidRPr="004F38A7">
        <w:rPr>
          <w:i/>
          <w:sz w:val="24"/>
        </w:rPr>
        <w:t xml:space="preserve">Музыкально-ритмические движения: </w:t>
      </w:r>
      <w:r w:rsidRPr="004F38A7">
        <w:rPr>
          <w:sz w:val="24"/>
        </w:rPr>
        <w:t>педагог продолжает формировать у детей навык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ритмичного движения в соответствии с характером музыки; учит детей самостоятельно менять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 в соответствии с двух- и трехчастной формой музыки; совершенствует танцевальные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 детей: прямой галоп, пружинка, кружение по одному и в парах; учит детей двигаться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парах по кругу в танцах и хороводах, ставить ногу на носок и на пятку, ритмично хлопать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ладоши,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перестроения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врассыпную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обратно),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подскоки;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 совершенствовать у детей навыки основных движений (ходьба: «торжественная»,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спокойная,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«таинственная»; бег: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легкий,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стремительный).</w:t>
      </w:r>
    </w:p>
    <w:p w:rsidR="009D1A0F" w:rsidRPr="004F38A7" w:rsidRDefault="009D1A0F">
      <w:pPr>
        <w:pStyle w:val="ListParagraph"/>
        <w:numPr>
          <w:ilvl w:val="0"/>
          <w:numId w:val="69"/>
        </w:numPr>
        <w:tabs>
          <w:tab w:val="left" w:pos="1113"/>
        </w:tabs>
        <w:ind w:right="116" w:firstLine="707"/>
        <w:rPr>
          <w:sz w:val="24"/>
        </w:rPr>
      </w:pPr>
      <w:r w:rsidRPr="004F38A7">
        <w:rPr>
          <w:i/>
          <w:sz w:val="24"/>
        </w:rPr>
        <w:t xml:space="preserve">Развитие танцевально-игрового творчества: </w:t>
      </w:r>
      <w:r w:rsidRPr="004F38A7">
        <w:rPr>
          <w:sz w:val="24"/>
        </w:rPr>
        <w:t>педагог способствует у детей 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эмоционально-образного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музыкально-игровых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(кружатся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листочки,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падают снежинки) и сценок, используя мимику и пантомиму (зайка веселый и грустный, хитрая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лисичка, сердитый волк и так далее); учит детей инсценированию песен и постановке небольших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музыкальных спектаклей.</w:t>
      </w:r>
    </w:p>
    <w:p w:rsidR="009D1A0F" w:rsidRPr="004F38A7" w:rsidRDefault="009D1A0F">
      <w:pPr>
        <w:pStyle w:val="ListParagraph"/>
        <w:numPr>
          <w:ilvl w:val="0"/>
          <w:numId w:val="69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Игра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инструментах: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2"/>
        </w:tabs>
        <w:ind w:right="128" w:firstLine="707"/>
        <w:rPr>
          <w:sz w:val="24"/>
        </w:rPr>
      </w:pPr>
      <w:r w:rsidRPr="004F38A7">
        <w:rPr>
          <w:sz w:val="24"/>
        </w:rPr>
        <w:t>педагог формирует у детей умение подыгрывать простейшие мелодии на деревянных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ложках,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погремушках, барабане, металлофоне;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93"/>
        </w:tabs>
        <w:ind w:right="125" w:firstLine="707"/>
        <w:rPr>
          <w:sz w:val="24"/>
        </w:rPr>
      </w:pPr>
      <w:r w:rsidRPr="004F38A7">
        <w:rPr>
          <w:sz w:val="24"/>
        </w:rPr>
        <w:t>способствует реализации музыкальных способностей ребенка в повседневной жизни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(праздники, развлечения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другое).</w:t>
      </w:r>
    </w:p>
    <w:p w:rsidR="009D1A0F" w:rsidRPr="004F38A7" w:rsidRDefault="009D1A0F">
      <w:pPr>
        <w:pStyle w:val="ListParagraph"/>
        <w:numPr>
          <w:ilvl w:val="0"/>
          <w:numId w:val="69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88"/>
        </w:tabs>
        <w:ind w:right="123" w:firstLine="707"/>
        <w:rPr>
          <w:sz w:val="24"/>
        </w:rPr>
      </w:pPr>
      <w:r w:rsidRPr="004F38A7">
        <w:rPr>
          <w:sz w:val="24"/>
        </w:rPr>
        <w:t>Педагог продолжает развивать и поддерживать интерес детей к театрализованной игре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путем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приобретения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(способность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 образ, следить за развитием и взаимодействием персонажей). Организует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этюды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восприятия,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воображения,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внимания,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мышления.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Педагог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9" w:firstLine="0"/>
      </w:pP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разыгрывать</w:t>
      </w:r>
      <w:r w:rsidRPr="004F38A7">
        <w:rPr>
          <w:spacing w:val="1"/>
        </w:rPr>
        <w:t xml:space="preserve"> </w:t>
      </w:r>
      <w:r w:rsidRPr="004F38A7">
        <w:t>простые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знакомого</w:t>
      </w:r>
      <w:r w:rsidRPr="004F38A7">
        <w:rPr>
          <w:spacing w:val="1"/>
        </w:rPr>
        <w:t xml:space="preserve"> </w:t>
      </w:r>
      <w:r w:rsidRPr="004F38A7">
        <w:t>литературного</w:t>
      </w:r>
      <w:r w:rsidRPr="004F38A7">
        <w:rPr>
          <w:spacing w:val="6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сказочного сюжета; использовать для воплощения образа известные выразительные средства</w:t>
      </w:r>
      <w:r w:rsidRPr="004F38A7">
        <w:rPr>
          <w:spacing w:val="1"/>
        </w:rPr>
        <w:t xml:space="preserve"> </w:t>
      </w:r>
      <w:r w:rsidRPr="004F38A7">
        <w:t>(интонацию,</w:t>
      </w:r>
      <w:r w:rsidRPr="004F38A7">
        <w:rPr>
          <w:spacing w:val="1"/>
        </w:rPr>
        <w:t xml:space="preserve"> </w:t>
      </w:r>
      <w:r w:rsidRPr="004F38A7">
        <w:t>мимику,</w:t>
      </w:r>
      <w:r w:rsidRPr="004F38A7">
        <w:rPr>
          <w:spacing w:val="1"/>
        </w:rPr>
        <w:t xml:space="preserve"> </w:t>
      </w:r>
      <w:r w:rsidRPr="004F38A7">
        <w:t>жест).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чувствовать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понимать</w:t>
      </w:r>
      <w:r w:rsidRPr="004F38A7">
        <w:rPr>
          <w:spacing w:val="1"/>
        </w:rPr>
        <w:t xml:space="preserve"> </w:t>
      </w:r>
      <w:r w:rsidRPr="004F38A7">
        <w:t>эмоциональное</w:t>
      </w:r>
      <w:r w:rsidRPr="004F38A7">
        <w:rPr>
          <w:spacing w:val="1"/>
        </w:rPr>
        <w:t xml:space="preserve"> </w:t>
      </w:r>
      <w:r w:rsidRPr="004F38A7">
        <w:t>состояние</w:t>
      </w:r>
      <w:r w:rsidRPr="004F38A7">
        <w:rPr>
          <w:spacing w:val="1"/>
        </w:rPr>
        <w:t xml:space="preserve"> </w:t>
      </w:r>
      <w:r w:rsidRPr="004F38A7">
        <w:t>героя,</w:t>
      </w:r>
      <w:r w:rsidRPr="004F38A7">
        <w:rPr>
          <w:spacing w:val="1"/>
        </w:rPr>
        <w:t xml:space="preserve"> </w:t>
      </w:r>
      <w:r w:rsidRPr="004F38A7">
        <w:t>вступать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ролевое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другими</w:t>
      </w:r>
      <w:r w:rsidRPr="004F38A7">
        <w:rPr>
          <w:spacing w:val="1"/>
        </w:rPr>
        <w:t xml:space="preserve"> </w:t>
      </w:r>
      <w:r w:rsidRPr="004F38A7">
        <w:t>персонажами.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навык</w:t>
      </w:r>
      <w:r w:rsidRPr="004F38A7">
        <w:rPr>
          <w:spacing w:val="1"/>
        </w:rPr>
        <w:t xml:space="preserve"> </w:t>
      </w:r>
      <w:r w:rsidRPr="004F38A7">
        <w:t>режиссерской</w:t>
      </w:r>
      <w:r w:rsidRPr="004F38A7">
        <w:rPr>
          <w:spacing w:val="-57"/>
        </w:rPr>
        <w:t xml:space="preserve"> </w:t>
      </w:r>
      <w:r w:rsidRPr="004F38A7">
        <w:t>игры, создавая для этого специальные условия (место, материалы, атрибуты). Побуждает детей</w:t>
      </w:r>
      <w:r w:rsidRPr="004F38A7">
        <w:rPr>
          <w:spacing w:val="1"/>
        </w:rPr>
        <w:t xml:space="preserve"> </w:t>
      </w:r>
      <w:r w:rsidRPr="004F38A7">
        <w:t>использовать в театрализованных играх образные игрушки и различные виды театра (бибабо,</w:t>
      </w:r>
      <w:r w:rsidRPr="004F38A7">
        <w:rPr>
          <w:spacing w:val="1"/>
        </w:rPr>
        <w:t xml:space="preserve"> </w:t>
      </w:r>
      <w:r w:rsidRPr="004F38A7">
        <w:t>настольный, плоскостной). Педагог формирует у детей умение использовать в театрализованных</w:t>
      </w:r>
      <w:r w:rsidRPr="004F38A7">
        <w:rPr>
          <w:spacing w:val="-57"/>
        </w:rPr>
        <w:t xml:space="preserve"> </w:t>
      </w:r>
      <w:r w:rsidRPr="004F38A7">
        <w:t>играх</w:t>
      </w:r>
      <w:r w:rsidRPr="004F38A7">
        <w:rPr>
          <w:spacing w:val="1"/>
        </w:rPr>
        <w:t xml:space="preserve"> </w:t>
      </w:r>
      <w:r w:rsidRPr="004F38A7">
        <w:t>образные</w:t>
      </w:r>
      <w:r w:rsidRPr="004F38A7">
        <w:rPr>
          <w:spacing w:val="1"/>
        </w:rPr>
        <w:t xml:space="preserve"> </w:t>
      </w:r>
      <w:r w:rsidRPr="004F38A7">
        <w:t>игрушки,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вылепленные</w:t>
      </w:r>
      <w:r w:rsidRPr="004F38A7">
        <w:rPr>
          <w:spacing w:val="1"/>
        </w:rPr>
        <w:t xml:space="preserve"> </w:t>
      </w:r>
      <w:r w:rsidRPr="004F38A7">
        <w:t>фигурки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глины,</w:t>
      </w:r>
      <w:r w:rsidRPr="004F38A7">
        <w:rPr>
          <w:spacing w:val="1"/>
        </w:rPr>
        <w:t xml:space="preserve"> </w:t>
      </w:r>
      <w:r w:rsidRPr="004F38A7">
        <w:t>пластмассы,</w:t>
      </w:r>
      <w:r w:rsidRPr="004F38A7">
        <w:rPr>
          <w:spacing w:val="-57"/>
        </w:rPr>
        <w:t xml:space="preserve"> </w:t>
      </w:r>
      <w:r w:rsidRPr="004F38A7">
        <w:t>пластилина. Поощряет проявление инициативы и самостоятельности в выборе роли, сюжета,</w:t>
      </w:r>
      <w:r w:rsidRPr="004F38A7">
        <w:rPr>
          <w:spacing w:val="1"/>
        </w:rPr>
        <w:t xml:space="preserve"> </w:t>
      </w:r>
      <w:r w:rsidRPr="004F38A7">
        <w:t>средств перевоплощения; предоставляет возможность для экспериментирования при создании</w:t>
      </w:r>
      <w:r w:rsidRPr="004F38A7">
        <w:rPr>
          <w:spacing w:val="1"/>
        </w:rPr>
        <w:t xml:space="preserve"> </w:t>
      </w:r>
      <w:r w:rsidRPr="004F38A7">
        <w:t>одного и того же образа. Учит чувствовать и понимать эмоциональное состояние героя, вступать</w:t>
      </w:r>
      <w:r w:rsidRPr="004F38A7">
        <w:rPr>
          <w:spacing w:val="-57"/>
        </w:rPr>
        <w:t xml:space="preserve"> </w:t>
      </w:r>
      <w:r w:rsidRPr="004F38A7">
        <w:t>в ролевое взаимодействие с другими персонажами. Способствует разностороннему развитию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театрализованной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путем</w:t>
      </w:r>
      <w:r w:rsidRPr="004F38A7">
        <w:rPr>
          <w:spacing w:val="1"/>
        </w:rPr>
        <w:t xml:space="preserve"> </w:t>
      </w:r>
      <w:r w:rsidRPr="004F38A7">
        <w:t>прослеживания</w:t>
      </w:r>
      <w:r w:rsidRPr="004F38A7">
        <w:rPr>
          <w:spacing w:val="1"/>
        </w:rPr>
        <w:t xml:space="preserve"> </w:t>
      </w:r>
      <w:r w:rsidRPr="004F38A7">
        <w:t>количества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характера</w:t>
      </w:r>
      <w:r w:rsidRPr="004F38A7">
        <w:rPr>
          <w:spacing w:val="1"/>
        </w:rPr>
        <w:t xml:space="preserve"> </w:t>
      </w:r>
      <w:r w:rsidRPr="004F38A7">
        <w:t>исполняемых</w:t>
      </w:r>
      <w:r w:rsidRPr="004F38A7">
        <w:rPr>
          <w:spacing w:val="1"/>
        </w:rPr>
        <w:t xml:space="preserve"> </w:t>
      </w:r>
      <w:r w:rsidRPr="004F38A7">
        <w:t>каждым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ролей.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возможности</w:t>
      </w:r>
      <w:r w:rsidRPr="004F38A7">
        <w:rPr>
          <w:spacing w:val="1"/>
        </w:rPr>
        <w:t xml:space="preserve"> </w:t>
      </w:r>
      <w:r w:rsidRPr="004F38A7">
        <w:t>педагогического</w:t>
      </w:r>
      <w:r w:rsidRPr="004F38A7">
        <w:rPr>
          <w:spacing w:val="1"/>
        </w:rPr>
        <w:t xml:space="preserve"> </w:t>
      </w:r>
      <w:r w:rsidRPr="004F38A7">
        <w:t>театра</w:t>
      </w:r>
      <w:r w:rsidRPr="004F38A7">
        <w:rPr>
          <w:spacing w:val="1"/>
        </w:rPr>
        <w:t xml:space="preserve"> </w:t>
      </w:r>
      <w:r w:rsidRPr="004F38A7">
        <w:t>(взрослых)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накопления</w:t>
      </w:r>
      <w:r w:rsidRPr="004F38A7">
        <w:rPr>
          <w:spacing w:val="1"/>
        </w:rPr>
        <w:t xml:space="preserve"> </w:t>
      </w:r>
      <w:r w:rsidRPr="004F38A7">
        <w:t>эмоционально-чувственного</w:t>
      </w:r>
      <w:r w:rsidRPr="004F38A7">
        <w:rPr>
          <w:spacing w:val="1"/>
        </w:rPr>
        <w:t xml:space="preserve"> </w:t>
      </w:r>
      <w:r w:rsidRPr="004F38A7">
        <w:t>опыта,</w:t>
      </w:r>
      <w:r w:rsidRPr="004F38A7">
        <w:rPr>
          <w:spacing w:val="1"/>
        </w:rPr>
        <w:t xml:space="preserve"> </w:t>
      </w:r>
      <w:r w:rsidRPr="004F38A7">
        <w:t>понимания</w:t>
      </w:r>
      <w:r w:rsidRPr="004F38A7">
        <w:rPr>
          <w:spacing w:val="-1"/>
        </w:rPr>
        <w:t xml:space="preserve"> </w:t>
      </w:r>
      <w:r w:rsidRPr="004F38A7">
        <w:t>детьми</w:t>
      </w:r>
      <w:r w:rsidRPr="004F38A7">
        <w:rPr>
          <w:spacing w:val="-3"/>
        </w:rPr>
        <w:t xml:space="preserve"> </w:t>
      </w:r>
      <w:r w:rsidRPr="004F38A7">
        <w:t>комплекса</w:t>
      </w:r>
      <w:r w:rsidRPr="004F38A7">
        <w:rPr>
          <w:spacing w:val="-2"/>
        </w:rPr>
        <w:t xml:space="preserve"> </w:t>
      </w:r>
      <w:r w:rsidRPr="004F38A7">
        <w:t>выразительных</w:t>
      </w:r>
      <w:r w:rsidRPr="004F38A7">
        <w:rPr>
          <w:spacing w:val="-2"/>
        </w:rPr>
        <w:t xml:space="preserve"> </w:t>
      </w:r>
      <w:r w:rsidRPr="004F38A7">
        <w:t>средств,</w:t>
      </w:r>
      <w:r w:rsidRPr="004F38A7">
        <w:rPr>
          <w:spacing w:val="-2"/>
        </w:rPr>
        <w:t xml:space="preserve"> </w:t>
      </w:r>
      <w:r w:rsidRPr="004F38A7">
        <w:t>применяемых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спектакле.</w:t>
      </w:r>
    </w:p>
    <w:p w:rsidR="009D1A0F" w:rsidRPr="004F38A7" w:rsidRDefault="009D1A0F">
      <w:pPr>
        <w:pStyle w:val="ListParagraph"/>
        <w:numPr>
          <w:ilvl w:val="0"/>
          <w:numId w:val="69"/>
        </w:numPr>
        <w:tabs>
          <w:tab w:val="left" w:pos="1084"/>
        </w:tabs>
        <w:spacing w:line="275" w:lineRule="exact"/>
        <w:ind w:left="1083" w:hanging="260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5"/>
        </w:tabs>
        <w:ind w:right="113" w:firstLine="707"/>
        <w:rPr>
          <w:sz w:val="24"/>
        </w:rPr>
      </w:pPr>
      <w:r w:rsidRPr="004F38A7">
        <w:rPr>
          <w:sz w:val="24"/>
        </w:rPr>
        <w:t>Педагог развивает умение детей организовывать свой досуг с пользой. Осуществляет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патриотическое и нравственное воспитание, приобщает к художественной культуре, эстетико-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выбранного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(художественной,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Вовлекает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 подготовки к развлечениям (концерт, кукольный спектакль, вечер загадок и прочее).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 с традициями и культурой народов страны, воспитывает чувство гордости за свою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страну (населенный пункт). Приобщает к праздничной культуре, развивает желание принимать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(календарных,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наклонности детей. Педагог привлекает детей к процессу подготовки разных видов развлечений;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кукольном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спектакле,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композициях, концертах. В процессе организации и проведения развлечений педагог заботится 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формировании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потребности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заниматься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содержательным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делом.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spacing w:before="1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spacing w:line="274" w:lineRule="exact"/>
        <w:ind w:left="824"/>
        <w:rPr>
          <w:i/>
          <w:sz w:val="24"/>
        </w:rPr>
      </w:pP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художественно-эстетического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2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задачами</w:t>
      </w:r>
    </w:p>
    <w:p w:rsidR="009D1A0F" w:rsidRPr="004F38A7" w:rsidRDefault="009D1A0F">
      <w:pPr>
        <w:pStyle w:val="BodyText"/>
        <w:ind w:left="824" w:firstLine="0"/>
        <w:jc w:val="left"/>
      </w:pP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  <w:r w:rsidRPr="004F38A7">
        <w:rPr>
          <w:spacing w:val="-4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70"/>
        </w:numPr>
        <w:tabs>
          <w:tab w:val="left" w:pos="1185"/>
        </w:tabs>
        <w:ind w:hanging="361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13"/>
        </w:tabs>
        <w:ind w:right="123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искусству;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прекрасное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действительности,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природе;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79"/>
        </w:tabs>
        <w:ind w:right="125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оценок, суждений;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0"/>
        </w:tabs>
        <w:ind w:right="119" w:firstLine="707"/>
        <w:rPr>
          <w:sz w:val="24"/>
        </w:rPr>
      </w:pPr>
      <w:r w:rsidRPr="004F38A7">
        <w:rPr>
          <w:sz w:val="24"/>
        </w:rPr>
        <w:t>формировать духовно-нравственные качества, в процессе ознакомления с различными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духовно-нравственного содержания;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искусства;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8"/>
        </w:tabs>
        <w:ind w:right="129" w:firstLine="707"/>
        <w:jc w:val="left"/>
        <w:rPr>
          <w:sz w:val="24"/>
        </w:rPr>
      </w:pPr>
      <w:r w:rsidRPr="004F38A7">
        <w:rPr>
          <w:sz w:val="24"/>
        </w:rPr>
        <w:t>активизировать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миру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(искусству,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предметам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быта, игрушкам, социальным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явлениям);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72"/>
        </w:tabs>
        <w:spacing w:before="1"/>
        <w:ind w:right="127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интересы,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предпочтения,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познавать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искусство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осваивать изобразительную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музыкальную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22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народа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через творческую деятельность;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14"/>
        </w:tabs>
        <w:spacing w:before="74"/>
        <w:ind w:right="126" w:firstLine="707"/>
        <w:rPr>
          <w:sz w:val="24"/>
        </w:rPr>
      </w:pPr>
      <w:r w:rsidRPr="004F38A7">
        <w:rPr>
          <w:sz w:val="24"/>
        </w:rPr>
        <w:t>продолжать формировать умение выделять, называть, группировать произведения 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(литература,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изобразительное искусство,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балет,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цирк,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фотография);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5"/>
        </w:tabs>
        <w:ind w:right="125" w:firstLine="707"/>
        <w:rPr>
          <w:sz w:val="24"/>
        </w:rPr>
      </w:pPr>
      <w:r w:rsidRPr="004F38A7">
        <w:rPr>
          <w:sz w:val="24"/>
        </w:rPr>
        <w:t>продолжать знакомить детей с жанрами изобразительного и музыкального искусства;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 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архитектурой;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74"/>
        </w:tabs>
        <w:ind w:right="125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фольклоре,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промыслах;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фольклорных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праздниках;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17"/>
        </w:tabs>
        <w:ind w:right="126" w:firstLine="707"/>
        <w:rPr>
          <w:sz w:val="24"/>
        </w:rPr>
      </w:pPr>
      <w:r w:rsidRPr="004F38A7">
        <w:rPr>
          <w:sz w:val="24"/>
        </w:rPr>
        <w:t>продолжать формировать умение выделять и использовать в своей изобразительной,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разных 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62"/>
        </w:tabs>
        <w:ind w:right="123" w:firstLine="707"/>
        <w:rPr>
          <w:sz w:val="24"/>
        </w:rPr>
      </w:pPr>
      <w:r w:rsidRPr="004F38A7">
        <w:rPr>
          <w:sz w:val="24"/>
        </w:rPr>
        <w:t>уметь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работают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том или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94"/>
        </w:tabs>
        <w:ind w:right="118" w:firstLine="707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собственной творческой деятельности: самостоятельность, инициативность, индивидуальность,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творчество.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организовать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выставки,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музея,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цирка;</w:t>
      </w:r>
    </w:p>
    <w:p w:rsidR="009D1A0F" w:rsidRPr="004F38A7" w:rsidRDefault="009D1A0F">
      <w:pPr>
        <w:pStyle w:val="ListParagraph"/>
        <w:numPr>
          <w:ilvl w:val="0"/>
          <w:numId w:val="7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53"/>
        </w:tabs>
        <w:ind w:right="118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70"/>
        </w:tabs>
        <w:ind w:right="125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обоняние,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осязание, вкус;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закреплять 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основных формах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объектов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природы;</w:t>
      </w:r>
    </w:p>
    <w:p w:rsidR="009D1A0F" w:rsidRPr="004F38A7" w:rsidRDefault="009D1A0F">
      <w:pPr>
        <w:pStyle w:val="BodyText"/>
        <w:ind w:left="776" w:firstLine="0"/>
      </w:pPr>
      <w:r w:rsidRPr="004F38A7">
        <w:t>-развивать</w:t>
      </w:r>
      <w:r w:rsidRPr="004F38A7">
        <w:rPr>
          <w:spacing w:val="57"/>
        </w:rPr>
        <w:t xml:space="preserve"> </w:t>
      </w:r>
      <w:r w:rsidRPr="004F38A7">
        <w:t>у</w:t>
      </w:r>
      <w:r w:rsidRPr="004F38A7">
        <w:rPr>
          <w:spacing w:val="49"/>
        </w:rPr>
        <w:t xml:space="preserve"> </w:t>
      </w:r>
      <w:r w:rsidRPr="004F38A7">
        <w:t>детей</w:t>
      </w:r>
      <w:r w:rsidRPr="004F38A7">
        <w:rPr>
          <w:spacing w:val="55"/>
        </w:rPr>
        <w:t xml:space="preserve"> </w:t>
      </w:r>
      <w:r w:rsidRPr="004F38A7">
        <w:t>эстетическое</w:t>
      </w:r>
      <w:r w:rsidRPr="004F38A7">
        <w:rPr>
          <w:spacing w:val="53"/>
        </w:rPr>
        <w:t xml:space="preserve"> </w:t>
      </w:r>
      <w:r w:rsidRPr="004F38A7">
        <w:t>восприятие,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54"/>
        </w:rPr>
        <w:t xml:space="preserve"> </w:t>
      </w:r>
      <w:r w:rsidRPr="004F38A7">
        <w:t>созерцать</w:t>
      </w:r>
      <w:r w:rsidRPr="004F38A7">
        <w:rPr>
          <w:spacing w:val="55"/>
        </w:rPr>
        <w:t xml:space="preserve"> </w:t>
      </w:r>
      <w:r w:rsidRPr="004F38A7">
        <w:t>красоту</w:t>
      </w:r>
      <w:r w:rsidRPr="004F38A7">
        <w:rPr>
          <w:spacing w:val="49"/>
        </w:rPr>
        <w:t xml:space="preserve"> </w:t>
      </w:r>
      <w:r w:rsidRPr="004F38A7">
        <w:t>окружающего</w:t>
      </w:r>
    </w:p>
    <w:p w:rsidR="009D1A0F" w:rsidRPr="004F38A7" w:rsidRDefault="009D1A0F">
      <w:pPr>
        <w:pStyle w:val="BodyText"/>
        <w:spacing w:line="275" w:lineRule="exact"/>
        <w:ind w:firstLine="0"/>
        <w:jc w:val="left"/>
      </w:pPr>
      <w:r w:rsidRPr="004F38A7">
        <w:t>мира;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4"/>
        </w:tabs>
        <w:ind w:left="973" w:hanging="150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явлений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мыслительные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операции:</w:t>
      </w:r>
    </w:p>
    <w:p w:rsidR="009D1A0F" w:rsidRPr="004F38A7" w:rsidRDefault="009D1A0F">
      <w:pPr>
        <w:pStyle w:val="BodyText"/>
        <w:ind w:right="128" w:firstLine="0"/>
      </w:pPr>
      <w:r w:rsidRPr="004F38A7">
        <w:t>анализ, сравнение, уподобление (на что похоже), установление сходства и различия предметов 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частей,</w:t>
      </w:r>
      <w:r w:rsidRPr="004F38A7">
        <w:rPr>
          <w:spacing w:val="-1"/>
        </w:rPr>
        <w:t xml:space="preserve"> </w:t>
      </w:r>
      <w:r w:rsidRPr="004F38A7">
        <w:t>выделение</w:t>
      </w:r>
      <w:r w:rsidRPr="004F38A7">
        <w:rPr>
          <w:spacing w:val="-1"/>
        </w:rPr>
        <w:t xml:space="preserve"> </w:t>
      </w:r>
      <w:r w:rsidRPr="004F38A7">
        <w:t>общего</w:t>
      </w:r>
      <w:r w:rsidRPr="004F38A7">
        <w:rPr>
          <w:spacing w:val="-2"/>
        </w:rPr>
        <w:t xml:space="preserve"> </w:t>
      </w:r>
      <w:r w:rsidRPr="004F38A7">
        <w:t>и единичного,</w:t>
      </w:r>
      <w:r w:rsidRPr="004F38A7">
        <w:rPr>
          <w:spacing w:val="-1"/>
        </w:rPr>
        <w:t xml:space="preserve"> </w:t>
      </w:r>
      <w:r w:rsidRPr="004F38A7">
        <w:t>характерных</w:t>
      </w:r>
      <w:r w:rsidRPr="004F38A7">
        <w:rPr>
          <w:spacing w:val="-2"/>
        </w:rPr>
        <w:t xml:space="preserve"> </w:t>
      </w:r>
      <w:r w:rsidRPr="004F38A7">
        <w:t>признаков, обобщение;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0"/>
        </w:tabs>
        <w:ind w:right="126" w:firstLine="707"/>
        <w:rPr>
          <w:sz w:val="24"/>
        </w:rPr>
      </w:pPr>
      <w:r w:rsidRPr="004F38A7">
        <w:rPr>
          <w:sz w:val="24"/>
        </w:rPr>
        <w:t>формировать умение у детей передавать в изображении не только основные свойства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(форма,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величина,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цвет),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детали,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соотношение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5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величине,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высоте, расположению относительно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друг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39"/>
        </w:tabs>
        <w:ind w:right="127" w:firstLine="707"/>
        <w:rPr>
          <w:sz w:val="24"/>
        </w:rPr>
      </w:pP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способности;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пропорций;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1"/>
        </w:tabs>
        <w:ind w:right="116" w:firstLine="707"/>
        <w:rPr>
          <w:sz w:val="24"/>
        </w:rPr>
      </w:pPr>
      <w:r w:rsidRPr="004F38A7">
        <w:rPr>
          <w:sz w:val="24"/>
        </w:rPr>
        <w:t>поддерживать у детей стремление самостоятельно сочетать знакомые техники, помогать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собственной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инициативе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объединять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изображения;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70"/>
        </w:tabs>
        <w:ind w:right="129" w:firstLine="70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социального развития детей;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1"/>
        </w:tabs>
        <w:ind w:right="120" w:firstLine="707"/>
        <w:rPr>
          <w:sz w:val="24"/>
        </w:rPr>
      </w:pPr>
      <w:r w:rsidRPr="004F38A7">
        <w:rPr>
          <w:sz w:val="24"/>
        </w:rPr>
        <w:t>инициировать выбор сюжетов о семье, жизни в ДОО, а также о бытовых, общественных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(воскресный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близких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взрослых, любимые праздники, средства связи в их атрибутном воплощении, ферма, зоопарк,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лес,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луг,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аквариум, герои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эпизоды из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любимых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сказок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мультфильмов);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06"/>
        </w:tabs>
        <w:spacing w:before="1"/>
        <w:ind w:right="118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декоративно-прикладным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(Городецкая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Полховско-майданская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Гжельская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роспись),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(городецкая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богородская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матрешка,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бирюльки);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декоративное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творчество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коллективное);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8"/>
        </w:tabs>
        <w:ind w:right="123" w:firstLine="707"/>
        <w:rPr>
          <w:sz w:val="24"/>
        </w:rPr>
      </w:pPr>
      <w:r w:rsidRPr="004F38A7">
        <w:rPr>
          <w:sz w:val="24"/>
        </w:rPr>
        <w:t>поощрять детей воплощать в художественной форме свои представления, переживания,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мысли; поддерживать личностное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творческое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начало;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74"/>
        </w:tabs>
        <w:ind w:right="124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рабочее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экономно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расходовать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рабочее место в чистоте, 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окончании работы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приводить 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порядок;</w:t>
      </w:r>
    </w:p>
    <w:p w:rsidR="009D1A0F" w:rsidRPr="004F38A7" w:rsidRDefault="009D1A0F">
      <w:pPr>
        <w:pStyle w:val="ListParagraph"/>
        <w:numPr>
          <w:ilvl w:val="0"/>
          <w:numId w:val="7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01"/>
        </w:tabs>
        <w:spacing w:before="74"/>
        <w:ind w:right="126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устанавливать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создаваемыми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постройками и тем, что они видят в окружающей жизни; создавать разнообразные постройки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конструкции;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spacing w:line="274" w:lineRule="exact"/>
        <w:ind w:left="963" w:hanging="140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1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творчество,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инициативу,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дружелюбие;</w:t>
      </w:r>
    </w:p>
    <w:p w:rsidR="009D1A0F" w:rsidRPr="004F38A7" w:rsidRDefault="009D1A0F">
      <w:pPr>
        <w:pStyle w:val="ListParagraph"/>
        <w:numPr>
          <w:ilvl w:val="0"/>
          <w:numId w:val="70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2"/>
        </w:tabs>
        <w:ind w:right="125" w:firstLine="707"/>
        <w:rPr>
          <w:sz w:val="24"/>
        </w:rPr>
      </w:pPr>
      <w:r w:rsidRPr="004F38A7">
        <w:rPr>
          <w:sz w:val="24"/>
        </w:rPr>
        <w:t>продолжать формировать у детей эстетическое восприятие музыки, умение 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 (песня,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танец, марш);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14"/>
        </w:tabs>
        <w:ind w:right="129" w:firstLine="707"/>
        <w:rPr>
          <w:sz w:val="24"/>
        </w:rPr>
      </w:pPr>
      <w:r w:rsidRPr="004F38A7">
        <w:rPr>
          <w:sz w:val="24"/>
        </w:rPr>
        <w:t>развивать у детей музыкальную память, умение различать на слух звуки по высоте,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инструменты;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26"/>
        </w:tabs>
        <w:ind w:right="127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классической,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современной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музыкой;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накапливать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86"/>
        </w:tabs>
        <w:ind w:left="985" w:hanging="162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любовь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музыкальную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отзывчивость</w:t>
      </w:r>
    </w:p>
    <w:p w:rsidR="009D1A0F" w:rsidRPr="004F38A7" w:rsidRDefault="009D1A0F">
      <w:pPr>
        <w:pStyle w:val="BodyText"/>
        <w:ind w:firstLine="0"/>
        <w:jc w:val="left"/>
      </w:pPr>
      <w:r w:rsidRPr="004F38A7">
        <w:t>на</w:t>
      </w:r>
      <w:r w:rsidRPr="004F38A7">
        <w:rPr>
          <w:spacing w:val="-2"/>
        </w:rPr>
        <w:t xml:space="preserve"> </w:t>
      </w:r>
      <w:r w:rsidRPr="004F38A7">
        <w:t>нее;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77"/>
        </w:tabs>
        <w:ind w:left="1076" w:hanging="253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1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0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10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08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09"/>
          <w:sz w:val="24"/>
        </w:rPr>
        <w:t xml:space="preserve"> </w:t>
      </w:r>
      <w:r w:rsidRPr="004F38A7">
        <w:rPr>
          <w:sz w:val="24"/>
        </w:rPr>
        <w:t>детей:</w:t>
      </w:r>
      <w:r w:rsidRPr="004F38A7">
        <w:rPr>
          <w:spacing w:val="110"/>
          <w:sz w:val="24"/>
        </w:rPr>
        <w:t xml:space="preserve"> </w:t>
      </w:r>
      <w:r w:rsidRPr="004F38A7">
        <w:rPr>
          <w:sz w:val="24"/>
        </w:rPr>
        <w:t>звуковысотный,</w:t>
      </w:r>
    </w:p>
    <w:p w:rsidR="009D1A0F" w:rsidRPr="004F38A7" w:rsidRDefault="009D1A0F">
      <w:pPr>
        <w:pStyle w:val="BodyText"/>
        <w:spacing w:before="1"/>
        <w:ind w:firstLine="0"/>
      </w:pPr>
      <w:r w:rsidRPr="004F38A7">
        <w:t>ритмический,</w:t>
      </w:r>
      <w:r w:rsidRPr="004F38A7">
        <w:rPr>
          <w:spacing w:val="-7"/>
        </w:rPr>
        <w:t xml:space="preserve"> </w:t>
      </w:r>
      <w:r w:rsidRPr="004F38A7">
        <w:t>тембровый,</w:t>
      </w:r>
      <w:r w:rsidRPr="004F38A7">
        <w:rPr>
          <w:spacing w:val="-4"/>
        </w:rPr>
        <w:t xml:space="preserve"> </w:t>
      </w:r>
      <w:r w:rsidRPr="004F38A7">
        <w:t>динамический</w:t>
      </w:r>
      <w:r w:rsidRPr="004F38A7">
        <w:rPr>
          <w:spacing w:val="-4"/>
        </w:rPr>
        <w:t xml:space="preserve"> </w:t>
      </w:r>
      <w:r w:rsidRPr="004F38A7">
        <w:t>слух;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46"/>
        </w:tabs>
        <w:ind w:right="130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интерпретации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выразительности;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90"/>
        </w:tabs>
        <w:ind w:right="126" w:firstLine="707"/>
        <w:rPr>
          <w:sz w:val="24"/>
        </w:rPr>
      </w:pPr>
      <w:r w:rsidRPr="004F38A7">
        <w:rPr>
          <w:sz w:val="24"/>
        </w:rPr>
        <w:t>способствовать дальнейшему развитию у детей навыков пения, движений под музыку,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 и импровизации мелодий на детских музыкальных инструментах; творческой 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сотрудничества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коллективной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70"/>
        </w:numPr>
        <w:tabs>
          <w:tab w:val="left" w:pos="1084"/>
        </w:tabs>
        <w:ind w:left="1083" w:hanging="260"/>
        <w:jc w:val="left"/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76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театрального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(кукольный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балет,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опера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прочее);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театральной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терминологией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(акт,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актер,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антракт,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кулисы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далее);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сценическому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искусству;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атмосферу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ребенка;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269"/>
          <w:tab w:val="left" w:pos="2630"/>
          <w:tab w:val="left" w:pos="4217"/>
          <w:tab w:val="left" w:pos="5354"/>
          <w:tab w:val="left" w:pos="7682"/>
          <w:tab w:val="left" w:pos="8862"/>
        </w:tabs>
        <w:spacing w:before="1"/>
        <w:ind w:right="122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z w:val="24"/>
        </w:rPr>
        <w:tab/>
        <w:t>личностные</w:t>
      </w:r>
      <w:r w:rsidRPr="004F38A7">
        <w:rPr>
          <w:sz w:val="24"/>
        </w:rPr>
        <w:tab/>
        <w:t>качеств</w:t>
      </w:r>
      <w:r w:rsidRPr="004F38A7">
        <w:rPr>
          <w:sz w:val="24"/>
        </w:rPr>
        <w:tab/>
        <w:t>(коммуникативные</w:t>
      </w:r>
      <w:r w:rsidRPr="004F38A7">
        <w:rPr>
          <w:sz w:val="24"/>
        </w:rPr>
        <w:tab/>
        <w:t>навыки,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партнерские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взаимоотношения;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доброжелательность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контактность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отношениях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сверстниками;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действий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воображаемыми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предметами;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62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передачи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способами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(речь,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мимика,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жест, пантомима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прочее);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48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показа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инициативу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изготовления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декораций, элементов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костюмов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атрибутов;</w:t>
      </w:r>
    </w:p>
    <w:p w:rsidR="009D1A0F" w:rsidRPr="004F38A7" w:rsidRDefault="009D1A0F">
      <w:pPr>
        <w:pStyle w:val="ListParagraph"/>
        <w:numPr>
          <w:ilvl w:val="0"/>
          <w:numId w:val="70"/>
        </w:numPr>
        <w:tabs>
          <w:tab w:val="left" w:pos="1084"/>
        </w:tabs>
        <w:ind w:left="1083" w:hanging="260"/>
        <w:jc w:val="left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115"/>
          <w:tab w:val="left" w:pos="2322"/>
          <w:tab w:val="left" w:pos="3395"/>
          <w:tab w:val="left" w:pos="5231"/>
          <w:tab w:val="left" w:pos="6500"/>
          <w:tab w:val="left" w:pos="7311"/>
          <w:tab w:val="left" w:pos="7628"/>
          <w:tab w:val="left" w:pos="8908"/>
          <w:tab w:val="left" w:pos="9249"/>
        </w:tabs>
        <w:ind w:right="123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z w:val="24"/>
        </w:rPr>
        <w:tab/>
        <w:t>желание</w:t>
      </w:r>
      <w:r w:rsidRPr="004F38A7">
        <w:rPr>
          <w:sz w:val="24"/>
        </w:rPr>
        <w:tab/>
        <w:t>организовывать</w:t>
      </w:r>
      <w:r w:rsidRPr="004F38A7">
        <w:rPr>
          <w:sz w:val="24"/>
        </w:rPr>
        <w:tab/>
        <w:t>свободное</w:t>
      </w:r>
      <w:r w:rsidRPr="004F38A7">
        <w:rPr>
          <w:sz w:val="24"/>
        </w:rPr>
        <w:tab/>
        <w:t>время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интересом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пользой.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прогулки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прочее;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5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создавать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проявления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культурных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интересов,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организации своего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досуга;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4"/>
        </w:tabs>
        <w:spacing w:before="1"/>
        <w:ind w:left="963" w:hanging="140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понятия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праздничный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будний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день,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различия;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95"/>
        </w:tabs>
        <w:ind w:right="121" w:firstLine="707"/>
        <w:jc w:val="left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историей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возникновения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праздников,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праздничным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обычаям;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6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развивать интерес к участию в праздничных программах и вызывать желание принимать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подготовке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помещений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ним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(украшение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флажками,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гирляндами,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цветами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прочее);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2"/>
        </w:tabs>
        <w:ind w:right="121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отзывчивость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окружающим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праздничных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мероприятий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(поздравлять,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приглашать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готовить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подарки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прочее);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66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воспитывать интерес к народной культуре, продолжать знакомить с традициями народов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страны;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желание участвовать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праздниках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развлечениях;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94"/>
        </w:tabs>
        <w:ind w:right="126" w:firstLine="707"/>
        <w:jc w:val="left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объединениях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дополнительного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вне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ее.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spacing w:before="76" w:line="237" w:lineRule="auto"/>
        <w:ind w:left="824" w:right="4754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 искусству.</w:t>
      </w:r>
    </w:p>
    <w:p w:rsidR="009D1A0F" w:rsidRPr="004F38A7" w:rsidRDefault="009D1A0F">
      <w:pPr>
        <w:pStyle w:val="ListParagraph"/>
        <w:numPr>
          <w:ilvl w:val="0"/>
          <w:numId w:val="71"/>
        </w:numPr>
        <w:tabs>
          <w:tab w:val="left" w:pos="1185"/>
        </w:tabs>
        <w:spacing w:before="1"/>
        <w:ind w:right="116"/>
        <w:rPr>
          <w:sz w:val="24"/>
        </w:rPr>
      </w:pPr>
      <w:r w:rsidRPr="004F38A7">
        <w:rPr>
          <w:sz w:val="24"/>
        </w:rPr>
        <w:t>Педагог продолжает формировать у детей интерес к музыке, живописи, народному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искусству, воспитывать бережное отношение к произведениям искусства. Развивает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характеризующие его в разных видах искусства, подбирать материал и пособия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 художественной деятельности. Формирует у детей умение выделять,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архитектура, театр,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цирк.</w:t>
      </w:r>
    </w:p>
    <w:p w:rsidR="009D1A0F" w:rsidRPr="004F38A7" w:rsidRDefault="009D1A0F">
      <w:pPr>
        <w:pStyle w:val="ListParagraph"/>
        <w:numPr>
          <w:ilvl w:val="0"/>
          <w:numId w:val="71"/>
        </w:numPr>
        <w:tabs>
          <w:tab w:val="left" w:pos="1185"/>
        </w:tabs>
        <w:spacing w:before="1"/>
        <w:ind w:right="117"/>
        <w:rPr>
          <w:sz w:val="24"/>
        </w:rPr>
      </w:pPr>
      <w:r w:rsidRPr="004F38A7">
        <w:rPr>
          <w:sz w:val="24"/>
        </w:rPr>
        <w:t>Педагог продолжает развивать у детей стремление к познанию культурных традиций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 творческую деятельность (изобразительную, музыкальную, театрализованную,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культурно-досуговую).</w:t>
      </w:r>
    </w:p>
    <w:p w:rsidR="009D1A0F" w:rsidRPr="004F38A7" w:rsidRDefault="009D1A0F">
      <w:pPr>
        <w:pStyle w:val="ListParagraph"/>
        <w:numPr>
          <w:ilvl w:val="0"/>
          <w:numId w:val="71"/>
        </w:numPr>
        <w:tabs>
          <w:tab w:val="left" w:pos="1185"/>
        </w:tabs>
        <w:ind w:right="119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духовно-нравственного содержания;</w:t>
      </w:r>
    </w:p>
    <w:p w:rsidR="009D1A0F" w:rsidRPr="004F38A7" w:rsidRDefault="009D1A0F">
      <w:pPr>
        <w:pStyle w:val="ListParagraph"/>
        <w:numPr>
          <w:ilvl w:val="0"/>
          <w:numId w:val="71"/>
        </w:numPr>
        <w:tabs>
          <w:tab w:val="left" w:pos="1185"/>
        </w:tabs>
        <w:spacing w:before="1"/>
        <w:ind w:right="120"/>
        <w:rPr>
          <w:sz w:val="24"/>
        </w:rPr>
      </w:pPr>
      <w:r w:rsidRPr="004F38A7">
        <w:rPr>
          <w:sz w:val="24"/>
        </w:rPr>
        <w:t>Педагог продолжает знакомить детей (без запоминания) с видами 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графика,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декоративно-прикладное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скульптура,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фотоискусство.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 искусства: натюрморт, пейзаж, портрет. Формирует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 и использовать в своей изобразительной, музыкальной, театрализованной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 средства выразительности разных видов искусства, называть материалы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художественной деятельности.</w:t>
      </w:r>
    </w:p>
    <w:p w:rsidR="009D1A0F" w:rsidRPr="004F38A7" w:rsidRDefault="009D1A0F">
      <w:pPr>
        <w:pStyle w:val="ListParagraph"/>
        <w:numPr>
          <w:ilvl w:val="0"/>
          <w:numId w:val="71"/>
        </w:numPr>
        <w:tabs>
          <w:tab w:val="left" w:pos="1185"/>
        </w:tabs>
        <w:ind w:right="117"/>
        <w:rPr>
          <w:sz w:val="24"/>
        </w:rPr>
      </w:pPr>
      <w:r w:rsidRPr="004F38A7">
        <w:rPr>
          <w:sz w:val="24"/>
        </w:rPr>
        <w:t>Педагог знакомит детей с произведениями живописи (И.И. Шишкин, И.И. Левитан,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И.Э.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Грабарь,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П.П.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Кончаловский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графике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средствах).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художников-иллюстраторов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 книг (Ю.А. Васнецов, Е.М. Рачев, Е.И. Чарушин, И.Я. Билибин и другие).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зарубежных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композиторов-песенников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(И.С.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Бах,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В.А.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Моцарт,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П.И.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Чайковский,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М.И.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Глинка,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С.С.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Прокофьев,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В.Я. Шаинский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другими).</w:t>
      </w:r>
    </w:p>
    <w:p w:rsidR="009D1A0F" w:rsidRPr="004F38A7" w:rsidRDefault="009D1A0F">
      <w:pPr>
        <w:pStyle w:val="ListParagraph"/>
        <w:numPr>
          <w:ilvl w:val="0"/>
          <w:numId w:val="71"/>
        </w:numPr>
        <w:tabs>
          <w:tab w:val="left" w:pos="1185"/>
        </w:tabs>
        <w:ind w:right="116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архитектурой.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существуют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здания: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жилые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магазины,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кинотеатры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сходства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одинакового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назначения: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пропорции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(высота,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длина, украшения - декор и так далее). Подводит детей к пониманию 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конструкции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здания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назначения: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жилой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дом,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храм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далее.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пропорций,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украшающих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деталей. При чтении литературных произведений, сказок обращает внимание детей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описание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(теремок,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рукавичка,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избушка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курьих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ножках),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дворцов.</w:t>
      </w:r>
    </w:p>
    <w:p w:rsidR="009D1A0F" w:rsidRPr="004F38A7" w:rsidRDefault="009D1A0F">
      <w:pPr>
        <w:pStyle w:val="ListParagraph"/>
        <w:numPr>
          <w:ilvl w:val="0"/>
          <w:numId w:val="71"/>
        </w:numPr>
        <w:tabs>
          <w:tab w:val="left" w:pos="1185"/>
        </w:tabs>
        <w:spacing w:before="1"/>
        <w:ind w:right="126"/>
        <w:rPr>
          <w:sz w:val="24"/>
        </w:rPr>
      </w:pP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фольклоре,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 промыслах. Педагог знакомит детей с видами и жанрами фольклора.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фольклорных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праздниках.</w:t>
      </w:r>
    </w:p>
    <w:p w:rsidR="009D1A0F" w:rsidRPr="004F38A7" w:rsidRDefault="009D1A0F">
      <w:pPr>
        <w:pStyle w:val="ListParagraph"/>
        <w:numPr>
          <w:ilvl w:val="0"/>
          <w:numId w:val="71"/>
        </w:numPr>
        <w:tabs>
          <w:tab w:val="left" w:pos="1185"/>
        </w:tabs>
        <w:ind w:right="116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желанию, так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руководством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взрослых.</w:t>
      </w:r>
    </w:p>
    <w:p w:rsidR="009D1A0F" w:rsidRPr="004F38A7" w:rsidRDefault="009D1A0F">
      <w:pPr>
        <w:pStyle w:val="ListParagraph"/>
        <w:numPr>
          <w:ilvl w:val="0"/>
          <w:numId w:val="71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музыкант,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артист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балета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 закрепляет и расширяет знания детей о телевидении, музеях, театре, цирке,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кино,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библиотеке; формирует желание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посещать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Изобразительная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left="1184" w:right="114" w:hanging="360"/>
      </w:pPr>
      <w:r w:rsidRPr="004F38A7">
        <w:t>1.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изобразительной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-57"/>
        </w:rPr>
        <w:t xml:space="preserve"> </w:t>
      </w:r>
      <w:r w:rsidRPr="004F38A7">
        <w:t>Выявляет</w:t>
      </w:r>
      <w:r w:rsidRPr="004F38A7">
        <w:rPr>
          <w:spacing w:val="1"/>
        </w:rPr>
        <w:t xml:space="preserve"> </w:t>
      </w:r>
      <w:r w:rsidRPr="004F38A7">
        <w:t>задатки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художественно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способности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продуктивных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обогащает</w:t>
      </w:r>
      <w:r w:rsidRPr="004F38A7">
        <w:rPr>
          <w:spacing w:val="1"/>
        </w:rPr>
        <w:t xml:space="preserve"> </w:t>
      </w:r>
      <w:r w:rsidRPr="004F38A7">
        <w:t>сенсорный опыт детей; закрепляет знания об основных формах предметов и объектов</w:t>
      </w:r>
      <w:r w:rsidRPr="004F38A7">
        <w:rPr>
          <w:spacing w:val="1"/>
        </w:rPr>
        <w:t xml:space="preserve"> </w:t>
      </w:r>
      <w:r w:rsidRPr="004F38A7">
        <w:t>природы.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эстетическое</w:t>
      </w:r>
      <w:r w:rsidRPr="004F38A7">
        <w:rPr>
          <w:spacing w:val="1"/>
        </w:rPr>
        <w:t xml:space="preserve"> </w:t>
      </w:r>
      <w:r w:rsidRPr="004F38A7">
        <w:t>восприятие,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созерцать</w:t>
      </w:r>
      <w:r w:rsidRPr="004F38A7">
        <w:rPr>
          <w:spacing w:val="1"/>
        </w:rPr>
        <w:t xml:space="preserve"> </w:t>
      </w:r>
      <w:r w:rsidRPr="004F38A7">
        <w:t>красоту</w:t>
      </w:r>
      <w:r w:rsidRPr="004F38A7">
        <w:rPr>
          <w:spacing w:val="-57"/>
        </w:rPr>
        <w:t xml:space="preserve"> </w:t>
      </w:r>
      <w:r w:rsidRPr="004F38A7">
        <w:t>окружающего</w:t>
      </w:r>
      <w:r w:rsidRPr="004F38A7">
        <w:rPr>
          <w:spacing w:val="1"/>
        </w:rPr>
        <w:t xml:space="preserve"> </w:t>
      </w:r>
      <w:r w:rsidRPr="004F38A7">
        <w:t>мира.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1"/>
        </w:rPr>
        <w:t xml:space="preserve"> </w:t>
      </w:r>
      <w:r w:rsidRPr="004F38A7">
        <w:t>наблюдать,</w:t>
      </w:r>
      <w:r w:rsidRPr="004F38A7">
        <w:rPr>
          <w:spacing w:val="1"/>
        </w:rPr>
        <w:t xml:space="preserve"> </w:t>
      </w:r>
      <w:r w:rsidRPr="004F38A7">
        <w:t>всматриваться</w:t>
      </w:r>
      <w:r w:rsidRPr="004F38A7">
        <w:rPr>
          <w:spacing w:val="1"/>
        </w:rPr>
        <w:t xml:space="preserve"> </w:t>
      </w:r>
      <w:r w:rsidRPr="004F38A7">
        <w:t>(вслушиваться) в явления и объекты природы, замечать их изменения (например, как</w:t>
      </w:r>
      <w:r w:rsidRPr="004F38A7">
        <w:rPr>
          <w:spacing w:val="1"/>
        </w:rPr>
        <w:t xml:space="preserve"> </w:t>
      </w:r>
      <w:r w:rsidRPr="004F38A7">
        <w:t>изменяются форма и цвет медленно плывущих облаков, как постепенно раскрывается</w:t>
      </w:r>
      <w:r w:rsidRPr="004F38A7">
        <w:rPr>
          <w:spacing w:val="1"/>
        </w:rPr>
        <w:t xml:space="preserve"> </w:t>
      </w:r>
      <w:r w:rsidRPr="004F38A7">
        <w:t>утром и закрывается вечером венчик цветка, как изменяется освещение предметов на</w:t>
      </w:r>
      <w:r w:rsidRPr="004F38A7">
        <w:rPr>
          <w:spacing w:val="1"/>
        </w:rPr>
        <w:t xml:space="preserve"> </w:t>
      </w:r>
      <w:r w:rsidRPr="004F38A7">
        <w:t>солнце и</w:t>
      </w:r>
      <w:r w:rsidRPr="004F38A7">
        <w:rPr>
          <w:spacing w:val="1"/>
        </w:rPr>
        <w:t xml:space="preserve"> </w:t>
      </w:r>
      <w:r w:rsidRPr="004F38A7">
        <w:t>в тени). В процессе</w:t>
      </w:r>
      <w:r w:rsidRPr="004F38A7">
        <w:rPr>
          <w:spacing w:val="1"/>
        </w:rPr>
        <w:t xml:space="preserve"> </w:t>
      </w:r>
      <w:r w:rsidRPr="004F38A7">
        <w:t>восприятия предметов и</w:t>
      </w:r>
      <w:r w:rsidRPr="004F38A7">
        <w:rPr>
          <w:spacing w:val="1"/>
        </w:rPr>
        <w:t xml:space="preserve"> </w:t>
      </w:r>
      <w:r w:rsidRPr="004F38A7">
        <w:t>явлений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мыслительные</w:t>
      </w:r>
      <w:r w:rsidRPr="004F38A7">
        <w:rPr>
          <w:spacing w:val="1"/>
        </w:rPr>
        <w:t xml:space="preserve"> </w:t>
      </w:r>
      <w:r w:rsidRPr="004F38A7">
        <w:t>операции:</w:t>
      </w:r>
      <w:r w:rsidRPr="004F38A7">
        <w:rPr>
          <w:spacing w:val="1"/>
        </w:rPr>
        <w:t xml:space="preserve"> </w:t>
      </w:r>
      <w:r w:rsidRPr="004F38A7">
        <w:t>анализ,</w:t>
      </w:r>
      <w:r w:rsidRPr="004F38A7">
        <w:rPr>
          <w:spacing w:val="1"/>
        </w:rPr>
        <w:t xml:space="preserve"> </w:t>
      </w:r>
      <w:r w:rsidRPr="004F38A7">
        <w:t>сравнение,</w:t>
      </w:r>
      <w:r w:rsidRPr="004F38A7">
        <w:rPr>
          <w:spacing w:val="1"/>
        </w:rPr>
        <w:t xml:space="preserve"> </w:t>
      </w:r>
      <w:r w:rsidRPr="004F38A7">
        <w:t>уподобление</w:t>
      </w:r>
      <w:r w:rsidRPr="004F38A7">
        <w:rPr>
          <w:spacing w:val="1"/>
        </w:rPr>
        <w:t xml:space="preserve"> </w:t>
      </w:r>
      <w:r w:rsidRPr="004F38A7">
        <w:t>(на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похоже),</w:t>
      </w:r>
      <w:r w:rsidRPr="004F38A7">
        <w:rPr>
          <w:spacing w:val="1"/>
        </w:rPr>
        <w:t xml:space="preserve"> </w:t>
      </w:r>
      <w:r w:rsidRPr="004F38A7">
        <w:t>установление</w:t>
      </w:r>
      <w:r w:rsidRPr="004F38A7">
        <w:rPr>
          <w:spacing w:val="1"/>
        </w:rPr>
        <w:t xml:space="preserve"> </w:t>
      </w:r>
      <w:r w:rsidRPr="004F38A7">
        <w:t>сходства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различия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частей,</w:t>
      </w:r>
      <w:r w:rsidRPr="004F38A7">
        <w:rPr>
          <w:spacing w:val="1"/>
        </w:rPr>
        <w:t xml:space="preserve"> </w:t>
      </w:r>
      <w:r w:rsidRPr="004F38A7">
        <w:t>выделение</w:t>
      </w:r>
      <w:r w:rsidRPr="004F38A7">
        <w:rPr>
          <w:spacing w:val="1"/>
        </w:rPr>
        <w:t xml:space="preserve"> </w:t>
      </w:r>
      <w:r w:rsidRPr="004F38A7">
        <w:t>общего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единичного, характерных признаков, обобщения. Развивает у детей чувство формы,</w:t>
      </w:r>
      <w:r w:rsidRPr="004F38A7">
        <w:rPr>
          <w:spacing w:val="1"/>
        </w:rPr>
        <w:t xml:space="preserve"> </w:t>
      </w:r>
      <w:r w:rsidRPr="004F38A7">
        <w:t>цвета,</w:t>
      </w:r>
      <w:r w:rsidRPr="004F38A7">
        <w:rPr>
          <w:spacing w:val="1"/>
        </w:rPr>
        <w:t xml:space="preserve"> </w:t>
      </w:r>
      <w:r w:rsidRPr="004F38A7">
        <w:t>пропорций,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изображении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свойства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(форма, величина, цвет), характерные детали, соотношение предметов и их частей по</w:t>
      </w:r>
      <w:r w:rsidRPr="004F38A7">
        <w:rPr>
          <w:spacing w:val="1"/>
        </w:rPr>
        <w:t xml:space="preserve"> </w:t>
      </w:r>
      <w:r w:rsidRPr="004F38A7">
        <w:t>величине,</w:t>
      </w:r>
      <w:r w:rsidRPr="004F38A7">
        <w:rPr>
          <w:spacing w:val="1"/>
        </w:rPr>
        <w:t xml:space="preserve"> </w:t>
      </w:r>
      <w:r w:rsidRPr="004F38A7">
        <w:t>высоте,</w:t>
      </w:r>
      <w:r w:rsidRPr="004F38A7">
        <w:rPr>
          <w:spacing w:val="1"/>
        </w:rPr>
        <w:t xml:space="preserve"> </w:t>
      </w:r>
      <w:r w:rsidRPr="004F38A7">
        <w:t>расположению</w:t>
      </w:r>
      <w:r w:rsidRPr="004F38A7">
        <w:rPr>
          <w:spacing w:val="1"/>
        </w:rPr>
        <w:t xml:space="preserve"> </w:t>
      </w:r>
      <w:r w:rsidRPr="004F38A7">
        <w:t>относительно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друга.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совершенствовать умение детей рассматривать работы (рисунки, лепку, аппликации),</w:t>
      </w:r>
      <w:r w:rsidRPr="004F38A7">
        <w:rPr>
          <w:spacing w:val="1"/>
        </w:rPr>
        <w:t xml:space="preserve"> </w:t>
      </w:r>
      <w:r w:rsidRPr="004F38A7">
        <w:t>радоваться достигнутому результату, замечать и выделять выразительные решения</w:t>
      </w:r>
      <w:r w:rsidRPr="004F38A7">
        <w:rPr>
          <w:spacing w:val="1"/>
        </w:rPr>
        <w:t xml:space="preserve"> </w:t>
      </w:r>
      <w:r w:rsidRPr="004F38A7">
        <w:t>изображений.</w:t>
      </w:r>
    </w:p>
    <w:p w:rsidR="009D1A0F" w:rsidRPr="004F38A7" w:rsidRDefault="009D1A0F">
      <w:pPr>
        <w:pStyle w:val="BodyText"/>
        <w:ind w:right="115"/>
      </w:pPr>
      <w:r w:rsidRPr="004F38A7">
        <w:rPr>
          <w:i/>
        </w:rPr>
        <w:t>Предметное рисование</w:t>
      </w:r>
      <w:r w:rsidRPr="004F38A7">
        <w:t>: педагог продолжает совершенствовать у детей умение передавать</w:t>
      </w:r>
      <w:r w:rsidRPr="004F38A7">
        <w:rPr>
          <w:spacing w:val="-57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рисунке</w:t>
      </w:r>
      <w:r w:rsidRPr="004F38A7">
        <w:rPr>
          <w:spacing w:val="1"/>
        </w:rPr>
        <w:t xml:space="preserve"> </w:t>
      </w:r>
      <w:r w:rsidRPr="004F38A7">
        <w:t>образы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объектов,</w:t>
      </w:r>
      <w:r w:rsidRPr="004F38A7">
        <w:rPr>
          <w:spacing w:val="1"/>
        </w:rPr>
        <w:t xml:space="preserve"> </w:t>
      </w:r>
      <w:r w:rsidRPr="004F38A7">
        <w:t>персонажей</w:t>
      </w:r>
      <w:r w:rsidRPr="004F38A7">
        <w:rPr>
          <w:spacing w:val="1"/>
        </w:rPr>
        <w:t xml:space="preserve"> </w:t>
      </w:r>
      <w:r w:rsidRPr="004F38A7">
        <w:t>сказок,</w:t>
      </w:r>
      <w:r w:rsidRPr="004F38A7">
        <w:rPr>
          <w:spacing w:val="1"/>
        </w:rPr>
        <w:t xml:space="preserve"> </w:t>
      </w:r>
      <w:r w:rsidRPr="004F38A7">
        <w:t>литературных</w:t>
      </w:r>
      <w:r w:rsidRPr="004F38A7">
        <w:rPr>
          <w:spacing w:val="1"/>
        </w:rPr>
        <w:t xml:space="preserve"> </w:t>
      </w:r>
      <w:r w:rsidRPr="004F38A7">
        <w:t>произведений.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отличия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форме,</w:t>
      </w:r>
      <w:r w:rsidRPr="004F38A7">
        <w:rPr>
          <w:spacing w:val="1"/>
        </w:rPr>
        <w:t xml:space="preserve"> </w:t>
      </w:r>
      <w:r w:rsidRPr="004F38A7">
        <w:t>величине,</w:t>
      </w:r>
      <w:r w:rsidRPr="004F38A7">
        <w:rPr>
          <w:spacing w:val="1"/>
        </w:rPr>
        <w:t xml:space="preserve"> </w:t>
      </w:r>
      <w:r w:rsidRPr="004F38A7">
        <w:t>пропорциям</w:t>
      </w:r>
      <w:r w:rsidRPr="004F38A7">
        <w:rPr>
          <w:spacing w:val="1"/>
        </w:rPr>
        <w:t xml:space="preserve"> </w:t>
      </w:r>
      <w:r w:rsidRPr="004F38A7">
        <w:t>частей;</w:t>
      </w:r>
      <w:r w:rsidRPr="004F38A7">
        <w:rPr>
          <w:spacing w:val="1"/>
        </w:rPr>
        <w:t xml:space="preserve"> </w:t>
      </w:r>
      <w:r w:rsidRPr="004F38A7">
        <w:t>побуждает их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эти</w:t>
      </w:r>
      <w:r w:rsidRPr="004F38A7">
        <w:rPr>
          <w:spacing w:val="1"/>
        </w:rPr>
        <w:t xml:space="preserve"> </w:t>
      </w:r>
      <w:r w:rsidRPr="004F38A7">
        <w:t>отличия в рисунках. Учит передавать</w:t>
      </w:r>
      <w:r w:rsidRPr="004F38A7">
        <w:rPr>
          <w:spacing w:val="1"/>
        </w:rPr>
        <w:t xml:space="preserve"> </w:t>
      </w:r>
      <w:r w:rsidRPr="004F38A7">
        <w:t>положение предметов в</w:t>
      </w:r>
      <w:r w:rsidRPr="004F38A7">
        <w:rPr>
          <w:spacing w:val="1"/>
        </w:rPr>
        <w:t xml:space="preserve"> </w:t>
      </w:r>
      <w:r w:rsidRPr="004F38A7">
        <w:t>пространстве на листе бумаги, обращает внимание детей на то, что предметы могут по-разному</w:t>
      </w:r>
      <w:r w:rsidRPr="004F38A7">
        <w:rPr>
          <w:spacing w:val="1"/>
        </w:rPr>
        <w:t xml:space="preserve"> </w:t>
      </w:r>
      <w:r w:rsidRPr="004F38A7">
        <w:t>располагаться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плоскости</w:t>
      </w:r>
      <w:r w:rsidRPr="004F38A7">
        <w:rPr>
          <w:spacing w:val="1"/>
        </w:rPr>
        <w:t xml:space="preserve"> </w:t>
      </w:r>
      <w:r w:rsidRPr="004F38A7">
        <w:t>(стоять,</w:t>
      </w:r>
      <w:r w:rsidRPr="004F38A7">
        <w:rPr>
          <w:spacing w:val="1"/>
        </w:rPr>
        <w:t xml:space="preserve"> </w:t>
      </w:r>
      <w:r w:rsidRPr="004F38A7">
        <w:t>лежать,</w:t>
      </w:r>
      <w:r w:rsidRPr="004F38A7">
        <w:rPr>
          <w:spacing w:val="1"/>
        </w:rPr>
        <w:t xml:space="preserve"> </w:t>
      </w:r>
      <w:r w:rsidRPr="004F38A7">
        <w:t>менять</w:t>
      </w:r>
      <w:r w:rsidRPr="004F38A7">
        <w:rPr>
          <w:spacing w:val="1"/>
        </w:rPr>
        <w:t xml:space="preserve"> </w:t>
      </w:r>
      <w:r w:rsidRPr="004F38A7">
        <w:t>положение:</w:t>
      </w:r>
      <w:r w:rsidRPr="004F38A7">
        <w:rPr>
          <w:spacing w:val="1"/>
        </w:rPr>
        <w:t xml:space="preserve"> </w:t>
      </w:r>
      <w:r w:rsidRPr="004F38A7">
        <w:t>живые</w:t>
      </w:r>
      <w:r w:rsidRPr="004F38A7">
        <w:rPr>
          <w:spacing w:val="1"/>
        </w:rPr>
        <w:t xml:space="preserve"> </w:t>
      </w:r>
      <w:r w:rsidRPr="004F38A7">
        <w:t>существа</w:t>
      </w:r>
      <w:r w:rsidRPr="004F38A7">
        <w:rPr>
          <w:spacing w:val="60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двигаться,</w:t>
      </w:r>
      <w:r w:rsidRPr="004F38A7">
        <w:rPr>
          <w:spacing w:val="1"/>
        </w:rPr>
        <w:t xml:space="preserve"> </w:t>
      </w:r>
      <w:r w:rsidRPr="004F38A7">
        <w:t>менять</w:t>
      </w:r>
      <w:r w:rsidRPr="004F38A7">
        <w:rPr>
          <w:spacing w:val="1"/>
        </w:rPr>
        <w:t xml:space="preserve"> </w:t>
      </w:r>
      <w:r w:rsidRPr="004F38A7">
        <w:t>позы,</w:t>
      </w:r>
      <w:r w:rsidRPr="004F38A7">
        <w:rPr>
          <w:spacing w:val="1"/>
        </w:rPr>
        <w:t xml:space="preserve"> </w:t>
      </w:r>
      <w:r w:rsidRPr="004F38A7">
        <w:t>дерево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ветреный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наклоняться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передавать движения фигур. Способствует у детей овладению композиционным умениям: учит</w:t>
      </w:r>
      <w:r w:rsidRPr="004F38A7">
        <w:rPr>
          <w:spacing w:val="1"/>
        </w:rPr>
        <w:t xml:space="preserve"> </w:t>
      </w:r>
      <w:r w:rsidRPr="004F38A7">
        <w:t>располагать</w:t>
      </w:r>
      <w:r w:rsidRPr="004F38A7">
        <w:rPr>
          <w:spacing w:val="1"/>
        </w:rPr>
        <w:t xml:space="preserve"> </w:t>
      </w:r>
      <w:r w:rsidRPr="004F38A7">
        <w:t>предмет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листе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пропорций</w:t>
      </w:r>
      <w:r w:rsidRPr="004F38A7">
        <w:rPr>
          <w:spacing w:val="1"/>
        </w:rPr>
        <w:t xml:space="preserve"> </w:t>
      </w:r>
      <w:r w:rsidRPr="004F38A7">
        <w:t>(если</w:t>
      </w:r>
      <w:r w:rsidRPr="004F38A7">
        <w:rPr>
          <w:spacing w:val="1"/>
        </w:rPr>
        <w:t xml:space="preserve"> </w:t>
      </w:r>
      <w:r w:rsidRPr="004F38A7">
        <w:t>предмет</w:t>
      </w:r>
      <w:r w:rsidRPr="004F38A7">
        <w:rPr>
          <w:spacing w:val="1"/>
        </w:rPr>
        <w:t xml:space="preserve"> </w:t>
      </w:r>
      <w:r w:rsidRPr="004F38A7">
        <w:t>вытянут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высоту,</w:t>
      </w:r>
      <w:r w:rsidRPr="004F38A7">
        <w:rPr>
          <w:spacing w:val="1"/>
        </w:rPr>
        <w:t xml:space="preserve"> </w:t>
      </w:r>
      <w:r w:rsidRPr="004F38A7">
        <w:t>располагать его на листе по вертикали; если он вытянут в ширину, например, не очень высокий,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длинный</w:t>
      </w:r>
      <w:r w:rsidRPr="004F38A7">
        <w:rPr>
          <w:spacing w:val="1"/>
        </w:rPr>
        <w:t xml:space="preserve"> </w:t>
      </w:r>
      <w:r w:rsidRPr="004F38A7">
        <w:t>дом,</w:t>
      </w:r>
      <w:r w:rsidRPr="004F38A7">
        <w:rPr>
          <w:spacing w:val="1"/>
        </w:rPr>
        <w:t xml:space="preserve"> </w:t>
      </w:r>
      <w:r w:rsidRPr="004F38A7">
        <w:t>располагать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горизонтали).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приемы</w:t>
      </w:r>
      <w:r w:rsidRPr="004F38A7">
        <w:rPr>
          <w:spacing w:val="1"/>
        </w:rPr>
        <w:t xml:space="preserve"> </w:t>
      </w:r>
      <w:r w:rsidRPr="004F38A7">
        <w:t>рисования различными изобразительными материалами (цветные карандаши, гуашь, акварель,</w:t>
      </w:r>
      <w:r w:rsidRPr="004F38A7">
        <w:rPr>
          <w:spacing w:val="1"/>
        </w:rPr>
        <w:t xml:space="preserve"> </w:t>
      </w:r>
      <w:r w:rsidRPr="004F38A7">
        <w:t>цветные мелки, пастель, сангина, угольный карандаш, фломастеры, разнообразные кисти и тому</w:t>
      </w:r>
      <w:r w:rsidRPr="004F38A7">
        <w:rPr>
          <w:spacing w:val="1"/>
        </w:rPr>
        <w:t xml:space="preserve"> </w:t>
      </w:r>
      <w:r w:rsidRPr="004F38A7">
        <w:t>подобное). Вырабатывает у детей навыки рисования контура предмета простым карандашом с</w:t>
      </w:r>
      <w:r w:rsidRPr="004F38A7">
        <w:rPr>
          <w:spacing w:val="1"/>
        </w:rPr>
        <w:t xml:space="preserve"> </w:t>
      </w:r>
      <w:r w:rsidRPr="004F38A7">
        <w:t>легким нажимом на него, чтобы при последующем закрашивании изображения не оставалось</w:t>
      </w:r>
      <w:r w:rsidRPr="004F38A7">
        <w:rPr>
          <w:spacing w:val="1"/>
        </w:rPr>
        <w:t xml:space="preserve"> </w:t>
      </w:r>
      <w:r w:rsidRPr="004F38A7">
        <w:t>жестких,</w:t>
      </w:r>
      <w:r w:rsidRPr="004F38A7">
        <w:rPr>
          <w:spacing w:val="-1"/>
        </w:rPr>
        <w:t xml:space="preserve"> </w:t>
      </w:r>
      <w:r w:rsidRPr="004F38A7">
        <w:t>грубых</w:t>
      </w:r>
      <w:r w:rsidRPr="004F38A7">
        <w:rPr>
          <w:spacing w:val="1"/>
        </w:rPr>
        <w:t xml:space="preserve"> </w:t>
      </w:r>
      <w:r w:rsidRPr="004F38A7">
        <w:t>линий, пачкающих</w:t>
      </w:r>
      <w:r w:rsidRPr="004F38A7">
        <w:rPr>
          <w:spacing w:val="2"/>
        </w:rPr>
        <w:t xml:space="preserve"> </w:t>
      </w:r>
      <w:r w:rsidRPr="004F38A7">
        <w:t>рисунок.</w:t>
      </w:r>
    </w:p>
    <w:p w:rsidR="009D1A0F" w:rsidRPr="004F38A7" w:rsidRDefault="009D1A0F">
      <w:pPr>
        <w:pStyle w:val="BodyText"/>
        <w:ind w:right="124"/>
      </w:pPr>
      <w:r w:rsidRPr="004F38A7">
        <w:t>Педагог</w:t>
      </w:r>
      <w:r w:rsidRPr="004F38A7">
        <w:rPr>
          <w:spacing w:val="16"/>
        </w:rPr>
        <w:t xml:space="preserve"> </w:t>
      </w:r>
      <w:r w:rsidRPr="004F38A7">
        <w:t>учит</w:t>
      </w:r>
      <w:r w:rsidRPr="004F38A7">
        <w:rPr>
          <w:spacing w:val="15"/>
        </w:rPr>
        <w:t xml:space="preserve"> </w:t>
      </w:r>
      <w:r w:rsidRPr="004F38A7">
        <w:t>детей</w:t>
      </w:r>
      <w:r w:rsidRPr="004F38A7">
        <w:rPr>
          <w:spacing w:val="15"/>
        </w:rPr>
        <w:t xml:space="preserve"> </w:t>
      </w:r>
      <w:r w:rsidRPr="004F38A7">
        <w:t>рисовать</w:t>
      </w:r>
      <w:r w:rsidRPr="004F38A7">
        <w:rPr>
          <w:spacing w:val="15"/>
        </w:rPr>
        <w:t xml:space="preserve"> </w:t>
      </w:r>
      <w:r w:rsidRPr="004F38A7">
        <w:t>акварелью</w:t>
      </w:r>
      <w:r w:rsidRPr="004F38A7">
        <w:rPr>
          <w:spacing w:val="15"/>
        </w:rPr>
        <w:t xml:space="preserve"> </w:t>
      </w:r>
      <w:r w:rsidRPr="004F38A7">
        <w:t>в</w:t>
      </w:r>
      <w:r w:rsidRPr="004F38A7">
        <w:rPr>
          <w:spacing w:val="14"/>
        </w:rPr>
        <w:t xml:space="preserve"> </w:t>
      </w:r>
      <w:r w:rsidRPr="004F38A7">
        <w:t>соответствии</w:t>
      </w:r>
      <w:r w:rsidRPr="004F38A7">
        <w:rPr>
          <w:spacing w:val="15"/>
        </w:rPr>
        <w:t xml:space="preserve"> </w:t>
      </w:r>
      <w:r w:rsidRPr="004F38A7">
        <w:t>с</w:t>
      </w:r>
      <w:r w:rsidRPr="004F38A7">
        <w:rPr>
          <w:spacing w:val="14"/>
        </w:rPr>
        <w:t xml:space="preserve"> </w:t>
      </w:r>
      <w:r w:rsidRPr="004F38A7">
        <w:t>ее</w:t>
      </w:r>
      <w:r w:rsidRPr="004F38A7">
        <w:rPr>
          <w:spacing w:val="13"/>
        </w:rPr>
        <w:t xml:space="preserve"> </w:t>
      </w:r>
      <w:r w:rsidRPr="004F38A7">
        <w:t>спецификой</w:t>
      </w:r>
      <w:r w:rsidRPr="004F38A7">
        <w:rPr>
          <w:spacing w:val="15"/>
        </w:rPr>
        <w:t xml:space="preserve"> </w:t>
      </w:r>
      <w:r w:rsidRPr="004F38A7">
        <w:t>(прозрачностью</w:t>
      </w:r>
      <w:r w:rsidRPr="004F38A7">
        <w:rPr>
          <w:spacing w:val="-57"/>
        </w:rPr>
        <w:t xml:space="preserve"> </w:t>
      </w:r>
      <w:r w:rsidRPr="004F38A7">
        <w:t>и легкостью цвета, плавностью перехода одного цвета в другой). Учит рисовать кистью разными</w:t>
      </w:r>
      <w:r w:rsidRPr="004F38A7">
        <w:rPr>
          <w:spacing w:val="-57"/>
        </w:rPr>
        <w:t xml:space="preserve"> </w:t>
      </w:r>
      <w:r w:rsidRPr="004F38A7">
        <w:t>способами: широкие линии - всем ворсом, тонкие - концом кисти; наносить мазки, прикладывая</w:t>
      </w:r>
      <w:r w:rsidRPr="004F38A7">
        <w:rPr>
          <w:spacing w:val="1"/>
        </w:rPr>
        <w:t xml:space="preserve"> </w:t>
      </w:r>
      <w:r w:rsidRPr="004F38A7">
        <w:t>кисть</w:t>
      </w:r>
      <w:r w:rsidRPr="004F38A7">
        <w:rPr>
          <w:spacing w:val="1"/>
        </w:rPr>
        <w:t xml:space="preserve"> </w:t>
      </w:r>
      <w:r w:rsidRPr="004F38A7">
        <w:t>всем ворсом к бумаге, рисовать</w:t>
      </w:r>
      <w:r w:rsidRPr="004F38A7">
        <w:rPr>
          <w:spacing w:val="1"/>
        </w:rPr>
        <w:t xml:space="preserve"> </w:t>
      </w:r>
      <w:r w:rsidRPr="004F38A7">
        <w:t>концом кисти мелкие пятнышки. Педагог закрепляет</w:t>
      </w:r>
      <w:r w:rsidRPr="004F38A7">
        <w:rPr>
          <w:spacing w:val="1"/>
        </w:rPr>
        <w:t xml:space="preserve"> </w:t>
      </w:r>
      <w:r w:rsidRPr="004F38A7">
        <w:t>знания детей об уже известных цветах, знакомить с новыми цветами (фиолетовый) и оттенками</w:t>
      </w:r>
      <w:r w:rsidRPr="004F38A7">
        <w:rPr>
          <w:spacing w:val="1"/>
        </w:rPr>
        <w:t xml:space="preserve"> </w:t>
      </w:r>
      <w:r w:rsidRPr="004F38A7">
        <w:t>(голубой, розовый, темно-зеленый, сиреневый), развивать чувство цвета. Учит детей смешивать</w:t>
      </w:r>
      <w:r w:rsidRPr="004F38A7">
        <w:rPr>
          <w:spacing w:val="1"/>
        </w:rPr>
        <w:t xml:space="preserve"> </w:t>
      </w:r>
      <w:r w:rsidRPr="004F38A7">
        <w:t>краски для получения новых цветов и оттенков (при рисовании гуашью) и высветлять цвет,</w:t>
      </w:r>
      <w:r w:rsidRPr="004F38A7">
        <w:rPr>
          <w:spacing w:val="1"/>
        </w:rPr>
        <w:t xml:space="preserve"> </w:t>
      </w:r>
      <w:r w:rsidRPr="004F38A7">
        <w:t>добавляя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краску</w:t>
      </w:r>
      <w:r w:rsidRPr="004F38A7">
        <w:rPr>
          <w:spacing w:val="1"/>
        </w:rPr>
        <w:t xml:space="preserve"> </w:t>
      </w:r>
      <w:r w:rsidRPr="004F38A7">
        <w:t>воду</w:t>
      </w:r>
      <w:r w:rsidRPr="004F38A7">
        <w:rPr>
          <w:spacing w:val="1"/>
        </w:rPr>
        <w:t xml:space="preserve"> </w:t>
      </w:r>
      <w:r w:rsidRPr="004F38A7">
        <w:t>(при</w:t>
      </w:r>
      <w:r w:rsidRPr="004F38A7">
        <w:rPr>
          <w:spacing w:val="1"/>
        </w:rPr>
        <w:t xml:space="preserve"> </w:t>
      </w:r>
      <w:r w:rsidRPr="004F38A7">
        <w:t>рисовании</w:t>
      </w:r>
      <w:r w:rsidRPr="004F38A7">
        <w:rPr>
          <w:spacing w:val="1"/>
        </w:rPr>
        <w:t xml:space="preserve"> </w:t>
      </w:r>
      <w:r w:rsidRPr="004F38A7">
        <w:t>акварелью).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рисовании</w:t>
      </w:r>
      <w:r w:rsidRPr="004F38A7">
        <w:rPr>
          <w:spacing w:val="1"/>
        </w:rPr>
        <w:t xml:space="preserve"> </w:t>
      </w:r>
      <w:r w:rsidRPr="004F38A7">
        <w:t>карандашами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оттенки</w:t>
      </w:r>
      <w:r w:rsidRPr="004F38A7">
        <w:rPr>
          <w:spacing w:val="1"/>
        </w:rPr>
        <w:t xml:space="preserve"> </w:t>
      </w:r>
      <w:r w:rsidRPr="004F38A7">
        <w:t>цвета,</w:t>
      </w:r>
      <w:r w:rsidRPr="004F38A7">
        <w:rPr>
          <w:spacing w:val="1"/>
        </w:rPr>
        <w:t xml:space="preserve"> </w:t>
      </w:r>
      <w:r w:rsidRPr="004F38A7">
        <w:t>регулируя</w:t>
      </w:r>
      <w:r w:rsidRPr="004F38A7">
        <w:rPr>
          <w:spacing w:val="1"/>
        </w:rPr>
        <w:t xml:space="preserve"> </w:t>
      </w:r>
      <w:r w:rsidRPr="004F38A7">
        <w:t>нажим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карандаш.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карандашном</w:t>
      </w:r>
      <w:r w:rsidRPr="004F38A7">
        <w:rPr>
          <w:spacing w:val="1"/>
        </w:rPr>
        <w:t xml:space="preserve"> </w:t>
      </w:r>
      <w:r w:rsidRPr="004F38A7">
        <w:t>исполнении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-57"/>
        </w:rPr>
        <w:t xml:space="preserve"> </w:t>
      </w:r>
      <w:r w:rsidRPr="004F38A7">
        <w:t>могут,</w:t>
      </w:r>
      <w:r w:rsidRPr="004F38A7">
        <w:rPr>
          <w:spacing w:val="-1"/>
        </w:rPr>
        <w:t xml:space="preserve"> </w:t>
      </w:r>
      <w:r w:rsidRPr="004F38A7">
        <w:t>регулируя нажим, передать</w:t>
      </w:r>
      <w:r w:rsidRPr="004F38A7">
        <w:rPr>
          <w:spacing w:val="-1"/>
        </w:rPr>
        <w:t xml:space="preserve"> </w:t>
      </w:r>
      <w:r w:rsidRPr="004F38A7">
        <w:t>до трех</w:t>
      </w:r>
      <w:r w:rsidRPr="004F38A7">
        <w:rPr>
          <w:spacing w:val="2"/>
        </w:rPr>
        <w:t xml:space="preserve"> </w:t>
      </w:r>
      <w:r w:rsidRPr="004F38A7">
        <w:t>оттенков цвета.</w:t>
      </w:r>
    </w:p>
    <w:p w:rsidR="009D1A0F" w:rsidRPr="004F38A7" w:rsidRDefault="009D1A0F">
      <w:pPr>
        <w:pStyle w:val="BodyText"/>
        <w:spacing w:before="1"/>
        <w:ind w:right="120"/>
      </w:pPr>
      <w:r w:rsidRPr="004F38A7">
        <w:rPr>
          <w:i/>
        </w:rPr>
        <w:t>Сюжетное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рисование</w:t>
      </w:r>
      <w:r w:rsidRPr="004F38A7">
        <w:t>: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сюжетные</w:t>
      </w:r>
      <w:r w:rsidRPr="004F38A7">
        <w:rPr>
          <w:spacing w:val="1"/>
        </w:rPr>
        <w:t xml:space="preserve"> </w:t>
      </w:r>
      <w:r w:rsidRPr="004F38A7">
        <w:t>композиции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темы</w:t>
      </w:r>
      <w:r w:rsidRPr="004F38A7">
        <w:rPr>
          <w:spacing w:val="1"/>
        </w:rPr>
        <w:t xml:space="preserve"> </w:t>
      </w:r>
      <w:r w:rsidRPr="004F38A7">
        <w:t>окружающей</w:t>
      </w:r>
      <w:r w:rsidRPr="004F38A7">
        <w:rPr>
          <w:spacing w:val="1"/>
        </w:rPr>
        <w:t xml:space="preserve"> </w:t>
      </w:r>
      <w:r w:rsidRPr="004F38A7">
        <w:t>жизни и на темы литературных произведений</w:t>
      </w:r>
      <w:r w:rsidRPr="004F38A7">
        <w:rPr>
          <w:spacing w:val="1"/>
        </w:rPr>
        <w:t xml:space="preserve"> </w:t>
      </w:r>
      <w:r w:rsidRPr="004F38A7">
        <w:t>("Кого встретил Колобок", "Два</w:t>
      </w:r>
      <w:r w:rsidRPr="004F38A7">
        <w:rPr>
          <w:spacing w:val="1"/>
        </w:rPr>
        <w:t xml:space="preserve"> </w:t>
      </w:r>
      <w:r w:rsidRPr="004F38A7">
        <w:t>жадных</w:t>
      </w:r>
      <w:r w:rsidRPr="004F38A7">
        <w:rPr>
          <w:spacing w:val="1"/>
        </w:rPr>
        <w:t xml:space="preserve"> </w:t>
      </w:r>
      <w:r w:rsidRPr="004F38A7">
        <w:t>медвежонка",</w:t>
      </w:r>
      <w:r w:rsidRPr="004F38A7">
        <w:rPr>
          <w:spacing w:val="1"/>
        </w:rPr>
        <w:t xml:space="preserve"> </w:t>
      </w:r>
      <w:r w:rsidRPr="004F38A7">
        <w:t>"Где обедал воробей?" и</w:t>
      </w:r>
      <w:r w:rsidRPr="004F38A7">
        <w:rPr>
          <w:spacing w:val="1"/>
        </w:rPr>
        <w:t xml:space="preserve"> </w:t>
      </w:r>
      <w:r w:rsidRPr="004F38A7">
        <w:t>другие). Развивает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композиционные</w:t>
      </w:r>
      <w:r w:rsidRPr="004F38A7">
        <w:rPr>
          <w:spacing w:val="1"/>
        </w:rPr>
        <w:t xml:space="preserve"> </w:t>
      </w:r>
      <w:r w:rsidRPr="004F38A7">
        <w:t>умения,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располагать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полосе</w:t>
      </w:r>
      <w:r w:rsidRPr="004F38A7">
        <w:rPr>
          <w:spacing w:val="1"/>
        </w:rPr>
        <w:t xml:space="preserve"> </w:t>
      </w:r>
      <w:r w:rsidRPr="004F38A7">
        <w:t>внизу</w:t>
      </w:r>
      <w:r w:rsidRPr="004F38A7">
        <w:rPr>
          <w:spacing w:val="1"/>
        </w:rPr>
        <w:t xml:space="preserve"> </w:t>
      </w:r>
      <w:r w:rsidRPr="004F38A7">
        <w:t>листа,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всему</w:t>
      </w:r>
      <w:r w:rsidRPr="004F38A7">
        <w:rPr>
          <w:spacing w:val="1"/>
        </w:rPr>
        <w:t xml:space="preserve"> </w:t>
      </w:r>
      <w:r w:rsidRPr="004F38A7">
        <w:t>листу.</w:t>
      </w:r>
      <w:r w:rsidRPr="004F38A7">
        <w:rPr>
          <w:spacing w:val="1"/>
        </w:rPr>
        <w:t xml:space="preserve"> </w:t>
      </w:r>
      <w:r w:rsidRPr="004F38A7">
        <w:t>Обращает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соотношение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величине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сюжете</w:t>
      </w:r>
      <w:r w:rsidRPr="004F38A7">
        <w:rPr>
          <w:spacing w:val="1"/>
        </w:rPr>
        <w:t xml:space="preserve"> </w:t>
      </w:r>
      <w:r w:rsidRPr="004F38A7">
        <w:t>(дома</w:t>
      </w:r>
      <w:r w:rsidRPr="004F38A7">
        <w:rPr>
          <w:spacing w:val="60"/>
        </w:rPr>
        <w:t xml:space="preserve"> </w:t>
      </w:r>
      <w:r w:rsidRPr="004F38A7">
        <w:t>большие,</w:t>
      </w:r>
      <w:r w:rsidRPr="004F38A7">
        <w:rPr>
          <w:spacing w:val="1"/>
        </w:rPr>
        <w:t xml:space="preserve"> </w:t>
      </w:r>
      <w:r w:rsidRPr="004F38A7">
        <w:t>деревья высокие и низкие; люди меньше домов, но больше растущих на лугу цветов). Педагог</w:t>
      </w:r>
      <w:r w:rsidRPr="004F38A7">
        <w:rPr>
          <w:spacing w:val="1"/>
        </w:rPr>
        <w:t xml:space="preserve"> </w:t>
      </w:r>
      <w:r w:rsidRPr="004F38A7">
        <w:t>учит располагать на рисунке предметы так, чтобы они загораживали друг друга (растущие перед</w:t>
      </w:r>
      <w:r w:rsidRPr="004F38A7">
        <w:rPr>
          <w:spacing w:val="1"/>
        </w:rPr>
        <w:t xml:space="preserve"> </w:t>
      </w:r>
      <w:r w:rsidRPr="004F38A7">
        <w:t>домом</w:t>
      </w:r>
      <w:r w:rsidRPr="004F38A7">
        <w:rPr>
          <w:spacing w:val="-3"/>
        </w:rPr>
        <w:t xml:space="preserve"> </w:t>
      </w:r>
      <w:r w:rsidRPr="004F38A7">
        <w:t>деревья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частично его</w:t>
      </w:r>
      <w:r w:rsidRPr="004F38A7">
        <w:rPr>
          <w:spacing w:val="-2"/>
        </w:rPr>
        <w:t xml:space="preserve"> </w:t>
      </w:r>
      <w:r w:rsidRPr="004F38A7">
        <w:t>загораживающие</w:t>
      </w:r>
      <w:r w:rsidRPr="004F38A7">
        <w:rPr>
          <w:spacing w:val="-1"/>
        </w:rPr>
        <w:t xml:space="preserve"> </w:t>
      </w:r>
      <w:r w:rsidRPr="004F38A7">
        <w:t>и тому</w:t>
      </w:r>
      <w:r w:rsidRPr="004F38A7">
        <w:rPr>
          <w:spacing w:val="-5"/>
        </w:rPr>
        <w:t xml:space="preserve"> </w:t>
      </w:r>
      <w:r w:rsidRPr="004F38A7">
        <w:t>подобное).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6"/>
      </w:pPr>
      <w:r w:rsidRPr="004F38A7">
        <w:rPr>
          <w:i/>
        </w:rPr>
        <w:t>Декоративное рисование</w:t>
      </w:r>
      <w:r w:rsidRPr="004F38A7">
        <w:t>: педагог продолжает знакомить детей с изделиями народных</w:t>
      </w:r>
      <w:r w:rsidRPr="004F38A7">
        <w:rPr>
          <w:spacing w:val="1"/>
        </w:rPr>
        <w:t xml:space="preserve"> </w:t>
      </w:r>
      <w:r w:rsidRPr="004F38A7">
        <w:t>промыслов,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углубляет</w:t>
      </w:r>
      <w:r w:rsidRPr="004F38A7">
        <w:rPr>
          <w:spacing w:val="1"/>
        </w:rPr>
        <w:t xml:space="preserve"> </w:t>
      </w:r>
      <w:r w:rsidRPr="004F38A7">
        <w:t>знания о</w:t>
      </w:r>
      <w:r w:rsidRPr="004F38A7">
        <w:rPr>
          <w:spacing w:val="1"/>
        </w:rPr>
        <w:t xml:space="preserve"> </w:t>
      </w:r>
      <w:r w:rsidRPr="004F38A7">
        <w:t>дымковской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филимоновской</w:t>
      </w:r>
      <w:r w:rsidRPr="004F38A7">
        <w:rPr>
          <w:spacing w:val="1"/>
        </w:rPr>
        <w:t xml:space="preserve"> </w:t>
      </w:r>
      <w:r w:rsidRPr="004F38A7">
        <w:t>игрушках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росписи;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мотивам</w:t>
      </w:r>
      <w:r w:rsidRPr="004F38A7">
        <w:rPr>
          <w:spacing w:val="1"/>
        </w:rPr>
        <w:t xml:space="preserve"> </w:t>
      </w:r>
      <w:r w:rsidRPr="004F38A7">
        <w:t>народной</w:t>
      </w:r>
      <w:r w:rsidRPr="004F38A7">
        <w:rPr>
          <w:spacing w:val="1"/>
        </w:rPr>
        <w:t xml:space="preserve"> </w:t>
      </w:r>
      <w:r w:rsidRPr="004F38A7">
        <w:t>декоративной</w:t>
      </w:r>
      <w:r w:rsidRPr="004F38A7">
        <w:rPr>
          <w:spacing w:val="1"/>
        </w:rPr>
        <w:t xml:space="preserve"> </w:t>
      </w:r>
      <w:r w:rsidRPr="004F38A7">
        <w:t>росписи,</w:t>
      </w:r>
      <w:r w:rsidRPr="004F38A7">
        <w:rPr>
          <w:spacing w:val="1"/>
        </w:rPr>
        <w:t xml:space="preserve"> </w:t>
      </w:r>
      <w:r w:rsidRPr="004F38A7">
        <w:t>знакомит с ее цветовым строем и элементами композиции, поощряет детей за разнообразие</w:t>
      </w:r>
      <w:r w:rsidRPr="004F38A7">
        <w:rPr>
          <w:spacing w:val="1"/>
        </w:rPr>
        <w:t xml:space="preserve"> </w:t>
      </w:r>
      <w:r w:rsidRPr="004F38A7">
        <w:t>используемых элементов. Продолжает знакомить детей с Городецкой росписью, ее цветовым</w:t>
      </w:r>
      <w:r w:rsidRPr="004F38A7">
        <w:rPr>
          <w:spacing w:val="1"/>
        </w:rPr>
        <w:t xml:space="preserve"> </w:t>
      </w:r>
      <w:r w:rsidRPr="004F38A7">
        <w:t>решением,</w:t>
      </w:r>
      <w:r w:rsidRPr="004F38A7">
        <w:rPr>
          <w:spacing w:val="1"/>
        </w:rPr>
        <w:t xml:space="preserve"> </w:t>
      </w:r>
      <w:r w:rsidRPr="004F38A7">
        <w:t>спецификой</w:t>
      </w:r>
      <w:r w:rsidRPr="004F38A7">
        <w:rPr>
          <w:spacing w:val="1"/>
        </w:rPr>
        <w:t xml:space="preserve"> </w:t>
      </w:r>
      <w:r w:rsidRPr="004F38A7">
        <w:t>создания</w:t>
      </w:r>
      <w:r w:rsidRPr="004F38A7">
        <w:rPr>
          <w:spacing w:val="1"/>
        </w:rPr>
        <w:t xml:space="preserve"> </w:t>
      </w:r>
      <w:r w:rsidRPr="004F38A7">
        <w:t>декоративных</w:t>
      </w:r>
      <w:r w:rsidRPr="004F38A7">
        <w:rPr>
          <w:spacing w:val="1"/>
        </w:rPr>
        <w:t xml:space="preserve"> </w:t>
      </w:r>
      <w:r w:rsidRPr="004F38A7">
        <w:t>цветов</w:t>
      </w:r>
      <w:r w:rsidRPr="004F38A7">
        <w:rPr>
          <w:spacing w:val="1"/>
        </w:rPr>
        <w:t xml:space="preserve"> </w:t>
      </w:r>
      <w:r w:rsidRPr="004F38A7">
        <w:t>(как</w:t>
      </w:r>
      <w:r w:rsidRPr="004F38A7">
        <w:rPr>
          <w:spacing w:val="1"/>
        </w:rPr>
        <w:t xml:space="preserve"> </w:t>
      </w:r>
      <w:r w:rsidRPr="004F38A7">
        <w:t>правило,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чистых</w:t>
      </w:r>
      <w:r w:rsidRPr="004F38A7">
        <w:rPr>
          <w:spacing w:val="1"/>
        </w:rPr>
        <w:t xml:space="preserve"> </w:t>
      </w:r>
      <w:r w:rsidRPr="004F38A7">
        <w:t>тонов,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оттенков), учит использовать для украшения оживки. Продолжает знакомить детей с росписью</w:t>
      </w:r>
      <w:r w:rsidRPr="004F38A7">
        <w:rPr>
          <w:spacing w:val="1"/>
        </w:rPr>
        <w:t xml:space="preserve"> </w:t>
      </w:r>
      <w:r w:rsidRPr="004F38A7">
        <w:t>Полхов-Майдана. Педагог включает городецкую и полхов-майданскую роспись в творческую</w:t>
      </w:r>
      <w:r w:rsidRPr="004F38A7">
        <w:rPr>
          <w:spacing w:val="1"/>
        </w:rPr>
        <w:t xml:space="preserve"> </w:t>
      </w:r>
      <w:r w:rsidRPr="004F38A7">
        <w:t>работу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помогает</w:t>
      </w:r>
      <w:r w:rsidRPr="004F38A7">
        <w:rPr>
          <w:spacing w:val="1"/>
        </w:rPr>
        <w:t xml:space="preserve"> </w:t>
      </w:r>
      <w:r w:rsidRPr="004F38A7">
        <w:t>осваивать</w:t>
      </w:r>
      <w:r w:rsidRPr="004F38A7">
        <w:rPr>
          <w:spacing w:val="1"/>
        </w:rPr>
        <w:t xml:space="preserve"> </w:t>
      </w:r>
      <w:r w:rsidRPr="004F38A7">
        <w:t>специфику</w:t>
      </w:r>
      <w:r w:rsidRPr="004F38A7">
        <w:rPr>
          <w:spacing w:val="1"/>
        </w:rPr>
        <w:t xml:space="preserve"> </w:t>
      </w:r>
      <w:r w:rsidRPr="004F38A7">
        <w:t>этих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росписи.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региональным (местным) декоративным искусством. Учит детей составлять узоры по мотивам</w:t>
      </w:r>
      <w:r w:rsidRPr="004F38A7">
        <w:rPr>
          <w:spacing w:val="1"/>
        </w:rPr>
        <w:t xml:space="preserve"> </w:t>
      </w:r>
      <w:r w:rsidRPr="004F38A7">
        <w:t>городецкой,</w:t>
      </w:r>
      <w:r w:rsidRPr="004F38A7">
        <w:rPr>
          <w:spacing w:val="1"/>
        </w:rPr>
        <w:t xml:space="preserve"> </w:t>
      </w:r>
      <w:r w:rsidRPr="004F38A7">
        <w:t>полхов-</w:t>
      </w:r>
      <w:r w:rsidRPr="004F38A7">
        <w:rPr>
          <w:spacing w:val="1"/>
        </w:rPr>
        <w:t xml:space="preserve"> </w:t>
      </w:r>
      <w:r w:rsidRPr="004F38A7">
        <w:t>майданской,</w:t>
      </w:r>
      <w:r w:rsidRPr="004F38A7">
        <w:rPr>
          <w:spacing w:val="1"/>
        </w:rPr>
        <w:t xml:space="preserve"> </w:t>
      </w:r>
      <w:r w:rsidRPr="004F38A7">
        <w:t>гжельской</w:t>
      </w:r>
      <w:r w:rsidRPr="004F38A7">
        <w:rPr>
          <w:spacing w:val="1"/>
        </w:rPr>
        <w:t xml:space="preserve"> </w:t>
      </w:r>
      <w:r w:rsidRPr="004F38A7">
        <w:t>росписи: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характерными</w:t>
      </w:r>
      <w:r w:rsidRPr="004F38A7">
        <w:rPr>
          <w:spacing w:val="1"/>
        </w:rPr>
        <w:t xml:space="preserve"> </w:t>
      </w:r>
      <w:r w:rsidRPr="004F38A7">
        <w:t>элементами</w:t>
      </w:r>
      <w:r w:rsidRPr="004F38A7">
        <w:rPr>
          <w:spacing w:val="-57"/>
        </w:rPr>
        <w:t xml:space="preserve"> </w:t>
      </w:r>
      <w:r w:rsidRPr="004F38A7">
        <w:t>(бутоны, цветы, листья, травка, усики, завитки, оживки). Педагог учит создавать узоры на листах</w:t>
      </w:r>
      <w:r w:rsidRPr="004F38A7">
        <w:rPr>
          <w:spacing w:val="-57"/>
        </w:rPr>
        <w:t xml:space="preserve"> </w:t>
      </w:r>
      <w:r w:rsidRPr="004F38A7">
        <w:t>в форме народного изделия (поднос, солонка, чашка, розетка и другое). Для развития творчества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декоративной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декоративные</w:t>
      </w:r>
      <w:r w:rsidRPr="004F38A7">
        <w:rPr>
          <w:spacing w:val="1"/>
        </w:rPr>
        <w:t xml:space="preserve"> </w:t>
      </w:r>
      <w:r w:rsidRPr="004F38A7">
        <w:t>ткани,</w:t>
      </w:r>
      <w:r w:rsidRPr="004F38A7">
        <w:rPr>
          <w:spacing w:val="1"/>
        </w:rPr>
        <w:t xml:space="preserve"> </w:t>
      </w:r>
      <w:r w:rsidRPr="004F38A7">
        <w:t>предоставляя детям бумагу в форме одежды и головных уборов (кокошник, платок, свитер и</w:t>
      </w:r>
      <w:r w:rsidRPr="004F38A7">
        <w:rPr>
          <w:spacing w:val="1"/>
        </w:rPr>
        <w:t xml:space="preserve"> </w:t>
      </w:r>
      <w:r w:rsidRPr="004F38A7">
        <w:t>другое),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быта</w:t>
      </w:r>
      <w:r w:rsidRPr="004F38A7">
        <w:rPr>
          <w:spacing w:val="1"/>
        </w:rPr>
        <w:t xml:space="preserve"> </w:t>
      </w:r>
      <w:r w:rsidRPr="004F38A7">
        <w:t>(салфетка,</w:t>
      </w:r>
      <w:r w:rsidRPr="004F38A7">
        <w:rPr>
          <w:spacing w:val="1"/>
        </w:rPr>
        <w:t xml:space="preserve"> </w:t>
      </w:r>
      <w:r w:rsidRPr="004F38A7">
        <w:t>полотенце),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ритмично</w:t>
      </w:r>
      <w:r w:rsidRPr="004F38A7">
        <w:rPr>
          <w:spacing w:val="1"/>
        </w:rPr>
        <w:t xml:space="preserve"> </w:t>
      </w:r>
      <w:r w:rsidRPr="004F38A7">
        <w:t>располагать</w:t>
      </w:r>
      <w:r w:rsidRPr="004F38A7">
        <w:rPr>
          <w:spacing w:val="1"/>
        </w:rPr>
        <w:t xml:space="preserve"> </w:t>
      </w:r>
      <w:r w:rsidRPr="004F38A7">
        <w:t>узор.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-1"/>
        </w:rPr>
        <w:t xml:space="preserve"> </w:t>
      </w:r>
      <w:r w:rsidRPr="004F38A7">
        <w:t>детям</w:t>
      </w:r>
      <w:r w:rsidRPr="004F38A7">
        <w:rPr>
          <w:spacing w:val="-1"/>
        </w:rPr>
        <w:t xml:space="preserve"> </w:t>
      </w:r>
      <w:r w:rsidRPr="004F38A7">
        <w:t>расписывать</w:t>
      </w:r>
      <w:r w:rsidRPr="004F38A7">
        <w:rPr>
          <w:spacing w:val="-1"/>
        </w:rPr>
        <w:t xml:space="preserve"> </w:t>
      </w:r>
      <w:r w:rsidRPr="004F38A7">
        <w:t>бумажные силуэты и</w:t>
      </w:r>
      <w:r w:rsidRPr="004F38A7">
        <w:rPr>
          <w:spacing w:val="-1"/>
        </w:rPr>
        <w:t xml:space="preserve"> </w:t>
      </w:r>
      <w:r w:rsidRPr="004F38A7">
        <w:t>объемные</w:t>
      </w:r>
      <w:r w:rsidRPr="004F38A7">
        <w:rPr>
          <w:spacing w:val="-2"/>
        </w:rPr>
        <w:t xml:space="preserve"> </w:t>
      </w:r>
      <w:r w:rsidRPr="004F38A7">
        <w:t>фигуры.</w:t>
      </w:r>
    </w:p>
    <w:p w:rsidR="009D1A0F" w:rsidRPr="004F38A7" w:rsidRDefault="009D1A0F">
      <w:pPr>
        <w:pStyle w:val="ListParagraph"/>
        <w:numPr>
          <w:ilvl w:val="0"/>
          <w:numId w:val="72"/>
        </w:numPr>
        <w:tabs>
          <w:tab w:val="left" w:pos="1185"/>
        </w:tabs>
        <w:spacing w:line="275" w:lineRule="exact"/>
        <w:ind w:hanging="361"/>
        <w:rPr>
          <w:i/>
          <w:sz w:val="24"/>
        </w:rPr>
      </w:pPr>
      <w:r w:rsidRPr="004F38A7">
        <w:rPr>
          <w:i/>
          <w:sz w:val="24"/>
        </w:rPr>
        <w:t>Лепка: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7"/>
        </w:tabs>
        <w:ind w:right="116" w:firstLine="707"/>
        <w:rPr>
          <w:sz w:val="24"/>
        </w:rPr>
      </w:pPr>
      <w:r w:rsidRPr="004F38A7">
        <w:rPr>
          <w:sz w:val="24"/>
        </w:rPr>
        <w:t>педагог продолжает знакомить детей с особенностями лепки из глины, пластилина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пластической массы. Развивает у детей умение лепить с натуры и по представлению знакомые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 (овощи, фрукты, грибы, посуда, игрушки); передавать их характерные особенности.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посуду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куска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пластилина ленточным способом. Закрепляет у детей умение лепить предметы пластическим,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конструктивным и комбинированным способами. Учит сглаживать поверхность формы, делать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 устойчивыми. Учит детей передавать в лепке выразительность образа, лепить фигуры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несложные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композициях):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«Курица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цыплятами»,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«Два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жадных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медвежонка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нашли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сыр»,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лепить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героев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(Медведь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Колобок,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Зайчик,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Машенька и Медведь и тому подобное). Педагог развивает у детей творчество, инициативу.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 формировать у детей умение лепить мелкие детали; пользуясь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стекой, наносить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рисунок чешуек у рыбки, обозначать глаза, шерсть животного, перышки птицы, узор, складки 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одежде людей и тому подобное. Продолжает формировать у детей технические умения и навыки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разнообразными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лепки;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(косточки,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зернышки,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бусинки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аккуратной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лепки.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навык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тщательно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мыть руки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окончании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лепки.</w:t>
      </w:r>
    </w:p>
    <w:p w:rsidR="009D1A0F" w:rsidRPr="004F38A7" w:rsidRDefault="009D1A0F">
      <w:pPr>
        <w:pStyle w:val="BodyText"/>
        <w:spacing w:before="1"/>
        <w:ind w:right="116"/>
      </w:pPr>
      <w:r w:rsidRPr="004F38A7">
        <w:rPr>
          <w:i/>
        </w:rPr>
        <w:t>Декоративная лепка</w:t>
      </w:r>
      <w:r w:rsidRPr="004F38A7">
        <w:t>: педагог продолжает знакомить детей с особенностями декоративной</w:t>
      </w:r>
      <w:r w:rsidRPr="004F38A7">
        <w:rPr>
          <w:spacing w:val="-57"/>
        </w:rPr>
        <w:t xml:space="preserve"> </w:t>
      </w:r>
      <w:r w:rsidRPr="004F38A7">
        <w:t>лепки.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эстетическое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предметам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-57"/>
        </w:rPr>
        <w:t xml:space="preserve"> </w:t>
      </w:r>
      <w:r w:rsidRPr="004F38A7">
        <w:t>декоративно-прикладного</w:t>
      </w:r>
      <w:r w:rsidRPr="004F38A7">
        <w:rPr>
          <w:spacing w:val="1"/>
        </w:rPr>
        <w:t xml:space="preserve"> </w:t>
      </w:r>
      <w:r w:rsidRPr="004F38A7">
        <w:t>искусства.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лепить</w:t>
      </w:r>
      <w:r w:rsidRPr="004F38A7">
        <w:rPr>
          <w:spacing w:val="1"/>
        </w:rPr>
        <w:t xml:space="preserve"> </w:t>
      </w:r>
      <w:r w:rsidRPr="004F38A7">
        <w:t>птиц,</w:t>
      </w:r>
      <w:r w:rsidRPr="004F38A7">
        <w:rPr>
          <w:spacing w:val="1"/>
        </w:rPr>
        <w:t xml:space="preserve"> </w:t>
      </w:r>
      <w:r w:rsidRPr="004F38A7">
        <w:t>животных,</w:t>
      </w:r>
      <w:r w:rsidRPr="004F38A7">
        <w:rPr>
          <w:spacing w:val="1"/>
        </w:rPr>
        <w:t xml:space="preserve"> </w:t>
      </w:r>
      <w:r w:rsidRPr="004F38A7">
        <w:t>людей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типу</w:t>
      </w:r>
      <w:r w:rsidRPr="004F38A7">
        <w:rPr>
          <w:spacing w:val="1"/>
        </w:rPr>
        <w:t xml:space="preserve"> </w:t>
      </w:r>
      <w:r w:rsidRPr="004F38A7">
        <w:t>народных игрушек (дымковской, филимоновской, каргопольской и другие). Формирует у детей</w:t>
      </w:r>
      <w:r w:rsidRPr="004F38A7">
        <w:rPr>
          <w:spacing w:val="1"/>
        </w:rPr>
        <w:t xml:space="preserve"> </w:t>
      </w:r>
      <w:r w:rsidRPr="004F38A7">
        <w:t>умение украшать узорами предметы декоративного искусства. Учит детей расписывать изделия</w:t>
      </w:r>
      <w:r w:rsidRPr="004F38A7">
        <w:rPr>
          <w:spacing w:val="1"/>
        </w:rPr>
        <w:t xml:space="preserve"> </w:t>
      </w:r>
      <w:r w:rsidRPr="004F38A7">
        <w:t>гуашью, украшать их налепами и углубленным рельефом, использовать стеку. Педагог учит</w:t>
      </w:r>
      <w:r w:rsidRPr="004F38A7">
        <w:rPr>
          <w:spacing w:val="1"/>
        </w:rPr>
        <w:t xml:space="preserve"> </w:t>
      </w:r>
      <w:r w:rsidRPr="004F38A7">
        <w:t>детей обмакивать пальцы в воду, чтобы сгладить неровности вылепленного изображения, когда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-1"/>
        </w:rPr>
        <w:t xml:space="preserve"> </w:t>
      </w:r>
      <w:r w:rsidRPr="004F38A7">
        <w:t>необходимо для</w:t>
      </w:r>
      <w:r w:rsidRPr="004F38A7">
        <w:rPr>
          <w:spacing w:val="-2"/>
        </w:rPr>
        <w:t xml:space="preserve"> </w:t>
      </w:r>
      <w:r w:rsidRPr="004F38A7">
        <w:t>передачи образа.</w:t>
      </w:r>
    </w:p>
    <w:p w:rsidR="009D1A0F" w:rsidRPr="004F38A7" w:rsidRDefault="009D1A0F">
      <w:pPr>
        <w:pStyle w:val="ListParagraph"/>
        <w:numPr>
          <w:ilvl w:val="0"/>
          <w:numId w:val="72"/>
        </w:numPr>
        <w:tabs>
          <w:tab w:val="left" w:pos="1185"/>
        </w:tabs>
        <w:spacing w:before="1"/>
        <w:ind w:hanging="361"/>
        <w:rPr>
          <w:i/>
          <w:sz w:val="24"/>
        </w:rPr>
      </w:pPr>
      <w:r w:rsidRPr="004F38A7">
        <w:rPr>
          <w:i/>
          <w:sz w:val="24"/>
        </w:rPr>
        <w:t>Аппликация: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983"/>
        </w:tabs>
        <w:ind w:right="115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(разрезать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бумагу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короткие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длинные полоски; вырезать круги из квадратов, овалы из прямоугольников, преобразовывать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одни геометрические фигуры в другие: квадрат - в два - четыре треугольника, прямоугольник -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полоски,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квадраты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маленькие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прямоугольники),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предметов или декоративные композиции. Учит детей вырезать одинаковые фигуры 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гармошкой,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симметричные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сложенной пополам (стакан, ваза, цветок и другое). С целью создания выразительного образа,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приему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обрывания.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Побуждает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предметные  и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сюжетные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4" w:firstLine="0"/>
      </w:pPr>
      <w:r w:rsidRPr="004F38A7">
        <w:t>композиции, дополнять их деталями, обогащающими изображения. Педагог формирует у детей</w:t>
      </w:r>
      <w:r w:rsidRPr="004F38A7">
        <w:rPr>
          <w:spacing w:val="1"/>
        </w:rPr>
        <w:t xml:space="preserve"> </w:t>
      </w:r>
      <w:r w:rsidRPr="004F38A7">
        <w:t>аккуратное</w:t>
      </w:r>
      <w:r w:rsidRPr="004F38A7">
        <w:rPr>
          <w:spacing w:val="-2"/>
        </w:rPr>
        <w:t xml:space="preserve"> </w:t>
      </w:r>
      <w:r w:rsidRPr="004F38A7">
        <w:t>и бережное</w:t>
      </w:r>
      <w:r w:rsidRPr="004F38A7">
        <w:rPr>
          <w:spacing w:val="1"/>
        </w:rPr>
        <w:t xml:space="preserve"> </w:t>
      </w:r>
      <w:r w:rsidRPr="004F38A7">
        <w:t>отношение</w:t>
      </w:r>
      <w:r w:rsidRPr="004F38A7">
        <w:rPr>
          <w:spacing w:val="-1"/>
        </w:rPr>
        <w:t xml:space="preserve"> </w:t>
      </w:r>
      <w:r w:rsidRPr="004F38A7">
        <w:t>к материалам.</w:t>
      </w:r>
    </w:p>
    <w:p w:rsidR="009D1A0F" w:rsidRPr="004F38A7" w:rsidRDefault="009D1A0F">
      <w:pPr>
        <w:pStyle w:val="ListParagraph"/>
        <w:numPr>
          <w:ilvl w:val="0"/>
          <w:numId w:val="72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Прикладное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творчество: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05"/>
        </w:tabs>
        <w:spacing w:before="1"/>
        <w:ind w:right="115" w:firstLine="707"/>
        <w:rPr>
          <w:sz w:val="24"/>
        </w:rPr>
      </w:pPr>
      <w:r w:rsidRPr="004F38A7">
        <w:rPr>
          <w:sz w:val="24"/>
        </w:rPr>
        <w:t>педагог совершенствует у детей умение работать с бумагой: сгибать лист вчетверо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выкройке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(шапочка,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лодочка,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кошелек).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 детей умение создавать из бумаги объемные фигуры: делить квадратный лист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несколько равных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частей, сглаживать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сгибы, надрезать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 сгибам (домик, корзинка, кубик).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умение детей делать игрушки, сувениры из природного материала (шишки, ветки,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ягоды) и других материалов (катушки, проволока в цветной обмотке, пустые коробки и другое),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прочно соединяя части. Формирует умение самостоятельно создавать игрушки для сюжетно-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ролевых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(флажки,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сумочки,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шапочки,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салфетки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сувениры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 представителей), сотрудников ДОО, елочные украшения. Педагог привлекает детей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изготовлению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пособий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(коробки,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счетный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ремонту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настольнопечатных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экономно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рационально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расходовать материалы.</w:t>
      </w:r>
    </w:p>
    <w:p w:rsidR="009D1A0F" w:rsidRPr="004F38A7" w:rsidRDefault="009D1A0F">
      <w:pPr>
        <w:pStyle w:val="ListParagraph"/>
        <w:numPr>
          <w:ilvl w:val="0"/>
          <w:numId w:val="72"/>
        </w:numPr>
        <w:tabs>
          <w:tab w:val="left" w:pos="1084"/>
        </w:tabs>
        <w:spacing w:before="1"/>
        <w:ind w:left="1083" w:hanging="260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65"/>
        </w:numPr>
        <w:tabs>
          <w:tab w:val="left" w:pos="1041"/>
        </w:tabs>
        <w:ind w:right="124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конструкций.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 детям анализировать сделанные педагогом поделки и постройки; на основе анализа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находить конструктивные решения и планировать создание собственной постройки. 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деталями: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пластинами,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брусками,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цилиндрами, конусами и другое. Учит детей заменять одни детали другими. Педагог 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 умение создавать различные по величине и конструкции постройки одного и того 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объекта. Учит детей строить по рисунку, самостоятельно подбирать необходимый строительный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объединять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поделки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замыслом,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договариваться,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будет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выполнять.</w:t>
      </w:r>
    </w:p>
    <w:p w:rsidR="009D1A0F" w:rsidRPr="004F38A7" w:rsidRDefault="009D1A0F">
      <w:pPr>
        <w:pStyle w:val="ListParagraph"/>
        <w:numPr>
          <w:ilvl w:val="0"/>
          <w:numId w:val="72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Музыкальная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73"/>
        </w:numPr>
        <w:tabs>
          <w:tab w:val="left" w:pos="1026"/>
        </w:tabs>
        <w:ind w:right="119" w:firstLine="707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(песня,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танец,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марш).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узнавание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отдельным фрагментам произведения (вступление, заключение, музыкальная фраза). Развивает у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высоте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пределах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квинты,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звучания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инструментов (клавишно-ударные и струнные: фортепиано, скрипка, виолончель, балалайка).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некоторых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композиторов.</w:t>
      </w:r>
    </w:p>
    <w:p w:rsidR="009D1A0F" w:rsidRPr="004F38A7" w:rsidRDefault="009D1A0F">
      <w:pPr>
        <w:pStyle w:val="ListParagraph"/>
        <w:numPr>
          <w:ilvl w:val="0"/>
          <w:numId w:val="73"/>
        </w:numPr>
        <w:tabs>
          <w:tab w:val="left" w:pos="1017"/>
        </w:tabs>
        <w:ind w:right="123" w:firstLine="707"/>
        <w:rPr>
          <w:sz w:val="24"/>
        </w:rPr>
      </w:pPr>
      <w:r w:rsidRPr="004F38A7">
        <w:rPr>
          <w:i/>
          <w:sz w:val="24"/>
        </w:rPr>
        <w:t>Пение</w:t>
      </w:r>
      <w:r w:rsidRPr="004F38A7">
        <w:rPr>
          <w:sz w:val="24"/>
        </w:rPr>
        <w:t>: педагог формирует у детей певческие навыки, умение петь легким звуком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диапазоне от «ре» первой октавы до «до» второй октавы, брать дыхание перед началом песни,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фразами,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отчетливо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своевременно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начинать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заканчивать песню, эмоционально передавать характер мелодии, петь умеренно, громко и тихо.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 развитию у детей навыков сольного пения, с музыкальным сопровождением и 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него. Педагог содействует проявлению у детей самостоятельности и творческому исполнению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характера. 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песенный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музыкальный вкус.</w:t>
      </w:r>
    </w:p>
    <w:p w:rsidR="009D1A0F" w:rsidRPr="004F38A7" w:rsidRDefault="009D1A0F">
      <w:pPr>
        <w:pStyle w:val="ListParagraph"/>
        <w:numPr>
          <w:ilvl w:val="0"/>
          <w:numId w:val="73"/>
        </w:numPr>
        <w:tabs>
          <w:tab w:val="left" w:pos="966"/>
        </w:tabs>
        <w:ind w:right="123" w:firstLine="707"/>
        <w:rPr>
          <w:sz w:val="24"/>
        </w:rPr>
      </w:pPr>
      <w:r w:rsidRPr="004F38A7">
        <w:rPr>
          <w:i/>
          <w:sz w:val="24"/>
        </w:rPr>
        <w:t>Песенное творчество</w:t>
      </w:r>
      <w:r w:rsidRPr="004F38A7">
        <w:rPr>
          <w:sz w:val="24"/>
        </w:rPr>
        <w:t>: педагог учит детей импровизировать мелодию на заданный текст.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различного характера: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ласковую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колыбельную,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задорный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бодрый марш, плавный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вальс, веселую плясовую.</w:t>
      </w:r>
    </w:p>
    <w:p w:rsidR="009D1A0F" w:rsidRPr="004F38A7" w:rsidRDefault="009D1A0F">
      <w:pPr>
        <w:pStyle w:val="ListParagraph"/>
        <w:numPr>
          <w:ilvl w:val="0"/>
          <w:numId w:val="73"/>
        </w:numPr>
        <w:tabs>
          <w:tab w:val="left" w:pos="990"/>
        </w:tabs>
        <w:spacing w:before="1"/>
        <w:ind w:right="120" w:firstLine="707"/>
        <w:rPr>
          <w:sz w:val="24"/>
        </w:rPr>
      </w:pPr>
      <w:r w:rsidRPr="004F38A7">
        <w:rPr>
          <w:i/>
          <w:sz w:val="24"/>
        </w:rPr>
        <w:t xml:space="preserve">Музыкально-ритмические движения: </w:t>
      </w:r>
      <w:r w:rsidRPr="004F38A7">
        <w:rPr>
          <w:sz w:val="24"/>
        </w:rPr>
        <w:t>педагог развивает у детей чувство ритма,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 через движения характер музыки, ее эмоциональнообразное содержание. Учит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перестроения,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 переходить от умеренного к быстрому или медленному темпу, менять 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соответствии с музыкальными фразами. Педагог способствует у детей формированию навыков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(поочередное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выбрасывание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вперед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прыжке;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приставной шаг с приседанием, с продвижением вперед, кружение; приседание с выставлением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ноги вперед). Знакомит детей с русским хороводом, пляской, а также с танцами других народов.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инсценирования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песен;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сказочных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1" w:firstLine="0"/>
      </w:pPr>
      <w:r w:rsidRPr="004F38A7">
        <w:t>животных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птиц</w:t>
      </w:r>
      <w:r w:rsidRPr="004F38A7">
        <w:rPr>
          <w:spacing w:val="1"/>
        </w:rPr>
        <w:t xml:space="preserve"> </w:t>
      </w:r>
      <w:r w:rsidRPr="004F38A7">
        <w:t>(лошадка,</w:t>
      </w:r>
      <w:r w:rsidRPr="004F38A7">
        <w:rPr>
          <w:spacing w:val="1"/>
        </w:rPr>
        <w:t xml:space="preserve"> </w:t>
      </w:r>
      <w:r w:rsidRPr="004F38A7">
        <w:t>коза,</w:t>
      </w:r>
      <w:r w:rsidRPr="004F38A7">
        <w:rPr>
          <w:spacing w:val="1"/>
        </w:rPr>
        <w:t xml:space="preserve"> </w:t>
      </w:r>
      <w:r w:rsidRPr="004F38A7">
        <w:t>лиса,</w:t>
      </w:r>
      <w:r w:rsidRPr="004F38A7">
        <w:rPr>
          <w:spacing w:val="1"/>
        </w:rPr>
        <w:t xml:space="preserve"> </w:t>
      </w:r>
      <w:r w:rsidRPr="004F38A7">
        <w:t>медведь,</w:t>
      </w:r>
      <w:r w:rsidRPr="004F38A7">
        <w:rPr>
          <w:spacing w:val="1"/>
        </w:rPr>
        <w:t xml:space="preserve"> </w:t>
      </w:r>
      <w:r w:rsidRPr="004F38A7">
        <w:t>заяц,</w:t>
      </w:r>
      <w:r w:rsidRPr="004F38A7">
        <w:rPr>
          <w:spacing w:val="1"/>
        </w:rPr>
        <w:t xml:space="preserve"> </w:t>
      </w:r>
      <w:r w:rsidRPr="004F38A7">
        <w:t>журавль,</w:t>
      </w:r>
      <w:r w:rsidRPr="004F38A7">
        <w:rPr>
          <w:spacing w:val="1"/>
        </w:rPr>
        <w:t xml:space="preserve"> </w:t>
      </w:r>
      <w:r w:rsidRPr="004F38A7">
        <w:t>ворон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другие)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игровых</w:t>
      </w:r>
      <w:r w:rsidRPr="004F38A7">
        <w:rPr>
          <w:spacing w:val="1"/>
        </w:rPr>
        <w:t xml:space="preserve"> </w:t>
      </w:r>
      <w:r w:rsidRPr="004F38A7">
        <w:t>ситуациях.</w:t>
      </w:r>
    </w:p>
    <w:p w:rsidR="009D1A0F" w:rsidRPr="004F38A7" w:rsidRDefault="009D1A0F">
      <w:pPr>
        <w:pStyle w:val="ListParagraph"/>
        <w:numPr>
          <w:ilvl w:val="0"/>
          <w:numId w:val="73"/>
        </w:numPr>
        <w:tabs>
          <w:tab w:val="left" w:pos="1127"/>
        </w:tabs>
        <w:spacing w:before="1"/>
        <w:ind w:right="119" w:firstLine="707"/>
        <w:rPr>
          <w:sz w:val="24"/>
        </w:rPr>
      </w:pPr>
      <w:r w:rsidRPr="004F38A7">
        <w:rPr>
          <w:i/>
          <w:sz w:val="24"/>
        </w:rPr>
        <w:t>Музыкально-игровое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танцевальное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творчество: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пляскам,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 движения, отражающие содержание песни. Побуждает детей к инсценированию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песен, хороводов.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106"/>
        </w:tabs>
        <w:spacing w:before="1"/>
        <w:ind w:right="118" w:firstLine="707"/>
        <w:rPr>
          <w:sz w:val="24"/>
        </w:rPr>
      </w:pPr>
      <w:r w:rsidRPr="004F38A7">
        <w:rPr>
          <w:i/>
          <w:sz w:val="24"/>
        </w:rPr>
        <w:t>Игра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инструментах: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 мелодии на детских музыкальных инструментах; знакомые песенки 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небольшими группами, соблюдая при этом общую динамику и темп. Развивает творчество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побуждает 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действиям.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93"/>
        </w:tabs>
        <w:ind w:right="118" w:firstLine="707"/>
        <w:rPr>
          <w:sz w:val="24"/>
        </w:rPr>
      </w:pPr>
      <w:r w:rsidRPr="004F38A7">
        <w:rPr>
          <w:sz w:val="24"/>
        </w:rPr>
        <w:t>Педагог активизирует использование детьми различных видов музыки в повседневной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 и различных видах досуговой деятельности для реализации музыкальных способностей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ребенка.</w:t>
      </w:r>
    </w:p>
    <w:p w:rsidR="009D1A0F" w:rsidRPr="004F38A7" w:rsidRDefault="009D1A0F">
      <w:pPr>
        <w:pStyle w:val="ListParagraph"/>
        <w:numPr>
          <w:ilvl w:val="0"/>
          <w:numId w:val="72"/>
        </w:numPr>
        <w:tabs>
          <w:tab w:val="left" w:pos="1082"/>
        </w:tabs>
        <w:ind w:left="1081" w:hanging="258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BodyText"/>
        <w:spacing w:before="1"/>
        <w:ind w:right="122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знакомить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различными</w:t>
      </w:r>
      <w:r w:rsidRPr="004F38A7">
        <w:rPr>
          <w:spacing w:val="1"/>
        </w:rPr>
        <w:t xml:space="preserve"> </w:t>
      </w:r>
      <w:r w:rsidRPr="004F38A7">
        <w:t>видами</w:t>
      </w:r>
      <w:r w:rsidRPr="004F38A7">
        <w:rPr>
          <w:spacing w:val="1"/>
        </w:rPr>
        <w:t xml:space="preserve"> </w:t>
      </w:r>
      <w:r w:rsidRPr="004F38A7">
        <w:t>театрального</w:t>
      </w:r>
      <w:r w:rsidRPr="004F38A7">
        <w:rPr>
          <w:spacing w:val="1"/>
        </w:rPr>
        <w:t xml:space="preserve"> </w:t>
      </w:r>
      <w:r w:rsidRPr="004F38A7">
        <w:t>искусства</w:t>
      </w:r>
      <w:r w:rsidRPr="004F38A7">
        <w:rPr>
          <w:spacing w:val="1"/>
        </w:rPr>
        <w:t xml:space="preserve"> </w:t>
      </w:r>
      <w:r w:rsidRPr="004F38A7">
        <w:t>(кукольный театр, балет, опера и прочее); расширяет представления детей в области театральной</w:t>
      </w:r>
      <w:r w:rsidRPr="004F38A7">
        <w:rPr>
          <w:spacing w:val="-57"/>
        </w:rPr>
        <w:t xml:space="preserve"> </w:t>
      </w:r>
      <w:r w:rsidRPr="004F38A7">
        <w:t>терминологии</w:t>
      </w:r>
      <w:r w:rsidRPr="004F38A7">
        <w:rPr>
          <w:spacing w:val="1"/>
        </w:rPr>
        <w:t xml:space="preserve"> </w:t>
      </w:r>
      <w:r w:rsidRPr="004F38A7">
        <w:t>(акт, актер, антракт, кулисы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 Способствует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интереса к</w:t>
      </w:r>
      <w:r w:rsidRPr="004F38A7">
        <w:rPr>
          <w:spacing w:val="1"/>
        </w:rPr>
        <w:t xml:space="preserve"> </w:t>
      </w:r>
      <w:r w:rsidRPr="004F38A7">
        <w:t>сценическому искусству,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атмосферу творческого</w:t>
      </w:r>
      <w:r w:rsidRPr="004F38A7">
        <w:rPr>
          <w:spacing w:val="1"/>
        </w:rPr>
        <w:t xml:space="preserve"> </w:t>
      </w:r>
      <w:r w:rsidRPr="004F38A7">
        <w:t>выбора</w:t>
      </w:r>
      <w:r w:rsidRPr="004F38A7">
        <w:rPr>
          <w:spacing w:val="1"/>
        </w:rPr>
        <w:t xml:space="preserve"> </w:t>
      </w:r>
      <w:r w:rsidRPr="004F38A7">
        <w:t>и инициативы для каждого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группы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личностные</w:t>
      </w:r>
      <w:r w:rsidRPr="004F38A7">
        <w:rPr>
          <w:spacing w:val="1"/>
        </w:rPr>
        <w:t xml:space="preserve"> </w:t>
      </w:r>
      <w:r w:rsidRPr="004F38A7">
        <w:t>качеств</w:t>
      </w:r>
      <w:r w:rsidRPr="004F38A7">
        <w:rPr>
          <w:spacing w:val="1"/>
        </w:rPr>
        <w:t xml:space="preserve"> </w:t>
      </w:r>
      <w:r w:rsidRPr="004F38A7">
        <w:t>(коммуникативные</w:t>
      </w:r>
      <w:r w:rsidRPr="004F38A7">
        <w:rPr>
          <w:spacing w:val="1"/>
        </w:rPr>
        <w:t xml:space="preserve"> </w:t>
      </w:r>
      <w:r w:rsidRPr="004F38A7">
        <w:t>навыки,</w:t>
      </w:r>
      <w:r w:rsidRPr="004F38A7">
        <w:rPr>
          <w:spacing w:val="1"/>
        </w:rPr>
        <w:t xml:space="preserve"> </w:t>
      </w:r>
      <w:r w:rsidRPr="004F38A7">
        <w:t>партнерские</w:t>
      </w:r>
      <w:r w:rsidRPr="004F38A7">
        <w:rPr>
          <w:spacing w:val="1"/>
        </w:rPr>
        <w:t xml:space="preserve"> </w:t>
      </w:r>
      <w:r w:rsidRPr="004F38A7">
        <w:t>взаимоотношения.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навыков</w:t>
      </w:r>
      <w:r w:rsidRPr="004F38A7">
        <w:rPr>
          <w:spacing w:val="1"/>
        </w:rPr>
        <w:t xml:space="preserve"> </w:t>
      </w:r>
      <w:r w:rsidRPr="004F38A7">
        <w:t>передачи образа различными способами (речь, мимика, жест, пантомима и прочее). 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показа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творческой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инициативу</w:t>
      </w:r>
      <w:r w:rsidRPr="004F38A7">
        <w:rPr>
          <w:spacing w:val="-57"/>
        </w:rPr>
        <w:t xml:space="preserve"> </w:t>
      </w:r>
      <w:r w:rsidRPr="004F38A7">
        <w:t>изготовления</w:t>
      </w:r>
      <w:r w:rsidRPr="004F38A7">
        <w:rPr>
          <w:spacing w:val="-1"/>
        </w:rPr>
        <w:t xml:space="preserve"> </w:t>
      </w:r>
      <w:r w:rsidRPr="004F38A7">
        <w:t>декораций, элементов</w:t>
      </w:r>
      <w:r w:rsidRPr="004F38A7">
        <w:rPr>
          <w:spacing w:val="-1"/>
        </w:rPr>
        <w:t xml:space="preserve"> </w:t>
      </w:r>
      <w:r w:rsidRPr="004F38A7">
        <w:t>костюмов и атрибутов.</w:t>
      </w:r>
    </w:p>
    <w:p w:rsidR="009D1A0F" w:rsidRPr="004F38A7" w:rsidRDefault="009D1A0F">
      <w:pPr>
        <w:pStyle w:val="ListParagraph"/>
        <w:numPr>
          <w:ilvl w:val="0"/>
          <w:numId w:val="72"/>
        </w:numPr>
        <w:tabs>
          <w:tab w:val="left" w:pos="1084"/>
        </w:tabs>
        <w:ind w:left="1083" w:hanging="260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00"/>
        </w:tabs>
        <w:ind w:right="125" w:firstLine="707"/>
        <w:rPr>
          <w:sz w:val="24"/>
        </w:rPr>
      </w:pPr>
      <w:r w:rsidRPr="004F38A7">
        <w:rPr>
          <w:sz w:val="24"/>
        </w:rPr>
        <w:t>Педагог развивает желание детей проводить свободное время с интересом и пользой,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реализуя собственные творческие потребности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(чтение книг, рисование, пение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возникновения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относиться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обычаям.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оформлении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помещений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внимание и отзывчивость ко всем участникам праздничного действия (сверстники, педагоги,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гости).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обычаями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страны.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желание участвовать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народных праздниках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развлечениях.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spacing w:line="274" w:lineRule="exact"/>
        <w:ind w:left="824"/>
        <w:rPr>
          <w:i/>
          <w:sz w:val="24"/>
        </w:rPr>
      </w:pP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художественно-эстетического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2"/>
          <w:sz w:val="24"/>
        </w:rPr>
        <w:t xml:space="preserve"> </w:t>
      </w:r>
      <w:r w:rsidRPr="004F38A7">
        <w:rPr>
          <w:i/>
          <w:sz w:val="24"/>
        </w:rPr>
        <w:t>основными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задачами</w:t>
      </w:r>
    </w:p>
    <w:p w:rsidR="009D1A0F" w:rsidRPr="004F38A7" w:rsidRDefault="009D1A0F">
      <w:pPr>
        <w:pStyle w:val="BodyText"/>
        <w:ind w:left="824" w:firstLine="0"/>
        <w:jc w:val="left"/>
      </w:pP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  <w:r w:rsidRPr="004F38A7">
        <w:rPr>
          <w:spacing w:val="-4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75"/>
        </w:numPr>
        <w:tabs>
          <w:tab w:val="left" w:pos="1185"/>
        </w:tabs>
        <w:ind w:hanging="361"/>
        <w:jc w:val="left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искусству: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93"/>
        </w:tabs>
        <w:ind w:right="119" w:firstLine="707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искусству,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эстетический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вкус;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предпочтения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98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уважительное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страну,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разными видами искусства;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24"/>
          <w:tab w:val="left" w:pos="5587"/>
          <w:tab w:val="left" w:pos="7658"/>
        </w:tabs>
        <w:spacing w:before="1"/>
        <w:ind w:right="115" w:firstLine="707"/>
        <w:jc w:val="left"/>
        <w:rPr>
          <w:sz w:val="24"/>
        </w:rPr>
      </w:pPr>
      <w:r w:rsidRPr="004F38A7">
        <w:rPr>
          <w:sz w:val="24"/>
        </w:rPr>
        <w:t>закреплять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видахискусства</w:t>
      </w:r>
      <w:r w:rsidRPr="004F38A7">
        <w:rPr>
          <w:sz w:val="24"/>
        </w:rPr>
        <w:tab/>
        <w:t>(изобразительное,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декоративноприкладное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архитектура, театр,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танец, кино,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цирк);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48"/>
        </w:tabs>
        <w:ind w:right="123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сопричастности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жанрами искусства;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24"/>
        </w:tabs>
        <w:ind w:right="115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гражданственности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различными 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гражданственно-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содержания;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гуманное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158"/>
        </w:tabs>
        <w:ind w:right="124" w:firstLine="70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сопричастности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наследию своего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народа;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spacing w:before="74" w:line="275" w:lineRule="exact"/>
        <w:ind w:left="963" w:hanging="140"/>
        <w:jc w:val="left"/>
        <w:rPr>
          <w:sz w:val="24"/>
        </w:rPr>
      </w:pP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 людей;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spacing w:line="275" w:lineRule="exact"/>
        <w:ind w:left="963" w:hanging="140"/>
        <w:jc w:val="left"/>
        <w:rPr>
          <w:sz w:val="24"/>
        </w:rPr>
      </w:pPr>
      <w:r w:rsidRPr="004F38A7">
        <w:rPr>
          <w:sz w:val="24"/>
        </w:rPr>
        <w:t>помогать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профессиональное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искусство;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детей основы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культуры;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изобразительном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театре;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spacing w:before="1"/>
        <w:ind w:left="963" w:hanging="140"/>
        <w:jc w:val="left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творчестве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известных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художников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композиторов;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особенностях;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jc w:val="left"/>
        <w:rPr>
          <w:sz w:val="24"/>
        </w:rPr>
      </w:pPr>
      <w:r w:rsidRPr="004F38A7">
        <w:rPr>
          <w:sz w:val="24"/>
        </w:rPr>
        <w:t>называть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виды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профессию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искусства;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53"/>
        </w:tabs>
        <w:ind w:right="127" w:firstLine="707"/>
        <w:rPr>
          <w:sz w:val="24"/>
        </w:rPr>
      </w:pPr>
      <w:r w:rsidRPr="004F38A7">
        <w:rPr>
          <w:sz w:val="24"/>
        </w:rPr>
        <w:t>организовать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цирка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представителями));</w:t>
      </w:r>
    </w:p>
    <w:p w:rsidR="009D1A0F" w:rsidRPr="004F38A7" w:rsidRDefault="009D1A0F">
      <w:pPr>
        <w:pStyle w:val="ListParagraph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детей устойчивый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46"/>
        </w:tabs>
        <w:ind w:right="127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бознательность;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07"/>
        </w:tabs>
        <w:ind w:right="122" w:firstLine="707"/>
        <w:rPr>
          <w:sz w:val="24"/>
        </w:rPr>
      </w:pPr>
      <w:r w:rsidRPr="004F38A7">
        <w:rPr>
          <w:sz w:val="24"/>
        </w:rPr>
        <w:t>обогащать у детей сенсорный опыт, включать в процесс ознакомления с предметами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рук по предмету;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142"/>
        </w:tabs>
        <w:ind w:right="121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представления, формировать эстетические суждения; аргументированно и развернуто оценивать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изображения, созданные как самим ребенком, так и его сверстниками, обращая внимание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доброжелательного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уважительного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работам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товарищей;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31"/>
        </w:tabs>
        <w:ind w:right="121" w:firstLine="707"/>
        <w:rPr>
          <w:sz w:val="24"/>
        </w:rPr>
      </w:pPr>
      <w:r w:rsidRPr="004F38A7">
        <w:rPr>
          <w:sz w:val="24"/>
        </w:rPr>
        <w:t>показывать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отличаются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относятся,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оценки детьми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этих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произведений;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02"/>
        </w:tabs>
        <w:spacing w:before="1"/>
        <w:ind w:right="128" w:firstLine="707"/>
        <w:rPr>
          <w:sz w:val="24"/>
        </w:rPr>
      </w:pPr>
      <w:r w:rsidRPr="004F38A7">
        <w:rPr>
          <w:sz w:val="24"/>
        </w:rPr>
        <w:t>формировать у детей эстетическое отношение к предметам и явлениям окружающего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искусства, 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художественно-творческой деятельности;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55"/>
        </w:tabs>
        <w:ind w:right="127" w:firstLine="70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усвоенные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рисовании,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лепке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аппликации,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используя выразительные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средства;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24"/>
          <w:tab w:val="left" w:pos="5754"/>
          <w:tab w:val="left" w:pos="8516"/>
        </w:tabs>
        <w:ind w:right="117" w:firstLine="707"/>
        <w:rPr>
          <w:sz w:val="24"/>
        </w:rPr>
      </w:pPr>
      <w:r w:rsidRPr="004F38A7">
        <w:rPr>
          <w:sz w:val="24"/>
        </w:rPr>
        <w:t>создавать условия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 xml:space="preserve">для    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свободного,</w:t>
      </w:r>
      <w:r w:rsidRPr="004F38A7">
        <w:rPr>
          <w:sz w:val="24"/>
        </w:rPr>
        <w:tab/>
        <w:t>самостоятельного,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разнопланового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экспериментирования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художественными материалами;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29"/>
        </w:tabs>
        <w:ind w:right="128" w:firstLine="707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сделать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красивым,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содержательным,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выразительным;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76"/>
        </w:tabs>
        <w:ind w:right="121" w:firstLine="707"/>
        <w:rPr>
          <w:sz w:val="24"/>
        </w:rPr>
      </w:pPr>
      <w:r w:rsidRPr="004F38A7">
        <w:rPr>
          <w:sz w:val="24"/>
        </w:rPr>
        <w:t>поощрять стремление детей делать самостоятельный выбор, помогать другому, уважать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понимать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потребности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другого человека,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бережно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относиться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продуктам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труда;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36"/>
        </w:tabs>
        <w:ind w:right="119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натуры;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величину,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пропорции,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цвет, композицию;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194"/>
        </w:tabs>
        <w:ind w:right="124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коллективное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творчество;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95"/>
        </w:tabs>
        <w:ind w:right="126" w:firstLine="707"/>
        <w:rPr>
          <w:sz w:val="24"/>
        </w:rPr>
      </w:pPr>
      <w:r w:rsidRPr="004F38A7">
        <w:rPr>
          <w:sz w:val="24"/>
        </w:rPr>
        <w:t>воспитывать у детей стремление действовать согласованно, договариваться о том, кто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какую часть работы будет выполнять, как отдельные изображения будут объединяться в общую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картину;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74"/>
        </w:tabs>
        <w:spacing w:before="1"/>
        <w:ind w:right="119" w:firstLine="707"/>
        <w:rPr>
          <w:sz w:val="24"/>
        </w:rPr>
      </w:pPr>
      <w:r w:rsidRPr="004F38A7">
        <w:rPr>
          <w:sz w:val="24"/>
        </w:rPr>
        <w:t>формировать у детей умение замечать недостатки своих работ и исправлять их; вносить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 достижения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большей выразительности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создаваемого образа;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82"/>
        </w:tabs>
        <w:ind w:right="125" w:firstLine="707"/>
        <w:rPr>
          <w:sz w:val="24"/>
        </w:rPr>
      </w:pPr>
      <w:r w:rsidRPr="004F38A7">
        <w:rPr>
          <w:sz w:val="24"/>
        </w:rPr>
        <w:t>организовывать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утренникам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проектах);</w:t>
      </w:r>
    </w:p>
    <w:p w:rsidR="009D1A0F" w:rsidRPr="004F38A7" w:rsidRDefault="009D1A0F">
      <w:pPr>
        <w:pStyle w:val="ListParagraph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конструктивная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76"/>
        </w:tabs>
        <w:ind w:right="125" w:firstLine="707"/>
        <w:rPr>
          <w:sz w:val="24"/>
        </w:rPr>
      </w:pPr>
      <w:r w:rsidRPr="004F38A7">
        <w:rPr>
          <w:sz w:val="24"/>
        </w:rPr>
        <w:t>формировать умение у детей видеть конструкцию объекта и анализировать ее 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функциональное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назначение;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17"/>
        </w:tabs>
        <w:spacing w:before="74"/>
        <w:ind w:right="126" w:firstLine="707"/>
        <w:rPr>
          <w:sz w:val="24"/>
        </w:rPr>
      </w:pPr>
      <w:r w:rsidRPr="004F38A7">
        <w:rPr>
          <w:sz w:val="24"/>
        </w:rPr>
        <w:t>закреплять у детей навыки коллективной работы: умение распределять обязанности,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работать в соответствии с общим замыслом, не мешая друг другу; развивать у детей интерес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различными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конструкторов;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29"/>
        </w:tabs>
        <w:ind w:right="128" w:firstLine="707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дизайнера,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конструктора,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архитектора,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строителя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прочее;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125"/>
        </w:tabs>
        <w:ind w:right="124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конструктивную деятельность детей;</w:t>
      </w:r>
    </w:p>
    <w:p w:rsidR="009D1A0F" w:rsidRPr="004F38A7" w:rsidRDefault="009D1A0F">
      <w:pPr>
        <w:pStyle w:val="ListParagraph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55"/>
        </w:tabs>
        <w:ind w:right="126" w:firstLine="707"/>
        <w:jc w:val="left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гражданско-патриотические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изучение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Государственного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гимна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Российской Федерации;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62"/>
        </w:tabs>
        <w:ind w:right="118" w:firstLine="707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приобщать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культуре,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музыкально-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эстетический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вкус;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9"/>
        </w:tabs>
        <w:ind w:right="121" w:firstLine="707"/>
        <w:jc w:val="left"/>
        <w:rPr>
          <w:sz w:val="24"/>
        </w:rPr>
      </w:pPr>
      <w:r w:rsidRPr="004F38A7">
        <w:rPr>
          <w:sz w:val="24"/>
        </w:rPr>
        <w:t>развивать детское музыкально-художественное творчество, реализация самостоятельной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удовлетворение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потребности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самовыражении;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71"/>
        </w:tabs>
        <w:ind w:right="127" w:firstLine="707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способности: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поэтический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музыкальный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слух,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ритма,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музыкальную память;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204"/>
          <w:tab w:val="left" w:pos="2721"/>
          <w:tab w:val="left" w:pos="4091"/>
          <w:tab w:val="left" w:pos="5765"/>
          <w:tab w:val="left" w:pos="7338"/>
          <w:tab w:val="left" w:pos="8264"/>
          <w:tab w:val="left" w:pos="9528"/>
        </w:tabs>
        <w:ind w:right="125" w:firstLine="707"/>
        <w:jc w:val="left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z w:val="24"/>
        </w:rPr>
        <w:tab/>
        <w:t>обогащать</w:t>
      </w:r>
      <w:r w:rsidRPr="004F38A7">
        <w:rPr>
          <w:sz w:val="24"/>
        </w:rPr>
        <w:tab/>
        <w:t>музыкальные</w:t>
      </w:r>
      <w:r w:rsidRPr="004F38A7">
        <w:rPr>
          <w:sz w:val="24"/>
        </w:rPr>
        <w:tab/>
        <w:t>впечатления</w:t>
      </w:r>
      <w:r w:rsidRPr="004F38A7">
        <w:rPr>
          <w:sz w:val="24"/>
        </w:rPr>
        <w:tab/>
        <w:t>детей,</w:t>
      </w:r>
      <w:r w:rsidRPr="004F38A7">
        <w:rPr>
          <w:sz w:val="24"/>
        </w:rPr>
        <w:tab/>
        <w:t>вызывать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яркий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отклик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восприятии музыки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характера;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115"/>
        </w:tabs>
        <w:ind w:right="120" w:firstLine="707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эмоционально-нравственного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отражению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действительности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музыке;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17"/>
        </w:tabs>
        <w:ind w:right="124" w:firstLine="707"/>
        <w:rPr>
          <w:sz w:val="24"/>
        </w:rPr>
      </w:pPr>
      <w:r w:rsidRPr="004F38A7">
        <w:rPr>
          <w:sz w:val="24"/>
        </w:rPr>
        <w:t>совершенствовать у детей звуковысотный, ритмический, тембровый и динамический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слух;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способствовать дальнейшему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формированию певческого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голоса;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навык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музыку;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обучать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инструментах;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знакомить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элементарными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музыкальными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понятиями;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02"/>
        </w:tabs>
        <w:ind w:right="123" w:firstLine="707"/>
        <w:rPr>
          <w:sz w:val="24"/>
        </w:rPr>
      </w:pPr>
      <w:r w:rsidRPr="004F38A7">
        <w:rPr>
          <w:sz w:val="24"/>
        </w:rPr>
        <w:t>формировать у детей умение использовать полученные знания и навыки в быту и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досуге;</w:t>
      </w:r>
    </w:p>
    <w:p w:rsidR="009D1A0F" w:rsidRPr="004F38A7" w:rsidRDefault="009D1A0F">
      <w:pPr>
        <w:pStyle w:val="ListParagraph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театрализованная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90"/>
        </w:tabs>
        <w:ind w:right="129" w:firstLine="707"/>
        <w:rPr>
          <w:sz w:val="24"/>
        </w:rPr>
      </w:pPr>
      <w:r w:rsidRPr="004F38A7">
        <w:rPr>
          <w:sz w:val="24"/>
        </w:rPr>
        <w:t>продолжать приобщение детей к театральному искусству через знакомство с историей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жанрами,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устройством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профессиями;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разными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видами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театрализованной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05"/>
        </w:tabs>
        <w:ind w:right="124" w:firstLine="707"/>
        <w:rPr>
          <w:sz w:val="24"/>
        </w:rPr>
      </w:pPr>
      <w:r w:rsidRPr="004F38A7">
        <w:rPr>
          <w:sz w:val="24"/>
        </w:rPr>
        <w:t>развивать у детей умение создавать по предложенной схеме и словесной инструкции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(бумага,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ткань,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бросового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прочее);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00"/>
        </w:tabs>
        <w:ind w:right="122" w:firstLine="707"/>
        <w:rPr>
          <w:sz w:val="24"/>
        </w:rPr>
      </w:pPr>
      <w:r w:rsidRPr="004F38A7">
        <w:rPr>
          <w:sz w:val="24"/>
        </w:rPr>
        <w:t>продолжать развивать у детей умение передавать особенности характера персонажа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мимики, жеста, движения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интонационно-образной речи;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60"/>
        </w:tabs>
        <w:ind w:right="128" w:firstLine="70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кукловождения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(перчаточными,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тростевыми, марионеткам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далее);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02"/>
        </w:tabs>
        <w:ind w:right="121" w:firstLine="707"/>
        <w:rPr>
          <w:sz w:val="24"/>
        </w:rPr>
      </w:pPr>
      <w:r w:rsidRPr="004F38A7">
        <w:rPr>
          <w:sz w:val="24"/>
        </w:rPr>
        <w:t>формировать умение согласовывать свои действия с партнерами, приучать правильно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оценивать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действия персонажей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спектакле;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78"/>
        </w:tabs>
        <w:spacing w:before="1"/>
        <w:ind w:right="116" w:firstLine="707"/>
        <w:rPr>
          <w:sz w:val="24"/>
        </w:rPr>
      </w:pPr>
      <w:r w:rsidRPr="004F38A7">
        <w:rPr>
          <w:sz w:val="24"/>
        </w:rPr>
        <w:t>поощрять желание разыгрывать в творческих театральных, режиссерских играх и 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драматизациях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внесение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сюжетных линий,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введение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персонажей,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действий;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64"/>
        </w:tabs>
        <w:ind w:left="963" w:hanging="140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творчески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образ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драматизациях,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спектаклях;</w:t>
      </w:r>
    </w:p>
    <w:p w:rsidR="009D1A0F" w:rsidRPr="004F38A7" w:rsidRDefault="009D1A0F">
      <w:pPr>
        <w:pStyle w:val="ListParagraph"/>
        <w:numPr>
          <w:ilvl w:val="0"/>
          <w:numId w:val="75"/>
        </w:numPr>
        <w:tabs>
          <w:tab w:val="left" w:pos="1084"/>
        </w:tabs>
        <w:ind w:left="1083" w:hanging="260"/>
        <w:rPr>
          <w:sz w:val="24"/>
        </w:rPr>
      </w:pPr>
      <w:r w:rsidRPr="004F38A7">
        <w:rPr>
          <w:sz w:val="24"/>
        </w:rPr>
        <w:t>культурно-досуговая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93"/>
        </w:tabs>
        <w:ind w:right="119" w:firstLine="707"/>
        <w:rPr>
          <w:sz w:val="24"/>
        </w:rPr>
      </w:pPr>
      <w:r w:rsidRPr="004F38A7">
        <w:rPr>
          <w:sz w:val="24"/>
        </w:rPr>
        <w:t>продолжать формировать интерес к полезной деятельности в свободное время (отдых,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самообразование);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38"/>
        </w:tabs>
        <w:ind w:right="125" w:firstLine="70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общения (доброжелательность,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отзывчивость, такт,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уважение);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55"/>
        </w:tabs>
        <w:ind w:right="118" w:firstLine="70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(календарных,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государственных,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народных);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84"/>
        </w:tabs>
        <w:spacing w:before="76" w:line="237" w:lineRule="auto"/>
        <w:ind w:right="124" w:firstLine="707"/>
        <w:jc w:val="left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предпраздничной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подготовки;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134"/>
          <w:tab w:val="left" w:pos="2714"/>
          <w:tab w:val="left" w:pos="3744"/>
          <w:tab w:val="left" w:pos="5606"/>
          <w:tab w:val="left" w:pos="6064"/>
          <w:tab w:val="left" w:pos="7088"/>
          <w:tab w:val="left" w:pos="7431"/>
          <w:tab w:val="left" w:pos="9085"/>
        </w:tabs>
        <w:spacing w:before="1"/>
        <w:ind w:right="126" w:firstLine="707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z w:val="24"/>
        </w:rPr>
        <w:tab/>
        <w:t>чувство</w:t>
      </w:r>
      <w:r w:rsidRPr="004F38A7">
        <w:rPr>
          <w:sz w:val="24"/>
        </w:rPr>
        <w:tab/>
        <w:t>удовлетворения</w:t>
      </w:r>
      <w:r w:rsidRPr="004F38A7">
        <w:rPr>
          <w:sz w:val="24"/>
        </w:rPr>
        <w:tab/>
        <w:t>от</w:t>
      </w:r>
      <w:r w:rsidRPr="004F38A7">
        <w:rPr>
          <w:sz w:val="24"/>
        </w:rPr>
        <w:tab/>
        <w:t>участия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коллективной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досуговой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113"/>
          <w:tab w:val="left" w:pos="2320"/>
          <w:tab w:val="left" w:pos="3390"/>
          <w:tab w:val="left" w:pos="4167"/>
          <w:tab w:val="left" w:pos="5342"/>
          <w:tab w:val="left" w:pos="6879"/>
          <w:tab w:val="left" w:pos="8863"/>
        </w:tabs>
        <w:spacing w:before="1"/>
        <w:ind w:right="122" w:firstLine="707"/>
        <w:jc w:val="left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z w:val="24"/>
        </w:rPr>
        <w:tab/>
        <w:t>желание</w:t>
      </w:r>
      <w:r w:rsidRPr="004F38A7">
        <w:rPr>
          <w:sz w:val="24"/>
        </w:rPr>
        <w:tab/>
        <w:t>детей</w:t>
      </w:r>
      <w:r w:rsidRPr="004F38A7">
        <w:rPr>
          <w:sz w:val="24"/>
        </w:rPr>
        <w:tab/>
        <w:t>посещать</w:t>
      </w:r>
      <w:r w:rsidRPr="004F38A7">
        <w:rPr>
          <w:sz w:val="24"/>
        </w:rPr>
        <w:tab/>
        <w:t>объединения</w:t>
      </w:r>
      <w:r w:rsidRPr="004F38A7">
        <w:rPr>
          <w:sz w:val="24"/>
        </w:rPr>
        <w:tab/>
        <w:t>дополнительного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образования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различной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направленности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(танцевальный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кружок,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хор,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изостудия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прочее).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 w:right="4752"/>
        <w:jc w:val="both"/>
        <w:rPr>
          <w:i/>
          <w:sz w:val="24"/>
        </w:rPr>
      </w:pPr>
      <w:r w:rsidRPr="004F38A7">
        <w:rPr>
          <w:i/>
          <w:sz w:val="24"/>
          <w:u w:val="single"/>
        </w:rPr>
        <w:t>Содержание образовательной деятельности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 искусству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2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собственному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желанию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руководством взрослого.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гражданско-патриотические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жанров искусства.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spacing w:before="1"/>
        <w:ind w:right="115"/>
        <w:rPr>
          <w:sz w:val="24"/>
        </w:rPr>
      </w:pPr>
      <w:r w:rsidRPr="004F38A7">
        <w:rPr>
          <w:sz w:val="24"/>
        </w:rPr>
        <w:t>Педагог продолжает знакомить детей с историей и видами искусства (декоративно-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прикладное,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танец,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цирк);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профессиональное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13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общечеловеческим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классической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музыкой,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шедеврами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прикладным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любовь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искусства.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24"/>
        <w:rPr>
          <w:sz w:val="24"/>
        </w:rPr>
      </w:pPr>
      <w:r w:rsidRPr="004F38A7">
        <w:rPr>
          <w:sz w:val="24"/>
        </w:rPr>
        <w:t>Педагог формирует у детей основы художественной культуры, закрепляет знания 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искусстве как виде творческой деятельности людей, организует посещение выставки,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музея,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цирка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(совместно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представителями)).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25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(художник,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артист,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танцор,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певец,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пианист,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скрипач,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режиссер,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директор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архитектор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подобное).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2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 деятельности, формирует умение соотносить органы чувств с видами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 (музыку слушают, картины рассматривают, стихи читают и слушают и 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15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(живопись, графика, скульптура), развивает художественное восприятие, 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первичные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(портрет,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пейзаж,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натюрморт,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батальная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жанровая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живопись).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живописи: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Шишкин,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Левитан,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А.К.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Саврасов,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А.А.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Пластов,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В.М.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Васнецов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художниках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иллюстраторах детской книги (И.Я. Билибин, Ю.А. Васнецов, В.М. Конашевич, В.В.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Лебедев,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Т.А. Маврина, Е.И.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Чарушин и другие).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spacing w:before="1"/>
        <w:ind w:right="11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Римский-Корсаков,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Чайковский,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Глинка,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А.П.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Бородин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зарубежных композиторов (А. Вивальди, Ф. Шуберт, Э. Григ, К. Сен-Санс 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композиторов-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Рыбников,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Гладков,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М.И.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Дунаевский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другие).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18"/>
        <w:rPr>
          <w:sz w:val="24"/>
        </w:rPr>
      </w:pPr>
      <w:r w:rsidRPr="004F38A7">
        <w:rPr>
          <w:sz w:val="24"/>
        </w:rPr>
        <w:t>Педагог обогащает представления детей о скульптуре малых форм, выделяя образные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(форму,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пропорции,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декоративно-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прикладным искусством (гжельская, хохломская, жостовская, мезенская роспись),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керамическими</w:t>
      </w:r>
      <w:r w:rsidRPr="004F38A7">
        <w:rPr>
          <w:spacing w:val="119"/>
          <w:sz w:val="24"/>
        </w:rPr>
        <w:t xml:space="preserve"> </w:t>
      </w:r>
      <w:r w:rsidRPr="004F38A7">
        <w:rPr>
          <w:sz w:val="24"/>
        </w:rPr>
        <w:t>изделиями,</w:t>
      </w:r>
      <w:r w:rsidRPr="004F38A7">
        <w:rPr>
          <w:spacing w:val="119"/>
          <w:sz w:val="24"/>
        </w:rPr>
        <w:t xml:space="preserve"> </w:t>
      </w:r>
      <w:r w:rsidRPr="004F38A7">
        <w:rPr>
          <w:sz w:val="24"/>
        </w:rPr>
        <w:t>народными</w:t>
      </w:r>
      <w:r w:rsidRPr="004F38A7">
        <w:rPr>
          <w:spacing w:val="118"/>
          <w:sz w:val="24"/>
        </w:rPr>
        <w:t xml:space="preserve"> </w:t>
      </w:r>
      <w:r w:rsidRPr="004F38A7">
        <w:rPr>
          <w:sz w:val="24"/>
        </w:rPr>
        <w:t>игрушками.</w:t>
      </w:r>
      <w:r w:rsidRPr="004F38A7">
        <w:rPr>
          <w:spacing w:val="118"/>
          <w:sz w:val="24"/>
        </w:rPr>
        <w:t xml:space="preserve"> </w:t>
      </w:r>
      <w:r w:rsidRPr="004F38A7">
        <w:rPr>
          <w:sz w:val="24"/>
        </w:rPr>
        <w:t xml:space="preserve">Расширяет  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18"/>
          <w:sz w:val="24"/>
        </w:rPr>
        <w:t xml:space="preserve"> </w:t>
      </w:r>
      <w:r w:rsidRPr="004F38A7">
        <w:rPr>
          <w:sz w:val="24"/>
        </w:rPr>
        <w:t>о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left="1184" w:right="118" w:firstLine="0"/>
      </w:pPr>
      <w:r w:rsidRPr="004F38A7">
        <w:t>разнообразии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1"/>
        </w:rPr>
        <w:t xml:space="preserve"> </w:t>
      </w:r>
      <w:r w:rsidRPr="004F38A7">
        <w:t>искусства,</w:t>
      </w:r>
      <w:r w:rsidRPr="004F38A7">
        <w:rPr>
          <w:spacing w:val="1"/>
        </w:rPr>
        <w:t xml:space="preserve"> </w:t>
      </w:r>
      <w:r w:rsidRPr="004F38A7">
        <w:t>художественных</w:t>
      </w:r>
      <w:r w:rsidRPr="004F38A7">
        <w:rPr>
          <w:spacing w:val="1"/>
        </w:rPr>
        <w:t xml:space="preserve"> </w:t>
      </w:r>
      <w:r w:rsidRPr="004F38A7">
        <w:t>промыслов</w:t>
      </w:r>
      <w:r w:rsidRPr="004F38A7">
        <w:rPr>
          <w:spacing w:val="1"/>
        </w:rPr>
        <w:t xml:space="preserve"> </w:t>
      </w:r>
      <w:r w:rsidRPr="004F38A7">
        <w:t>(различные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материалов,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регионы</w:t>
      </w:r>
      <w:r w:rsidRPr="004F38A7">
        <w:rPr>
          <w:spacing w:val="1"/>
        </w:rPr>
        <w:t xml:space="preserve"> </w:t>
      </w:r>
      <w:r w:rsidRPr="004F38A7">
        <w:t>страны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мира).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искусству</w:t>
      </w:r>
      <w:r w:rsidRPr="004F38A7">
        <w:rPr>
          <w:spacing w:val="1"/>
        </w:rPr>
        <w:t xml:space="preserve"> </w:t>
      </w:r>
      <w:r w:rsidRPr="004F38A7">
        <w:t>родного края.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Педагог продолжает знакомить детей с архитектурой, закрепляет и обогащает 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о том, что существуют здания различного назначения (жилые дома, магазины,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кинотеатры,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выделять сходство и различия архитектурных сооружений одинакового назначения.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 умение выделять одинаковые части конструкции и особенности деталей.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спецификой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храмовой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архитектуры: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купол,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аркатурный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поясок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периметру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барабан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(круглая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куполом)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 с архитектурой с опорой на региональные особенности местности, в которой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живут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архитектуре есть памятники, которые известны во всем мире: в России это Кремль,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Василия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Блаженного,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Зимний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дворец,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Исаакиевский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собор,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Петергоф,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Золотого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кольца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архитектурных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сказочных построек. Поощряет стремление изображать детали построек (наличники,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подзор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 контуру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крыши).</w:t>
      </w:r>
    </w:p>
    <w:p w:rsidR="009D1A0F" w:rsidRPr="004F38A7" w:rsidRDefault="009D1A0F">
      <w:pPr>
        <w:pStyle w:val="ListParagraph"/>
        <w:numPr>
          <w:ilvl w:val="0"/>
          <w:numId w:val="76"/>
        </w:numPr>
        <w:tabs>
          <w:tab w:val="left" w:pos="1185"/>
        </w:tabs>
        <w:ind w:right="124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спектакли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музея, цирка. Педагог развивает у детей умение выражать в речи свои впечатления,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высказывать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суждения, оценки.</w:t>
      </w:r>
    </w:p>
    <w:p w:rsidR="009D1A0F" w:rsidRPr="004F38A7" w:rsidRDefault="009D1A0F">
      <w:pPr>
        <w:pStyle w:val="BodyText"/>
        <w:ind w:left="824" w:firstLine="0"/>
      </w:pPr>
      <w:r w:rsidRPr="004F38A7">
        <w:t>Изобразительная</w:t>
      </w:r>
      <w:r w:rsidRPr="004F38A7">
        <w:rPr>
          <w:spacing w:val="-4"/>
        </w:rPr>
        <w:t xml:space="preserve"> </w:t>
      </w:r>
      <w:r w:rsidRPr="004F38A7">
        <w:t>деятельность</w:t>
      </w:r>
    </w:p>
    <w:p w:rsidR="009D1A0F" w:rsidRPr="004F38A7" w:rsidRDefault="009D1A0F">
      <w:pPr>
        <w:pStyle w:val="ListParagraph"/>
        <w:numPr>
          <w:ilvl w:val="0"/>
          <w:numId w:val="77"/>
        </w:numPr>
        <w:tabs>
          <w:tab w:val="left" w:pos="1185"/>
        </w:tabs>
        <w:ind w:right="114"/>
        <w:rPr>
          <w:sz w:val="24"/>
        </w:rPr>
      </w:pPr>
      <w:r w:rsidRPr="004F38A7">
        <w:rPr>
          <w:sz w:val="24"/>
        </w:rPr>
        <w:t>Предметное рисование: педагог совершенствует у детей умение изображать предметы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натуры;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наблюдательность,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способность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(форма,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пропорции, расположение на листе бумаги). Педагог совершенствует у детей технику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одновременно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 руки под контролем зрения, их плавность, ритмичность. Педагог расширяет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набор материалов, которые дети могут использовать в рисовании (гуашь, акварель,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сухая и жирная пастель, сангина, угольный карандаш и другое). Предлагает 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соединять в одном рисунке разные материалы для создания выразительного образа.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(например,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акварелью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сырому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слою);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изображаемой картины: при рисовании акварелью и гуашью - до создания основного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изображения; при рисовании пастелью и цветными карандашами фон может 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подготовлен как в начале, так и по завершении основного изображения. 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карандашом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линейного рисунка, учит детей плавным поворотам руки при рисовании округлых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линий, завитков в разном направлении (от веточки и от конца завитка к веточке,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вертикально и горизонтально), учит детей осуществлять движение всей рукой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длинных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крупных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пальцами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коротких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штрихов,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травки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(хохлома),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оживок (городец) и тому подобного. Педагог учит детей видеть красоту созданного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передаче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слитности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тонкости,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изящности, ритмичности расположения линий и пятен, равномерности закрашивания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переходы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получившиеся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равномерном закрашивании и регулировании нажима на карандаш. Развивает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опираясь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окраску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 декоративную роспись, сказочные сюжеты; формирует умение 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постепенно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обозначению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цветов,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например,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(желто-зеленый,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серо-голубой)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уподобленных природным (малиновый, персиковый и тому подобное). Обращает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изменчивость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цвета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(например,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роста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помидоры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left="1184" w:right="119" w:firstLine="0"/>
      </w:pPr>
      <w:r w:rsidRPr="004F38A7">
        <w:t>зеленые, а созревшие - красные). Учит детей замечать изменение цвета в природе в</w:t>
      </w:r>
      <w:r w:rsidRPr="004F38A7">
        <w:rPr>
          <w:spacing w:val="1"/>
        </w:rPr>
        <w:t xml:space="preserve"> </w:t>
      </w:r>
      <w:r w:rsidRPr="004F38A7">
        <w:t>связи с изменением погоды (небо голубое в солнечный день и серое в пасмурный).</w:t>
      </w:r>
      <w:r w:rsidRPr="004F38A7">
        <w:rPr>
          <w:spacing w:val="1"/>
        </w:rPr>
        <w:t xml:space="preserve"> </w:t>
      </w:r>
      <w:r w:rsidRPr="004F38A7">
        <w:t>Развивает цветовое восприятие в целях обогащения колористической гаммы рисунка.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различать</w:t>
      </w:r>
      <w:r w:rsidRPr="004F38A7">
        <w:rPr>
          <w:spacing w:val="1"/>
        </w:rPr>
        <w:t xml:space="preserve"> </w:t>
      </w:r>
      <w:r w:rsidRPr="004F38A7">
        <w:t>оттенки</w:t>
      </w:r>
      <w:r w:rsidRPr="004F38A7">
        <w:rPr>
          <w:spacing w:val="1"/>
        </w:rPr>
        <w:t xml:space="preserve"> </w:t>
      </w:r>
      <w:r w:rsidRPr="004F38A7">
        <w:t>цветов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рисунке,</w:t>
      </w:r>
      <w:r w:rsidRPr="004F38A7">
        <w:rPr>
          <w:spacing w:val="6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восприятие,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1"/>
        </w:rPr>
        <w:t xml:space="preserve"> </w:t>
      </w:r>
      <w:r w:rsidRPr="004F38A7">
        <w:t>наблюдать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сравнивать</w:t>
      </w:r>
      <w:r w:rsidRPr="004F38A7">
        <w:rPr>
          <w:spacing w:val="1"/>
        </w:rPr>
        <w:t xml:space="preserve"> </w:t>
      </w:r>
      <w:r w:rsidRPr="004F38A7">
        <w:t>цвета</w:t>
      </w:r>
      <w:r w:rsidRPr="004F38A7">
        <w:rPr>
          <w:spacing w:val="1"/>
        </w:rPr>
        <w:t xml:space="preserve"> </w:t>
      </w:r>
      <w:r w:rsidRPr="004F38A7">
        <w:t>окружающих</w:t>
      </w:r>
      <w:r w:rsidRPr="004F38A7">
        <w:rPr>
          <w:spacing w:val="1"/>
        </w:rPr>
        <w:t xml:space="preserve"> </w:t>
      </w:r>
      <w:r w:rsidRPr="004F38A7">
        <w:t>предметов,</w:t>
      </w:r>
      <w:r w:rsidRPr="004F38A7">
        <w:rPr>
          <w:spacing w:val="1"/>
        </w:rPr>
        <w:t xml:space="preserve"> </w:t>
      </w:r>
      <w:r w:rsidRPr="004F38A7">
        <w:t>явлений (нежно-зеленые, только что появившиеся листочки, бледно-зеленые стебли</w:t>
      </w:r>
      <w:r w:rsidRPr="004F38A7">
        <w:rPr>
          <w:spacing w:val="1"/>
        </w:rPr>
        <w:t xml:space="preserve"> </w:t>
      </w:r>
      <w:r w:rsidRPr="004F38A7">
        <w:t>одуванчиков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темно-зеленые</w:t>
      </w:r>
      <w:r w:rsidRPr="004F38A7">
        <w:rPr>
          <w:spacing w:val="1"/>
        </w:rPr>
        <w:t xml:space="preserve"> </w:t>
      </w:r>
      <w:r w:rsidRPr="004F38A7">
        <w:t>листья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тому</w:t>
      </w:r>
      <w:r w:rsidRPr="004F38A7">
        <w:rPr>
          <w:spacing w:val="1"/>
        </w:rPr>
        <w:t xml:space="preserve"> </w:t>
      </w:r>
      <w:r w:rsidRPr="004F38A7">
        <w:t>подобное).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художественно-творческие</w:t>
      </w:r>
      <w:r w:rsidRPr="004F38A7">
        <w:rPr>
          <w:spacing w:val="-5"/>
        </w:rPr>
        <w:t xml:space="preserve"> </w:t>
      </w:r>
      <w:r w:rsidRPr="004F38A7">
        <w:t>способности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продуктивных</w:t>
      </w:r>
      <w:r w:rsidRPr="004F38A7">
        <w:rPr>
          <w:spacing w:val="-3"/>
        </w:rPr>
        <w:t xml:space="preserve"> </w:t>
      </w:r>
      <w:r w:rsidRPr="004F38A7">
        <w:t>видах</w:t>
      </w:r>
      <w:r w:rsidRPr="004F38A7">
        <w:rPr>
          <w:spacing w:val="-2"/>
        </w:rPr>
        <w:t xml:space="preserve"> </w:t>
      </w:r>
      <w:r w:rsidRPr="004F38A7">
        <w:t>детской</w:t>
      </w:r>
      <w:r w:rsidRPr="004F38A7">
        <w:rPr>
          <w:spacing w:val="-3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ind w:right="117"/>
      </w:pPr>
      <w:r w:rsidRPr="004F38A7">
        <w:rPr>
          <w:i/>
        </w:rPr>
        <w:t>Сюжетное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рисование</w:t>
      </w:r>
      <w:r w:rsidRPr="004F38A7">
        <w:t>: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формировать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размещать</w:t>
      </w:r>
      <w:r w:rsidRPr="004F38A7">
        <w:rPr>
          <w:spacing w:val="1"/>
        </w:rPr>
        <w:t xml:space="preserve"> </w:t>
      </w:r>
      <w:r w:rsidRPr="004F38A7">
        <w:t>изображения на листе в соответствии с их реальным расположением (ближе или дальше от</w:t>
      </w:r>
      <w:r w:rsidRPr="004F38A7">
        <w:rPr>
          <w:spacing w:val="1"/>
        </w:rPr>
        <w:t xml:space="preserve"> </w:t>
      </w:r>
      <w:r w:rsidRPr="004F38A7">
        <w:t>рисующего; ближе к нижнему краю листа - передний план или дальше от него - задний план);</w:t>
      </w:r>
      <w:r w:rsidRPr="004F38A7">
        <w:rPr>
          <w:spacing w:val="1"/>
        </w:rPr>
        <w:t xml:space="preserve"> </w:t>
      </w:r>
      <w:r w:rsidRPr="004F38A7">
        <w:t>передавать различия в величине изображаемых предметов (дерево высокое, цветок ниже дерева;</w:t>
      </w:r>
      <w:r w:rsidRPr="004F38A7">
        <w:rPr>
          <w:spacing w:val="1"/>
        </w:rPr>
        <w:t xml:space="preserve"> </w:t>
      </w:r>
      <w:r w:rsidRPr="004F38A7">
        <w:t>воробышек маленький, ворона большая и тому подобное). Формирует у детей умение строить</w:t>
      </w:r>
      <w:r w:rsidRPr="004F38A7">
        <w:rPr>
          <w:spacing w:val="1"/>
        </w:rPr>
        <w:t xml:space="preserve"> </w:t>
      </w:r>
      <w:r w:rsidRPr="004F38A7">
        <w:t>композицию</w:t>
      </w:r>
      <w:r w:rsidRPr="004F38A7">
        <w:rPr>
          <w:spacing w:val="1"/>
        </w:rPr>
        <w:t xml:space="preserve"> </w:t>
      </w:r>
      <w:r w:rsidRPr="004F38A7">
        <w:t>рисунка;</w:t>
      </w:r>
      <w:r w:rsidRPr="004F38A7">
        <w:rPr>
          <w:spacing w:val="1"/>
        </w:rPr>
        <w:t xml:space="preserve"> </w:t>
      </w:r>
      <w:r w:rsidRPr="004F38A7">
        <w:t>передавать</w:t>
      </w:r>
      <w:r w:rsidRPr="004F38A7">
        <w:rPr>
          <w:spacing w:val="1"/>
        </w:rPr>
        <w:t xml:space="preserve"> </w:t>
      </w:r>
      <w:r w:rsidRPr="004F38A7">
        <w:t>движения людей</w:t>
      </w:r>
      <w:r w:rsidRPr="004F38A7">
        <w:rPr>
          <w:spacing w:val="1"/>
        </w:rPr>
        <w:t xml:space="preserve"> </w:t>
      </w:r>
      <w:r w:rsidRPr="004F38A7">
        <w:t>и животных, растений, склоняющихся от</w:t>
      </w:r>
      <w:r w:rsidRPr="004F38A7">
        <w:rPr>
          <w:spacing w:val="1"/>
        </w:rPr>
        <w:t xml:space="preserve"> </w:t>
      </w:r>
      <w:r w:rsidRPr="004F38A7">
        <w:t>ветра. Продолжает формировать у детей умение передавать в рисунках, как сюжеты народных</w:t>
      </w:r>
      <w:r w:rsidRPr="004F38A7">
        <w:rPr>
          <w:spacing w:val="1"/>
        </w:rPr>
        <w:t xml:space="preserve"> </w:t>
      </w:r>
      <w:r w:rsidRPr="004F38A7">
        <w:t>сказок,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авторских</w:t>
      </w:r>
      <w:r w:rsidRPr="004F38A7">
        <w:rPr>
          <w:spacing w:val="1"/>
        </w:rPr>
        <w:t xml:space="preserve"> </w:t>
      </w:r>
      <w:r w:rsidRPr="004F38A7">
        <w:t>произведений</w:t>
      </w:r>
      <w:r w:rsidRPr="004F38A7">
        <w:rPr>
          <w:spacing w:val="1"/>
        </w:rPr>
        <w:t xml:space="preserve"> </w:t>
      </w:r>
      <w:r w:rsidRPr="004F38A7">
        <w:t>(стихотворений,</w:t>
      </w:r>
      <w:r w:rsidRPr="004F38A7">
        <w:rPr>
          <w:spacing w:val="1"/>
        </w:rPr>
        <w:t xml:space="preserve"> </w:t>
      </w:r>
      <w:r w:rsidRPr="004F38A7">
        <w:t>сказок,</w:t>
      </w:r>
      <w:r w:rsidRPr="004F38A7">
        <w:rPr>
          <w:spacing w:val="1"/>
        </w:rPr>
        <w:t xml:space="preserve"> </w:t>
      </w:r>
      <w:r w:rsidRPr="004F38A7">
        <w:t>рассказов);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выборе</w:t>
      </w:r>
      <w:r w:rsidRPr="004F38A7">
        <w:rPr>
          <w:spacing w:val="-2"/>
        </w:rPr>
        <w:t xml:space="preserve"> </w:t>
      </w:r>
      <w:r w:rsidRPr="004F38A7">
        <w:t>темы, композиционного и</w:t>
      </w:r>
      <w:r w:rsidRPr="004F38A7">
        <w:rPr>
          <w:spacing w:val="-3"/>
        </w:rPr>
        <w:t xml:space="preserve"> </w:t>
      </w:r>
      <w:r w:rsidRPr="004F38A7">
        <w:t>цветового</w:t>
      </w:r>
      <w:r w:rsidRPr="004F38A7">
        <w:rPr>
          <w:spacing w:val="3"/>
        </w:rPr>
        <w:t xml:space="preserve"> </w:t>
      </w:r>
      <w:r w:rsidRPr="004F38A7">
        <w:t>решения.</w:t>
      </w:r>
    </w:p>
    <w:p w:rsidR="009D1A0F" w:rsidRPr="004F38A7" w:rsidRDefault="009D1A0F">
      <w:pPr>
        <w:pStyle w:val="BodyText"/>
        <w:ind w:right="116"/>
      </w:pPr>
      <w:r w:rsidRPr="004F38A7">
        <w:rPr>
          <w:i/>
        </w:rPr>
        <w:t>Декоративное рисование</w:t>
      </w:r>
      <w:r w:rsidRPr="004F38A7">
        <w:t>: педагог продолжает развивать декоративное творчество детей;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узоры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мотивам</w:t>
      </w:r>
      <w:r w:rsidRPr="004F38A7">
        <w:rPr>
          <w:spacing w:val="1"/>
        </w:rPr>
        <w:t xml:space="preserve"> </w:t>
      </w:r>
      <w:r w:rsidRPr="004F38A7">
        <w:t>народных</w:t>
      </w:r>
      <w:r w:rsidRPr="004F38A7">
        <w:rPr>
          <w:spacing w:val="1"/>
        </w:rPr>
        <w:t xml:space="preserve"> </w:t>
      </w:r>
      <w:r w:rsidRPr="004F38A7">
        <w:t>росписей,</w:t>
      </w:r>
      <w:r w:rsidRPr="004F38A7">
        <w:rPr>
          <w:spacing w:val="1"/>
        </w:rPr>
        <w:t xml:space="preserve"> </w:t>
      </w:r>
      <w:r w:rsidRPr="004F38A7">
        <w:t>уже</w:t>
      </w:r>
      <w:r w:rsidRPr="004F38A7">
        <w:rPr>
          <w:spacing w:val="1"/>
        </w:rPr>
        <w:t xml:space="preserve"> </w:t>
      </w:r>
      <w:r w:rsidRPr="004F38A7">
        <w:t>знакомых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новых</w:t>
      </w:r>
      <w:r w:rsidRPr="004F38A7">
        <w:rPr>
          <w:spacing w:val="1"/>
        </w:rPr>
        <w:t xml:space="preserve"> </w:t>
      </w:r>
      <w:r w:rsidRPr="004F38A7">
        <w:t>(городецкая,</w:t>
      </w:r>
      <w:r w:rsidRPr="004F38A7">
        <w:rPr>
          <w:spacing w:val="1"/>
        </w:rPr>
        <w:t xml:space="preserve"> </w:t>
      </w:r>
      <w:r w:rsidRPr="004F38A7">
        <w:t>гжельская,</w:t>
      </w:r>
      <w:r w:rsidRPr="004F38A7">
        <w:rPr>
          <w:spacing w:val="1"/>
        </w:rPr>
        <w:t xml:space="preserve"> </w:t>
      </w:r>
      <w:r w:rsidRPr="004F38A7">
        <w:t>хохломская,</w:t>
      </w:r>
      <w:r w:rsidRPr="004F38A7">
        <w:rPr>
          <w:spacing w:val="1"/>
        </w:rPr>
        <w:t xml:space="preserve"> </w:t>
      </w:r>
      <w:r w:rsidRPr="004F38A7">
        <w:t>жостовская,</w:t>
      </w:r>
      <w:r w:rsidRPr="004F38A7">
        <w:rPr>
          <w:spacing w:val="1"/>
        </w:rPr>
        <w:t xml:space="preserve"> </w:t>
      </w:r>
      <w:r w:rsidRPr="004F38A7">
        <w:t>мезенская</w:t>
      </w:r>
      <w:r w:rsidRPr="004F38A7">
        <w:rPr>
          <w:spacing w:val="1"/>
        </w:rPr>
        <w:t xml:space="preserve"> </w:t>
      </w:r>
      <w:r w:rsidRPr="004F38A7">
        <w:t>роспись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выделять и передавать цветовую гамму народного декоративного искусства определенного вида.</w:t>
      </w:r>
      <w:r w:rsidRPr="004F38A7">
        <w:rPr>
          <w:spacing w:val="-57"/>
        </w:rPr>
        <w:t xml:space="preserve"> </w:t>
      </w:r>
      <w:r w:rsidRPr="004F38A7">
        <w:t>Закрепляет умение создавать композиции на листах бумаги разной формы, силуэтах предметов и</w:t>
      </w:r>
      <w:r w:rsidRPr="004F38A7">
        <w:rPr>
          <w:spacing w:val="-57"/>
        </w:rPr>
        <w:t xml:space="preserve"> </w:t>
      </w:r>
      <w:r w:rsidRPr="004F38A7">
        <w:t>игрушек;</w:t>
      </w:r>
      <w:r w:rsidRPr="004F38A7">
        <w:rPr>
          <w:spacing w:val="1"/>
        </w:rPr>
        <w:t xml:space="preserve"> </w:t>
      </w:r>
      <w:r w:rsidRPr="004F38A7">
        <w:t>расписывать</w:t>
      </w:r>
      <w:r w:rsidRPr="004F38A7">
        <w:rPr>
          <w:spacing w:val="1"/>
        </w:rPr>
        <w:t xml:space="preserve"> </w:t>
      </w:r>
      <w:r w:rsidRPr="004F38A7">
        <w:t>вылепленные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игрушки.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составлении</w:t>
      </w:r>
      <w:r w:rsidRPr="004F38A7">
        <w:rPr>
          <w:spacing w:val="1"/>
        </w:rPr>
        <w:t xml:space="preserve"> </w:t>
      </w:r>
      <w:r w:rsidRPr="004F38A7">
        <w:t>декоративной</w:t>
      </w:r>
      <w:r w:rsidRPr="004F38A7">
        <w:rPr>
          <w:spacing w:val="1"/>
        </w:rPr>
        <w:t xml:space="preserve"> </w:t>
      </w:r>
      <w:r w:rsidRPr="004F38A7">
        <w:t>композиции</w:t>
      </w:r>
      <w:r w:rsidRPr="004F38A7">
        <w:rPr>
          <w:spacing w:val="1"/>
        </w:rPr>
        <w:t xml:space="preserve"> </w:t>
      </w:r>
      <w:r w:rsidRPr="004F38A7">
        <w:t>на основе того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иного вида</w:t>
      </w:r>
      <w:r w:rsidRPr="004F38A7">
        <w:rPr>
          <w:spacing w:val="1"/>
        </w:rPr>
        <w:t xml:space="preserve"> </w:t>
      </w:r>
      <w:r w:rsidRPr="004F38A7">
        <w:t>народного</w:t>
      </w:r>
      <w:r w:rsidRPr="004F38A7">
        <w:rPr>
          <w:spacing w:val="1"/>
        </w:rPr>
        <w:t xml:space="preserve"> </w:t>
      </w:r>
      <w:r w:rsidRPr="004F38A7">
        <w:t>искусства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-3"/>
        </w:rPr>
        <w:t xml:space="preserve"> </w:t>
      </w:r>
      <w:r w:rsidRPr="004F38A7">
        <w:t>характерные</w:t>
      </w:r>
      <w:r w:rsidRPr="004F38A7">
        <w:rPr>
          <w:spacing w:val="-3"/>
        </w:rPr>
        <w:t xml:space="preserve"> </w:t>
      </w:r>
      <w:r w:rsidRPr="004F38A7">
        <w:t>для него</w:t>
      </w:r>
      <w:r w:rsidRPr="004F38A7">
        <w:rPr>
          <w:spacing w:val="-2"/>
        </w:rPr>
        <w:t xml:space="preserve"> </w:t>
      </w:r>
      <w:r w:rsidRPr="004F38A7">
        <w:t>элементы</w:t>
      </w:r>
      <w:r w:rsidRPr="004F38A7">
        <w:rPr>
          <w:spacing w:val="4"/>
        </w:rPr>
        <w:t xml:space="preserve"> </w:t>
      </w:r>
      <w:r w:rsidRPr="004F38A7">
        <w:t>узора</w:t>
      </w:r>
      <w:r w:rsidRPr="004F38A7">
        <w:rPr>
          <w:spacing w:val="-2"/>
        </w:rPr>
        <w:t xml:space="preserve"> </w:t>
      </w:r>
      <w:r w:rsidRPr="004F38A7">
        <w:t>и цветовую</w:t>
      </w:r>
      <w:r w:rsidRPr="004F38A7">
        <w:rPr>
          <w:spacing w:val="-1"/>
        </w:rPr>
        <w:t xml:space="preserve"> </w:t>
      </w:r>
      <w:r w:rsidRPr="004F38A7">
        <w:t>гамму.</w:t>
      </w:r>
    </w:p>
    <w:p w:rsidR="009D1A0F" w:rsidRPr="004F38A7" w:rsidRDefault="009D1A0F">
      <w:pPr>
        <w:pStyle w:val="ListParagraph"/>
        <w:numPr>
          <w:ilvl w:val="0"/>
          <w:numId w:val="77"/>
        </w:numPr>
        <w:tabs>
          <w:tab w:val="left" w:pos="1185"/>
        </w:tabs>
        <w:ind w:hanging="361"/>
        <w:rPr>
          <w:i/>
          <w:sz w:val="24"/>
        </w:rPr>
      </w:pPr>
      <w:r w:rsidRPr="004F38A7">
        <w:rPr>
          <w:i/>
          <w:sz w:val="24"/>
        </w:rPr>
        <w:t>Лепка: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88"/>
        </w:tabs>
        <w:ind w:right="118" w:firstLine="707"/>
        <w:rPr>
          <w:sz w:val="24"/>
        </w:rPr>
      </w:pPr>
      <w:r w:rsidRPr="004F38A7">
        <w:rPr>
          <w:sz w:val="24"/>
        </w:rPr>
        <w:t>педагог развивает творчество детей; учит свободно использовать для создания образов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предметов, объектов природы, сказочных персонажей разнообразные приемы, усвоенные ранее;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передавать форму основной части и других частей, их пропорции, позу, характерные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 изображаемых объектов; обрабатывать поверхность формы движениями пальцев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стекой. Продолжает формировать у детей умение передавать характерные движения человека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животных, создавать выразительные образы (птичка подняла крылышки, приготовилась лететь;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козлик скачет, девочка танцует; дети делают гимнастику - коллективная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композиция). 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скульптурные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двух-трех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композиции,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передавать пропорции предметов, их соотношение по величине, выразительность поз,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деталей.</w:t>
      </w:r>
    </w:p>
    <w:p w:rsidR="009D1A0F" w:rsidRPr="004F38A7" w:rsidRDefault="009D1A0F">
      <w:pPr>
        <w:ind w:left="824"/>
        <w:jc w:val="both"/>
        <w:rPr>
          <w:sz w:val="24"/>
        </w:rPr>
      </w:pPr>
      <w:r w:rsidRPr="004F38A7">
        <w:rPr>
          <w:i/>
          <w:sz w:val="24"/>
        </w:rPr>
        <w:t>Декоративная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лепка: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развивать 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навыки</w:t>
      </w:r>
    </w:p>
    <w:p w:rsidR="009D1A0F" w:rsidRPr="004F38A7" w:rsidRDefault="009D1A0F">
      <w:pPr>
        <w:pStyle w:val="BodyText"/>
        <w:ind w:right="114"/>
      </w:pPr>
      <w:r w:rsidRPr="004F38A7">
        <w:t>декоративной</w:t>
      </w:r>
      <w:r w:rsidRPr="004F38A7">
        <w:rPr>
          <w:spacing w:val="1"/>
        </w:rPr>
        <w:t xml:space="preserve"> </w:t>
      </w:r>
      <w:r w:rsidRPr="004F38A7">
        <w:t>лепки;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лепки</w:t>
      </w:r>
      <w:r w:rsidRPr="004F38A7">
        <w:rPr>
          <w:spacing w:val="1"/>
        </w:rPr>
        <w:t xml:space="preserve"> </w:t>
      </w:r>
      <w:r w:rsidRPr="004F38A7">
        <w:t>(налеп,</w:t>
      </w:r>
      <w:r w:rsidRPr="004F38A7">
        <w:rPr>
          <w:spacing w:val="1"/>
        </w:rPr>
        <w:t xml:space="preserve"> </w:t>
      </w:r>
      <w:r w:rsidRPr="004F38A7">
        <w:t>углубленный</w:t>
      </w:r>
      <w:r w:rsidRPr="004F38A7">
        <w:rPr>
          <w:spacing w:val="1"/>
        </w:rPr>
        <w:t xml:space="preserve"> </w:t>
      </w:r>
      <w:r w:rsidRPr="004F38A7">
        <w:t>рельеф),</w:t>
      </w:r>
      <w:r w:rsidRPr="004F38A7">
        <w:rPr>
          <w:spacing w:val="1"/>
        </w:rPr>
        <w:t xml:space="preserve"> </w:t>
      </w:r>
      <w:r w:rsidRPr="004F38A7">
        <w:t>применять</w:t>
      </w:r>
      <w:r w:rsidRPr="004F38A7">
        <w:rPr>
          <w:spacing w:val="1"/>
        </w:rPr>
        <w:t xml:space="preserve"> </w:t>
      </w:r>
      <w:r w:rsidRPr="004F38A7">
        <w:t>стеку.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лепке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глины</w:t>
      </w:r>
      <w:r w:rsidRPr="004F38A7">
        <w:rPr>
          <w:spacing w:val="1"/>
        </w:rPr>
        <w:t xml:space="preserve"> </w:t>
      </w:r>
      <w:r w:rsidRPr="004F38A7">
        <w:t>расписывать</w:t>
      </w:r>
      <w:r w:rsidRPr="004F38A7">
        <w:rPr>
          <w:spacing w:val="1"/>
        </w:rPr>
        <w:t xml:space="preserve"> </w:t>
      </w:r>
      <w:r w:rsidRPr="004F38A7">
        <w:t>пластину,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узор</w:t>
      </w:r>
      <w:r w:rsidRPr="004F38A7">
        <w:rPr>
          <w:spacing w:val="1"/>
        </w:rPr>
        <w:t xml:space="preserve"> </w:t>
      </w:r>
      <w:r w:rsidRPr="004F38A7">
        <w:t>стекой;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глины,</w:t>
      </w:r>
      <w:r w:rsidRPr="004F38A7">
        <w:rPr>
          <w:spacing w:val="1"/>
        </w:rPr>
        <w:t xml:space="preserve"> </w:t>
      </w:r>
      <w:r w:rsidRPr="004F38A7">
        <w:t>разноцветного</w:t>
      </w:r>
      <w:r w:rsidRPr="004F38A7">
        <w:rPr>
          <w:spacing w:val="1"/>
        </w:rPr>
        <w:t xml:space="preserve"> </w:t>
      </w:r>
      <w:r w:rsidRPr="004F38A7">
        <w:t>пластилина</w:t>
      </w:r>
      <w:r w:rsidRPr="004F38A7">
        <w:rPr>
          <w:spacing w:val="1"/>
        </w:rPr>
        <w:t xml:space="preserve"> </w:t>
      </w:r>
      <w:r w:rsidRPr="004F38A7">
        <w:t>предметные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сюжетные,</w:t>
      </w:r>
      <w:r w:rsidRPr="004F38A7">
        <w:rPr>
          <w:spacing w:val="1"/>
        </w:rPr>
        <w:t xml:space="preserve"> </w:t>
      </w:r>
      <w:r w:rsidRPr="004F38A7">
        <w:t>индивидуальные</w:t>
      </w:r>
      <w:r w:rsidRPr="004F38A7">
        <w:rPr>
          <w:spacing w:val="-3"/>
        </w:rPr>
        <w:t xml:space="preserve"> </w:t>
      </w:r>
      <w:r w:rsidRPr="004F38A7">
        <w:t>и коллективные</w:t>
      </w:r>
      <w:r w:rsidRPr="004F38A7">
        <w:rPr>
          <w:spacing w:val="-2"/>
        </w:rPr>
        <w:t xml:space="preserve"> </w:t>
      </w:r>
      <w:r w:rsidRPr="004F38A7">
        <w:t>композиции.</w:t>
      </w:r>
    </w:p>
    <w:p w:rsidR="009D1A0F" w:rsidRPr="004F38A7" w:rsidRDefault="009D1A0F">
      <w:pPr>
        <w:pStyle w:val="ListParagraph"/>
        <w:numPr>
          <w:ilvl w:val="0"/>
          <w:numId w:val="77"/>
        </w:numPr>
        <w:tabs>
          <w:tab w:val="left" w:pos="1185"/>
        </w:tabs>
        <w:spacing w:before="1"/>
        <w:ind w:hanging="361"/>
        <w:rPr>
          <w:i/>
          <w:sz w:val="24"/>
        </w:rPr>
      </w:pPr>
      <w:r w:rsidRPr="004F38A7">
        <w:rPr>
          <w:i/>
          <w:sz w:val="24"/>
        </w:rPr>
        <w:t>Аппликация: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34"/>
        </w:tabs>
        <w:ind w:right="120" w:firstLine="707"/>
        <w:rPr>
          <w:sz w:val="24"/>
        </w:rPr>
      </w:pP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 с натуры и по представлению: развивать чувство композиции (красиво располагать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фигуры на листе бумаги формата, соответствующего пропорциям изображаемых предметов).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 у детей умение составлять узоры и декоративные композиции из геометрических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растительных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листах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птиц,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животных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замыслу детей и по мотивам народного искусства. Закрепляет приемы вырезания симметричных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вдвое;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несколько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гармошкой. 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 педагог 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применение детьми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вырезания,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обрывания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бумаги,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наклеивания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(намазывая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клеем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полностью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частично,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иллюзию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передачи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объема);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мозаичному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изображения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предварительным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легким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обозначением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карандашом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частей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деталей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0" w:firstLine="0"/>
      </w:pPr>
      <w:r w:rsidRPr="004F38A7">
        <w:t>картинки.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развивать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цвета,</w:t>
      </w:r>
      <w:r w:rsidRPr="004F38A7">
        <w:rPr>
          <w:spacing w:val="1"/>
        </w:rPr>
        <w:t xml:space="preserve"> </w:t>
      </w:r>
      <w:r w:rsidRPr="004F38A7">
        <w:t>колорита,</w:t>
      </w:r>
      <w:r w:rsidRPr="004F38A7">
        <w:rPr>
          <w:spacing w:val="1"/>
        </w:rPr>
        <w:t xml:space="preserve"> </w:t>
      </w:r>
      <w:r w:rsidRPr="004F38A7">
        <w:t>композиции.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-1"/>
        </w:rPr>
        <w:t xml:space="preserve"> </w:t>
      </w:r>
      <w:r w:rsidRPr="004F38A7">
        <w:t>детского творчества.</w:t>
      </w:r>
    </w:p>
    <w:p w:rsidR="009D1A0F" w:rsidRPr="004F38A7" w:rsidRDefault="009D1A0F">
      <w:pPr>
        <w:pStyle w:val="ListParagraph"/>
        <w:numPr>
          <w:ilvl w:val="0"/>
          <w:numId w:val="77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Прикладное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творчество: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74"/>
        </w:tabs>
        <w:spacing w:before="1"/>
        <w:ind w:right="117" w:firstLine="707"/>
        <w:rPr>
          <w:sz w:val="24"/>
        </w:rPr>
      </w:pPr>
      <w:r w:rsidRPr="004F38A7">
        <w:rPr>
          <w:sz w:val="24"/>
        </w:rPr>
        <w:t>при работе с бумагой и картоном педагог закрепляет у детей умение складывать бумагу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прямоугольной, квадратной, круглой формы в разных направлениях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(пилотка); использовать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разную по фактуре бумагу, делать разметку с помощью шаблона; создавать игрушки забавы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(мишка-физкультурник,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клюющий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петушок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 предметы из полосок цветной бумаги (коврик, дорожка, закладка), подбирать цвета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 оттенки при изготовлении игрушек, сувениров, деталей костюмов и украшений к праздникам.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Формирует умение использовать образец. Совершенствует умение детей создавать объемные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игрушки в технике оригами. При работе с тканью, педагог формирует у детей умение вдевать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нитку в иголку, завязывать узелок; пришивать пуговицу, вешалку; шить простейшие изделия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(мешочек для семян, фартучек для кукол, игольница) швом «вперед иголку». Педагог 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 умение делать аппликацию, используя кусочки ткани разнообразной фактуры (шелк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бабочки,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байка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зайчика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контур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вырезать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соответствии с задуманным сюжетом. При работе с природным материалом закрепляет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создавать фигуры людей, животных, птиц из желудей, шишек, косточек, травы, веток,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корней и других материалов, передавать выразительность образа, создавать общие композиции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(«Лесная поляна», «Сказочные герои»). Педагог закрепляет умение детей аккуратно и экономно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материалы.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фантазию, воображение.</w:t>
      </w:r>
    </w:p>
    <w:p w:rsidR="009D1A0F" w:rsidRPr="004F38A7" w:rsidRDefault="009D1A0F">
      <w:pPr>
        <w:pStyle w:val="ListParagraph"/>
        <w:numPr>
          <w:ilvl w:val="0"/>
          <w:numId w:val="77"/>
        </w:numPr>
        <w:tabs>
          <w:tab w:val="left" w:pos="1084"/>
        </w:tabs>
        <w:spacing w:before="1"/>
        <w:ind w:left="1083" w:hanging="260"/>
        <w:rPr>
          <w:i/>
          <w:sz w:val="24"/>
        </w:rPr>
      </w:pPr>
      <w:r w:rsidRPr="004F38A7">
        <w:rPr>
          <w:i/>
          <w:sz w:val="24"/>
        </w:rPr>
        <w:t>Народное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декоративно-прикладное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искусство: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86"/>
        </w:tabs>
        <w:ind w:right="116" w:firstLine="707"/>
        <w:rPr>
          <w:sz w:val="24"/>
        </w:rPr>
      </w:pPr>
      <w:r w:rsidRPr="004F38A7">
        <w:rPr>
          <w:sz w:val="24"/>
        </w:rPr>
        <w:t>педагог продолжает развивать декоративное творчество детей; умение создавать узоры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мотивам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росписей,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(городецкая,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гжельская,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хохломская, жостовская, мезенская роспись и другие). Продолжает формировать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владеть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карандашом,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кистью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линейного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поворотам руки при рисовании округлых линий, завитков в разном направлении (от веточки и от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конца завитка к веточке, вертикально и горизонтально), учит осуществлять движение всей рукой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при рисовании длинных линий, крупных форм, одними пальцами – при рисовании небольших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 и мелких деталей, коротких линий, штрихов, травки (хохлома), оживок (городец) и другое.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Учит детей видеть красоту созданного изображения и в передаче формы, плавности, слитности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линий или их тонкости, изящности, ритмичности расположения линий и пятен, равномерности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закрашивания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переходы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оттенков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цвета.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выделять и передавать цветовую гамму народного декоративного искусства определенного вида.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Закрепляет у детей умение создавать композиции на листах бумаги разной формы, силуэтах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предметов и игрушек; расписывать вылепленные детьми игрушки. Закрепляет у детей 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 составлении декоративной композиции на основе того или иного вида народного искусства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 характерные для него элементы узора и цветовую гамму. Педагог 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 у детей навыки декоративной лепки; учит использовать разные способы лепки (налеп,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углубленный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рельеф), применять стеку.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Конструктивная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деятельность.</w:t>
      </w:r>
    </w:p>
    <w:p w:rsidR="009D1A0F" w:rsidRPr="004F38A7" w:rsidRDefault="009D1A0F">
      <w:pPr>
        <w:pStyle w:val="ListParagraph"/>
        <w:numPr>
          <w:ilvl w:val="0"/>
          <w:numId w:val="78"/>
        </w:numPr>
        <w:tabs>
          <w:tab w:val="left" w:pos="1185"/>
        </w:tabs>
        <w:ind w:right="116"/>
        <w:rPr>
          <w:sz w:val="24"/>
        </w:rPr>
      </w:pPr>
      <w:r w:rsidRPr="004F38A7">
        <w:rPr>
          <w:sz w:val="24"/>
        </w:rPr>
        <w:t>Педагог формирует у детей интерес к разнообразным зданиям и сооружениям (жилые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конструктивной деятельности. Предлагает детям самостоятельно находить отдельные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анализа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существующих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сооружений.</w:t>
      </w:r>
    </w:p>
    <w:p w:rsidR="009D1A0F" w:rsidRPr="004F38A7" w:rsidRDefault="009D1A0F">
      <w:pPr>
        <w:pStyle w:val="ListParagraph"/>
        <w:numPr>
          <w:ilvl w:val="0"/>
          <w:numId w:val="78"/>
        </w:numPr>
        <w:tabs>
          <w:tab w:val="left" w:pos="1185"/>
        </w:tabs>
        <w:spacing w:before="1"/>
        <w:ind w:right="118"/>
        <w:rPr>
          <w:sz w:val="24"/>
        </w:rPr>
      </w:pPr>
      <w:r w:rsidRPr="004F38A7">
        <w:rPr>
          <w:sz w:val="24"/>
        </w:rPr>
        <w:t>Конструирование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сооружать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различные конструкции одного и того же объекта в соответствии с их назначением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(мост для пешеходов, мост для транспорта). Педагог учит детей определять, какие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 более всего подходят для постройки, как их целесообразнее скомбинировать;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возведения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постройки.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 формировать умение у детей сооружать постройки, объединенных общей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(улица, машины, дома).</w:t>
      </w:r>
    </w:p>
    <w:p w:rsidR="009D1A0F" w:rsidRPr="004F38A7" w:rsidRDefault="009D1A0F">
      <w:pPr>
        <w:pStyle w:val="ListParagraph"/>
        <w:numPr>
          <w:ilvl w:val="0"/>
          <w:numId w:val="78"/>
        </w:numPr>
        <w:tabs>
          <w:tab w:val="left" w:pos="1185"/>
        </w:tabs>
        <w:ind w:right="119"/>
        <w:rPr>
          <w:sz w:val="24"/>
        </w:rPr>
      </w:pPr>
      <w:r w:rsidRPr="004F38A7">
        <w:rPr>
          <w:sz w:val="24"/>
        </w:rPr>
        <w:t>Конструирование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конструкторов: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разнообразными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пластмассовыми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конструкторами.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различные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left="1184" w:right="121" w:firstLine="0"/>
      </w:pPr>
      <w:r w:rsidRPr="004F38A7">
        <w:t>модели (здания, самолеты, поезда и так далее) по рисунку, по словесной инструкции</w:t>
      </w:r>
      <w:r w:rsidRPr="004F38A7">
        <w:rPr>
          <w:spacing w:val="1"/>
        </w:rPr>
        <w:t xml:space="preserve"> </w:t>
      </w:r>
      <w:r w:rsidRPr="004F38A7">
        <w:t>педагога, по собственному замыслу. Знакомит детей с деревянным конструктором,</w:t>
      </w:r>
      <w:r w:rsidRPr="004F38A7">
        <w:rPr>
          <w:spacing w:val="1"/>
        </w:rPr>
        <w:t xml:space="preserve"> </w:t>
      </w:r>
      <w:r w:rsidRPr="004F38A7">
        <w:t>детали которого крепятся штифтами. Учит создавать различные конструкции (мебель,</w:t>
      </w:r>
      <w:r w:rsidRPr="004F38A7">
        <w:rPr>
          <w:spacing w:val="1"/>
        </w:rPr>
        <w:t xml:space="preserve"> </w:t>
      </w:r>
      <w:r w:rsidRPr="004F38A7">
        <w:t>машины)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рисунку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словесной</w:t>
      </w:r>
      <w:r w:rsidRPr="004F38A7">
        <w:rPr>
          <w:spacing w:val="1"/>
        </w:rPr>
        <w:t xml:space="preserve"> </w:t>
      </w:r>
      <w:r w:rsidRPr="004F38A7">
        <w:t>инструкции</w:t>
      </w:r>
      <w:r w:rsidRPr="004F38A7">
        <w:rPr>
          <w:spacing w:val="1"/>
        </w:rPr>
        <w:t xml:space="preserve"> </w:t>
      </w:r>
      <w:r w:rsidRPr="004F38A7">
        <w:t>педагога.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конструкции,</w:t>
      </w:r>
      <w:r w:rsidRPr="004F38A7">
        <w:rPr>
          <w:spacing w:val="1"/>
        </w:rPr>
        <w:t xml:space="preserve"> </w:t>
      </w:r>
      <w:r w:rsidRPr="004F38A7">
        <w:t>объединенные</w:t>
      </w:r>
      <w:r w:rsidRPr="004F38A7">
        <w:rPr>
          <w:spacing w:val="1"/>
        </w:rPr>
        <w:t xml:space="preserve"> </w:t>
      </w:r>
      <w:r w:rsidRPr="004F38A7">
        <w:t>общей</w:t>
      </w:r>
      <w:r w:rsidRPr="004F38A7">
        <w:rPr>
          <w:spacing w:val="1"/>
        </w:rPr>
        <w:t xml:space="preserve"> </w:t>
      </w:r>
      <w:r w:rsidRPr="004F38A7">
        <w:t>темой</w:t>
      </w:r>
      <w:r w:rsidRPr="004F38A7">
        <w:rPr>
          <w:spacing w:val="1"/>
        </w:rPr>
        <w:t xml:space="preserve"> </w:t>
      </w:r>
      <w:r w:rsidRPr="004F38A7">
        <w:t>(детская</w:t>
      </w:r>
      <w:r w:rsidRPr="004F38A7">
        <w:rPr>
          <w:spacing w:val="1"/>
        </w:rPr>
        <w:t xml:space="preserve"> </w:t>
      </w:r>
      <w:r w:rsidRPr="004F38A7">
        <w:t>площадка,</w:t>
      </w:r>
      <w:r w:rsidRPr="004F38A7">
        <w:rPr>
          <w:spacing w:val="60"/>
        </w:rPr>
        <w:t xml:space="preserve"> </w:t>
      </w:r>
      <w:r w:rsidRPr="004F38A7">
        <w:t>стоянка</w:t>
      </w:r>
      <w:r w:rsidRPr="004F38A7">
        <w:rPr>
          <w:spacing w:val="1"/>
        </w:rPr>
        <w:t xml:space="preserve"> </w:t>
      </w:r>
      <w:r w:rsidRPr="004F38A7">
        <w:t>машин и другое). Учит детей разбирать конструкции при помощи скобы и киянки (в</w:t>
      </w:r>
      <w:r w:rsidRPr="004F38A7">
        <w:rPr>
          <w:spacing w:val="1"/>
        </w:rPr>
        <w:t xml:space="preserve"> </w:t>
      </w:r>
      <w:r w:rsidRPr="004F38A7">
        <w:t>пластмассовых</w:t>
      </w:r>
      <w:r w:rsidRPr="004F38A7">
        <w:rPr>
          <w:spacing w:val="1"/>
        </w:rPr>
        <w:t xml:space="preserve"> </w:t>
      </w:r>
      <w:r w:rsidRPr="004F38A7">
        <w:t>конструкторах).</w:t>
      </w:r>
    </w:p>
    <w:p w:rsidR="009D1A0F" w:rsidRPr="004F38A7" w:rsidRDefault="009D1A0F">
      <w:pPr>
        <w:spacing w:line="274" w:lineRule="exact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Музыкальная</w:t>
      </w:r>
      <w:r w:rsidRPr="004F38A7">
        <w:rPr>
          <w:i/>
          <w:spacing w:val="-8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ListParagraph"/>
        <w:numPr>
          <w:ilvl w:val="0"/>
          <w:numId w:val="79"/>
        </w:numPr>
        <w:tabs>
          <w:tab w:val="left" w:pos="1185"/>
        </w:tabs>
        <w:ind w:right="116"/>
        <w:rPr>
          <w:sz w:val="24"/>
        </w:rPr>
      </w:pPr>
      <w:r w:rsidRPr="004F38A7">
        <w:rPr>
          <w:i/>
          <w:sz w:val="24"/>
        </w:rPr>
        <w:t>Слушание</w:t>
      </w:r>
      <w:r w:rsidRPr="004F38A7">
        <w:rPr>
          <w:sz w:val="24"/>
        </w:rPr>
        <w:t>: педагог развивает у детей навык восприятия звуков по высоте в пределах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квинты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терции;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впечатления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вкус,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 музыкальную память; способствует развитию у детей мышления, фантазии,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памяти, слуха; педагог знакомит детей с элементарными музыкальными понятиями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(темп,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жанрами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(опера,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концерт,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симфонический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концерт),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композиторов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музыкантов (русских, зарубежных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далее); педагог 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мелодией Государственного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гимна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Федерации.</w:t>
      </w:r>
    </w:p>
    <w:p w:rsidR="009D1A0F" w:rsidRPr="004F38A7" w:rsidRDefault="009D1A0F">
      <w:pPr>
        <w:pStyle w:val="ListParagraph"/>
        <w:numPr>
          <w:ilvl w:val="0"/>
          <w:numId w:val="79"/>
        </w:numPr>
        <w:tabs>
          <w:tab w:val="left" w:pos="1185"/>
        </w:tabs>
        <w:spacing w:before="1"/>
        <w:ind w:right="121"/>
        <w:rPr>
          <w:sz w:val="24"/>
        </w:rPr>
      </w:pPr>
      <w:r w:rsidRPr="004F38A7">
        <w:rPr>
          <w:i/>
          <w:sz w:val="24"/>
        </w:rPr>
        <w:t>Пение: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певческий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голос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вокальнослуховую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координацию; закрепляет у детей практические навыки выразительного исполнения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песен в пределах от до первой октавы до ре второй октавы; учит брать дыхание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фразы;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артикуляцию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(дикцию);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сопровождением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без него.</w:t>
      </w:r>
    </w:p>
    <w:p w:rsidR="009D1A0F" w:rsidRPr="004F38A7" w:rsidRDefault="009D1A0F">
      <w:pPr>
        <w:pStyle w:val="ListParagraph"/>
        <w:numPr>
          <w:ilvl w:val="0"/>
          <w:numId w:val="79"/>
        </w:numPr>
        <w:tabs>
          <w:tab w:val="left" w:pos="1185"/>
        </w:tabs>
        <w:ind w:right="122"/>
        <w:rPr>
          <w:sz w:val="24"/>
        </w:rPr>
      </w:pPr>
      <w:r w:rsidRPr="004F38A7">
        <w:rPr>
          <w:i/>
          <w:sz w:val="24"/>
        </w:rPr>
        <w:t>Песенное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творчество: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образца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песни;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 импровизировать мелодии на заданную тему по образцу и без него,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 этого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знакомые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песни,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пьесы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танцы.</w:t>
      </w:r>
    </w:p>
    <w:p w:rsidR="009D1A0F" w:rsidRPr="004F38A7" w:rsidRDefault="009D1A0F">
      <w:pPr>
        <w:pStyle w:val="ListParagraph"/>
        <w:numPr>
          <w:ilvl w:val="0"/>
          <w:numId w:val="79"/>
        </w:numPr>
        <w:tabs>
          <w:tab w:val="left" w:pos="1185"/>
        </w:tabs>
        <w:ind w:right="117"/>
        <w:rPr>
          <w:sz w:val="24"/>
        </w:rPr>
      </w:pPr>
      <w:r w:rsidRPr="004F38A7">
        <w:rPr>
          <w:i/>
          <w:sz w:val="24"/>
        </w:rPr>
        <w:t xml:space="preserve">Музыкально-ритмические движения: </w:t>
      </w:r>
      <w:r w:rsidRPr="004F38A7">
        <w:rPr>
          <w:sz w:val="24"/>
        </w:rPr>
        <w:t>педагог способствует дальнейшему развитию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совершенствует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ритмично двигаться в соответствии с разнообразным характером музыки, передавая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эмоционально-образное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национальными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плясками (русские, белорусские, украинские и так далее); педагог развивает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танцевальноигровое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творчество;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инсценировании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песен, театральных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постановок.</w:t>
      </w:r>
    </w:p>
    <w:p w:rsidR="009D1A0F" w:rsidRPr="004F38A7" w:rsidRDefault="009D1A0F">
      <w:pPr>
        <w:pStyle w:val="ListParagraph"/>
        <w:numPr>
          <w:ilvl w:val="0"/>
          <w:numId w:val="79"/>
        </w:numPr>
        <w:tabs>
          <w:tab w:val="left" w:pos="1185"/>
        </w:tabs>
        <w:spacing w:before="1"/>
        <w:ind w:right="119"/>
        <w:rPr>
          <w:sz w:val="24"/>
        </w:rPr>
      </w:pPr>
      <w:r w:rsidRPr="004F38A7">
        <w:rPr>
          <w:i/>
          <w:sz w:val="24"/>
        </w:rPr>
        <w:t>Музыкально-игровое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танцевальное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творчество: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исполнительской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 (игра в оркестре, пение, танцевальные движения и тому подобное); 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импровизировать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(лыжник,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конькобежец,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наездник,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рыбак;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лукавый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сердитый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козлик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 движения, отражающие содержание песни; выразительно действовать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воображаемыми предметами; учит детей самостоятельно искать способ передачи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содействует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проявлению активности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самостоятельности.</w:t>
      </w:r>
    </w:p>
    <w:p w:rsidR="009D1A0F" w:rsidRPr="004F38A7" w:rsidRDefault="009D1A0F">
      <w:pPr>
        <w:pStyle w:val="ListParagraph"/>
        <w:numPr>
          <w:ilvl w:val="0"/>
          <w:numId w:val="79"/>
        </w:numPr>
        <w:tabs>
          <w:tab w:val="left" w:pos="1185"/>
        </w:tabs>
        <w:ind w:right="119"/>
        <w:rPr>
          <w:sz w:val="24"/>
        </w:rPr>
      </w:pPr>
      <w:r w:rsidRPr="004F38A7">
        <w:rPr>
          <w:i/>
          <w:sz w:val="24"/>
        </w:rPr>
        <w:t>Игра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инструментах: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оркестровой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обработке;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металлофоне,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свирели,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ударных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инструментах: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трещотках,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погремушках,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треугольниках;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оркестре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ансамбле.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05"/>
        </w:tabs>
        <w:spacing w:before="1"/>
        <w:ind w:right="114" w:firstLine="707"/>
        <w:rPr>
          <w:sz w:val="24"/>
        </w:rPr>
      </w:pPr>
      <w:r w:rsidRPr="004F38A7">
        <w:rPr>
          <w:sz w:val="24"/>
        </w:rPr>
        <w:t>Педагог активизирует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 песен, музыкально-ритмических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движений, игру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музыкально-театрализованную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повседневной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музыкально-творческих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Театрализованная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театрализованных</w:t>
      </w:r>
      <w:r w:rsidRPr="004F38A7">
        <w:rPr>
          <w:spacing w:val="1"/>
        </w:rPr>
        <w:t xml:space="preserve"> </w:t>
      </w:r>
      <w:r w:rsidRPr="004F38A7">
        <w:t>игр;</w:t>
      </w:r>
      <w:r w:rsidRPr="004F38A7">
        <w:rPr>
          <w:spacing w:val="-57"/>
        </w:rPr>
        <w:t xml:space="preserve"> </w:t>
      </w:r>
      <w:r w:rsidRPr="004F38A7">
        <w:t>поддерживает желание самостоятельно выбирать литературный и музыкальный материал для</w:t>
      </w:r>
      <w:r w:rsidRPr="004F38A7">
        <w:rPr>
          <w:spacing w:val="1"/>
        </w:rPr>
        <w:t xml:space="preserve"> </w:t>
      </w:r>
      <w:r w:rsidRPr="004F38A7">
        <w:t>театральной</w:t>
      </w:r>
      <w:r w:rsidRPr="004F38A7">
        <w:rPr>
          <w:spacing w:val="1"/>
        </w:rPr>
        <w:t xml:space="preserve"> </w:t>
      </w:r>
      <w:r w:rsidRPr="004F38A7">
        <w:t>постановки;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инициативы</w:t>
      </w:r>
      <w:r w:rsidRPr="004F38A7">
        <w:rPr>
          <w:spacing w:val="1"/>
        </w:rPr>
        <w:t xml:space="preserve"> </w:t>
      </w:r>
      <w:r w:rsidRPr="004F38A7">
        <w:t>изготовления</w:t>
      </w:r>
      <w:r w:rsidRPr="004F38A7">
        <w:rPr>
          <w:spacing w:val="61"/>
        </w:rPr>
        <w:t xml:space="preserve"> </w:t>
      </w:r>
      <w:r w:rsidRPr="004F38A7">
        <w:t>атрибутов</w:t>
      </w:r>
      <w:r w:rsidRPr="004F38A7">
        <w:rPr>
          <w:spacing w:val="6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декораций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спектаклю;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распределять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обязанности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роли;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творческую</w:t>
      </w:r>
      <w:r w:rsidRPr="004F38A7">
        <w:rPr>
          <w:spacing w:val="1"/>
        </w:rPr>
        <w:t xml:space="preserve"> </w:t>
      </w:r>
      <w:r w:rsidRPr="004F38A7">
        <w:t>самостоятельность,</w:t>
      </w:r>
      <w:r w:rsidRPr="004F38A7">
        <w:rPr>
          <w:spacing w:val="1"/>
        </w:rPr>
        <w:t xml:space="preserve"> </w:t>
      </w:r>
      <w:r w:rsidRPr="004F38A7">
        <w:t>эстетический</w:t>
      </w:r>
      <w:r w:rsidRPr="004F38A7">
        <w:rPr>
          <w:spacing w:val="1"/>
        </w:rPr>
        <w:t xml:space="preserve"> </w:t>
      </w:r>
      <w:r w:rsidRPr="004F38A7">
        <w:t>вкус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передаче</w:t>
      </w:r>
      <w:r w:rsidRPr="004F38A7">
        <w:rPr>
          <w:spacing w:val="1"/>
        </w:rPr>
        <w:t xml:space="preserve"> </w:t>
      </w:r>
      <w:r w:rsidRPr="004F38A7">
        <w:t>образа;</w:t>
      </w:r>
      <w:r w:rsidRPr="004F38A7">
        <w:rPr>
          <w:spacing w:val="1"/>
        </w:rPr>
        <w:t xml:space="preserve"> </w:t>
      </w:r>
      <w:r w:rsidRPr="004F38A7">
        <w:t>отчетливость</w:t>
      </w:r>
      <w:r w:rsidRPr="004F38A7">
        <w:rPr>
          <w:spacing w:val="1"/>
        </w:rPr>
        <w:t xml:space="preserve"> </w:t>
      </w:r>
      <w:r w:rsidRPr="004F38A7">
        <w:t>произношения;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выразительности</w:t>
      </w:r>
      <w:r w:rsidRPr="004F38A7">
        <w:rPr>
          <w:spacing w:val="1"/>
        </w:rPr>
        <w:t xml:space="preserve"> </w:t>
      </w:r>
      <w:r w:rsidRPr="004F38A7">
        <w:t>(поза,</w:t>
      </w:r>
      <w:r w:rsidRPr="004F38A7">
        <w:rPr>
          <w:spacing w:val="1"/>
        </w:rPr>
        <w:t xml:space="preserve"> </w:t>
      </w:r>
      <w:r w:rsidRPr="004F38A7">
        <w:t>жесты,</w:t>
      </w:r>
      <w:r w:rsidRPr="004F38A7">
        <w:rPr>
          <w:spacing w:val="1"/>
        </w:rPr>
        <w:t xml:space="preserve"> </w:t>
      </w:r>
      <w:r w:rsidRPr="004F38A7">
        <w:t>мимика,</w:t>
      </w:r>
      <w:r w:rsidRPr="004F38A7">
        <w:rPr>
          <w:spacing w:val="1"/>
        </w:rPr>
        <w:t xml:space="preserve"> </w:t>
      </w:r>
      <w:r w:rsidRPr="004F38A7">
        <w:t>интонация,</w:t>
      </w:r>
      <w:r w:rsidRPr="004F38A7">
        <w:rPr>
          <w:spacing w:val="1"/>
        </w:rPr>
        <w:t xml:space="preserve"> </w:t>
      </w:r>
      <w:r w:rsidRPr="004F38A7">
        <w:t>движения). Воспитывает любовь к театру. Педагог учит детей использовать в театрализованной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театра</w:t>
      </w:r>
      <w:r w:rsidRPr="004F38A7">
        <w:rPr>
          <w:spacing w:val="1"/>
        </w:rPr>
        <w:t xml:space="preserve"> </w:t>
      </w:r>
      <w:r w:rsidRPr="004F38A7">
        <w:t>(бибабо,</w:t>
      </w:r>
      <w:r w:rsidRPr="004F38A7">
        <w:rPr>
          <w:spacing w:val="1"/>
        </w:rPr>
        <w:t xml:space="preserve"> </w:t>
      </w:r>
      <w:r w:rsidRPr="004F38A7">
        <w:t>пальчиковый,</w:t>
      </w:r>
      <w:r w:rsidRPr="004F38A7">
        <w:rPr>
          <w:spacing w:val="1"/>
        </w:rPr>
        <w:t xml:space="preserve"> </w:t>
      </w:r>
      <w:r w:rsidRPr="004F38A7">
        <w:t>театр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ложках,</w:t>
      </w:r>
      <w:r w:rsidRPr="004F38A7">
        <w:rPr>
          <w:spacing w:val="1"/>
        </w:rPr>
        <w:t xml:space="preserve"> </w:t>
      </w:r>
      <w:r w:rsidRPr="004F38A7">
        <w:t>картинок,</w:t>
      </w:r>
      <w:r w:rsidRPr="004F38A7">
        <w:rPr>
          <w:spacing w:val="1"/>
        </w:rPr>
        <w:t xml:space="preserve"> </w:t>
      </w:r>
      <w:r w:rsidRPr="004F38A7">
        <w:t>перчаточный, кукольный и другое). Воспитывает навыки театральной культуры, приобщает к</w:t>
      </w:r>
      <w:r w:rsidRPr="004F38A7">
        <w:rPr>
          <w:spacing w:val="1"/>
        </w:rPr>
        <w:t xml:space="preserve"> </w:t>
      </w:r>
      <w:r w:rsidRPr="004F38A7">
        <w:t>театральному</w:t>
      </w:r>
      <w:r w:rsidRPr="004F38A7">
        <w:rPr>
          <w:spacing w:val="1"/>
        </w:rPr>
        <w:t xml:space="preserve"> </w:t>
      </w:r>
      <w:r w:rsidRPr="004F38A7">
        <w:t>искусству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просмотр</w:t>
      </w:r>
      <w:r w:rsidRPr="004F38A7">
        <w:rPr>
          <w:spacing w:val="1"/>
        </w:rPr>
        <w:t xml:space="preserve"> </w:t>
      </w:r>
      <w:r w:rsidRPr="004F38A7">
        <w:t>театральных</w:t>
      </w:r>
      <w:r w:rsidRPr="004F38A7">
        <w:rPr>
          <w:spacing w:val="1"/>
        </w:rPr>
        <w:t xml:space="preserve"> </w:t>
      </w:r>
      <w:r w:rsidRPr="004F38A7">
        <w:t>постановок,</w:t>
      </w:r>
      <w:r w:rsidRPr="004F38A7">
        <w:rPr>
          <w:spacing w:val="61"/>
        </w:rPr>
        <w:t xml:space="preserve"> </w:t>
      </w:r>
      <w:r w:rsidRPr="004F38A7">
        <w:t>видеоматериалов;</w:t>
      </w:r>
      <w:r w:rsidRPr="004F38A7">
        <w:rPr>
          <w:spacing w:val="1"/>
        </w:rPr>
        <w:t xml:space="preserve"> </w:t>
      </w:r>
      <w:r w:rsidRPr="004F38A7">
        <w:t>рассказывает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театре,</w:t>
      </w:r>
      <w:r w:rsidRPr="004F38A7">
        <w:rPr>
          <w:spacing w:val="1"/>
        </w:rPr>
        <w:t xml:space="preserve"> </w:t>
      </w:r>
      <w:r w:rsidRPr="004F38A7">
        <w:t>театральных</w:t>
      </w:r>
      <w:r w:rsidRPr="004F38A7">
        <w:rPr>
          <w:spacing w:val="1"/>
        </w:rPr>
        <w:t xml:space="preserve"> </w:t>
      </w:r>
      <w:r w:rsidRPr="004F38A7">
        <w:t>профессиях.</w:t>
      </w:r>
      <w:r w:rsidRPr="004F38A7">
        <w:rPr>
          <w:spacing w:val="1"/>
        </w:rPr>
        <w:t xml:space="preserve"> </w:t>
      </w:r>
      <w:r w:rsidRPr="004F38A7">
        <w:t>Знакомит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"/>
        </w:rPr>
        <w:t xml:space="preserve"> </w:t>
      </w:r>
      <w:r w:rsidRPr="004F38A7">
        <w:t>погружения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художественные образы</w:t>
      </w:r>
      <w:r w:rsidRPr="004F38A7">
        <w:rPr>
          <w:spacing w:val="1"/>
        </w:rPr>
        <w:t xml:space="preserve"> </w:t>
      </w:r>
      <w:r w:rsidRPr="004F38A7">
        <w:t>(музыка,</w:t>
      </w:r>
      <w:r w:rsidRPr="004F38A7">
        <w:rPr>
          <w:spacing w:val="1"/>
        </w:rPr>
        <w:t xml:space="preserve"> </w:t>
      </w:r>
      <w:r w:rsidRPr="004F38A7">
        <w:t>слово,</w:t>
      </w:r>
      <w:r w:rsidRPr="004F38A7">
        <w:rPr>
          <w:spacing w:val="1"/>
        </w:rPr>
        <w:t xml:space="preserve"> </w:t>
      </w:r>
      <w:r w:rsidRPr="004F38A7">
        <w:t>хореография,</w:t>
      </w:r>
      <w:r w:rsidRPr="004F38A7">
        <w:rPr>
          <w:spacing w:val="1"/>
        </w:rPr>
        <w:t xml:space="preserve"> </w:t>
      </w:r>
      <w:r w:rsidRPr="004F38A7">
        <w:t>декорации, костюм,</w:t>
      </w:r>
      <w:r w:rsidRPr="004F38A7">
        <w:rPr>
          <w:spacing w:val="1"/>
        </w:rPr>
        <w:t xml:space="preserve"> </w:t>
      </w:r>
      <w:r w:rsidRPr="004F38A7">
        <w:t>грим и</w:t>
      </w:r>
      <w:r w:rsidRPr="004F38A7">
        <w:rPr>
          <w:spacing w:val="1"/>
        </w:rPr>
        <w:t xml:space="preserve"> </w:t>
      </w:r>
      <w:r w:rsidRPr="004F38A7">
        <w:t>другое)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возможностями распознавать их особенности. Педагог учит детей использовать разные формы</w:t>
      </w:r>
      <w:r w:rsidRPr="004F38A7">
        <w:rPr>
          <w:spacing w:val="1"/>
        </w:rPr>
        <w:t xml:space="preserve"> </w:t>
      </w:r>
      <w:r w:rsidRPr="004F38A7">
        <w:t>взаимодействия детей и взрослых в театрализованной игре. Развивает воображение и фантазию</w:t>
      </w:r>
      <w:r w:rsidRPr="004F38A7">
        <w:rPr>
          <w:spacing w:val="1"/>
        </w:rPr>
        <w:t xml:space="preserve"> </w:t>
      </w:r>
      <w:r w:rsidRPr="004F38A7">
        <w:t>детей в создании и исполнении ролей. Педагог формирует у детей умение вносить изменения и</w:t>
      </w:r>
      <w:r w:rsidRPr="004F38A7">
        <w:rPr>
          <w:spacing w:val="1"/>
        </w:rPr>
        <w:t xml:space="preserve"> </w:t>
      </w:r>
      <w:r w:rsidRPr="004F38A7">
        <w:t>придумывать новые сюжетные линии сказок, литературных произведений, передавая их образ</w:t>
      </w:r>
      <w:r w:rsidRPr="004F38A7">
        <w:rPr>
          <w:spacing w:val="1"/>
        </w:rPr>
        <w:t xml:space="preserve"> </w:t>
      </w:r>
      <w:r w:rsidRPr="004F38A7">
        <w:t>выразительными средствами в игре драматизации, спектакле; формирует умение выразительно</w:t>
      </w:r>
      <w:r w:rsidRPr="004F38A7">
        <w:rPr>
          <w:spacing w:val="1"/>
        </w:rPr>
        <w:t xml:space="preserve"> </w:t>
      </w:r>
      <w:r w:rsidRPr="004F38A7">
        <w:t>передавать в действии, мимике, пантомимике, интонации эмоциональное состояние персонажей;</w:t>
      </w:r>
      <w:r w:rsidRPr="004F38A7">
        <w:rPr>
          <w:spacing w:val="-57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придумывать</w:t>
      </w:r>
      <w:r w:rsidRPr="004F38A7">
        <w:rPr>
          <w:spacing w:val="1"/>
        </w:rPr>
        <w:t xml:space="preserve"> </w:t>
      </w:r>
      <w:r w:rsidRPr="004F38A7">
        <w:t>детали</w:t>
      </w:r>
      <w:r w:rsidRPr="004F38A7">
        <w:rPr>
          <w:spacing w:val="1"/>
        </w:rPr>
        <w:t xml:space="preserve"> </w:t>
      </w:r>
      <w:r w:rsidRPr="004F38A7">
        <w:t>костюма;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действовать</w:t>
      </w:r>
      <w:r w:rsidRPr="004F38A7">
        <w:rPr>
          <w:spacing w:val="60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говорить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имени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персонажей,</w:t>
      </w:r>
      <w:r w:rsidRPr="004F38A7">
        <w:rPr>
          <w:spacing w:val="1"/>
        </w:rPr>
        <w:t xml:space="preserve"> </w:t>
      </w:r>
      <w:r w:rsidRPr="004F38A7">
        <w:t>сочетать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театральных</w:t>
      </w:r>
      <w:r w:rsidRPr="004F38A7">
        <w:rPr>
          <w:spacing w:val="1"/>
        </w:rPr>
        <w:t xml:space="preserve"> </w:t>
      </w:r>
      <w:r w:rsidRPr="004F38A7">
        <w:t>игрушек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речью.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-3"/>
        </w:rPr>
        <w:t xml:space="preserve"> </w:t>
      </w:r>
      <w:r w:rsidRPr="004F38A7">
        <w:t>формирует</w:t>
      </w:r>
      <w:r w:rsidRPr="004F38A7">
        <w:rPr>
          <w:spacing w:val="3"/>
        </w:rPr>
        <w:t xml:space="preserve"> </w:t>
      </w:r>
      <w:r w:rsidRPr="004F38A7">
        <w:t>умение</w:t>
      </w:r>
      <w:r w:rsidRPr="004F38A7">
        <w:rPr>
          <w:spacing w:val="-3"/>
        </w:rPr>
        <w:t xml:space="preserve"> </w:t>
      </w:r>
      <w:r w:rsidRPr="004F38A7">
        <w:t>проводить</w:t>
      </w:r>
      <w:r w:rsidRPr="004F38A7">
        <w:rPr>
          <w:spacing w:val="-2"/>
        </w:rPr>
        <w:t xml:space="preserve"> </w:t>
      </w:r>
      <w:r w:rsidRPr="004F38A7">
        <w:t>анализ</w:t>
      </w:r>
      <w:r w:rsidRPr="004F38A7">
        <w:rPr>
          <w:spacing w:val="-2"/>
        </w:rPr>
        <w:t xml:space="preserve"> </w:t>
      </w:r>
      <w:r w:rsidRPr="004F38A7">
        <w:t>сыгранных</w:t>
      </w:r>
      <w:r w:rsidRPr="004F38A7">
        <w:rPr>
          <w:spacing w:val="-1"/>
        </w:rPr>
        <w:t xml:space="preserve"> </w:t>
      </w:r>
      <w:r w:rsidRPr="004F38A7">
        <w:t>ролей,</w:t>
      </w:r>
      <w:r w:rsidRPr="004F38A7">
        <w:rPr>
          <w:spacing w:val="-5"/>
        </w:rPr>
        <w:t xml:space="preserve"> </w:t>
      </w:r>
      <w:r w:rsidRPr="004F38A7">
        <w:t>просмотренных спектаклей.</w:t>
      </w:r>
    </w:p>
    <w:p w:rsidR="009D1A0F" w:rsidRPr="004F38A7" w:rsidRDefault="009D1A0F">
      <w:pPr>
        <w:spacing w:line="275" w:lineRule="exact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Культурно-досуговая</w:t>
      </w:r>
      <w:r w:rsidRPr="004F38A7">
        <w:rPr>
          <w:i/>
          <w:spacing w:val="-10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BodyText"/>
        <w:ind w:right="118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формировать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проводить</w:t>
      </w:r>
      <w:r w:rsidRPr="004F38A7">
        <w:rPr>
          <w:spacing w:val="1"/>
        </w:rPr>
        <w:t xml:space="preserve"> </w:t>
      </w:r>
      <w:r w:rsidRPr="004F38A7">
        <w:t>свободное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6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интересом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пользой</w:t>
      </w:r>
      <w:r w:rsidRPr="004F38A7">
        <w:rPr>
          <w:spacing w:val="1"/>
        </w:rPr>
        <w:t xml:space="preserve"> </w:t>
      </w:r>
      <w:r w:rsidRPr="004F38A7">
        <w:t>(рассматривание</w:t>
      </w:r>
      <w:r w:rsidRPr="004F38A7">
        <w:rPr>
          <w:spacing w:val="1"/>
        </w:rPr>
        <w:t xml:space="preserve"> </w:t>
      </w:r>
      <w:r w:rsidRPr="004F38A7">
        <w:t>иллюстраций,</w:t>
      </w:r>
      <w:r w:rsidRPr="004F38A7">
        <w:rPr>
          <w:spacing w:val="1"/>
        </w:rPr>
        <w:t xml:space="preserve"> </w:t>
      </w:r>
      <w:r w:rsidRPr="004F38A7">
        <w:t>просмотр</w:t>
      </w:r>
      <w:r w:rsidRPr="004F38A7">
        <w:rPr>
          <w:spacing w:val="1"/>
        </w:rPr>
        <w:t xml:space="preserve"> </w:t>
      </w:r>
      <w:r w:rsidRPr="004F38A7">
        <w:t>анимационных</w:t>
      </w:r>
      <w:r w:rsidRPr="004F38A7">
        <w:rPr>
          <w:spacing w:val="1"/>
        </w:rPr>
        <w:t xml:space="preserve"> </w:t>
      </w:r>
      <w:r w:rsidRPr="004F38A7">
        <w:t>фильмов,</w:t>
      </w:r>
      <w:r w:rsidRPr="004F38A7">
        <w:rPr>
          <w:spacing w:val="1"/>
        </w:rPr>
        <w:t xml:space="preserve"> </w:t>
      </w:r>
      <w:r w:rsidRPr="004F38A7">
        <w:t>слушание</w:t>
      </w:r>
      <w:r w:rsidRPr="004F38A7">
        <w:rPr>
          <w:spacing w:val="1"/>
        </w:rPr>
        <w:t xml:space="preserve"> </w:t>
      </w:r>
      <w:r w:rsidRPr="004F38A7">
        <w:t>музыки,</w:t>
      </w:r>
      <w:r w:rsidRPr="004F38A7">
        <w:rPr>
          <w:spacing w:val="1"/>
        </w:rPr>
        <w:t xml:space="preserve"> </w:t>
      </w:r>
      <w:r w:rsidRPr="004F38A7">
        <w:t>конструирование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далее).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активность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подготовке развлечений. Формирует навыки культуры общения со сверстниками, педагогами и</w:t>
      </w:r>
      <w:r w:rsidRPr="004F38A7">
        <w:rPr>
          <w:spacing w:val="1"/>
        </w:rPr>
        <w:t xml:space="preserve"> </w:t>
      </w:r>
      <w:r w:rsidRPr="004F38A7">
        <w:t>гостями. Педагог расширяет знания детей об обычаях и традициях народов России, воспитывает</w:t>
      </w:r>
      <w:r w:rsidRPr="004F38A7">
        <w:rPr>
          <w:spacing w:val="1"/>
        </w:rPr>
        <w:t xml:space="preserve"> </w:t>
      </w:r>
      <w:r w:rsidRPr="004F38A7">
        <w:t>уважение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культуре</w:t>
      </w:r>
      <w:r w:rsidRPr="004F38A7">
        <w:rPr>
          <w:spacing w:val="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этносов.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удовлетворения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участия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досуговой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подготовке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участию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праздничных мероприятиях, опираясь на полученные навыки и опыт. Поощряет реализацию</w:t>
      </w:r>
      <w:r w:rsidRPr="004F38A7">
        <w:rPr>
          <w:spacing w:val="1"/>
        </w:rPr>
        <w:t xml:space="preserve"> </w:t>
      </w:r>
      <w:r w:rsidRPr="004F38A7">
        <w:t>творческих</w:t>
      </w:r>
      <w:r w:rsidRPr="004F38A7">
        <w:rPr>
          <w:spacing w:val="1"/>
        </w:rPr>
        <w:t xml:space="preserve"> </w:t>
      </w:r>
      <w:r w:rsidRPr="004F38A7">
        <w:t>проявлений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объединениях</w:t>
      </w:r>
      <w:r w:rsidRPr="004F38A7">
        <w:rPr>
          <w:spacing w:val="-1"/>
        </w:rPr>
        <w:t xml:space="preserve"> </w:t>
      </w:r>
      <w:r w:rsidRPr="004F38A7">
        <w:t>дополнительного</w:t>
      </w:r>
      <w:r w:rsidRPr="004F38A7">
        <w:rPr>
          <w:spacing w:val="-1"/>
        </w:rPr>
        <w:t xml:space="preserve"> </w:t>
      </w:r>
      <w:r w:rsidRPr="004F38A7">
        <w:t>образования.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ind w:left="116" w:right="120" w:firstLine="707"/>
        <w:jc w:val="both"/>
        <w:rPr>
          <w:i/>
          <w:sz w:val="24"/>
        </w:rPr>
      </w:pPr>
      <w:r w:rsidRPr="004F38A7">
        <w:rPr>
          <w:i/>
          <w:sz w:val="24"/>
        </w:rPr>
        <w:t>Решение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совокупных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задач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рамках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«Художественно-эстетическое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</w:t>
      </w:r>
      <w:r w:rsidRPr="004F38A7">
        <w:rPr>
          <w:i/>
          <w:spacing w:val="1"/>
          <w:sz w:val="24"/>
        </w:rPr>
        <w:t xml:space="preserve">» </w:t>
      </w:r>
      <w:r w:rsidRPr="004F38A7">
        <w:rPr>
          <w:i/>
          <w:sz w:val="24"/>
        </w:rPr>
        <w:t>направлено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ценностям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«Культура»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«Красота», что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предполагает: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74"/>
        </w:tabs>
        <w:ind w:right="121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(удивления,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радости,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восхищения)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 и явлениям окружающего мира (природного, бытового, социального), к произведениям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жанров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стилей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искусства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особенностями);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46"/>
        </w:tabs>
        <w:ind w:right="126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великому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шедеврам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мировой художественной культуры;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24"/>
          <w:tab w:val="left" w:pos="2948"/>
        </w:tabs>
        <w:ind w:right="117" w:firstLine="767"/>
        <w:rPr>
          <w:sz w:val="24"/>
        </w:rPr>
      </w:pPr>
      <w:r w:rsidRPr="004F38A7">
        <w:rPr>
          <w:sz w:val="24"/>
        </w:rPr>
        <w:t>становление</w:t>
      </w:r>
      <w:r w:rsidRPr="004F38A7">
        <w:rPr>
          <w:sz w:val="24"/>
        </w:rPr>
        <w:tab/>
        <w:t>эстетического,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миру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для гармонизации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внешнего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внутреннего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мира ребенка;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986"/>
        </w:tabs>
        <w:spacing w:before="1"/>
        <w:ind w:right="126" w:firstLine="707"/>
        <w:rPr>
          <w:sz w:val="24"/>
        </w:rPr>
      </w:pPr>
      <w:r w:rsidRPr="004F38A7">
        <w:rPr>
          <w:sz w:val="24"/>
        </w:rPr>
        <w:t>создание условий для раскрытия детьми базовых ценностей и их проживания в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художественно-творческой деятельности;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26"/>
        </w:tabs>
        <w:ind w:right="127" w:firstLine="707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интеграции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эмоционально-образного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способов 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освоения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детьми;</w:t>
      </w:r>
    </w:p>
    <w:p w:rsidR="009D1A0F" w:rsidRPr="004F38A7" w:rsidRDefault="009D1A0F">
      <w:pPr>
        <w:pStyle w:val="ListParagraph"/>
        <w:numPr>
          <w:ilvl w:val="0"/>
          <w:numId w:val="74"/>
        </w:numPr>
        <w:tabs>
          <w:tab w:val="left" w:pos="1055"/>
        </w:tabs>
        <w:ind w:right="125" w:firstLine="707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потенциала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самореализации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сотворчеству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другими людьми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(детьми и взрослыми).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2"/>
        <w:spacing w:line="240" w:lineRule="auto"/>
        <w:ind w:right="2034"/>
      </w:pPr>
      <w:r w:rsidRPr="004F38A7">
        <w:t>Используемые парциальные программы дошкольного образования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учебно-методические</w:t>
      </w:r>
      <w:r w:rsidRPr="004F38A7">
        <w:rPr>
          <w:spacing w:val="-1"/>
        </w:rPr>
        <w:t xml:space="preserve"> </w:t>
      </w:r>
      <w:r w:rsidRPr="004F38A7">
        <w:t>пособия</w:t>
      </w:r>
    </w:p>
    <w:p w:rsidR="009D1A0F" w:rsidRPr="004F38A7" w:rsidRDefault="009D1A0F">
      <w:pPr>
        <w:pStyle w:val="BodyText"/>
        <w:spacing w:line="271" w:lineRule="exact"/>
        <w:ind w:left="824" w:firstLine="0"/>
      </w:pPr>
      <w:r w:rsidRPr="004F38A7">
        <w:t>Комарова</w:t>
      </w:r>
      <w:r w:rsidRPr="004F38A7">
        <w:rPr>
          <w:spacing w:val="-6"/>
        </w:rPr>
        <w:t xml:space="preserve"> </w:t>
      </w:r>
      <w:r w:rsidRPr="004F38A7">
        <w:t>Т.С.</w:t>
      </w:r>
      <w:r w:rsidRPr="004F38A7">
        <w:rPr>
          <w:spacing w:val="-4"/>
        </w:rPr>
        <w:t xml:space="preserve"> </w:t>
      </w:r>
      <w:r w:rsidRPr="004F38A7">
        <w:t>Развитие</w:t>
      </w:r>
      <w:r w:rsidRPr="004F38A7">
        <w:rPr>
          <w:spacing w:val="-5"/>
        </w:rPr>
        <w:t xml:space="preserve"> </w:t>
      </w:r>
      <w:r w:rsidRPr="004F38A7">
        <w:t>художественных</w:t>
      </w:r>
      <w:r w:rsidRPr="004F38A7">
        <w:rPr>
          <w:spacing w:val="-3"/>
        </w:rPr>
        <w:t xml:space="preserve"> </w:t>
      </w:r>
      <w:r w:rsidRPr="004F38A7">
        <w:t>способностей</w:t>
      </w:r>
      <w:r w:rsidRPr="004F38A7">
        <w:rPr>
          <w:spacing w:val="-3"/>
        </w:rPr>
        <w:t xml:space="preserve"> </w:t>
      </w:r>
      <w:r w:rsidRPr="004F38A7">
        <w:t>дошкольников.</w:t>
      </w:r>
    </w:p>
    <w:p w:rsidR="009D1A0F" w:rsidRPr="004F38A7" w:rsidRDefault="009D1A0F">
      <w:pPr>
        <w:spacing w:line="271" w:lineRule="exact"/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left="824" w:right="116" w:firstLine="0"/>
      </w:pPr>
      <w:r w:rsidRPr="004F38A7">
        <w:t>Комарова Т. С. Изобразительная деятельность в детском саду: Младшая группа (3-4 года).</w:t>
      </w:r>
      <w:r w:rsidRPr="004F38A7">
        <w:rPr>
          <w:spacing w:val="-57"/>
        </w:rPr>
        <w:t xml:space="preserve"> </w:t>
      </w:r>
      <w:r w:rsidRPr="004F38A7">
        <w:t>Лыкова</w:t>
      </w:r>
      <w:r w:rsidRPr="004F38A7">
        <w:rPr>
          <w:spacing w:val="4"/>
        </w:rPr>
        <w:t xml:space="preserve"> </w:t>
      </w:r>
      <w:r w:rsidRPr="004F38A7">
        <w:t>И.А.</w:t>
      </w:r>
      <w:r w:rsidRPr="004F38A7">
        <w:rPr>
          <w:spacing w:val="6"/>
        </w:rPr>
        <w:t xml:space="preserve"> </w:t>
      </w:r>
      <w:r w:rsidRPr="004F38A7">
        <w:t>Программа</w:t>
      </w:r>
      <w:r w:rsidRPr="004F38A7">
        <w:rPr>
          <w:spacing w:val="5"/>
        </w:rPr>
        <w:t xml:space="preserve"> </w:t>
      </w:r>
      <w:r w:rsidRPr="004F38A7">
        <w:t>художественного</w:t>
      </w:r>
      <w:r w:rsidRPr="004F38A7">
        <w:rPr>
          <w:spacing w:val="6"/>
        </w:rPr>
        <w:t xml:space="preserve"> </w:t>
      </w:r>
      <w:r w:rsidRPr="004F38A7">
        <w:t>воспитания,</w:t>
      </w:r>
      <w:r w:rsidRPr="004F38A7">
        <w:rPr>
          <w:spacing w:val="6"/>
        </w:rPr>
        <w:t xml:space="preserve"> </w:t>
      </w:r>
      <w:r w:rsidRPr="004F38A7">
        <w:t>обучения</w:t>
      </w:r>
      <w:r w:rsidRPr="004F38A7">
        <w:rPr>
          <w:spacing w:val="6"/>
        </w:rPr>
        <w:t xml:space="preserve"> </w:t>
      </w:r>
      <w:r w:rsidRPr="004F38A7">
        <w:t>и</w:t>
      </w:r>
      <w:r w:rsidRPr="004F38A7">
        <w:rPr>
          <w:spacing w:val="7"/>
        </w:rPr>
        <w:t xml:space="preserve"> </w:t>
      </w:r>
      <w:r w:rsidRPr="004F38A7">
        <w:t>развития</w:t>
      </w:r>
      <w:r w:rsidRPr="004F38A7">
        <w:rPr>
          <w:spacing w:val="6"/>
        </w:rPr>
        <w:t xml:space="preserve"> </w:t>
      </w:r>
      <w:r w:rsidRPr="004F38A7">
        <w:t>детей</w:t>
      </w:r>
      <w:r w:rsidRPr="004F38A7">
        <w:rPr>
          <w:spacing w:val="7"/>
        </w:rPr>
        <w:t xml:space="preserve"> </w:t>
      </w:r>
      <w:r w:rsidRPr="004F38A7">
        <w:t>2-7</w:t>
      </w:r>
      <w:r w:rsidRPr="004F38A7">
        <w:rPr>
          <w:spacing w:val="6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spacing w:before="1"/>
        <w:ind w:firstLine="0"/>
      </w:pPr>
      <w:r w:rsidRPr="004F38A7">
        <w:t>«Цветные</w:t>
      </w:r>
      <w:r w:rsidRPr="004F38A7">
        <w:rPr>
          <w:spacing w:val="-5"/>
        </w:rPr>
        <w:t xml:space="preserve"> </w:t>
      </w:r>
      <w:r w:rsidRPr="004F38A7">
        <w:t>ладошки».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М.:</w:t>
      </w:r>
      <w:r w:rsidRPr="004F38A7">
        <w:rPr>
          <w:spacing w:val="-2"/>
        </w:rPr>
        <w:t xml:space="preserve"> </w:t>
      </w:r>
      <w:r w:rsidRPr="004F38A7">
        <w:t>Карапуз-дидактика,</w:t>
      </w:r>
      <w:r w:rsidRPr="004F38A7">
        <w:rPr>
          <w:spacing w:val="-6"/>
        </w:rPr>
        <w:t xml:space="preserve"> </w:t>
      </w:r>
      <w:r w:rsidRPr="004F38A7">
        <w:t>2007.</w:t>
      </w:r>
    </w:p>
    <w:p w:rsidR="009D1A0F" w:rsidRPr="004F38A7" w:rsidRDefault="009D1A0F">
      <w:pPr>
        <w:pStyle w:val="BodyText"/>
        <w:spacing w:before="1"/>
        <w:ind w:right="114"/>
      </w:pPr>
      <w:r w:rsidRPr="004F38A7">
        <w:t>Лыкова</w:t>
      </w:r>
      <w:r w:rsidRPr="004F38A7">
        <w:rPr>
          <w:spacing w:val="1"/>
        </w:rPr>
        <w:t xml:space="preserve"> </w:t>
      </w:r>
      <w:r w:rsidRPr="004F38A7">
        <w:t>И.А.</w:t>
      </w:r>
      <w:r w:rsidRPr="004F38A7">
        <w:rPr>
          <w:spacing w:val="1"/>
        </w:rPr>
        <w:t xml:space="preserve"> </w:t>
      </w:r>
      <w:r w:rsidRPr="004F38A7">
        <w:t>Изобразительная</w:t>
      </w:r>
      <w:r w:rsidRPr="004F38A7">
        <w:rPr>
          <w:spacing w:val="1"/>
        </w:rPr>
        <w:t xml:space="preserve"> </w:t>
      </w:r>
      <w:r w:rsidRPr="004F38A7">
        <w:t>деятельность:</w:t>
      </w:r>
      <w:r w:rsidRPr="004F38A7">
        <w:rPr>
          <w:spacing w:val="1"/>
        </w:rPr>
        <w:t xml:space="preserve"> </w:t>
      </w:r>
      <w:r w:rsidRPr="004F38A7">
        <w:t>планирование,</w:t>
      </w:r>
      <w:r w:rsidRPr="004F38A7">
        <w:rPr>
          <w:spacing w:val="1"/>
        </w:rPr>
        <w:t xml:space="preserve"> </w:t>
      </w:r>
      <w:r w:rsidRPr="004F38A7">
        <w:t>конспекты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методические</w:t>
      </w:r>
      <w:r w:rsidRPr="004F38A7">
        <w:rPr>
          <w:spacing w:val="1"/>
        </w:rPr>
        <w:t xml:space="preserve"> </w:t>
      </w:r>
      <w:r w:rsidRPr="004F38A7">
        <w:t>рекомендации</w:t>
      </w:r>
      <w:r w:rsidRPr="004F38A7">
        <w:rPr>
          <w:spacing w:val="1"/>
        </w:rPr>
        <w:t xml:space="preserve"> </w:t>
      </w:r>
      <w:r w:rsidRPr="004F38A7">
        <w:t>(младшая,</w:t>
      </w:r>
      <w:r w:rsidRPr="004F38A7">
        <w:rPr>
          <w:spacing w:val="1"/>
        </w:rPr>
        <w:t xml:space="preserve"> </w:t>
      </w:r>
      <w:r w:rsidRPr="004F38A7">
        <w:t>средняя,</w:t>
      </w:r>
      <w:r w:rsidRPr="004F38A7">
        <w:rPr>
          <w:spacing w:val="1"/>
        </w:rPr>
        <w:t xml:space="preserve"> </w:t>
      </w:r>
      <w:r w:rsidRPr="004F38A7">
        <w:t>старшая,</w:t>
      </w:r>
      <w:r w:rsidRPr="004F38A7">
        <w:rPr>
          <w:spacing w:val="1"/>
        </w:rPr>
        <w:t xml:space="preserve"> </w:t>
      </w:r>
      <w:r w:rsidRPr="004F38A7">
        <w:t>подготовительная</w:t>
      </w:r>
      <w:r w:rsidRPr="004F38A7">
        <w:rPr>
          <w:spacing w:val="1"/>
        </w:rPr>
        <w:t xml:space="preserve"> </w:t>
      </w:r>
      <w:r w:rsidRPr="004F38A7">
        <w:t>группы).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1"/>
        </w:rPr>
        <w:t xml:space="preserve"> </w:t>
      </w:r>
      <w:r w:rsidRPr="004F38A7">
        <w:t>Карапуз-Дидактика,</w:t>
      </w:r>
      <w:r w:rsidRPr="004F38A7">
        <w:rPr>
          <w:spacing w:val="-1"/>
        </w:rPr>
        <w:t xml:space="preserve"> </w:t>
      </w:r>
      <w:r w:rsidRPr="004F38A7">
        <w:t>2006.</w:t>
      </w:r>
    </w:p>
    <w:p w:rsidR="009D1A0F" w:rsidRPr="004F38A7" w:rsidRDefault="009D1A0F">
      <w:pPr>
        <w:pStyle w:val="BodyText"/>
        <w:ind w:right="118"/>
      </w:pPr>
      <w:r w:rsidRPr="004F38A7">
        <w:t>В.А. Кайе, Конструирование и экспериментирование с детьми 5-8 лет, М., изд-во «ТЦ</w:t>
      </w:r>
      <w:r w:rsidRPr="004F38A7">
        <w:rPr>
          <w:spacing w:val="1"/>
        </w:rPr>
        <w:t xml:space="preserve"> </w:t>
      </w:r>
      <w:r w:rsidRPr="004F38A7">
        <w:t>Сфера»,</w:t>
      </w:r>
      <w:r w:rsidRPr="004F38A7">
        <w:rPr>
          <w:spacing w:val="-1"/>
        </w:rPr>
        <w:t xml:space="preserve"> </w:t>
      </w:r>
      <w:r w:rsidRPr="004F38A7">
        <w:t>2014</w:t>
      </w:r>
    </w:p>
    <w:p w:rsidR="009D1A0F" w:rsidRPr="004F38A7" w:rsidRDefault="009D1A0F">
      <w:pPr>
        <w:pStyle w:val="BodyText"/>
        <w:ind w:left="824" w:firstLine="0"/>
      </w:pPr>
      <w:r w:rsidRPr="004F38A7">
        <w:t>Лыкова</w:t>
      </w:r>
      <w:r w:rsidRPr="004F38A7">
        <w:rPr>
          <w:spacing w:val="32"/>
        </w:rPr>
        <w:t xml:space="preserve"> </w:t>
      </w:r>
      <w:r w:rsidRPr="004F38A7">
        <w:t>И.А.</w:t>
      </w:r>
      <w:r w:rsidRPr="004F38A7">
        <w:rPr>
          <w:spacing w:val="33"/>
        </w:rPr>
        <w:t xml:space="preserve"> </w:t>
      </w:r>
      <w:r w:rsidRPr="004F38A7">
        <w:t>Художественный</w:t>
      </w:r>
      <w:r w:rsidRPr="004F38A7">
        <w:rPr>
          <w:spacing w:val="34"/>
        </w:rPr>
        <w:t xml:space="preserve"> </w:t>
      </w:r>
      <w:r w:rsidRPr="004F38A7">
        <w:t>труд</w:t>
      </w:r>
      <w:r w:rsidRPr="004F38A7">
        <w:rPr>
          <w:spacing w:val="34"/>
        </w:rPr>
        <w:t xml:space="preserve"> </w:t>
      </w:r>
      <w:r w:rsidRPr="004F38A7">
        <w:t>в</w:t>
      </w:r>
      <w:r w:rsidRPr="004F38A7">
        <w:rPr>
          <w:spacing w:val="33"/>
        </w:rPr>
        <w:t xml:space="preserve"> </w:t>
      </w:r>
      <w:r w:rsidRPr="004F38A7">
        <w:t>детском</w:t>
      </w:r>
      <w:r w:rsidRPr="004F38A7">
        <w:rPr>
          <w:spacing w:val="33"/>
        </w:rPr>
        <w:t xml:space="preserve"> </w:t>
      </w:r>
      <w:r w:rsidRPr="004F38A7">
        <w:t>саду:</w:t>
      </w:r>
      <w:r w:rsidRPr="004F38A7">
        <w:rPr>
          <w:spacing w:val="34"/>
        </w:rPr>
        <w:t xml:space="preserve"> </w:t>
      </w:r>
      <w:r w:rsidRPr="004F38A7">
        <w:t>4-7</w:t>
      </w:r>
      <w:r w:rsidRPr="004F38A7">
        <w:rPr>
          <w:spacing w:val="34"/>
        </w:rPr>
        <w:t xml:space="preserve"> </w:t>
      </w:r>
      <w:r w:rsidRPr="004F38A7">
        <w:t>лет.</w:t>
      </w:r>
      <w:r w:rsidRPr="004F38A7">
        <w:rPr>
          <w:spacing w:val="35"/>
        </w:rPr>
        <w:t xml:space="preserve"> </w:t>
      </w:r>
      <w:r w:rsidRPr="004F38A7">
        <w:t>-</w:t>
      </w:r>
      <w:r w:rsidRPr="004F38A7">
        <w:rPr>
          <w:spacing w:val="33"/>
        </w:rPr>
        <w:t xml:space="preserve"> </w:t>
      </w:r>
      <w:r w:rsidRPr="004F38A7">
        <w:t>М.:</w:t>
      </w:r>
      <w:r w:rsidRPr="004F38A7">
        <w:rPr>
          <w:spacing w:val="34"/>
        </w:rPr>
        <w:t xml:space="preserve"> </w:t>
      </w:r>
      <w:r w:rsidRPr="004F38A7">
        <w:t>Карапуз-</w:t>
      </w:r>
      <w:r w:rsidRPr="004F38A7">
        <w:rPr>
          <w:spacing w:val="33"/>
        </w:rPr>
        <w:t xml:space="preserve"> </w:t>
      </w:r>
      <w:r w:rsidRPr="004F38A7">
        <w:t>Дидактика,</w:t>
      </w:r>
    </w:p>
    <w:p w:rsidR="009D1A0F" w:rsidRPr="004F38A7" w:rsidRDefault="009D1A0F">
      <w:pPr>
        <w:pStyle w:val="BodyText"/>
        <w:ind w:firstLine="0"/>
        <w:jc w:val="left"/>
      </w:pPr>
      <w:r w:rsidRPr="004F38A7">
        <w:t>2006.</w:t>
      </w:r>
    </w:p>
    <w:p w:rsidR="009D1A0F" w:rsidRPr="004F38A7" w:rsidRDefault="009D1A0F">
      <w:pPr>
        <w:pStyle w:val="BodyText"/>
        <w:ind w:right="1655" w:firstLine="0"/>
        <w:jc w:val="left"/>
      </w:pPr>
      <w:r w:rsidRPr="004F38A7">
        <w:t>Куцакова Л. В. Художественное творчество и конструирование: 3-4 года.</w:t>
      </w:r>
      <w:r w:rsidRPr="004F38A7">
        <w:rPr>
          <w:spacing w:val="1"/>
        </w:rPr>
        <w:t xml:space="preserve"> </w:t>
      </w:r>
      <w:r w:rsidRPr="004F38A7">
        <w:t>Куцакова Л.В. Конструирование из строительного материала: Средняя группа.</w:t>
      </w:r>
      <w:r w:rsidRPr="004F38A7">
        <w:rPr>
          <w:spacing w:val="-57"/>
        </w:rPr>
        <w:t xml:space="preserve"> </w:t>
      </w:r>
      <w:r w:rsidRPr="004F38A7">
        <w:t>Куцакова</w:t>
      </w:r>
      <w:r w:rsidRPr="004F38A7">
        <w:rPr>
          <w:spacing w:val="-6"/>
        </w:rPr>
        <w:t xml:space="preserve"> </w:t>
      </w:r>
      <w:r w:rsidRPr="004F38A7">
        <w:t>Л.В.</w:t>
      </w:r>
      <w:r w:rsidRPr="004F38A7">
        <w:rPr>
          <w:spacing w:val="-4"/>
        </w:rPr>
        <w:t xml:space="preserve"> </w:t>
      </w:r>
      <w:r w:rsidRPr="004F38A7">
        <w:t>Конструирование</w:t>
      </w:r>
      <w:r w:rsidRPr="004F38A7">
        <w:rPr>
          <w:spacing w:val="-5"/>
        </w:rPr>
        <w:t xml:space="preserve"> </w:t>
      </w:r>
      <w:r w:rsidRPr="004F38A7">
        <w:t>из</w:t>
      </w:r>
      <w:r w:rsidRPr="004F38A7">
        <w:rPr>
          <w:spacing w:val="-3"/>
        </w:rPr>
        <w:t xml:space="preserve"> </w:t>
      </w:r>
      <w:r w:rsidRPr="004F38A7">
        <w:t>строительного</w:t>
      </w:r>
      <w:r w:rsidRPr="004F38A7">
        <w:rPr>
          <w:spacing w:val="-4"/>
        </w:rPr>
        <w:t xml:space="preserve"> </w:t>
      </w:r>
      <w:r w:rsidRPr="004F38A7">
        <w:t>материала:</w:t>
      </w:r>
      <w:r w:rsidRPr="004F38A7">
        <w:rPr>
          <w:spacing w:val="-4"/>
        </w:rPr>
        <w:t xml:space="preserve"> </w:t>
      </w:r>
      <w:r w:rsidRPr="004F38A7">
        <w:t>Старшая</w:t>
      </w:r>
      <w:r w:rsidRPr="004F38A7">
        <w:rPr>
          <w:spacing w:val="-4"/>
        </w:rPr>
        <w:t xml:space="preserve"> </w:t>
      </w:r>
      <w:r w:rsidRPr="004F38A7">
        <w:t>группа.</w:t>
      </w:r>
    </w:p>
    <w:p w:rsidR="009D1A0F" w:rsidRPr="004F38A7" w:rsidRDefault="009D1A0F">
      <w:pPr>
        <w:pStyle w:val="BodyText"/>
        <w:ind w:right="117" w:firstLine="0"/>
        <w:jc w:val="left"/>
      </w:pPr>
      <w:r w:rsidRPr="004F38A7">
        <w:t>Куцакова Л.В. Конструирование из строительного материала: Подготовительная к школе группа.</w:t>
      </w:r>
      <w:r w:rsidRPr="004F38A7">
        <w:rPr>
          <w:spacing w:val="-58"/>
        </w:rPr>
        <w:t xml:space="preserve"> </w:t>
      </w:r>
      <w:r w:rsidRPr="004F38A7">
        <w:t>Зацепина</w:t>
      </w:r>
      <w:r w:rsidRPr="004F38A7">
        <w:rPr>
          <w:spacing w:val="-2"/>
        </w:rPr>
        <w:t xml:space="preserve"> </w:t>
      </w:r>
      <w:r w:rsidRPr="004F38A7">
        <w:t>М.Б.</w:t>
      </w:r>
      <w:r w:rsidRPr="004F38A7">
        <w:rPr>
          <w:spacing w:val="-1"/>
        </w:rPr>
        <w:t xml:space="preserve"> </w:t>
      </w:r>
      <w:r w:rsidRPr="004F38A7">
        <w:t>Музыкальное</w:t>
      </w:r>
      <w:r w:rsidRPr="004F38A7">
        <w:rPr>
          <w:spacing w:val="-1"/>
        </w:rPr>
        <w:t xml:space="preserve"> </w:t>
      </w:r>
      <w:r w:rsidRPr="004F38A7">
        <w:t>воспитание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детском</w:t>
      </w:r>
      <w:r w:rsidRPr="004F38A7">
        <w:rPr>
          <w:spacing w:val="-1"/>
        </w:rPr>
        <w:t xml:space="preserve"> </w:t>
      </w:r>
      <w:r w:rsidRPr="004F38A7">
        <w:t>саду</w:t>
      </w:r>
      <w:r w:rsidRPr="004F38A7">
        <w:rPr>
          <w:spacing w:val="-5"/>
        </w:rPr>
        <w:t xml:space="preserve"> </w:t>
      </w:r>
      <w:r w:rsidRPr="004F38A7">
        <w:t>(2-7 лет).</w:t>
      </w:r>
    </w:p>
    <w:p w:rsidR="009D1A0F" w:rsidRPr="004F38A7" w:rsidRDefault="009D1A0F">
      <w:pPr>
        <w:pStyle w:val="BodyText"/>
        <w:spacing w:before="1"/>
        <w:ind w:right="398" w:firstLine="0"/>
        <w:jc w:val="left"/>
      </w:pPr>
      <w:r w:rsidRPr="004F38A7">
        <w:t>Зацепина</w:t>
      </w:r>
      <w:r w:rsidRPr="004F38A7">
        <w:rPr>
          <w:spacing w:val="-4"/>
        </w:rPr>
        <w:t xml:space="preserve"> </w:t>
      </w:r>
      <w:r w:rsidRPr="004F38A7">
        <w:t>М.</w:t>
      </w:r>
      <w:r w:rsidRPr="004F38A7">
        <w:rPr>
          <w:spacing w:val="-4"/>
        </w:rPr>
        <w:t xml:space="preserve"> </w:t>
      </w:r>
      <w:r w:rsidRPr="004F38A7">
        <w:t>Б.,</w:t>
      </w:r>
      <w:r w:rsidRPr="004F38A7">
        <w:rPr>
          <w:spacing w:val="-4"/>
        </w:rPr>
        <w:t xml:space="preserve"> </w:t>
      </w:r>
      <w:r w:rsidRPr="004F38A7">
        <w:t>Жукова</w:t>
      </w:r>
      <w:r w:rsidRPr="004F38A7">
        <w:rPr>
          <w:spacing w:val="-4"/>
        </w:rPr>
        <w:t xml:space="preserve"> </w:t>
      </w:r>
      <w:r w:rsidRPr="004F38A7">
        <w:t>Г.</w:t>
      </w:r>
      <w:r w:rsidRPr="004F38A7">
        <w:rPr>
          <w:spacing w:val="-4"/>
        </w:rPr>
        <w:t xml:space="preserve"> </w:t>
      </w:r>
      <w:r w:rsidRPr="004F38A7">
        <w:t>Е.</w:t>
      </w:r>
      <w:r w:rsidRPr="004F38A7">
        <w:rPr>
          <w:spacing w:val="-3"/>
        </w:rPr>
        <w:t xml:space="preserve"> </w:t>
      </w:r>
      <w:r w:rsidRPr="004F38A7">
        <w:t>Музыкальное</w:t>
      </w:r>
      <w:r w:rsidRPr="004F38A7">
        <w:rPr>
          <w:spacing w:val="-4"/>
        </w:rPr>
        <w:t xml:space="preserve"> </w:t>
      </w:r>
      <w:r w:rsidRPr="004F38A7">
        <w:t>воспитание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детском</w:t>
      </w:r>
      <w:r w:rsidRPr="004F38A7">
        <w:rPr>
          <w:spacing w:val="-3"/>
        </w:rPr>
        <w:t xml:space="preserve"> </w:t>
      </w:r>
      <w:r w:rsidRPr="004F38A7">
        <w:t>саду:</w:t>
      </w:r>
      <w:r w:rsidRPr="004F38A7">
        <w:rPr>
          <w:spacing w:val="-2"/>
        </w:rPr>
        <w:t xml:space="preserve"> </w:t>
      </w:r>
      <w:r w:rsidRPr="004F38A7">
        <w:t>Младшая</w:t>
      </w:r>
      <w:r w:rsidRPr="004F38A7">
        <w:rPr>
          <w:spacing w:val="-2"/>
        </w:rPr>
        <w:t xml:space="preserve"> </w:t>
      </w:r>
      <w:r w:rsidRPr="004F38A7">
        <w:t>группа.</w:t>
      </w:r>
      <w:r w:rsidRPr="004F38A7">
        <w:rPr>
          <w:spacing w:val="-57"/>
        </w:rPr>
        <w:t xml:space="preserve"> </w:t>
      </w:r>
      <w:r w:rsidRPr="004F38A7">
        <w:t>Зацепина</w:t>
      </w:r>
      <w:r w:rsidRPr="004F38A7">
        <w:rPr>
          <w:spacing w:val="-4"/>
        </w:rPr>
        <w:t xml:space="preserve"> </w:t>
      </w:r>
      <w:r w:rsidRPr="004F38A7">
        <w:t>М.Б.,</w:t>
      </w:r>
      <w:r w:rsidRPr="004F38A7">
        <w:rPr>
          <w:spacing w:val="-3"/>
        </w:rPr>
        <w:t xml:space="preserve"> </w:t>
      </w:r>
      <w:r w:rsidRPr="004F38A7">
        <w:t>Жукова</w:t>
      </w:r>
      <w:r w:rsidRPr="004F38A7">
        <w:rPr>
          <w:spacing w:val="-1"/>
        </w:rPr>
        <w:t xml:space="preserve"> </w:t>
      </w:r>
      <w:r w:rsidRPr="004F38A7">
        <w:t>Г.Е.</w:t>
      </w:r>
      <w:r w:rsidRPr="004F38A7">
        <w:rPr>
          <w:spacing w:val="-4"/>
        </w:rPr>
        <w:t xml:space="preserve"> </w:t>
      </w:r>
      <w:r w:rsidRPr="004F38A7">
        <w:t>Музыкальное</w:t>
      </w:r>
      <w:r w:rsidRPr="004F38A7">
        <w:rPr>
          <w:spacing w:val="-3"/>
        </w:rPr>
        <w:t xml:space="preserve"> </w:t>
      </w:r>
      <w:r w:rsidRPr="004F38A7">
        <w:t>воспитание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детском</w:t>
      </w:r>
      <w:r w:rsidRPr="004F38A7">
        <w:rPr>
          <w:spacing w:val="-4"/>
        </w:rPr>
        <w:t xml:space="preserve"> </w:t>
      </w:r>
      <w:r w:rsidRPr="004F38A7">
        <w:t>саду: Средняя</w:t>
      </w:r>
      <w:r w:rsidRPr="004F38A7">
        <w:rPr>
          <w:spacing w:val="-2"/>
        </w:rPr>
        <w:t xml:space="preserve"> </w:t>
      </w:r>
      <w:r w:rsidRPr="004F38A7">
        <w:t>группа.</w:t>
      </w:r>
    </w:p>
    <w:p w:rsidR="009D1A0F" w:rsidRPr="004F38A7" w:rsidRDefault="009D1A0F">
      <w:pPr>
        <w:pStyle w:val="BodyText"/>
        <w:ind w:firstLine="0"/>
        <w:jc w:val="left"/>
      </w:pPr>
      <w:r w:rsidRPr="004F38A7">
        <w:t>Зацепина</w:t>
      </w:r>
      <w:r w:rsidRPr="004F38A7">
        <w:rPr>
          <w:spacing w:val="-4"/>
        </w:rPr>
        <w:t xml:space="preserve"> </w:t>
      </w:r>
      <w:r w:rsidRPr="004F38A7">
        <w:t>М.</w:t>
      </w:r>
      <w:r w:rsidRPr="004F38A7">
        <w:rPr>
          <w:spacing w:val="-3"/>
        </w:rPr>
        <w:t xml:space="preserve"> </w:t>
      </w:r>
      <w:r w:rsidRPr="004F38A7">
        <w:t>Б.,</w:t>
      </w:r>
      <w:r w:rsidRPr="004F38A7">
        <w:rPr>
          <w:spacing w:val="-4"/>
        </w:rPr>
        <w:t xml:space="preserve"> </w:t>
      </w:r>
      <w:r w:rsidRPr="004F38A7">
        <w:t>Жукова</w:t>
      </w:r>
      <w:r w:rsidRPr="004F38A7">
        <w:rPr>
          <w:spacing w:val="-3"/>
        </w:rPr>
        <w:t xml:space="preserve"> </w:t>
      </w:r>
      <w:r w:rsidRPr="004F38A7">
        <w:t>Г.</w:t>
      </w:r>
      <w:r w:rsidRPr="004F38A7">
        <w:rPr>
          <w:spacing w:val="-3"/>
        </w:rPr>
        <w:t xml:space="preserve"> </w:t>
      </w:r>
      <w:r w:rsidRPr="004F38A7">
        <w:t>Е.</w:t>
      </w:r>
      <w:r w:rsidRPr="004F38A7">
        <w:rPr>
          <w:spacing w:val="-3"/>
        </w:rPr>
        <w:t xml:space="preserve"> </w:t>
      </w:r>
      <w:r w:rsidRPr="004F38A7">
        <w:t>Музыкальное</w:t>
      </w:r>
      <w:r w:rsidRPr="004F38A7">
        <w:rPr>
          <w:spacing w:val="-3"/>
        </w:rPr>
        <w:t xml:space="preserve"> </w:t>
      </w:r>
      <w:r w:rsidRPr="004F38A7">
        <w:t>воспитание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детском</w:t>
      </w:r>
      <w:r w:rsidRPr="004F38A7">
        <w:rPr>
          <w:spacing w:val="-3"/>
        </w:rPr>
        <w:t xml:space="preserve"> </w:t>
      </w:r>
      <w:r w:rsidRPr="004F38A7">
        <w:t>саду:</w:t>
      </w:r>
      <w:r w:rsidRPr="004F38A7">
        <w:rPr>
          <w:spacing w:val="-1"/>
        </w:rPr>
        <w:t xml:space="preserve"> </w:t>
      </w:r>
      <w:r w:rsidRPr="004F38A7">
        <w:t>Старшая</w:t>
      </w:r>
      <w:r w:rsidRPr="004F38A7">
        <w:rPr>
          <w:spacing w:val="-2"/>
        </w:rPr>
        <w:t xml:space="preserve"> </w:t>
      </w:r>
      <w:r w:rsidRPr="004F38A7">
        <w:t>группа.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2"/>
        <w:ind w:left="116"/>
        <w:jc w:val="left"/>
      </w:pPr>
      <w:r w:rsidRPr="004F38A7">
        <w:t>Образовательная</w:t>
      </w:r>
      <w:r w:rsidRPr="004F38A7">
        <w:rPr>
          <w:spacing w:val="-2"/>
        </w:rPr>
        <w:t xml:space="preserve"> </w:t>
      </w:r>
      <w:r w:rsidRPr="004F38A7">
        <w:t>область</w:t>
      </w:r>
      <w:r w:rsidRPr="004F38A7">
        <w:rPr>
          <w:spacing w:val="-1"/>
        </w:rPr>
        <w:t xml:space="preserve"> </w:t>
      </w:r>
      <w:r w:rsidRPr="004F38A7">
        <w:t>«Физическое</w:t>
      </w:r>
      <w:r w:rsidRPr="004F38A7">
        <w:rPr>
          <w:spacing w:val="-2"/>
        </w:rPr>
        <w:t xml:space="preserve"> </w:t>
      </w:r>
      <w:r w:rsidRPr="004F38A7">
        <w:t>развитие»</w:t>
      </w:r>
    </w:p>
    <w:p w:rsidR="009D1A0F" w:rsidRPr="004F38A7" w:rsidRDefault="009D1A0F">
      <w:pPr>
        <w:spacing w:line="274" w:lineRule="exact"/>
        <w:ind w:left="116"/>
        <w:rPr>
          <w:i/>
          <w:sz w:val="24"/>
        </w:rPr>
      </w:pPr>
      <w:r w:rsidRPr="004F38A7">
        <w:rPr>
          <w:i/>
          <w:sz w:val="24"/>
        </w:rPr>
        <w:t>(в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соответствии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п.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22 ФОП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ДО)</w:t>
      </w:r>
    </w:p>
    <w:p w:rsidR="009D1A0F" w:rsidRPr="004F38A7" w:rsidRDefault="009D1A0F">
      <w:pPr>
        <w:pStyle w:val="Heading2"/>
        <w:spacing w:before="5"/>
        <w:ind w:left="116"/>
        <w:jc w:val="left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spacing w:line="274" w:lineRule="exact"/>
        <w:ind w:left="116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деятельности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области физического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развития: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400"/>
        </w:tabs>
        <w:spacing w:before="5" w:line="237" w:lineRule="auto"/>
        <w:ind w:right="422"/>
        <w:jc w:val="left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помогая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гимнастики: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основные движения (бросание, катание, ловля, ползанье, лазанье, ходьба, бег, прыжки),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общеразвивающие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музыкально-ритмические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упражнения;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400"/>
        </w:tabs>
        <w:spacing w:before="5"/>
        <w:jc w:val="left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равновесие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ориентировку</w:t>
      </w:r>
      <w:r w:rsidRPr="004F38A7">
        <w:rPr>
          <w:spacing w:val="-1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пространстве;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400"/>
        </w:tabs>
        <w:spacing w:before="3" w:line="237" w:lineRule="auto"/>
        <w:ind w:right="577"/>
        <w:jc w:val="left"/>
        <w:rPr>
          <w:sz w:val="24"/>
        </w:rPr>
      </w:pPr>
      <w:r w:rsidRPr="004F38A7">
        <w:rPr>
          <w:sz w:val="24"/>
        </w:rPr>
        <w:t>поддерживать 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вместе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педагогом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небольших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подгруппах;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400"/>
        </w:tabs>
        <w:spacing w:before="5" w:line="237" w:lineRule="auto"/>
        <w:ind w:right="439"/>
        <w:jc w:val="left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положительное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выполнению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физических упражнений,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совместным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двигательным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действиям;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400"/>
        </w:tabs>
        <w:spacing w:before="4" w:line="237" w:lineRule="auto"/>
        <w:ind w:right="556"/>
        <w:jc w:val="left"/>
        <w:rPr>
          <w:sz w:val="24"/>
        </w:rPr>
      </w:pPr>
      <w:r w:rsidRPr="004F38A7">
        <w:rPr>
          <w:sz w:val="24"/>
        </w:rPr>
        <w:t>укреплять здоровье детей средствами физического воспитания, формировать культурно-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гигиенические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самообслуживания,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приобщая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здоровому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жизни.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spacing w:before="1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BodyText"/>
        <w:ind w:right="113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умение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движения,</w:t>
      </w:r>
      <w:r w:rsidRPr="004F38A7">
        <w:rPr>
          <w:spacing w:val="1"/>
        </w:rPr>
        <w:t xml:space="preserve"> </w:t>
      </w:r>
      <w:r w:rsidRPr="004F38A7">
        <w:t>общеразвивающие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формах</w:t>
      </w:r>
      <w:r w:rsidRPr="004F38A7">
        <w:rPr>
          <w:spacing w:val="1"/>
        </w:rPr>
        <w:t xml:space="preserve"> </w:t>
      </w:r>
      <w:r w:rsidRPr="004F38A7">
        <w:t>физкультурно-оздоровительной</w:t>
      </w:r>
      <w:r w:rsidRPr="004F38A7">
        <w:rPr>
          <w:spacing w:val="1"/>
        </w:rPr>
        <w:t xml:space="preserve"> </w:t>
      </w:r>
      <w:r w:rsidRPr="004F38A7">
        <w:t>работы (утренняя гимнастика, физкультурные занятия, подвижные игры, индивидуальная работа</w:t>
      </w:r>
      <w:r w:rsidRPr="004F38A7">
        <w:rPr>
          <w:spacing w:val="-57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движений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психофизические</w:t>
      </w:r>
      <w:r w:rsidRPr="004F38A7">
        <w:rPr>
          <w:spacing w:val="1"/>
        </w:rPr>
        <w:t xml:space="preserve"> </w:t>
      </w:r>
      <w:r w:rsidRPr="004F38A7">
        <w:t>качества,</w:t>
      </w:r>
      <w:r w:rsidRPr="004F38A7">
        <w:rPr>
          <w:spacing w:val="61"/>
        </w:rPr>
        <w:t xml:space="preserve"> </w:t>
      </w:r>
      <w:r w:rsidRPr="004F38A7">
        <w:t>координацию,</w:t>
      </w:r>
      <w:r w:rsidRPr="004F38A7">
        <w:rPr>
          <w:spacing w:val="1"/>
        </w:rPr>
        <w:t xml:space="preserve"> </w:t>
      </w:r>
      <w:r w:rsidRPr="004F38A7">
        <w:t>равновесие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ориентировку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пространстве.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побуждает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играть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действовать</w:t>
      </w:r>
      <w:r w:rsidRPr="004F38A7">
        <w:rPr>
          <w:spacing w:val="1"/>
        </w:rPr>
        <w:t xml:space="preserve"> </w:t>
      </w:r>
      <w:r w:rsidRPr="004F38A7">
        <w:t>согласованно,</w:t>
      </w:r>
      <w:r w:rsidRPr="004F38A7">
        <w:rPr>
          <w:spacing w:val="1"/>
        </w:rPr>
        <w:t xml:space="preserve"> </w:t>
      </w:r>
      <w:r w:rsidRPr="004F38A7">
        <w:t>реагировать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сигнал.</w:t>
      </w:r>
      <w:r w:rsidRPr="004F38A7">
        <w:rPr>
          <w:spacing w:val="61"/>
        </w:rPr>
        <w:t xml:space="preserve"> </w:t>
      </w:r>
      <w:r w:rsidRPr="004F38A7">
        <w:t>Оптимизирует</w:t>
      </w:r>
      <w:r w:rsidRPr="004F38A7">
        <w:rPr>
          <w:spacing w:val="1"/>
        </w:rPr>
        <w:t xml:space="preserve"> </w:t>
      </w:r>
      <w:r w:rsidRPr="004F38A7">
        <w:t>двигательную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1"/>
        </w:rPr>
        <w:t xml:space="preserve"> </w:t>
      </w:r>
      <w:r w:rsidRPr="004F38A7">
        <w:t>предупреждая</w:t>
      </w:r>
      <w:r w:rsidRPr="004F38A7">
        <w:rPr>
          <w:spacing w:val="1"/>
        </w:rPr>
        <w:t xml:space="preserve"> </w:t>
      </w:r>
      <w:r w:rsidRPr="004F38A7">
        <w:t>утомление,</w:t>
      </w:r>
      <w:r w:rsidRPr="004F38A7">
        <w:rPr>
          <w:spacing w:val="1"/>
        </w:rPr>
        <w:t xml:space="preserve"> </w:t>
      </w:r>
      <w:r w:rsidRPr="004F38A7">
        <w:t>осуществляет</w:t>
      </w:r>
      <w:r w:rsidRPr="004F38A7">
        <w:rPr>
          <w:spacing w:val="1"/>
        </w:rPr>
        <w:t xml:space="preserve"> </w:t>
      </w:r>
      <w:r w:rsidRPr="004F38A7">
        <w:t>помощь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страховку,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личной</w:t>
      </w:r>
      <w:r w:rsidRPr="004F38A7">
        <w:rPr>
          <w:spacing w:val="1"/>
        </w:rPr>
        <w:t xml:space="preserve"> </w:t>
      </w:r>
      <w:r w:rsidRPr="004F38A7">
        <w:t>гигиены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культурно-</w:t>
      </w:r>
      <w:r w:rsidRPr="004F38A7">
        <w:rPr>
          <w:spacing w:val="1"/>
        </w:rPr>
        <w:t xml:space="preserve"> </w:t>
      </w:r>
      <w:r w:rsidRPr="004F38A7">
        <w:t>гигиенические</w:t>
      </w:r>
      <w:r w:rsidRPr="004F38A7">
        <w:rPr>
          <w:spacing w:val="-2"/>
        </w:rPr>
        <w:t xml:space="preserve"> </w:t>
      </w:r>
      <w:r w:rsidRPr="004F38A7">
        <w:t>навыки.</w:t>
      </w:r>
    </w:p>
    <w:p w:rsidR="009D1A0F" w:rsidRPr="004F38A7" w:rsidRDefault="009D1A0F">
      <w:pPr>
        <w:pStyle w:val="ListParagraph"/>
        <w:numPr>
          <w:ilvl w:val="0"/>
          <w:numId w:val="81"/>
        </w:numPr>
        <w:tabs>
          <w:tab w:val="left" w:pos="1533"/>
        </w:tabs>
        <w:ind w:right="801" w:firstLine="0"/>
        <w:rPr>
          <w:i/>
          <w:sz w:val="24"/>
        </w:rPr>
      </w:pPr>
      <w:r w:rsidRPr="004F38A7">
        <w:rPr>
          <w:i/>
          <w:sz w:val="24"/>
        </w:rPr>
        <w:t>Основная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(основные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движения,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общеразвивающие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упражнения).</w:t>
      </w:r>
      <w:r w:rsidRPr="004F38A7">
        <w:rPr>
          <w:i/>
          <w:spacing w:val="-58"/>
          <w:sz w:val="24"/>
        </w:rPr>
        <w:t xml:space="preserve"> </w:t>
      </w:r>
      <w:r w:rsidRPr="004F38A7">
        <w:rPr>
          <w:i/>
          <w:sz w:val="24"/>
        </w:rPr>
        <w:t>Основные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:rsidR="009D1A0F" w:rsidRPr="004F38A7" w:rsidRDefault="009D1A0F">
      <w:pPr>
        <w:pStyle w:val="BodyText"/>
        <w:spacing w:before="1"/>
        <w:ind w:right="117"/>
      </w:pP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катание,</w:t>
      </w:r>
      <w:r w:rsidRPr="004F38A7">
        <w:rPr>
          <w:spacing w:val="1"/>
        </w:rPr>
        <w:t xml:space="preserve"> </w:t>
      </w:r>
      <w:r w:rsidRPr="004F38A7">
        <w:t>ловля:</w:t>
      </w:r>
      <w:r w:rsidRPr="004F38A7">
        <w:rPr>
          <w:spacing w:val="1"/>
        </w:rPr>
        <w:t xml:space="preserve"> </w:t>
      </w:r>
      <w:r w:rsidRPr="004F38A7">
        <w:t>скатывание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наклонной</w:t>
      </w:r>
      <w:r w:rsidRPr="004F38A7">
        <w:rPr>
          <w:spacing w:val="1"/>
        </w:rPr>
        <w:t xml:space="preserve"> </w:t>
      </w:r>
      <w:r w:rsidRPr="004F38A7">
        <w:t>доске;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 xml:space="preserve">педагогу и друг другу двумя руками стоя и сидя (расстояние 50 - </w:t>
      </w:r>
      <w:smartTag w:uri="urn:schemas-microsoft-com:office:smarttags" w:element="metricconverter">
        <w:smartTagPr>
          <w:attr w:name="ProductID" w:val="100 см"/>
        </w:smartTagPr>
        <w:r w:rsidRPr="004F38A7">
          <w:t>100 см</w:t>
        </w:r>
      </w:smartTag>
      <w:r w:rsidRPr="004F38A7">
        <w:t>), под дугу, в воротца;</w:t>
      </w:r>
      <w:r w:rsidRPr="004F38A7">
        <w:rPr>
          <w:spacing w:val="1"/>
        </w:rPr>
        <w:t xml:space="preserve"> </w:t>
      </w:r>
      <w:r w:rsidRPr="004F38A7">
        <w:t>остановка катящегося мяча; передача мячей друг другу стоя; бросание мяча от груди двумя</w:t>
      </w:r>
      <w:r w:rsidRPr="004F38A7">
        <w:rPr>
          <w:spacing w:val="1"/>
        </w:rPr>
        <w:t xml:space="preserve"> </w:t>
      </w:r>
      <w:r w:rsidRPr="004F38A7">
        <w:t>руками,</w:t>
      </w:r>
      <w:r w:rsidRPr="004F38A7">
        <w:rPr>
          <w:spacing w:val="1"/>
        </w:rPr>
        <w:t xml:space="preserve"> </w:t>
      </w:r>
      <w:r w:rsidRPr="004F38A7">
        <w:t>снизу, из-за</w:t>
      </w:r>
      <w:r w:rsidRPr="004F38A7">
        <w:rPr>
          <w:spacing w:val="1"/>
        </w:rPr>
        <w:t xml:space="preserve"> </w:t>
      </w:r>
      <w:r w:rsidRPr="004F38A7">
        <w:t>головы;</w:t>
      </w:r>
      <w:r w:rsidRPr="004F38A7">
        <w:rPr>
          <w:spacing w:val="1"/>
        </w:rPr>
        <w:t xml:space="preserve"> </w:t>
      </w:r>
      <w:r w:rsidRPr="004F38A7">
        <w:t>бросание предмета в</w:t>
      </w:r>
      <w:r w:rsidRPr="004F38A7">
        <w:rPr>
          <w:spacing w:val="1"/>
        </w:rPr>
        <w:t xml:space="preserve"> </w:t>
      </w:r>
      <w:r w:rsidRPr="004F38A7">
        <w:t>горизонтальную</w:t>
      </w:r>
      <w:r w:rsidRPr="004F38A7">
        <w:rPr>
          <w:spacing w:val="2"/>
        </w:rPr>
        <w:t xml:space="preserve"> </w:t>
      </w:r>
      <w:r w:rsidRPr="004F38A7">
        <w:t>цель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вдаль с</w:t>
      </w:r>
      <w:r w:rsidRPr="004F38A7">
        <w:rPr>
          <w:spacing w:val="-2"/>
        </w:rPr>
        <w:t xml:space="preserve"> </w:t>
      </w:r>
      <w:r w:rsidRPr="004F38A7">
        <w:t>расстояния</w:t>
      </w:r>
      <w:r w:rsidRPr="004F38A7">
        <w:rPr>
          <w:spacing w:val="-4"/>
        </w:rPr>
        <w:t xml:space="preserve"> </w:t>
      </w:r>
      <w:r w:rsidRPr="004F38A7">
        <w:t>100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95"/>
        </w:tabs>
        <w:ind w:left="116" w:right="128" w:firstLine="0"/>
        <w:rPr>
          <w:sz w:val="24"/>
        </w:rPr>
      </w:pPr>
      <w:smartTag w:uri="urn:schemas-microsoft-com:office:smarttags" w:element="metricconverter">
        <w:smartTagPr>
          <w:attr w:name="ProductID" w:val="125 см"/>
        </w:smartTagPr>
        <w:r w:rsidRPr="004F38A7">
          <w:rPr>
            <w:sz w:val="24"/>
          </w:rPr>
          <w:t>125 см</w:t>
        </w:r>
      </w:smartTag>
      <w:r w:rsidRPr="004F38A7">
        <w:rPr>
          <w:sz w:val="24"/>
        </w:rPr>
        <w:t xml:space="preserve"> двумя и одной рукой; перебрасывание мяча через сетку, натянутую на уровне роста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расстояния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smartTag w:uri="urn:schemas-microsoft-com:office:smarttags" w:element="metricconverter">
        <w:smartTagPr>
          <w:attr w:name="ProductID" w:val="1,5 м"/>
        </w:smartTagPr>
        <w:r w:rsidRPr="004F38A7">
          <w:rPr>
            <w:sz w:val="24"/>
          </w:rPr>
          <w:t>1,5 м</w:t>
        </w:r>
      </w:smartTag>
      <w:r w:rsidRPr="004F38A7">
        <w:rPr>
          <w:sz w:val="24"/>
        </w:rPr>
        <w:t>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ловля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мяча,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брошенного педагогом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расстояния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 xml:space="preserve">до </w:t>
      </w:r>
      <w:smartTag w:uri="urn:schemas-microsoft-com:office:smarttags" w:element="metricconverter">
        <w:smartTagPr>
          <w:attr w:name="ProductID" w:val="1 м"/>
        </w:smartTagPr>
        <w:r w:rsidRPr="004F38A7">
          <w:rPr>
            <w:sz w:val="24"/>
          </w:rPr>
          <w:t>1</w:t>
        </w:r>
        <w:r w:rsidRPr="004F38A7">
          <w:rPr>
            <w:spacing w:val="-1"/>
            <w:sz w:val="24"/>
          </w:rPr>
          <w:t xml:space="preserve"> </w:t>
        </w:r>
        <w:r w:rsidRPr="004F38A7">
          <w:rPr>
            <w:sz w:val="24"/>
          </w:rPr>
          <w:t>м</w:t>
        </w:r>
      </w:smartTag>
      <w:r w:rsidRPr="004F38A7">
        <w:rPr>
          <w:sz w:val="24"/>
        </w:rPr>
        <w:t>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3"/>
      </w:pPr>
      <w:r w:rsidRPr="004F38A7">
        <w:t xml:space="preserve">ползание и лазанье: ползание на животе, на четвереньках до погремушки (флажка) 3 - </w:t>
      </w:r>
      <w:smartTag w:uri="urn:schemas-microsoft-com:office:smarttags" w:element="metricconverter">
        <w:smartTagPr>
          <w:attr w:name="ProductID" w:val="4 м"/>
        </w:smartTagPr>
        <w:r w:rsidRPr="004F38A7">
          <w:t>4 м</w:t>
        </w:r>
      </w:smartTag>
      <w:r w:rsidRPr="004F38A7">
        <w:rPr>
          <w:spacing w:val="1"/>
        </w:rPr>
        <w:t xml:space="preserve"> </w:t>
      </w:r>
      <w:r w:rsidRPr="004F38A7">
        <w:t>(взяв ее, встать, выпрямиться), по доске, лежащей на полу, по наклонной доске, приподнятой</w:t>
      </w:r>
      <w:r w:rsidRPr="004F38A7">
        <w:rPr>
          <w:spacing w:val="1"/>
        </w:rPr>
        <w:t xml:space="preserve"> </w:t>
      </w:r>
      <w:r w:rsidRPr="004F38A7">
        <w:t xml:space="preserve">одним концом на 20 - </w:t>
      </w:r>
      <w:smartTag w:uri="urn:schemas-microsoft-com:office:smarttags" w:element="metricconverter">
        <w:smartTagPr>
          <w:attr w:name="ProductID" w:val="30 см"/>
        </w:smartTagPr>
        <w:r w:rsidRPr="004F38A7">
          <w:t>30 см</w:t>
        </w:r>
      </w:smartTag>
      <w:r w:rsidRPr="004F38A7">
        <w:t xml:space="preserve">; по гимнастической скамейке; проползание под дугой (30 - </w:t>
      </w:r>
      <w:smartTag w:uri="urn:schemas-microsoft-com:office:smarttags" w:element="metricconverter">
        <w:smartTagPr>
          <w:attr w:name="ProductID" w:val="40 см"/>
        </w:smartTagPr>
        <w:r w:rsidRPr="004F38A7">
          <w:t>40 см</w:t>
        </w:r>
      </w:smartTag>
      <w:r w:rsidRPr="004F38A7">
        <w:t>);</w:t>
      </w:r>
      <w:r w:rsidRPr="004F38A7">
        <w:rPr>
          <w:spacing w:val="1"/>
        </w:rPr>
        <w:t xml:space="preserve"> </w:t>
      </w:r>
      <w:r w:rsidRPr="004F38A7">
        <w:t>влезание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лесенку-стремянку</w:t>
      </w:r>
      <w:r w:rsidRPr="004F38A7">
        <w:rPr>
          <w:spacing w:val="-6"/>
        </w:rPr>
        <w:t xml:space="preserve"> </w:t>
      </w:r>
      <w:r w:rsidRPr="004F38A7">
        <w:t>и спуск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нее</w:t>
      </w:r>
      <w:r w:rsidRPr="004F38A7">
        <w:rPr>
          <w:spacing w:val="-1"/>
        </w:rPr>
        <w:t xml:space="preserve"> </w:t>
      </w:r>
      <w:r w:rsidRPr="004F38A7">
        <w:t>произвольным</w:t>
      </w:r>
      <w:r w:rsidRPr="004F38A7">
        <w:rPr>
          <w:spacing w:val="-2"/>
        </w:rPr>
        <w:t xml:space="preserve"> </w:t>
      </w:r>
      <w:r w:rsidRPr="004F38A7">
        <w:t>способом;</w:t>
      </w:r>
    </w:p>
    <w:p w:rsidR="009D1A0F" w:rsidRPr="004F38A7" w:rsidRDefault="009D1A0F">
      <w:pPr>
        <w:pStyle w:val="BodyText"/>
        <w:ind w:right="124"/>
      </w:pPr>
      <w:r w:rsidRPr="004F38A7">
        <w:t>ходьба: ходьба стайкой за педагогом с перешагиванием через линии, палки, кубы; на</w:t>
      </w:r>
      <w:r w:rsidRPr="004F38A7">
        <w:rPr>
          <w:spacing w:val="1"/>
        </w:rPr>
        <w:t xml:space="preserve"> </w:t>
      </w:r>
      <w:r w:rsidRPr="004F38A7">
        <w:t>носках; с переходом на бег; на месте, приставным шагом вперед, в сторону, назад; с предметами</w:t>
      </w:r>
      <w:r w:rsidRPr="004F38A7">
        <w:rPr>
          <w:spacing w:val="1"/>
        </w:rPr>
        <w:t xml:space="preserve"> </w:t>
      </w:r>
      <w:r w:rsidRPr="004F38A7">
        <w:t>в руке (флажок, платочек, ленточка и другие); врассыпную и в заданном направлении; между</w:t>
      </w:r>
      <w:r w:rsidRPr="004F38A7">
        <w:rPr>
          <w:spacing w:val="1"/>
        </w:rPr>
        <w:t xml:space="preserve"> </w:t>
      </w:r>
      <w:r w:rsidRPr="004F38A7">
        <w:t>предметами;</w:t>
      </w:r>
      <w:r w:rsidRPr="004F38A7">
        <w:rPr>
          <w:spacing w:val="-1"/>
        </w:rPr>
        <w:t xml:space="preserve"> </w:t>
      </w:r>
      <w:r w:rsidRPr="004F38A7">
        <w:t>по кругу</w:t>
      </w:r>
      <w:r w:rsidRPr="004F38A7">
        <w:rPr>
          <w:spacing w:val="-5"/>
        </w:rPr>
        <w:t xml:space="preserve"> </w:t>
      </w:r>
      <w:r w:rsidRPr="004F38A7">
        <w:t>по одному</w:t>
      </w:r>
      <w:r w:rsidRPr="004F38A7">
        <w:rPr>
          <w:spacing w:val="-5"/>
        </w:rPr>
        <w:t xml:space="preserve"> </w:t>
      </w:r>
      <w:r w:rsidRPr="004F38A7">
        <w:t>и парами,</w:t>
      </w:r>
      <w:r w:rsidRPr="004F38A7">
        <w:rPr>
          <w:spacing w:val="-1"/>
        </w:rPr>
        <w:t xml:space="preserve"> </w:t>
      </w:r>
      <w:r w:rsidRPr="004F38A7">
        <w:t>взявшись за</w:t>
      </w:r>
      <w:r w:rsidRPr="004F38A7">
        <w:rPr>
          <w:spacing w:val="-1"/>
        </w:rPr>
        <w:t xml:space="preserve"> </w:t>
      </w:r>
      <w:r w:rsidRPr="004F38A7">
        <w:t>руки;</w:t>
      </w:r>
    </w:p>
    <w:p w:rsidR="009D1A0F" w:rsidRPr="004F38A7" w:rsidRDefault="009D1A0F">
      <w:pPr>
        <w:pStyle w:val="BodyText"/>
        <w:ind w:right="125"/>
      </w:pPr>
      <w:r w:rsidRPr="004F38A7">
        <w:t>бег: бег стайкой за педагогом, в заданном направлении и в разных направлениях; между</w:t>
      </w:r>
      <w:r w:rsidRPr="004F38A7">
        <w:rPr>
          <w:spacing w:val="1"/>
        </w:rPr>
        <w:t xml:space="preserve"> </w:t>
      </w:r>
      <w:r w:rsidRPr="004F38A7">
        <w:t xml:space="preserve">линиями (расстояние между линиями 40 - </w:t>
      </w:r>
      <w:smartTag w:uri="urn:schemas-microsoft-com:office:smarttags" w:element="metricconverter">
        <w:smartTagPr>
          <w:attr w:name="ProductID" w:val="30 см"/>
        </w:smartTagPr>
        <w:r w:rsidRPr="004F38A7">
          <w:t>30 см</w:t>
        </w:r>
      </w:smartTag>
      <w:r w:rsidRPr="004F38A7">
        <w:t>); за катящимся мячом; с переходом на ходьбу и</w:t>
      </w:r>
      <w:r w:rsidRPr="004F38A7">
        <w:rPr>
          <w:spacing w:val="1"/>
        </w:rPr>
        <w:t xml:space="preserve"> </w:t>
      </w:r>
      <w:r w:rsidRPr="004F38A7">
        <w:t>обратно;</w:t>
      </w:r>
      <w:r w:rsidRPr="004F38A7">
        <w:rPr>
          <w:spacing w:val="-1"/>
        </w:rPr>
        <w:t xml:space="preserve"> </w:t>
      </w:r>
      <w:r w:rsidRPr="004F38A7">
        <w:t>непрерывный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течение</w:t>
      </w:r>
      <w:r w:rsidRPr="004F38A7">
        <w:rPr>
          <w:spacing w:val="-2"/>
        </w:rPr>
        <w:t xml:space="preserve"> </w:t>
      </w:r>
      <w:r w:rsidRPr="004F38A7">
        <w:t>20</w:t>
      </w:r>
      <w:r w:rsidRPr="004F38A7">
        <w:rPr>
          <w:spacing w:val="2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30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40</w:t>
      </w:r>
      <w:r w:rsidRPr="004F38A7">
        <w:rPr>
          <w:spacing w:val="-1"/>
        </w:rPr>
        <w:t xml:space="preserve"> </w:t>
      </w:r>
      <w:r w:rsidRPr="004F38A7">
        <w:t>секунд; медленный</w:t>
      </w:r>
      <w:r w:rsidRPr="004F38A7">
        <w:rPr>
          <w:spacing w:val="-1"/>
        </w:rPr>
        <w:t xml:space="preserve"> </w:t>
      </w:r>
      <w:r w:rsidRPr="004F38A7">
        <w:t>бег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расстояние</w:t>
      </w:r>
      <w:r w:rsidRPr="004F38A7">
        <w:rPr>
          <w:spacing w:val="-2"/>
        </w:rPr>
        <w:t xml:space="preserve"> </w:t>
      </w:r>
      <w:r w:rsidRPr="004F38A7">
        <w:t>40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smartTag w:uri="urn:schemas-microsoft-com:office:smarttags" w:element="metricconverter">
        <w:smartTagPr>
          <w:attr w:name="ProductID" w:val="80 м"/>
        </w:smartTagPr>
        <w:r w:rsidRPr="004F38A7">
          <w:t>80 м</w:t>
        </w:r>
      </w:smartTag>
      <w:r w:rsidRPr="004F38A7">
        <w:t>;</w:t>
      </w:r>
    </w:p>
    <w:p w:rsidR="009D1A0F" w:rsidRPr="004F38A7" w:rsidRDefault="009D1A0F">
      <w:pPr>
        <w:pStyle w:val="BodyText"/>
        <w:ind w:right="118"/>
      </w:pPr>
      <w:r w:rsidRPr="004F38A7">
        <w:t>прыжки: прыжки на двух ногах на месте (10 - 15 раз); с продвижением вперед, через 1 - 2</w:t>
      </w:r>
      <w:r w:rsidRPr="004F38A7">
        <w:rPr>
          <w:spacing w:val="1"/>
        </w:rPr>
        <w:t xml:space="preserve"> </w:t>
      </w:r>
      <w:r w:rsidRPr="004F38A7">
        <w:t>параллельные</w:t>
      </w:r>
      <w:r w:rsidRPr="004F38A7">
        <w:rPr>
          <w:spacing w:val="1"/>
        </w:rPr>
        <w:t xml:space="preserve"> </w:t>
      </w:r>
      <w:r w:rsidRPr="004F38A7">
        <w:t>линии</w:t>
      </w:r>
      <w:r w:rsidRPr="004F38A7">
        <w:rPr>
          <w:spacing w:val="1"/>
        </w:rPr>
        <w:t xml:space="preserve"> </w:t>
      </w:r>
      <w:r w:rsidRPr="004F38A7">
        <w:t>(расстояние</w:t>
      </w:r>
      <w:r w:rsidRPr="004F38A7">
        <w:rPr>
          <w:spacing w:val="1"/>
        </w:rPr>
        <w:t xml:space="preserve"> </w:t>
      </w:r>
      <w:r w:rsidRPr="004F38A7">
        <w:t>10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 см"/>
        </w:smartTagPr>
        <w:r w:rsidRPr="004F38A7">
          <w:t>20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>);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длину с</w:t>
      </w:r>
      <w:r w:rsidRPr="004F38A7">
        <w:rPr>
          <w:spacing w:val="1"/>
        </w:rPr>
        <w:t xml:space="preserve"> </w:t>
      </w:r>
      <w:r w:rsidRPr="004F38A7">
        <w:t>места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можно</w:t>
      </w:r>
      <w:r w:rsidRPr="004F38A7">
        <w:rPr>
          <w:spacing w:val="1"/>
        </w:rPr>
        <w:t xml:space="preserve"> </w:t>
      </w:r>
      <w:r w:rsidRPr="004F38A7">
        <w:t>дальше,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 xml:space="preserve">параллельные линии (20 - </w:t>
      </w:r>
      <w:smartTag w:uri="urn:schemas-microsoft-com:office:smarttags" w:element="metricconverter">
        <w:smartTagPr>
          <w:attr w:name="ProductID" w:val="30 см"/>
        </w:smartTagPr>
        <w:r w:rsidRPr="004F38A7">
          <w:t>30 см</w:t>
        </w:r>
      </w:smartTag>
      <w:r w:rsidRPr="004F38A7">
        <w:t>); вверх, касаясь предмета, находящегося выше поднятых рук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10 -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15 см"/>
        </w:smartTagPr>
        <w:r w:rsidRPr="004F38A7">
          <w:t>15 см</w:t>
        </w:r>
      </w:smartTag>
      <w:r w:rsidRPr="004F38A7">
        <w:t>;</w:t>
      </w:r>
    </w:p>
    <w:p w:rsidR="009D1A0F" w:rsidRPr="004F38A7" w:rsidRDefault="009D1A0F">
      <w:pPr>
        <w:pStyle w:val="BodyText"/>
        <w:ind w:right="118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равновесии: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дорожке</w:t>
      </w:r>
      <w:r w:rsidRPr="004F38A7">
        <w:rPr>
          <w:spacing w:val="1"/>
        </w:rPr>
        <w:t xml:space="preserve"> </w:t>
      </w:r>
      <w:r w:rsidRPr="004F38A7">
        <w:t>(ширина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 см"/>
        </w:smartTagPr>
        <w:r w:rsidRPr="004F38A7">
          <w:t>20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>,</w:t>
      </w:r>
      <w:r w:rsidRPr="004F38A7">
        <w:rPr>
          <w:spacing w:val="1"/>
        </w:rPr>
        <w:t xml:space="preserve"> </w:t>
      </w:r>
      <w:r w:rsidRPr="004F38A7">
        <w:t>длина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3 м"/>
        </w:smartTagPr>
        <w:r w:rsidRPr="004F38A7">
          <w:t>3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);</w:t>
      </w:r>
      <w:r w:rsidRPr="004F38A7">
        <w:rPr>
          <w:spacing w:val="60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наклонной</w:t>
      </w:r>
      <w:r w:rsidRPr="004F38A7">
        <w:rPr>
          <w:spacing w:val="1"/>
        </w:rPr>
        <w:t xml:space="preserve"> </w:t>
      </w:r>
      <w:r w:rsidRPr="004F38A7">
        <w:t>доске,</w:t>
      </w:r>
      <w:r w:rsidRPr="004F38A7">
        <w:rPr>
          <w:spacing w:val="1"/>
        </w:rPr>
        <w:t xml:space="preserve"> </w:t>
      </w:r>
      <w:r w:rsidRPr="004F38A7">
        <w:t>приподнятой</w:t>
      </w:r>
      <w:r w:rsidRPr="004F38A7">
        <w:rPr>
          <w:spacing w:val="1"/>
        </w:rPr>
        <w:t xml:space="preserve"> </w:t>
      </w:r>
      <w:r w:rsidRPr="004F38A7">
        <w:t>одним</w:t>
      </w:r>
      <w:r w:rsidRPr="004F38A7">
        <w:rPr>
          <w:spacing w:val="1"/>
        </w:rPr>
        <w:t xml:space="preserve"> </w:t>
      </w:r>
      <w:r w:rsidRPr="004F38A7">
        <w:t>концом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 см"/>
        </w:smartTagPr>
        <w:r w:rsidRPr="004F38A7">
          <w:t>20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гимнастической</w:t>
      </w:r>
      <w:r w:rsidRPr="004F38A7">
        <w:rPr>
          <w:spacing w:val="1"/>
        </w:rPr>
        <w:t xml:space="preserve"> </w:t>
      </w:r>
      <w:r w:rsidRPr="004F38A7">
        <w:t>скамейке;</w:t>
      </w:r>
      <w:r w:rsidRPr="004F38A7">
        <w:rPr>
          <w:spacing w:val="-57"/>
        </w:rPr>
        <w:t xml:space="preserve"> </w:t>
      </w:r>
      <w:r w:rsidRPr="004F38A7">
        <w:t xml:space="preserve">перешагивание линий и предметов (высота 10 - </w:t>
      </w:r>
      <w:smartTag w:uri="urn:schemas-microsoft-com:office:smarttags" w:element="metricconverter">
        <w:smartTagPr>
          <w:attr w:name="ProductID" w:val="15 см"/>
        </w:smartTagPr>
        <w:r w:rsidRPr="004F38A7">
          <w:t>15 см</w:t>
        </w:r>
      </w:smartTag>
      <w:r w:rsidRPr="004F38A7">
        <w:t xml:space="preserve">); ходьба по извилистой дорожке (2 - </w:t>
      </w:r>
      <w:smartTag w:uri="urn:schemas-microsoft-com:office:smarttags" w:element="metricconverter">
        <w:smartTagPr>
          <w:attr w:name="ProductID" w:val="3 м"/>
        </w:smartTagPr>
        <w:r w:rsidRPr="004F38A7">
          <w:t>3 м</w:t>
        </w:r>
      </w:smartTag>
      <w:r w:rsidRPr="004F38A7">
        <w:t>),</w:t>
      </w:r>
      <w:r w:rsidRPr="004F38A7">
        <w:rPr>
          <w:spacing w:val="1"/>
        </w:rPr>
        <w:t xml:space="preserve"> </w:t>
      </w:r>
      <w:r w:rsidRPr="004F38A7">
        <w:t>между линиями; подъем без помощи рук на скамейку, удерживая равновесие с положением рук в</w:t>
      </w:r>
      <w:r w:rsidRPr="004F38A7">
        <w:rPr>
          <w:spacing w:val="-57"/>
        </w:rPr>
        <w:t xml:space="preserve"> </w:t>
      </w:r>
      <w:r w:rsidRPr="004F38A7">
        <w:t>стороны;</w:t>
      </w:r>
      <w:r w:rsidRPr="004F38A7">
        <w:rPr>
          <w:spacing w:val="-1"/>
        </w:rPr>
        <w:t xml:space="preserve"> </w:t>
      </w:r>
      <w:r w:rsidRPr="004F38A7">
        <w:t>кружение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месте.</w:t>
      </w:r>
    </w:p>
    <w:p w:rsidR="009D1A0F" w:rsidRPr="004F38A7" w:rsidRDefault="009D1A0F">
      <w:pPr>
        <w:pStyle w:val="BodyText"/>
        <w:ind w:right="123"/>
      </w:pPr>
      <w:r w:rsidRPr="004F38A7">
        <w:t>В процессе обучения основным движениям педагог побуждает детей действовать сообща,</w:t>
      </w:r>
      <w:r w:rsidRPr="004F38A7">
        <w:rPr>
          <w:spacing w:val="-57"/>
        </w:rPr>
        <w:t xml:space="preserve"> </w:t>
      </w:r>
      <w:r w:rsidRPr="004F38A7">
        <w:t>двигаться не наталкиваясь друг на друга, придерживаться определенного направления движения,</w:t>
      </w:r>
      <w:r w:rsidRPr="004F38A7">
        <w:rPr>
          <w:spacing w:val="-57"/>
        </w:rPr>
        <w:t xml:space="preserve"> </w:t>
      </w:r>
      <w:r w:rsidRPr="004F38A7">
        <w:t>предлагает</w:t>
      </w:r>
      <w:r w:rsidRPr="004F38A7">
        <w:rPr>
          <w:spacing w:val="-1"/>
        </w:rPr>
        <w:t xml:space="preserve"> </w:t>
      </w:r>
      <w:r w:rsidRPr="004F38A7">
        <w:t>разнообразные</w:t>
      </w:r>
      <w:r w:rsidRPr="004F38A7">
        <w:rPr>
          <w:spacing w:val="3"/>
        </w:rPr>
        <w:t xml:space="preserve"> </w:t>
      </w:r>
      <w:r w:rsidRPr="004F38A7">
        <w:t>упражнения.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9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:rsidR="009D1A0F" w:rsidRPr="004F38A7" w:rsidRDefault="009D1A0F">
      <w:pPr>
        <w:pStyle w:val="BodyText"/>
        <w:ind w:right="125"/>
      </w:pPr>
      <w:r w:rsidRPr="004F38A7">
        <w:t>упражнения для кистей рук, развития и укрепления плечевого пояса: поднимание рук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вверх,</w:t>
      </w:r>
      <w:r w:rsidRPr="004F38A7">
        <w:rPr>
          <w:spacing w:val="1"/>
        </w:rPr>
        <w:t xml:space="preserve"> </w:t>
      </w:r>
      <w:r w:rsidRPr="004F38A7">
        <w:t>разведение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стороны,</w:t>
      </w:r>
      <w:r w:rsidRPr="004F38A7">
        <w:rPr>
          <w:spacing w:val="1"/>
        </w:rPr>
        <w:t xml:space="preserve"> </w:t>
      </w:r>
      <w:r w:rsidRPr="004F38A7">
        <w:t>отведение</w:t>
      </w:r>
      <w:r w:rsidRPr="004F38A7">
        <w:rPr>
          <w:spacing w:val="1"/>
        </w:rPr>
        <w:t xml:space="preserve"> </w:t>
      </w:r>
      <w:r w:rsidRPr="004F38A7">
        <w:t>назад,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спину,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разгибание,</w:t>
      </w:r>
      <w:r w:rsidRPr="004F38A7">
        <w:rPr>
          <w:spacing w:val="1"/>
        </w:rPr>
        <w:t xml:space="preserve"> </w:t>
      </w:r>
      <w:r w:rsidRPr="004F38A7">
        <w:t>выполнение</w:t>
      </w:r>
      <w:r w:rsidRPr="004F38A7">
        <w:rPr>
          <w:spacing w:val="-6"/>
        </w:rPr>
        <w:t xml:space="preserve"> </w:t>
      </w:r>
      <w:r w:rsidRPr="004F38A7">
        <w:t>хлопков</w:t>
      </w:r>
      <w:r w:rsidRPr="004F38A7">
        <w:rPr>
          <w:spacing w:val="-2"/>
        </w:rPr>
        <w:t xml:space="preserve"> </w:t>
      </w:r>
      <w:r w:rsidRPr="004F38A7">
        <w:t>руками</w:t>
      </w:r>
      <w:r w:rsidRPr="004F38A7">
        <w:rPr>
          <w:spacing w:val="-1"/>
        </w:rPr>
        <w:t xml:space="preserve"> </w:t>
      </w:r>
      <w:r w:rsidRPr="004F38A7">
        <w:t>перед</w:t>
      </w:r>
      <w:r w:rsidRPr="004F38A7">
        <w:rPr>
          <w:spacing w:val="-2"/>
        </w:rPr>
        <w:t xml:space="preserve"> </w:t>
      </w:r>
      <w:r w:rsidRPr="004F38A7">
        <w:t>собой,</w:t>
      </w:r>
      <w:r w:rsidRPr="004F38A7">
        <w:rPr>
          <w:spacing w:val="-2"/>
        </w:rPr>
        <w:t xml:space="preserve"> </w:t>
      </w:r>
      <w:r w:rsidRPr="004F38A7">
        <w:t>над</w:t>
      </w:r>
      <w:r w:rsidRPr="004F38A7">
        <w:rPr>
          <w:spacing w:val="-1"/>
        </w:rPr>
        <w:t xml:space="preserve"> </w:t>
      </w:r>
      <w:r w:rsidRPr="004F38A7">
        <w:t>головой;</w:t>
      </w:r>
      <w:r w:rsidRPr="004F38A7">
        <w:rPr>
          <w:spacing w:val="-2"/>
        </w:rPr>
        <w:t xml:space="preserve"> </w:t>
      </w:r>
      <w:r w:rsidRPr="004F38A7">
        <w:t>махи</w:t>
      </w:r>
      <w:r w:rsidRPr="004F38A7">
        <w:rPr>
          <w:spacing w:val="-2"/>
        </w:rPr>
        <w:t xml:space="preserve"> </w:t>
      </w:r>
      <w:r w:rsidRPr="004F38A7">
        <w:t>руками</w:t>
      </w:r>
      <w:r w:rsidRPr="004F38A7">
        <w:rPr>
          <w:spacing w:val="-1"/>
        </w:rPr>
        <w:t xml:space="preserve"> </w:t>
      </w:r>
      <w:r w:rsidRPr="004F38A7">
        <w:t>вверх-</w:t>
      </w:r>
      <w:r w:rsidRPr="004F38A7">
        <w:rPr>
          <w:spacing w:val="-3"/>
        </w:rPr>
        <w:t xml:space="preserve"> </w:t>
      </w:r>
      <w:r w:rsidRPr="004F38A7">
        <w:t>вниз,</w:t>
      </w:r>
      <w:r w:rsidRPr="004F38A7">
        <w:rPr>
          <w:spacing w:val="-2"/>
        </w:rPr>
        <w:t xml:space="preserve"> </w:t>
      </w:r>
      <w:r w:rsidRPr="004F38A7">
        <w:t>вперед-назад;</w:t>
      </w:r>
    </w:p>
    <w:p w:rsidR="009D1A0F" w:rsidRPr="004F38A7" w:rsidRDefault="009D1A0F">
      <w:pPr>
        <w:pStyle w:val="BodyText"/>
        <w:ind w:right="118"/>
      </w:pPr>
      <w:r w:rsidRPr="004F38A7">
        <w:t>упражнения для развития и укрепления мышц спины и гибкости позвоночника: повороты</w:t>
      </w:r>
      <w:r w:rsidRPr="004F38A7">
        <w:rPr>
          <w:spacing w:val="1"/>
        </w:rPr>
        <w:t xml:space="preserve"> </w:t>
      </w:r>
      <w:r w:rsidRPr="004F38A7">
        <w:t>вправо-влево, с передачей предмета сидящему рядом ребенку, наклоны вперед из исходного</w:t>
      </w:r>
      <w:r w:rsidRPr="004F38A7">
        <w:rPr>
          <w:spacing w:val="1"/>
        </w:rPr>
        <w:t xml:space="preserve"> </w:t>
      </w:r>
      <w:r w:rsidRPr="004F38A7">
        <w:t>положения стоя и сидя; одновременное сгибание и разгибание ног из исходного положения сидя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лежа,</w:t>
      </w:r>
      <w:r w:rsidRPr="004F38A7">
        <w:rPr>
          <w:spacing w:val="-1"/>
        </w:rPr>
        <w:t xml:space="preserve"> </w:t>
      </w:r>
      <w:r w:rsidRPr="004F38A7">
        <w:t>поочередное</w:t>
      </w:r>
      <w:r w:rsidRPr="004F38A7">
        <w:rPr>
          <w:spacing w:val="-1"/>
        </w:rPr>
        <w:t xml:space="preserve"> </w:t>
      </w:r>
      <w:r w:rsidRPr="004F38A7">
        <w:t>поднимание</w:t>
      </w:r>
      <w:r w:rsidRPr="004F38A7">
        <w:rPr>
          <w:spacing w:val="-2"/>
        </w:rPr>
        <w:t xml:space="preserve"> </w:t>
      </w:r>
      <w:r w:rsidRPr="004F38A7">
        <w:t>рук</w:t>
      </w:r>
      <w:r w:rsidRPr="004F38A7">
        <w:rPr>
          <w:spacing w:val="-1"/>
        </w:rPr>
        <w:t xml:space="preserve"> </w:t>
      </w:r>
      <w:r w:rsidRPr="004F38A7">
        <w:t>и ног</w:t>
      </w:r>
      <w:r w:rsidRPr="004F38A7">
        <w:rPr>
          <w:spacing w:val="-1"/>
        </w:rPr>
        <w:t xml:space="preserve"> </w:t>
      </w:r>
      <w:r w:rsidRPr="004F38A7">
        <w:t>из</w:t>
      </w:r>
      <w:r w:rsidRPr="004F38A7">
        <w:rPr>
          <w:spacing w:val="-3"/>
        </w:rPr>
        <w:t xml:space="preserve"> </w:t>
      </w:r>
      <w:r w:rsidRPr="004F38A7">
        <w:t>исходного положения</w:t>
      </w:r>
      <w:r w:rsidRPr="004F38A7">
        <w:rPr>
          <w:spacing w:val="-1"/>
        </w:rPr>
        <w:t xml:space="preserve"> </w:t>
      </w:r>
      <w:r w:rsidRPr="004F38A7">
        <w:t>лежа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спине;</w:t>
      </w:r>
    </w:p>
    <w:p w:rsidR="009D1A0F" w:rsidRPr="004F38A7" w:rsidRDefault="009D1A0F">
      <w:pPr>
        <w:pStyle w:val="BodyText"/>
        <w:ind w:right="115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брюшного</w:t>
      </w:r>
      <w:r w:rsidRPr="004F38A7">
        <w:rPr>
          <w:spacing w:val="1"/>
        </w:rPr>
        <w:t xml:space="preserve"> </w:t>
      </w:r>
      <w:r w:rsidRPr="004F38A7">
        <w:t>пресса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гибкости</w:t>
      </w:r>
      <w:r w:rsidRPr="004F38A7">
        <w:rPr>
          <w:spacing w:val="1"/>
        </w:rPr>
        <w:t xml:space="preserve"> </w:t>
      </w:r>
      <w:r w:rsidRPr="004F38A7">
        <w:t>позвоночника: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</w:t>
      </w:r>
      <w:r w:rsidRPr="004F38A7">
        <w:rPr>
          <w:spacing w:val="1"/>
        </w:rPr>
        <w:t xml:space="preserve"> </w:t>
      </w:r>
      <w:r w:rsidRPr="004F38A7">
        <w:t>ног,</w:t>
      </w:r>
      <w:r w:rsidRPr="004F38A7">
        <w:rPr>
          <w:spacing w:val="1"/>
        </w:rPr>
        <w:t xml:space="preserve"> </w:t>
      </w:r>
      <w:r w:rsidRPr="004F38A7">
        <w:t>держась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опору,</w:t>
      </w:r>
      <w:r w:rsidRPr="004F38A7">
        <w:rPr>
          <w:spacing w:val="1"/>
        </w:rPr>
        <w:t xml:space="preserve"> </w:t>
      </w:r>
      <w:r w:rsidRPr="004F38A7">
        <w:t>приседание,</w:t>
      </w:r>
      <w:r w:rsidRPr="004F38A7">
        <w:rPr>
          <w:spacing w:val="1"/>
        </w:rPr>
        <w:t xml:space="preserve"> </w:t>
      </w:r>
      <w:r w:rsidRPr="004F38A7">
        <w:t>потягивание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подниманием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носки</w:t>
      </w:r>
      <w:r w:rsidRPr="004F38A7">
        <w:rPr>
          <w:spacing w:val="-2"/>
        </w:rPr>
        <w:t xml:space="preserve"> </w:t>
      </w:r>
      <w:r w:rsidRPr="004F38A7">
        <w:t>и другое;</w:t>
      </w:r>
    </w:p>
    <w:p w:rsidR="009D1A0F" w:rsidRPr="004F38A7" w:rsidRDefault="009D1A0F">
      <w:pPr>
        <w:pStyle w:val="BodyText"/>
        <w:ind w:right="119"/>
      </w:pPr>
      <w:r w:rsidRPr="004F38A7">
        <w:t>музыкально-ритмические упражнения, разученные на музыкальном занятии, включаются</w:t>
      </w:r>
      <w:r w:rsidRPr="004F38A7">
        <w:rPr>
          <w:spacing w:val="1"/>
        </w:rPr>
        <w:t xml:space="preserve"> </w:t>
      </w:r>
      <w:r w:rsidRPr="004F38A7">
        <w:t>в содержание подвижных игр и игровых упражнений; педагог показывает детям и выполняет</w:t>
      </w:r>
      <w:r w:rsidRPr="004F38A7">
        <w:rPr>
          <w:spacing w:val="1"/>
        </w:rPr>
        <w:t xml:space="preserve"> </w:t>
      </w:r>
      <w:r w:rsidRPr="004F38A7">
        <w:t>вместе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ними:</w:t>
      </w:r>
      <w:r w:rsidRPr="004F38A7">
        <w:rPr>
          <w:spacing w:val="1"/>
        </w:rPr>
        <w:t xml:space="preserve"> </w:t>
      </w:r>
      <w:r w:rsidRPr="004F38A7">
        <w:t>хлопки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ладоши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музыку,</w:t>
      </w:r>
      <w:r w:rsidRPr="004F38A7">
        <w:rPr>
          <w:spacing w:val="1"/>
        </w:rPr>
        <w:t xml:space="preserve"> </w:t>
      </w:r>
      <w:r w:rsidRPr="004F38A7">
        <w:t>хлопки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одновременным</w:t>
      </w:r>
      <w:r w:rsidRPr="004F38A7">
        <w:rPr>
          <w:spacing w:val="1"/>
        </w:rPr>
        <w:t xml:space="preserve"> </w:t>
      </w:r>
      <w:r w:rsidRPr="004F38A7">
        <w:t>притопыванием,</w:t>
      </w:r>
      <w:r w:rsidRPr="004F38A7">
        <w:rPr>
          <w:spacing w:val="1"/>
        </w:rPr>
        <w:t xml:space="preserve"> </w:t>
      </w:r>
      <w:r w:rsidRPr="004F38A7">
        <w:t>приседание "пружинка", приставные шаги вперед-назад, кружение на носочках, имитационные</w:t>
      </w:r>
      <w:r w:rsidRPr="004F38A7">
        <w:rPr>
          <w:spacing w:val="1"/>
        </w:rPr>
        <w:t xml:space="preserve"> </w:t>
      </w:r>
      <w:r w:rsidRPr="004F38A7">
        <w:t>упражнения.</w:t>
      </w:r>
    </w:p>
    <w:p w:rsidR="009D1A0F" w:rsidRPr="004F38A7" w:rsidRDefault="009D1A0F">
      <w:pPr>
        <w:pStyle w:val="BodyText"/>
        <w:ind w:right="121"/>
      </w:pPr>
      <w:r w:rsidRPr="004F38A7">
        <w:t>Педагог предлагает образец для подражания и выполняет вместе с детьми упражнения с</w:t>
      </w:r>
      <w:r w:rsidRPr="004F38A7">
        <w:rPr>
          <w:spacing w:val="1"/>
        </w:rPr>
        <w:t xml:space="preserve"> </w:t>
      </w:r>
      <w:r w:rsidRPr="004F38A7">
        <w:t>предметами: погремушками, платочками, малыми обручами, кубиками, флажками и другое, 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-2"/>
        </w:rPr>
        <w:t xml:space="preserve"> </w:t>
      </w:r>
      <w:r w:rsidRPr="004F38A7">
        <w:t>числе, сидя на</w:t>
      </w:r>
      <w:r w:rsidRPr="004F38A7">
        <w:rPr>
          <w:spacing w:val="-1"/>
        </w:rPr>
        <w:t xml:space="preserve"> </w:t>
      </w:r>
      <w:r w:rsidRPr="004F38A7">
        <w:t>стуле</w:t>
      </w:r>
      <w:r w:rsidRPr="004F38A7">
        <w:rPr>
          <w:spacing w:val="-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скамейке.</w:t>
      </w:r>
    </w:p>
    <w:p w:rsidR="009D1A0F" w:rsidRPr="004F38A7" w:rsidRDefault="009D1A0F">
      <w:pPr>
        <w:pStyle w:val="ListParagraph"/>
        <w:numPr>
          <w:ilvl w:val="0"/>
          <w:numId w:val="81"/>
        </w:numPr>
        <w:tabs>
          <w:tab w:val="left" w:pos="1533"/>
        </w:tabs>
        <w:spacing w:before="1"/>
        <w:ind w:left="116" w:right="120" w:firstLine="707"/>
        <w:rPr>
          <w:sz w:val="24"/>
        </w:rPr>
      </w:pPr>
      <w:r w:rsidRPr="004F38A7">
        <w:rPr>
          <w:i/>
          <w:sz w:val="24"/>
        </w:rPr>
        <w:t xml:space="preserve">Подвижные игры: </w:t>
      </w:r>
      <w:r w:rsidRPr="004F38A7">
        <w:rPr>
          <w:sz w:val="24"/>
        </w:rPr>
        <w:t>педагог развивает и поддерживает у детей желание играть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подвижные игры с простым содержанием, с текстом, с включением музыкальноритмических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имитационных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простейшие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некоторых персонажей (попрыгать, как зайчики, помахать крылышками, как птичка, походить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лошадка, поклевать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зернышки,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как цыплята,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подобное).</w:t>
      </w:r>
    </w:p>
    <w:p w:rsidR="009D1A0F" w:rsidRPr="004F38A7" w:rsidRDefault="009D1A0F">
      <w:pPr>
        <w:pStyle w:val="ListParagraph"/>
        <w:numPr>
          <w:ilvl w:val="0"/>
          <w:numId w:val="81"/>
        </w:numPr>
        <w:tabs>
          <w:tab w:val="left" w:pos="1533"/>
        </w:tabs>
        <w:ind w:left="116" w:right="118" w:firstLine="707"/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здорового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жизни: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полезные привычки и элементарные культурно-гигиенические навыки при приеме пищи, уходе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 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(самостоятельно и правильно мыть руки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 едой, после прогулки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туалета, чистить зубы, пользоваться предметами личной гигиены); поощряет умения замечать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нарушения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гигиены,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оценивать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свой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внешний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вид,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приводить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порядок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одежду;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0" w:firstLine="0"/>
      </w:pP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формированию</w:t>
      </w:r>
      <w:r w:rsidRPr="004F38A7">
        <w:rPr>
          <w:spacing w:val="1"/>
        </w:rPr>
        <w:t xml:space="preserve"> </w:t>
      </w:r>
      <w:r w:rsidRPr="004F38A7">
        <w:t>положительного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закаливающим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гигиеническим</w:t>
      </w:r>
      <w:r w:rsidRPr="004F38A7">
        <w:rPr>
          <w:spacing w:val="1"/>
        </w:rPr>
        <w:t xml:space="preserve"> </w:t>
      </w:r>
      <w:r w:rsidRPr="004F38A7">
        <w:t>процедурам,</w:t>
      </w:r>
      <w:r w:rsidRPr="004F38A7">
        <w:rPr>
          <w:spacing w:val="-1"/>
        </w:rPr>
        <w:t xml:space="preserve"> </w:t>
      </w:r>
      <w:r w:rsidRPr="004F38A7">
        <w:t>выполнению физических</w:t>
      </w:r>
      <w:r w:rsidRPr="004F38A7">
        <w:rPr>
          <w:spacing w:val="4"/>
        </w:rPr>
        <w:t xml:space="preserve"> </w:t>
      </w:r>
      <w:r w:rsidRPr="004F38A7">
        <w:t>упражнений.</w:t>
      </w:r>
    </w:p>
    <w:p w:rsidR="009D1A0F" w:rsidRPr="004F38A7" w:rsidRDefault="009D1A0F">
      <w:pPr>
        <w:pStyle w:val="Heading2"/>
        <w:spacing w:before="6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spacing w:line="274" w:lineRule="exact"/>
        <w:ind w:left="824"/>
        <w:jc w:val="both"/>
        <w:rPr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развития: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2"/>
        <w:ind w:left="682" w:right="115" w:hanging="56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(строевые упражнения, основные движения, общеразвивающие, в том числе музыкально-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ритмические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согласовывать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игре;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0" w:hanging="56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равновесие,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способность быстро реагировать 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сигнал;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30" w:hanging="567"/>
        <w:rPr>
          <w:sz w:val="24"/>
        </w:rPr>
      </w:pPr>
      <w:r w:rsidRPr="004F38A7">
        <w:rPr>
          <w:sz w:val="24"/>
        </w:rPr>
        <w:t>формировать интерес и положительное отношение к занятиям физической культурой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активному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отдыху, воспитывать самостоятельность;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5" w:hanging="567"/>
        <w:rPr>
          <w:sz w:val="24"/>
        </w:rPr>
      </w:pPr>
      <w:r w:rsidRPr="004F38A7">
        <w:rPr>
          <w:sz w:val="24"/>
        </w:rPr>
        <w:t>укреплять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осанки,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двигательной деятельности;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8" w:line="237" w:lineRule="auto"/>
        <w:ind w:left="682" w:right="125" w:hanging="567"/>
        <w:rPr>
          <w:sz w:val="24"/>
        </w:rPr>
      </w:pPr>
      <w:r w:rsidRPr="004F38A7">
        <w:rPr>
          <w:sz w:val="24"/>
        </w:rPr>
        <w:t>закреплять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культурно-гигиенические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самообслуживания,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формируя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полезные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привычки, приобщая к здоровому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жизни.</w:t>
      </w:r>
    </w:p>
    <w:p w:rsidR="009D1A0F" w:rsidRPr="004F38A7" w:rsidRDefault="009D1A0F">
      <w:pPr>
        <w:pStyle w:val="BodyText"/>
        <w:ind w:left="0" w:firstLine="0"/>
        <w:jc w:val="left"/>
        <w:rPr>
          <w:sz w:val="26"/>
        </w:rPr>
      </w:pPr>
    </w:p>
    <w:p w:rsidR="009D1A0F" w:rsidRPr="004F38A7" w:rsidRDefault="009D1A0F">
      <w:pPr>
        <w:pStyle w:val="BodyText"/>
        <w:ind w:left="0" w:firstLine="0"/>
        <w:jc w:val="left"/>
        <w:rPr>
          <w:sz w:val="22"/>
        </w:rPr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BodyText"/>
        <w:ind w:right="114"/>
      </w:pPr>
      <w:r w:rsidRPr="004F38A7">
        <w:t>Педагог формирует</w:t>
      </w:r>
      <w:r w:rsidRPr="004F38A7">
        <w:rPr>
          <w:spacing w:val="1"/>
        </w:rPr>
        <w:t xml:space="preserve"> </w:t>
      </w:r>
      <w:r w:rsidRPr="004F38A7">
        <w:t>умение организованно выполнять строевые упражнения, находить</w:t>
      </w:r>
      <w:r w:rsidRPr="004F38A7">
        <w:rPr>
          <w:spacing w:val="1"/>
        </w:rPr>
        <w:t xml:space="preserve"> </w:t>
      </w:r>
      <w:r w:rsidRPr="004F38A7">
        <w:t>свое</w:t>
      </w:r>
      <w:r w:rsidRPr="004F38A7">
        <w:rPr>
          <w:spacing w:val="1"/>
        </w:rPr>
        <w:t xml:space="preserve"> </w:t>
      </w:r>
      <w:r w:rsidRPr="004F38A7">
        <w:t>место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совместных</w:t>
      </w:r>
      <w:r w:rsidRPr="004F38A7">
        <w:rPr>
          <w:spacing w:val="1"/>
        </w:rPr>
        <w:t xml:space="preserve"> </w:t>
      </w:r>
      <w:r w:rsidRPr="004F38A7">
        <w:t>построениях,</w:t>
      </w:r>
      <w:r w:rsidRPr="004F38A7">
        <w:rPr>
          <w:spacing w:val="1"/>
        </w:rPr>
        <w:t xml:space="preserve"> </w:t>
      </w:r>
      <w:r w:rsidRPr="004F38A7">
        <w:t>передвижениях.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общеразвивающие,</w:t>
      </w:r>
      <w:r w:rsidRPr="004F38A7">
        <w:rPr>
          <w:spacing w:val="1"/>
        </w:rPr>
        <w:t xml:space="preserve"> </w:t>
      </w:r>
      <w:r w:rsidRPr="004F38A7">
        <w:t>музыкально-ритмические упражнения по показу; создает условия для активной двигательной</w:t>
      </w:r>
      <w:r w:rsidRPr="004F38A7">
        <w:rPr>
          <w:spacing w:val="1"/>
        </w:rPr>
        <w:t xml:space="preserve"> </w:t>
      </w:r>
      <w:r w:rsidRPr="004F38A7">
        <w:t>деятельности и положительного эмоционального состояния детей. Педагог воспитывает умение</w:t>
      </w:r>
      <w:r w:rsidRPr="004F38A7">
        <w:rPr>
          <w:spacing w:val="1"/>
        </w:rPr>
        <w:t xml:space="preserve"> </w:t>
      </w:r>
      <w:r w:rsidRPr="004F38A7">
        <w:t>слушать и следить за показом, выполнять предложенные задания сообща, действуя в общем для</w:t>
      </w:r>
      <w:r w:rsidRPr="004F38A7">
        <w:rPr>
          <w:spacing w:val="1"/>
        </w:rPr>
        <w:t xml:space="preserve"> </w:t>
      </w:r>
      <w:r w:rsidRPr="004F38A7">
        <w:t>всех темпе. Организует подвижные игры, помогая детям выполнять движения с эмоциональным</w:t>
      </w:r>
      <w:r w:rsidRPr="004F38A7">
        <w:rPr>
          <w:spacing w:val="1"/>
        </w:rPr>
        <w:t xml:space="preserve"> </w:t>
      </w:r>
      <w:r w:rsidRPr="004F38A7">
        <w:t>отражением</w:t>
      </w:r>
      <w:r w:rsidRPr="004F38A7">
        <w:rPr>
          <w:spacing w:val="-2"/>
        </w:rPr>
        <w:t xml:space="preserve"> </w:t>
      </w:r>
      <w:r w:rsidRPr="004F38A7">
        <w:t>замысла,</w:t>
      </w:r>
      <w:r w:rsidRPr="004F38A7">
        <w:rPr>
          <w:spacing w:val="2"/>
        </w:rPr>
        <w:t xml:space="preserve"> </w:t>
      </w:r>
      <w:r w:rsidRPr="004F38A7">
        <w:t>соблюдать правила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подвижной</w:t>
      </w:r>
      <w:r w:rsidRPr="004F38A7">
        <w:rPr>
          <w:spacing w:val="-2"/>
        </w:rPr>
        <w:t xml:space="preserve"> </w:t>
      </w:r>
      <w:r w:rsidRPr="004F38A7">
        <w:t>игре.</w:t>
      </w:r>
    </w:p>
    <w:p w:rsidR="009D1A0F" w:rsidRPr="004F38A7" w:rsidRDefault="009D1A0F">
      <w:pPr>
        <w:pStyle w:val="BodyText"/>
        <w:ind w:right="122"/>
      </w:pPr>
      <w:r w:rsidRPr="004F38A7">
        <w:t>Педагог продумывает и организует активный отдых, приобщает детей к здоровому образу</w:t>
      </w:r>
      <w:r w:rsidRPr="004F38A7">
        <w:rPr>
          <w:spacing w:val="-57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овладению</w:t>
      </w:r>
      <w:r w:rsidRPr="004F38A7">
        <w:rPr>
          <w:spacing w:val="1"/>
        </w:rPr>
        <w:t xml:space="preserve"> </w:t>
      </w:r>
      <w:r w:rsidRPr="004F38A7">
        <w:t>элементарными</w:t>
      </w:r>
      <w:r w:rsidRPr="004F38A7">
        <w:rPr>
          <w:spacing w:val="1"/>
        </w:rPr>
        <w:t xml:space="preserve"> </w:t>
      </w:r>
      <w:r w:rsidRPr="004F38A7">
        <w:t>нормами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правилами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двигательной</w:t>
      </w:r>
      <w:r w:rsidRPr="004F38A7">
        <w:rPr>
          <w:spacing w:val="1"/>
        </w:rPr>
        <w:t xml:space="preserve"> </w:t>
      </w:r>
      <w:r w:rsidRPr="004F38A7">
        <w:t>деятельности, формирует умения и навыки личной гигиены, воспитывает полезные для здоровья</w:t>
      </w:r>
      <w:r w:rsidRPr="004F38A7">
        <w:rPr>
          <w:spacing w:val="1"/>
        </w:rPr>
        <w:t xml:space="preserve"> </w:t>
      </w:r>
      <w:r w:rsidRPr="004F38A7">
        <w:t>привычки.</w:t>
      </w:r>
    </w:p>
    <w:p w:rsidR="009D1A0F" w:rsidRPr="004F38A7" w:rsidRDefault="009D1A0F">
      <w:pPr>
        <w:pStyle w:val="ListParagraph"/>
        <w:numPr>
          <w:ilvl w:val="0"/>
          <w:numId w:val="82"/>
        </w:numPr>
        <w:tabs>
          <w:tab w:val="left" w:pos="1394"/>
        </w:tabs>
        <w:ind w:right="125"/>
        <w:rPr>
          <w:i/>
          <w:sz w:val="24"/>
        </w:rPr>
      </w:pPr>
      <w:r w:rsidRPr="004F38A7">
        <w:rPr>
          <w:i/>
          <w:sz w:val="24"/>
        </w:rPr>
        <w:t>Основная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(основные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движения,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общеразвивающие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строевые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упражнения).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:rsidR="009D1A0F" w:rsidRPr="004F38A7" w:rsidRDefault="009D1A0F">
      <w:pPr>
        <w:pStyle w:val="BodyText"/>
        <w:ind w:right="121"/>
      </w:pPr>
      <w:r w:rsidRPr="004F38A7">
        <w:t>бросание, катание, ловля, метание: прокатывание двумя руками большого мяча вокруг</w:t>
      </w:r>
      <w:r w:rsidRPr="004F38A7">
        <w:rPr>
          <w:spacing w:val="1"/>
        </w:rPr>
        <w:t xml:space="preserve"> </w:t>
      </w:r>
      <w:r w:rsidRPr="004F38A7">
        <w:t>предмета, подталкивая его сверху или сзади; скатывание мяча по наклонной доске; катание мяча</w:t>
      </w:r>
      <w:r w:rsidRPr="004F38A7">
        <w:rPr>
          <w:spacing w:val="1"/>
        </w:rPr>
        <w:t xml:space="preserve"> </w:t>
      </w:r>
      <w:r w:rsidRPr="004F38A7">
        <w:t>друг другу, сидя парами ноги врозь, стоя на коленях; прокатывание мяча в воротца, под дугу,</w:t>
      </w:r>
      <w:r w:rsidRPr="004F38A7">
        <w:rPr>
          <w:spacing w:val="1"/>
        </w:rPr>
        <w:t xml:space="preserve"> </w:t>
      </w:r>
      <w:r w:rsidRPr="004F38A7">
        <w:t>стоя парами; ходьба вдоль скамейки, прокатывая по ней мяч двумя и одной рукой; произвольное</w:t>
      </w:r>
      <w:r w:rsidRPr="004F38A7">
        <w:rPr>
          <w:spacing w:val="-57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обруча,</w:t>
      </w:r>
      <w:r w:rsidRPr="004F38A7">
        <w:rPr>
          <w:spacing w:val="1"/>
        </w:rPr>
        <w:t xml:space="preserve"> </w:t>
      </w:r>
      <w:r w:rsidRPr="004F38A7">
        <w:t>ловля</w:t>
      </w:r>
      <w:r w:rsidRPr="004F38A7">
        <w:rPr>
          <w:spacing w:val="1"/>
        </w:rPr>
        <w:t xml:space="preserve"> </w:t>
      </w:r>
      <w:r w:rsidRPr="004F38A7">
        <w:t>обруча,</w:t>
      </w:r>
      <w:r w:rsidRPr="004F38A7">
        <w:rPr>
          <w:spacing w:val="1"/>
        </w:rPr>
        <w:t xml:space="preserve"> </w:t>
      </w:r>
      <w:r w:rsidRPr="004F38A7">
        <w:t>катящегося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педагога;</w:t>
      </w:r>
      <w:r w:rsidRPr="004F38A7">
        <w:rPr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мешочка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горизонтальную</w:t>
      </w:r>
      <w:r w:rsidRPr="004F38A7">
        <w:rPr>
          <w:spacing w:val="-1"/>
        </w:rPr>
        <w:t xml:space="preserve"> </w:t>
      </w:r>
      <w:r w:rsidRPr="004F38A7">
        <w:t>цель</w:t>
      </w:r>
    </w:p>
    <w:p w:rsidR="009D1A0F" w:rsidRPr="004F38A7" w:rsidRDefault="009D1A0F">
      <w:pPr>
        <w:pStyle w:val="BodyText"/>
        <w:spacing w:before="1"/>
        <w:ind w:right="121"/>
      </w:pPr>
      <w:r w:rsidRPr="004F38A7">
        <w:t>(корзину) двумя и одной рукой; подбрасывание мяча вверх и ловля его; бросание мяча о</w:t>
      </w:r>
      <w:r w:rsidRPr="004F38A7">
        <w:rPr>
          <w:spacing w:val="1"/>
        </w:rPr>
        <w:t xml:space="preserve"> </w:t>
      </w:r>
      <w:r w:rsidRPr="004F38A7">
        <w:t>землю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ловля</w:t>
      </w:r>
      <w:r w:rsidRPr="004F38A7">
        <w:rPr>
          <w:spacing w:val="1"/>
        </w:rPr>
        <w:t xml:space="preserve"> </w:t>
      </w:r>
      <w:r w:rsidRPr="004F38A7">
        <w:t>его;</w:t>
      </w:r>
      <w:r w:rsidRPr="004F38A7">
        <w:rPr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ловля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парах;</w:t>
      </w:r>
      <w:r w:rsidRPr="004F38A7">
        <w:rPr>
          <w:spacing w:val="1"/>
        </w:rPr>
        <w:t xml:space="preserve"> </w:t>
      </w: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рукой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обруч,</w:t>
      </w:r>
      <w:r w:rsidRPr="004F38A7">
        <w:rPr>
          <w:spacing w:val="1"/>
        </w:rPr>
        <w:t xml:space="preserve"> </w:t>
      </w:r>
      <w:r w:rsidRPr="004F38A7">
        <w:t xml:space="preserve">расположенный на уровне глаз ребенка, с расстояния </w:t>
      </w:r>
      <w:smartTag w:uri="urn:schemas-microsoft-com:office:smarttags" w:element="metricconverter">
        <w:smartTagPr>
          <w:attr w:name="ProductID" w:val="1,5 м"/>
        </w:smartTagPr>
        <w:r w:rsidRPr="004F38A7">
          <w:t>1,5 м</w:t>
        </w:r>
      </w:smartTag>
      <w:r w:rsidRPr="004F38A7">
        <w:t>; метание вдаль; перебрасывание мяча</w:t>
      </w:r>
      <w:r w:rsidRPr="004F38A7">
        <w:rPr>
          <w:spacing w:val="-57"/>
        </w:rPr>
        <w:t xml:space="preserve"> </w:t>
      </w:r>
      <w:r w:rsidRPr="004F38A7">
        <w:t>через</w:t>
      </w:r>
      <w:r w:rsidRPr="004F38A7">
        <w:rPr>
          <w:spacing w:val="-1"/>
        </w:rPr>
        <w:t xml:space="preserve"> </w:t>
      </w:r>
      <w:r w:rsidRPr="004F38A7">
        <w:t>сетку;</w:t>
      </w:r>
    </w:p>
    <w:p w:rsidR="009D1A0F" w:rsidRPr="004F38A7" w:rsidRDefault="009D1A0F">
      <w:pPr>
        <w:pStyle w:val="BodyText"/>
        <w:ind w:right="113"/>
      </w:pPr>
      <w:r w:rsidRPr="004F38A7">
        <w:t xml:space="preserve">ползание, лазанье: ползание на четвереньках на расстояние 4 - 5 - </w:t>
      </w:r>
      <w:smartTag w:uri="urn:schemas-microsoft-com:office:smarttags" w:element="metricconverter">
        <w:smartTagPr>
          <w:attr w:name="ProductID" w:val="6 м"/>
        </w:smartTagPr>
        <w:r w:rsidRPr="004F38A7">
          <w:t>6 м</w:t>
        </w:r>
      </w:smartTag>
      <w:r w:rsidRPr="004F38A7">
        <w:t xml:space="preserve"> до кегли (взять ее,</w:t>
      </w:r>
      <w:r w:rsidRPr="004F38A7">
        <w:rPr>
          <w:spacing w:val="1"/>
        </w:rPr>
        <w:t xml:space="preserve"> </w:t>
      </w:r>
      <w:r w:rsidRPr="004F38A7">
        <w:t>встать,</w:t>
      </w:r>
      <w:r w:rsidRPr="004F38A7">
        <w:rPr>
          <w:spacing w:val="1"/>
        </w:rPr>
        <w:t xml:space="preserve"> </w:t>
      </w:r>
      <w:r w:rsidRPr="004F38A7">
        <w:t>выпрямиться,</w:t>
      </w:r>
      <w:r w:rsidRPr="004F38A7">
        <w:rPr>
          <w:spacing w:val="1"/>
        </w:rPr>
        <w:t xml:space="preserve"> </w:t>
      </w:r>
      <w:r w:rsidRPr="004F38A7">
        <w:t>поднять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</w:t>
      </w:r>
      <w:r w:rsidRPr="004F38A7">
        <w:rPr>
          <w:spacing w:val="1"/>
        </w:rPr>
        <w:t xml:space="preserve"> </w:t>
      </w:r>
      <w:r w:rsidRPr="004F38A7">
        <w:t>над</w:t>
      </w:r>
      <w:r w:rsidRPr="004F38A7">
        <w:rPr>
          <w:spacing w:val="1"/>
        </w:rPr>
        <w:t xml:space="preserve"> </w:t>
      </w:r>
      <w:r w:rsidRPr="004F38A7">
        <w:t>головой);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гимнастической</w:t>
      </w:r>
      <w:r w:rsidRPr="004F38A7">
        <w:rPr>
          <w:spacing w:val="1"/>
        </w:rPr>
        <w:t xml:space="preserve"> </w:t>
      </w:r>
      <w:r w:rsidRPr="004F38A7">
        <w:t>скамейке,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 xml:space="preserve">катящимся мячом; проползание на четвереньках под 3 - 4 дугами (высота </w:t>
      </w:r>
      <w:smartTag w:uri="urn:schemas-microsoft-com:office:smarttags" w:element="metricconverter">
        <w:smartTagPr>
          <w:attr w:name="ProductID" w:val="50 см"/>
        </w:smartTagPr>
        <w:r w:rsidRPr="004F38A7">
          <w:t>50 см</w:t>
        </w:r>
      </w:smartTag>
      <w:r w:rsidRPr="004F38A7">
        <w:t xml:space="preserve">, расстояние </w:t>
      </w:r>
      <w:smartTag w:uri="urn:schemas-microsoft-com:office:smarttags" w:element="metricconverter">
        <w:smartTagPr>
          <w:attr w:name="ProductID" w:val="1 м"/>
        </w:smartTagPr>
        <w:r w:rsidRPr="004F38A7">
          <w:t>1 м</w:t>
        </w:r>
      </w:smartTag>
      <w:r w:rsidRPr="004F38A7">
        <w:t>);</w:t>
      </w:r>
      <w:r w:rsidRPr="004F38A7">
        <w:rPr>
          <w:spacing w:val="1"/>
        </w:rPr>
        <w:t xml:space="preserve"> </w:t>
      </w:r>
      <w:r w:rsidRPr="004F38A7">
        <w:t>ползание на четвереньках с опорой на ладони и ступни по доске; влезание на лесенку-стремянку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гимнастическую</w:t>
      </w:r>
      <w:r w:rsidRPr="004F38A7">
        <w:rPr>
          <w:spacing w:val="1"/>
        </w:rPr>
        <w:t xml:space="preserve"> </w:t>
      </w:r>
      <w:r w:rsidRPr="004F38A7">
        <w:t>стенку</w:t>
      </w:r>
      <w:r w:rsidRPr="004F38A7">
        <w:rPr>
          <w:spacing w:val="1"/>
        </w:rPr>
        <w:t xml:space="preserve"> </w:t>
      </w:r>
      <w:r w:rsidRPr="004F38A7">
        <w:t>произвольным</w:t>
      </w:r>
      <w:r w:rsidRPr="004F38A7">
        <w:rPr>
          <w:spacing w:val="1"/>
        </w:rPr>
        <w:t xml:space="preserve"> </w:t>
      </w:r>
      <w:r w:rsidRPr="004F38A7">
        <w:t>способом</w:t>
      </w:r>
      <w:r w:rsidRPr="004F38A7">
        <w:rPr>
          <w:spacing w:val="1"/>
        </w:rPr>
        <w:t xml:space="preserve"> </w:t>
      </w:r>
      <w:r w:rsidRPr="004F38A7">
        <w:t>(не</w:t>
      </w:r>
      <w:r w:rsidRPr="004F38A7">
        <w:rPr>
          <w:spacing w:val="1"/>
        </w:rPr>
        <w:t xml:space="preserve"> </w:t>
      </w:r>
      <w:r w:rsidRPr="004F38A7">
        <w:t>пропуская</w:t>
      </w:r>
      <w:r w:rsidRPr="004F38A7">
        <w:rPr>
          <w:spacing w:val="1"/>
        </w:rPr>
        <w:t xml:space="preserve"> </w:t>
      </w:r>
      <w:r w:rsidRPr="004F38A7">
        <w:t>реек)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спуск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нее;</w:t>
      </w:r>
      <w:r w:rsidRPr="004F38A7">
        <w:rPr>
          <w:spacing w:val="1"/>
        </w:rPr>
        <w:t xml:space="preserve"> </w:t>
      </w:r>
      <w:r w:rsidRPr="004F38A7">
        <w:t>подлезание</w:t>
      </w:r>
      <w:r w:rsidRPr="004F38A7">
        <w:rPr>
          <w:spacing w:val="-2"/>
        </w:rPr>
        <w:t xml:space="preserve"> </w:t>
      </w:r>
      <w:r w:rsidRPr="004F38A7">
        <w:t>под дугу, не</w:t>
      </w:r>
      <w:r w:rsidRPr="004F38A7">
        <w:rPr>
          <w:spacing w:val="-1"/>
        </w:rPr>
        <w:t xml:space="preserve"> </w:t>
      </w:r>
      <w:r w:rsidRPr="004F38A7">
        <w:t>касаясь руками пола;</w:t>
      </w:r>
    </w:p>
    <w:p w:rsidR="009D1A0F" w:rsidRPr="004F38A7" w:rsidRDefault="009D1A0F">
      <w:pPr>
        <w:pStyle w:val="BodyText"/>
        <w:ind w:right="119"/>
      </w:pPr>
      <w:r w:rsidRPr="004F38A7">
        <w:t>ходьба: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заданном</w:t>
      </w:r>
      <w:r w:rsidRPr="004F38A7">
        <w:rPr>
          <w:spacing w:val="1"/>
        </w:rPr>
        <w:t xml:space="preserve"> </w:t>
      </w:r>
      <w:r w:rsidRPr="004F38A7">
        <w:t>направлении,</w:t>
      </w:r>
      <w:r w:rsidRPr="004F38A7">
        <w:rPr>
          <w:spacing w:val="1"/>
        </w:rPr>
        <w:t xml:space="preserve"> </w:t>
      </w:r>
      <w:r w:rsidRPr="004F38A7">
        <w:t>небольшими</w:t>
      </w:r>
      <w:r w:rsidRPr="004F38A7">
        <w:rPr>
          <w:spacing w:val="1"/>
        </w:rPr>
        <w:t xml:space="preserve"> </w:t>
      </w:r>
      <w:r w:rsidRPr="004F38A7">
        <w:t>группами,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другом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ориентирам</w:t>
      </w:r>
      <w:r w:rsidRPr="004F38A7">
        <w:rPr>
          <w:spacing w:val="48"/>
        </w:rPr>
        <w:t xml:space="preserve"> </w:t>
      </w:r>
      <w:r w:rsidRPr="004F38A7">
        <w:t>(по</w:t>
      </w:r>
      <w:r w:rsidRPr="004F38A7">
        <w:rPr>
          <w:spacing w:val="47"/>
        </w:rPr>
        <w:t xml:space="preserve"> </w:t>
      </w:r>
      <w:r w:rsidRPr="004F38A7">
        <w:t>прямой,</w:t>
      </w:r>
      <w:r w:rsidRPr="004F38A7">
        <w:rPr>
          <w:spacing w:val="49"/>
        </w:rPr>
        <w:t xml:space="preserve"> </w:t>
      </w:r>
      <w:r w:rsidRPr="004F38A7">
        <w:t>по</w:t>
      </w:r>
      <w:r w:rsidRPr="004F38A7">
        <w:rPr>
          <w:spacing w:val="48"/>
        </w:rPr>
        <w:t xml:space="preserve"> </w:t>
      </w:r>
      <w:r w:rsidRPr="004F38A7">
        <w:t>кругу,</w:t>
      </w:r>
      <w:r w:rsidRPr="004F38A7">
        <w:rPr>
          <w:spacing w:val="49"/>
        </w:rPr>
        <w:t xml:space="preserve"> </w:t>
      </w:r>
      <w:r w:rsidRPr="004F38A7">
        <w:t>обходя</w:t>
      </w:r>
      <w:r w:rsidRPr="004F38A7">
        <w:rPr>
          <w:spacing w:val="49"/>
        </w:rPr>
        <w:t xml:space="preserve"> </w:t>
      </w:r>
      <w:r w:rsidRPr="004F38A7">
        <w:t>предметы,</w:t>
      </w:r>
      <w:r w:rsidRPr="004F38A7">
        <w:rPr>
          <w:spacing w:val="49"/>
        </w:rPr>
        <w:t xml:space="preserve"> </w:t>
      </w:r>
      <w:r w:rsidRPr="004F38A7">
        <w:t>врассыпную,</w:t>
      </w:r>
      <w:r w:rsidRPr="004F38A7">
        <w:rPr>
          <w:spacing w:val="52"/>
        </w:rPr>
        <w:t xml:space="preserve"> </w:t>
      </w:r>
      <w:r w:rsidRPr="004F38A7">
        <w:t>"змейкой",</w:t>
      </w:r>
      <w:r w:rsidRPr="004F38A7">
        <w:rPr>
          <w:spacing w:val="49"/>
        </w:rPr>
        <w:t xml:space="preserve"> </w:t>
      </w:r>
      <w:r w:rsidRPr="004F38A7">
        <w:t>с</w:t>
      </w:r>
      <w:r w:rsidRPr="004F38A7">
        <w:rPr>
          <w:spacing w:val="48"/>
        </w:rPr>
        <w:t xml:space="preserve"> </w:t>
      </w:r>
      <w:r w:rsidRPr="004F38A7">
        <w:t>поворотом</w:t>
      </w:r>
      <w:r w:rsidRPr="004F38A7">
        <w:rPr>
          <w:spacing w:val="48"/>
        </w:rPr>
        <w:t xml:space="preserve"> </w:t>
      </w:r>
      <w:r w:rsidRPr="004F38A7">
        <w:t>и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0" w:firstLine="0"/>
      </w:pPr>
      <w:r w:rsidRPr="004F38A7">
        <w:t>сменой направления); на носках; высоко поднимая колени, перешагивая предметы, с остановкой</w:t>
      </w:r>
      <w:r w:rsidRPr="004F38A7">
        <w:rPr>
          <w:spacing w:val="1"/>
        </w:rPr>
        <w:t xml:space="preserve"> </w:t>
      </w:r>
      <w:r w:rsidRPr="004F38A7">
        <w:t>по сигналу; парами друг за другом, в разных направлениях; с выполнением заданий (присесть,</w:t>
      </w:r>
      <w:r w:rsidRPr="004F38A7">
        <w:rPr>
          <w:spacing w:val="1"/>
        </w:rPr>
        <w:t xml:space="preserve"> </w:t>
      </w:r>
      <w:r w:rsidRPr="004F38A7">
        <w:t>встать,</w:t>
      </w:r>
      <w:r w:rsidRPr="004F38A7">
        <w:rPr>
          <w:spacing w:val="-1"/>
        </w:rPr>
        <w:t xml:space="preserve"> </w:t>
      </w:r>
      <w:r w:rsidRPr="004F38A7">
        <w:t>идти дальше);</w:t>
      </w:r>
      <w:r w:rsidRPr="004F38A7">
        <w:rPr>
          <w:spacing w:val="-1"/>
        </w:rPr>
        <w:t xml:space="preserve"> </w:t>
      </w:r>
      <w:r w:rsidRPr="004F38A7">
        <w:t>по наклонной доске;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чередовании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бегом;</w:t>
      </w:r>
    </w:p>
    <w:p w:rsidR="009D1A0F" w:rsidRPr="004F38A7" w:rsidRDefault="009D1A0F">
      <w:pPr>
        <w:pStyle w:val="BodyText"/>
        <w:ind w:right="116"/>
      </w:pPr>
      <w:r w:rsidRPr="004F38A7">
        <w:t>бег: бег группами и по одному за направляющим, врассыпную, со сменой темпа; по кругу,</w:t>
      </w:r>
      <w:r w:rsidRPr="004F38A7">
        <w:rPr>
          <w:spacing w:val="-57"/>
        </w:rPr>
        <w:t xml:space="preserve"> </w:t>
      </w:r>
      <w:r w:rsidRPr="004F38A7">
        <w:t>обегая предметы, между двух или вдоль одной линии; со сменой направления, с остановками,</w:t>
      </w:r>
      <w:r w:rsidRPr="004F38A7">
        <w:rPr>
          <w:spacing w:val="1"/>
        </w:rPr>
        <w:t xml:space="preserve"> </w:t>
      </w:r>
      <w:r w:rsidRPr="004F38A7">
        <w:t>мелким шагом, на носках; в чередовании с ходьбой; убегание от ловящего, ловля убегающего;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течение</w:t>
      </w:r>
      <w:r w:rsidRPr="004F38A7">
        <w:rPr>
          <w:spacing w:val="-1"/>
        </w:rPr>
        <w:t xml:space="preserve"> </w:t>
      </w:r>
      <w:r w:rsidRPr="004F38A7">
        <w:t>50-</w:t>
      </w:r>
      <w:r w:rsidRPr="004F38A7">
        <w:rPr>
          <w:spacing w:val="-1"/>
        </w:rPr>
        <w:t xml:space="preserve"> </w:t>
      </w:r>
      <w:r w:rsidRPr="004F38A7">
        <w:t>60 сек;</w:t>
      </w:r>
      <w:r w:rsidRPr="004F38A7">
        <w:rPr>
          <w:spacing w:val="-1"/>
        </w:rPr>
        <w:t xml:space="preserve"> </w:t>
      </w:r>
      <w:r w:rsidRPr="004F38A7">
        <w:t>быстрый бег</w:t>
      </w:r>
      <w:r w:rsidRPr="004F38A7">
        <w:rPr>
          <w:spacing w:val="-1"/>
        </w:rPr>
        <w:t xml:space="preserve"> </w:t>
      </w:r>
      <w:r w:rsidRPr="004F38A7">
        <w:t>10-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5 м"/>
        </w:smartTagPr>
        <w:r w:rsidRPr="004F38A7">
          <w:t>5 м</w:t>
        </w:r>
      </w:smartTag>
      <w:r w:rsidRPr="004F38A7">
        <w:t>;</w:t>
      </w:r>
      <w:r w:rsidRPr="004F38A7">
        <w:rPr>
          <w:spacing w:val="-1"/>
        </w:rPr>
        <w:t xml:space="preserve"> </w:t>
      </w:r>
      <w:r w:rsidRPr="004F38A7">
        <w:t>медленный бег</w:t>
      </w:r>
      <w:r w:rsidRPr="004F38A7">
        <w:rPr>
          <w:spacing w:val="-1"/>
        </w:rPr>
        <w:t xml:space="preserve"> </w:t>
      </w:r>
      <w:r w:rsidRPr="004F38A7">
        <w:t>120-</w:t>
      </w:r>
      <w:smartTag w:uri="urn:schemas-microsoft-com:office:smarttags" w:element="metricconverter">
        <w:smartTagPr>
          <w:attr w:name="ProductID" w:val="150 м"/>
        </w:smartTagPr>
        <w:r w:rsidRPr="004F38A7">
          <w:t>150 м</w:t>
        </w:r>
      </w:smartTag>
      <w:r w:rsidRPr="004F38A7">
        <w:t>;</w:t>
      </w:r>
    </w:p>
    <w:p w:rsidR="009D1A0F" w:rsidRPr="004F38A7" w:rsidRDefault="009D1A0F">
      <w:pPr>
        <w:pStyle w:val="BodyText"/>
        <w:ind w:right="118"/>
      </w:pPr>
      <w:r w:rsidRPr="004F38A7">
        <w:t>прыжки: прыжки на двух и на одной ноге; на месте, продвигаясь вперед на 2-</w:t>
      </w:r>
      <w:smartTag w:uri="urn:schemas-microsoft-com:office:smarttags" w:element="metricconverter">
        <w:smartTagPr>
          <w:attr w:name="ProductID" w:val="3 м"/>
        </w:smartTagPr>
        <w:r w:rsidRPr="004F38A7">
          <w:t>3 м</w:t>
        </w:r>
      </w:smartTag>
      <w:r w:rsidRPr="004F38A7">
        <w:t>; через</w:t>
      </w:r>
      <w:r w:rsidRPr="004F38A7">
        <w:rPr>
          <w:spacing w:val="1"/>
        </w:rPr>
        <w:t xml:space="preserve"> </w:t>
      </w:r>
      <w:r w:rsidRPr="004F38A7">
        <w:t xml:space="preserve">линию, (вперед и, развернувшись, в обратную сторону); в длину с места (не менее </w:t>
      </w:r>
      <w:smartTag w:uri="urn:schemas-microsoft-com:office:smarttags" w:element="metricconverter">
        <w:smartTagPr>
          <w:attr w:name="ProductID" w:val="40 см"/>
        </w:smartTagPr>
        <w:r w:rsidRPr="004F38A7">
          <w:t>40 см</w:t>
        </w:r>
      </w:smartTag>
      <w:r w:rsidRPr="004F38A7">
        <w:t>); через 2</w:t>
      </w:r>
      <w:r w:rsidRPr="004F38A7">
        <w:rPr>
          <w:spacing w:val="-57"/>
        </w:rPr>
        <w:t xml:space="preserve"> </w:t>
      </w:r>
      <w:r w:rsidRPr="004F38A7">
        <w:t xml:space="preserve">линии (расстояние 25 </w:t>
      </w:r>
      <w:smartTag w:uri="urn:schemas-microsoft-com:office:smarttags" w:element="metricconverter">
        <w:smartTagPr>
          <w:attr w:name="ProductID" w:val="-0 см"/>
        </w:smartTagPr>
        <w:r w:rsidRPr="004F38A7">
          <w:t>-0 см</w:t>
        </w:r>
      </w:smartTag>
      <w:r w:rsidRPr="004F38A7">
        <w:t>), из обруча в обруч (плоский) по прямой; через 4-6 параллельных</w:t>
      </w:r>
      <w:r w:rsidRPr="004F38A7">
        <w:rPr>
          <w:spacing w:val="1"/>
        </w:rPr>
        <w:t xml:space="preserve"> </w:t>
      </w:r>
      <w:r w:rsidRPr="004F38A7">
        <w:t>линий (расстояние 15-</w:t>
      </w:r>
      <w:smartTag w:uri="urn:schemas-microsoft-com:office:smarttags" w:element="metricconverter">
        <w:smartTagPr>
          <w:attr w:name="ProductID" w:val="0 см"/>
        </w:smartTagPr>
        <w:r w:rsidRPr="004F38A7">
          <w:t>0 см</w:t>
        </w:r>
      </w:smartTag>
      <w:r w:rsidRPr="004F38A7">
        <w:t xml:space="preserve">); спрыгивание (высота 10 - </w:t>
      </w:r>
      <w:smartTag w:uri="urn:schemas-microsoft-com:office:smarttags" w:element="metricconverter">
        <w:smartTagPr>
          <w:attr w:name="ProductID" w:val="15 см"/>
        </w:smartTagPr>
        <w:r w:rsidRPr="004F38A7">
          <w:t>15 см</w:t>
        </w:r>
      </w:smartTag>
      <w:r w:rsidRPr="004F38A7">
        <w:t>), перепрыгивание через веревку</w:t>
      </w:r>
      <w:r w:rsidRPr="004F38A7">
        <w:rPr>
          <w:spacing w:val="1"/>
        </w:rPr>
        <w:t xml:space="preserve"> </w:t>
      </w:r>
      <w:r w:rsidRPr="004F38A7">
        <w:t>(высота</w:t>
      </w:r>
      <w:r w:rsidRPr="004F38A7">
        <w:rPr>
          <w:spacing w:val="-1"/>
        </w:rPr>
        <w:t xml:space="preserve"> </w:t>
      </w:r>
      <w:r w:rsidRPr="004F38A7">
        <w:t>2-</w:t>
      </w:r>
      <w:smartTag w:uri="urn:schemas-microsoft-com:office:smarttags" w:element="metricconverter">
        <w:smartTagPr>
          <w:attr w:name="ProductID" w:val="5 см"/>
        </w:smartTagPr>
        <w:r w:rsidRPr="004F38A7">
          <w:t>5 см</w:t>
        </w:r>
      </w:smartTag>
      <w:r w:rsidRPr="004F38A7">
        <w:t>);</w:t>
      </w:r>
    </w:p>
    <w:p w:rsidR="009D1A0F" w:rsidRPr="004F38A7" w:rsidRDefault="009D1A0F">
      <w:pPr>
        <w:pStyle w:val="BodyText"/>
        <w:ind w:right="119"/>
      </w:pPr>
      <w:r w:rsidRPr="004F38A7">
        <w:t>упражнения в равновесии: ходьба по прямой и извилистой дорожке (ширина 15-</w:t>
      </w:r>
      <w:smartTag w:uri="urn:schemas-microsoft-com:office:smarttags" w:element="metricconverter">
        <w:smartTagPr>
          <w:attr w:name="ProductID" w:val="20 см"/>
        </w:smartTagPr>
        <w:r w:rsidRPr="004F38A7">
          <w:t>20 см</w:t>
        </w:r>
      </w:smartTag>
      <w:r w:rsidRPr="004F38A7">
        <w:t>,</w:t>
      </w:r>
      <w:r w:rsidRPr="004F38A7">
        <w:rPr>
          <w:spacing w:val="1"/>
        </w:rPr>
        <w:t xml:space="preserve"> </w:t>
      </w:r>
      <w:r w:rsidRPr="004F38A7">
        <w:t>длина 2-</w:t>
      </w:r>
      <w:smartTag w:uri="urn:schemas-microsoft-com:office:smarttags" w:element="metricconverter">
        <w:smartTagPr>
          <w:attr w:name="ProductID" w:val="2,5 м"/>
        </w:smartTagPr>
        <w:r w:rsidRPr="004F38A7">
          <w:t>2,5 м</w:t>
        </w:r>
      </w:smartTag>
      <w:r w:rsidRPr="004F38A7">
        <w:t>), обычным и приставным шагом; по гимнастической скамье, по ребристой доске,</w:t>
      </w:r>
      <w:r w:rsidRPr="004F38A7">
        <w:rPr>
          <w:spacing w:val="1"/>
        </w:rPr>
        <w:t xml:space="preserve"> </w:t>
      </w:r>
      <w:r w:rsidRPr="004F38A7">
        <w:t>наклонной доске; перешагивая рейки лестницы, лежащей на полу; по шнуру, плоскому обучу,</w:t>
      </w:r>
      <w:r w:rsidRPr="004F38A7">
        <w:rPr>
          <w:spacing w:val="1"/>
        </w:rPr>
        <w:t xml:space="preserve"> </w:t>
      </w:r>
      <w:r w:rsidRPr="004F38A7">
        <w:t>лежащему на полу, приставным шагом; с выполнением заданий (присесть, встать и продолжить</w:t>
      </w:r>
      <w:r w:rsidRPr="004F38A7">
        <w:rPr>
          <w:spacing w:val="1"/>
        </w:rPr>
        <w:t xml:space="preserve"> </w:t>
      </w:r>
      <w:r w:rsidRPr="004F38A7">
        <w:t>движение);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носках, с</w:t>
      </w:r>
      <w:r w:rsidRPr="004F38A7">
        <w:rPr>
          <w:spacing w:val="-1"/>
        </w:rPr>
        <w:t xml:space="preserve"> </w:t>
      </w:r>
      <w:r w:rsidRPr="004F38A7">
        <w:t>остановкой.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:rsidR="009D1A0F" w:rsidRPr="004F38A7" w:rsidRDefault="009D1A0F">
      <w:pPr>
        <w:pStyle w:val="BodyText"/>
        <w:ind w:right="121"/>
      </w:pPr>
      <w:r w:rsidRPr="004F38A7">
        <w:t>упражнения для кистей рук, развития и укрепления мышц плечевого пояса: поднимание и</w:t>
      </w:r>
      <w:r w:rsidRPr="004F38A7">
        <w:rPr>
          <w:spacing w:val="-57"/>
        </w:rPr>
        <w:t xml:space="preserve"> </w:t>
      </w:r>
      <w:r w:rsidRPr="004F38A7">
        <w:t>опускание прямых рук вперед, отведение их в стороны, вверх, на пояс, за спину (одновременно,</w:t>
      </w:r>
      <w:r w:rsidRPr="004F38A7">
        <w:rPr>
          <w:spacing w:val="1"/>
        </w:rPr>
        <w:t xml:space="preserve"> </w:t>
      </w:r>
      <w:r w:rsidRPr="004F38A7">
        <w:t>поочередно); перекладывание предмета из одной руки в другую; хлопки над головой и перед</w:t>
      </w:r>
      <w:r w:rsidRPr="004F38A7">
        <w:rPr>
          <w:spacing w:val="1"/>
        </w:rPr>
        <w:t xml:space="preserve"> </w:t>
      </w:r>
      <w:r w:rsidRPr="004F38A7">
        <w:t>собой;</w:t>
      </w:r>
      <w:r w:rsidRPr="004F38A7">
        <w:rPr>
          <w:spacing w:val="-1"/>
        </w:rPr>
        <w:t xml:space="preserve"> </w:t>
      </w:r>
      <w:r w:rsidRPr="004F38A7">
        <w:t>махи руками;</w:t>
      </w:r>
      <w:r w:rsidRPr="004F38A7">
        <w:rPr>
          <w:spacing w:val="2"/>
        </w:rPr>
        <w:t xml:space="preserve"> </w:t>
      </w:r>
      <w:r w:rsidRPr="004F38A7">
        <w:t>упражнения для</w:t>
      </w:r>
      <w:r w:rsidRPr="004F38A7">
        <w:rPr>
          <w:spacing w:val="-1"/>
        </w:rPr>
        <w:t xml:space="preserve"> </w:t>
      </w:r>
      <w:r w:rsidRPr="004F38A7">
        <w:t>кистей рук;</w:t>
      </w:r>
    </w:p>
    <w:p w:rsidR="009D1A0F" w:rsidRPr="004F38A7" w:rsidRDefault="009D1A0F">
      <w:pPr>
        <w:pStyle w:val="BodyText"/>
        <w:ind w:right="124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спины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гибкости</w:t>
      </w:r>
      <w:r w:rsidRPr="004F38A7">
        <w:rPr>
          <w:spacing w:val="1"/>
        </w:rPr>
        <w:t xml:space="preserve"> </w:t>
      </w:r>
      <w:r w:rsidRPr="004F38A7">
        <w:t>позвоночника:</w:t>
      </w:r>
      <w:r w:rsidRPr="004F38A7">
        <w:rPr>
          <w:spacing w:val="-57"/>
        </w:rPr>
        <w:t xml:space="preserve"> </w:t>
      </w:r>
      <w:r w:rsidRPr="004F38A7">
        <w:t>потягивание, приседание, обхватив руками колени; наклоны вперед и в стороны; сгибание и</w:t>
      </w:r>
      <w:r w:rsidRPr="004F38A7">
        <w:rPr>
          <w:spacing w:val="1"/>
        </w:rPr>
        <w:t xml:space="preserve"> </w:t>
      </w:r>
      <w:r w:rsidRPr="004F38A7">
        <w:t>разгибание</w:t>
      </w:r>
      <w:r w:rsidRPr="004F38A7">
        <w:rPr>
          <w:spacing w:val="16"/>
        </w:rPr>
        <w:t xml:space="preserve"> </w:t>
      </w:r>
      <w:r w:rsidRPr="004F38A7">
        <w:t>ног</w:t>
      </w:r>
      <w:r w:rsidRPr="004F38A7">
        <w:rPr>
          <w:spacing w:val="16"/>
        </w:rPr>
        <w:t xml:space="preserve"> </w:t>
      </w:r>
      <w:r w:rsidRPr="004F38A7">
        <w:t>из</w:t>
      </w:r>
      <w:r w:rsidRPr="004F38A7">
        <w:rPr>
          <w:spacing w:val="17"/>
        </w:rPr>
        <w:t xml:space="preserve"> </w:t>
      </w:r>
      <w:r w:rsidRPr="004F38A7">
        <w:t>положения</w:t>
      </w:r>
      <w:r w:rsidRPr="004F38A7">
        <w:rPr>
          <w:spacing w:val="16"/>
        </w:rPr>
        <w:t xml:space="preserve"> </w:t>
      </w:r>
      <w:r w:rsidRPr="004F38A7">
        <w:t>сидя;</w:t>
      </w:r>
      <w:r w:rsidRPr="004F38A7">
        <w:rPr>
          <w:spacing w:val="17"/>
        </w:rPr>
        <w:t xml:space="preserve"> </w:t>
      </w:r>
      <w:r w:rsidRPr="004F38A7">
        <w:t>поднимание</w:t>
      </w:r>
      <w:r w:rsidRPr="004F38A7">
        <w:rPr>
          <w:spacing w:val="16"/>
        </w:rPr>
        <w:t xml:space="preserve"> </w:t>
      </w:r>
      <w:r w:rsidRPr="004F38A7">
        <w:t>и</w:t>
      </w:r>
      <w:r w:rsidRPr="004F38A7">
        <w:rPr>
          <w:spacing w:val="17"/>
        </w:rPr>
        <w:t xml:space="preserve"> </w:t>
      </w:r>
      <w:r w:rsidRPr="004F38A7">
        <w:t>опускание</w:t>
      </w:r>
      <w:r w:rsidRPr="004F38A7">
        <w:rPr>
          <w:spacing w:val="16"/>
        </w:rPr>
        <w:t xml:space="preserve"> </w:t>
      </w:r>
      <w:r w:rsidRPr="004F38A7">
        <w:t>ног</w:t>
      </w:r>
      <w:r w:rsidRPr="004F38A7">
        <w:rPr>
          <w:spacing w:val="16"/>
        </w:rPr>
        <w:t xml:space="preserve"> </w:t>
      </w:r>
      <w:r w:rsidRPr="004F38A7">
        <w:t>из</w:t>
      </w:r>
      <w:r w:rsidRPr="004F38A7">
        <w:rPr>
          <w:spacing w:val="17"/>
        </w:rPr>
        <w:t xml:space="preserve"> </w:t>
      </w:r>
      <w:r w:rsidRPr="004F38A7">
        <w:t>положения</w:t>
      </w:r>
      <w:r w:rsidRPr="004F38A7">
        <w:rPr>
          <w:spacing w:val="16"/>
        </w:rPr>
        <w:t xml:space="preserve"> </w:t>
      </w:r>
      <w:r w:rsidRPr="004F38A7">
        <w:t>лежа;</w:t>
      </w:r>
      <w:r w:rsidRPr="004F38A7">
        <w:rPr>
          <w:spacing w:val="17"/>
        </w:rPr>
        <w:t xml:space="preserve"> </w:t>
      </w:r>
      <w:r w:rsidRPr="004F38A7">
        <w:t>повороты</w:t>
      </w:r>
      <w:r w:rsidRPr="004F38A7">
        <w:rPr>
          <w:spacing w:val="-57"/>
        </w:rPr>
        <w:t xml:space="preserve"> </w:t>
      </w:r>
      <w:r w:rsidRPr="004F38A7">
        <w:t>со</w:t>
      </w:r>
      <w:r w:rsidRPr="004F38A7">
        <w:rPr>
          <w:spacing w:val="-1"/>
        </w:rPr>
        <w:t xml:space="preserve"> </w:t>
      </w:r>
      <w:r w:rsidRPr="004F38A7">
        <w:t>спины на</w:t>
      </w:r>
      <w:r w:rsidRPr="004F38A7">
        <w:rPr>
          <w:spacing w:val="-1"/>
        </w:rPr>
        <w:t xml:space="preserve"> </w:t>
      </w:r>
      <w:r w:rsidRPr="004F38A7">
        <w:t>живот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обратно;</w:t>
      </w:r>
    </w:p>
    <w:p w:rsidR="009D1A0F" w:rsidRPr="004F38A7" w:rsidRDefault="009D1A0F">
      <w:pPr>
        <w:pStyle w:val="BodyText"/>
        <w:ind w:right="124"/>
      </w:pPr>
      <w:r w:rsidRPr="004F38A7">
        <w:t>упражнения для развития и укрепления мышц ног и брюшного пресса: поднимание и</w:t>
      </w:r>
      <w:r w:rsidRPr="004F38A7">
        <w:rPr>
          <w:spacing w:val="1"/>
        </w:rPr>
        <w:t xml:space="preserve"> </w:t>
      </w:r>
      <w:r w:rsidRPr="004F38A7">
        <w:t>опускание</w:t>
      </w:r>
      <w:r w:rsidRPr="004F38A7">
        <w:rPr>
          <w:spacing w:val="1"/>
        </w:rPr>
        <w:t xml:space="preserve"> </w:t>
      </w:r>
      <w:r w:rsidRPr="004F38A7">
        <w:t>ног,</w:t>
      </w:r>
      <w:r w:rsidRPr="004F38A7">
        <w:rPr>
          <w:spacing w:val="1"/>
        </w:rPr>
        <w:t xml:space="preserve"> </w:t>
      </w:r>
      <w:r w:rsidRPr="004F38A7">
        <w:t>согнутых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коленях;</w:t>
      </w:r>
      <w:r w:rsidRPr="004F38A7">
        <w:rPr>
          <w:spacing w:val="1"/>
        </w:rPr>
        <w:t xml:space="preserve"> </w:t>
      </w:r>
      <w:r w:rsidRPr="004F38A7">
        <w:t>приседание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1"/>
        </w:rPr>
        <w:t xml:space="preserve"> </w:t>
      </w:r>
      <w:r w:rsidRPr="004F38A7">
        <w:t>поднимание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носки;</w:t>
      </w:r>
      <w:r w:rsidRPr="004F38A7">
        <w:rPr>
          <w:spacing w:val="1"/>
        </w:rPr>
        <w:t xml:space="preserve"> </w:t>
      </w:r>
      <w:r w:rsidRPr="004F38A7">
        <w:t>выставление</w:t>
      </w:r>
      <w:r w:rsidRPr="004F38A7">
        <w:rPr>
          <w:spacing w:val="-2"/>
        </w:rPr>
        <w:t xml:space="preserve"> </w:t>
      </w:r>
      <w:r w:rsidRPr="004F38A7">
        <w:t>ноги вперед, в</w:t>
      </w:r>
      <w:r w:rsidRPr="004F38A7">
        <w:rPr>
          <w:spacing w:val="-1"/>
        </w:rPr>
        <w:t xml:space="preserve"> </w:t>
      </w:r>
      <w:r w:rsidRPr="004F38A7">
        <w:t>сторону, назад;</w:t>
      </w:r>
    </w:p>
    <w:p w:rsidR="009D1A0F" w:rsidRPr="004F38A7" w:rsidRDefault="009D1A0F">
      <w:pPr>
        <w:pStyle w:val="BodyText"/>
        <w:ind w:right="115"/>
      </w:pP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разученные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музыкальных</w:t>
      </w:r>
      <w:r w:rsidRPr="004F38A7">
        <w:rPr>
          <w:spacing w:val="1"/>
        </w:rPr>
        <w:t xml:space="preserve"> </w:t>
      </w:r>
      <w:r w:rsidRPr="004F38A7">
        <w:t>занятиях,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физкультурных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активного</w:t>
      </w:r>
      <w:r w:rsidRPr="004F38A7">
        <w:rPr>
          <w:spacing w:val="1"/>
        </w:rPr>
        <w:t xml:space="preserve"> </w:t>
      </w:r>
      <w:r w:rsidRPr="004F38A7">
        <w:t>отдыха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подвижные игры: ритмичная ходьба и бег под музыку по прямой и по кругу, держась за руки, на</w:t>
      </w:r>
      <w:r w:rsidRPr="004F38A7">
        <w:rPr>
          <w:spacing w:val="1"/>
        </w:rPr>
        <w:t xml:space="preserve"> </w:t>
      </w:r>
      <w:r w:rsidRPr="004F38A7">
        <w:t>носках, топающим шагом, вперед, приставным шагом; поочередное выставление ноги вперед, на</w:t>
      </w:r>
      <w:r w:rsidRPr="004F38A7">
        <w:rPr>
          <w:spacing w:val="-57"/>
        </w:rPr>
        <w:t xml:space="preserve"> </w:t>
      </w:r>
      <w:r w:rsidRPr="004F38A7">
        <w:t>пятку,</w:t>
      </w:r>
      <w:r w:rsidRPr="004F38A7">
        <w:rPr>
          <w:spacing w:val="1"/>
        </w:rPr>
        <w:t xml:space="preserve"> </w:t>
      </w:r>
      <w:r w:rsidRPr="004F38A7">
        <w:t>притопывание,</w:t>
      </w:r>
      <w:r w:rsidRPr="004F38A7">
        <w:rPr>
          <w:spacing w:val="1"/>
        </w:rPr>
        <w:t xml:space="preserve"> </w:t>
      </w:r>
      <w:r w:rsidRPr="004F38A7">
        <w:t>приседания</w:t>
      </w:r>
      <w:r w:rsidRPr="004F38A7">
        <w:rPr>
          <w:spacing w:val="1"/>
        </w:rPr>
        <w:t xml:space="preserve"> </w:t>
      </w:r>
      <w:r w:rsidRPr="004F38A7">
        <w:t>"пружинки",</w:t>
      </w:r>
      <w:r w:rsidRPr="004F38A7">
        <w:rPr>
          <w:spacing w:val="1"/>
        </w:rPr>
        <w:t xml:space="preserve"> </w:t>
      </w:r>
      <w:r w:rsidRPr="004F38A7">
        <w:t>кружение;</w:t>
      </w:r>
      <w:r w:rsidRPr="004F38A7">
        <w:rPr>
          <w:spacing w:val="1"/>
        </w:rPr>
        <w:t xml:space="preserve"> </w:t>
      </w:r>
      <w:r w:rsidRPr="004F38A7">
        <w:t>имитационные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57"/>
        </w:rPr>
        <w:t xml:space="preserve"> </w:t>
      </w:r>
      <w:r w:rsidRPr="004F38A7">
        <w:t>разнообразные упражнения, раскрывающие понятный детям образ, настроение или состояние</w:t>
      </w:r>
      <w:r w:rsidRPr="004F38A7">
        <w:rPr>
          <w:spacing w:val="1"/>
        </w:rPr>
        <w:t xml:space="preserve"> </w:t>
      </w:r>
      <w:r w:rsidRPr="004F38A7">
        <w:t>(веселый</w:t>
      </w:r>
      <w:r w:rsidRPr="004F38A7">
        <w:rPr>
          <w:spacing w:val="-1"/>
        </w:rPr>
        <w:t xml:space="preserve"> </w:t>
      </w:r>
      <w:r w:rsidRPr="004F38A7">
        <w:t>котенок,</w:t>
      </w:r>
      <w:r w:rsidRPr="004F38A7">
        <w:rPr>
          <w:spacing w:val="-3"/>
        </w:rPr>
        <w:t xml:space="preserve"> </w:t>
      </w:r>
      <w:r w:rsidRPr="004F38A7">
        <w:t>хитрая лиса, шустрый зайчик и</w:t>
      </w:r>
      <w:r w:rsidRPr="004F38A7">
        <w:rPr>
          <w:spacing w:val="-1"/>
        </w:rPr>
        <w:t xml:space="preserve"> </w:t>
      </w:r>
      <w:r w:rsidRPr="004F38A7">
        <w:t>так далее).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Строевые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:rsidR="009D1A0F" w:rsidRPr="004F38A7" w:rsidRDefault="009D1A0F">
      <w:pPr>
        <w:pStyle w:val="BodyText"/>
        <w:ind w:right="128"/>
      </w:pPr>
      <w:r w:rsidRPr="004F38A7">
        <w:t>педагог предлагает детям следующие строевые упражнения: построение в колонну по</w:t>
      </w:r>
      <w:r w:rsidRPr="004F38A7">
        <w:rPr>
          <w:spacing w:val="1"/>
        </w:rPr>
        <w:t xml:space="preserve"> </w:t>
      </w:r>
      <w:r w:rsidRPr="004F38A7">
        <w:t>одному,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шеренгу,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круг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ориентирам;</w:t>
      </w:r>
      <w:r w:rsidRPr="004F38A7">
        <w:rPr>
          <w:spacing w:val="1"/>
        </w:rPr>
        <w:t xml:space="preserve"> </w:t>
      </w:r>
      <w:r w:rsidRPr="004F38A7">
        <w:t>перестроение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колонну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два,</w:t>
      </w:r>
      <w:r w:rsidRPr="004F38A7">
        <w:rPr>
          <w:spacing w:val="1"/>
        </w:rPr>
        <w:t xml:space="preserve"> </w:t>
      </w:r>
      <w:r w:rsidRPr="004F38A7">
        <w:t>врассыпную,</w:t>
      </w:r>
      <w:r w:rsidRPr="004F38A7">
        <w:rPr>
          <w:spacing w:val="1"/>
        </w:rPr>
        <w:t xml:space="preserve"> </w:t>
      </w:r>
      <w:r w:rsidRPr="004F38A7">
        <w:t>смыкание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размыкание</w:t>
      </w:r>
      <w:r w:rsidRPr="004F38A7">
        <w:rPr>
          <w:spacing w:val="-2"/>
        </w:rPr>
        <w:t xml:space="preserve"> </w:t>
      </w:r>
      <w:r w:rsidRPr="004F38A7">
        <w:t>обычным</w:t>
      </w:r>
      <w:r w:rsidRPr="004F38A7">
        <w:rPr>
          <w:spacing w:val="-3"/>
        </w:rPr>
        <w:t xml:space="preserve"> </w:t>
      </w:r>
      <w:r w:rsidRPr="004F38A7">
        <w:t>шагом,</w:t>
      </w:r>
      <w:r w:rsidRPr="004F38A7">
        <w:rPr>
          <w:spacing w:val="-1"/>
        </w:rPr>
        <w:t xml:space="preserve"> </w:t>
      </w:r>
      <w:r w:rsidRPr="004F38A7">
        <w:t>повороты</w:t>
      </w:r>
      <w:r w:rsidRPr="004F38A7">
        <w:rPr>
          <w:spacing w:val="1"/>
        </w:rPr>
        <w:t xml:space="preserve"> </w:t>
      </w:r>
      <w:r w:rsidRPr="004F38A7">
        <w:t>направо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налево</w:t>
      </w:r>
      <w:r w:rsidRPr="004F38A7">
        <w:rPr>
          <w:spacing w:val="-2"/>
        </w:rPr>
        <w:t xml:space="preserve"> </w:t>
      </w:r>
      <w:r w:rsidRPr="004F38A7">
        <w:t>переступанием.</w:t>
      </w:r>
    </w:p>
    <w:p w:rsidR="009D1A0F" w:rsidRPr="004F38A7" w:rsidRDefault="009D1A0F">
      <w:pPr>
        <w:pStyle w:val="BodyText"/>
        <w:ind w:right="124"/>
      </w:pPr>
      <w:r w:rsidRPr="004F38A7">
        <w:t>Педагог выполняет вместе с детьми упражнения из разных исходных положений (стоя,</w:t>
      </w:r>
      <w:r w:rsidRPr="004F38A7">
        <w:rPr>
          <w:spacing w:val="1"/>
        </w:rPr>
        <w:t xml:space="preserve"> </w:t>
      </w:r>
      <w:r w:rsidRPr="004F38A7">
        <w:t>ноги слегка расставлены, ноги врозь, сидя, лежа на спине, животе, с заданным положением рук),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предметами (кубики</w:t>
      </w:r>
      <w:r w:rsidRPr="004F38A7">
        <w:rPr>
          <w:spacing w:val="-1"/>
        </w:rPr>
        <w:t xml:space="preserve"> </w:t>
      </w:r>
      <w:r w:rsidRPr="004F38A7">
        <w:t>двух</w:t>
      </w:r>
      <w:r w:rsidRPr="004F38A7">
        <w:rPr>
          <w:spacing w:val="2"/>
        </w:rPr>
        <w:t xml:space="preserve"> </w:t>
      </w:r>
      <w:r w:rsidRPr="004F38A7">
        <w:t>цветов, флажки,</w:t>
      </w:r>
      <w:r w:rsidRPr="004F38A7">
        <w:rPr>
          <w:spacing w:val="-1"/>
        </w:rPr>
        <w:t xml:space="preserve"> </w:t>
      </w:r>
      <w:r w:rsidRPr="004F38A7">
        <w:t>кегли</w:t>
      </w:r>
      <w:r w:rsidRPr="004F38A7">
        <w:rPr>
          <w:spacing w:val="5"/>
        </w:rPr>
        <w:t xml:space="preserve"> </w:t>
      </w:r>
      <w:r w:rsidRPr="004F38A7">
        <w:t>и другое).</w:t>
      </w:r>
    </w:p>
    <w:p w:rsidR="009D1A0F" w:rsidRPr="004F38A7" w:rsidRDefault="009D1A0F">
      <w:pPr>
        <w:pStyle w:val="ListParagraph"/>
        <w:numPr>
          <w:ilvl w:val="0"/>
          <w:numId w:val="82"/>
        </w:numPr>
        <w:tabs>
          <w:tab w:val="left" w:pos="1593"/>
        </w:tabs>
        <w:spacing w:before="1"/>
        <w:ind w:left="116" w:right="124" w:firstLine="707"/>
        <w:rPr>
          <w:sz w:val="24"/>
        </w:rPr>
      </w:pPr>
      <w:r w:rsidRPr="004F38A7">
        <w:rPr>
          <w:i/>
          <w:sz w:val="24"/>
        </w:rPr>
        <w:t>Подвижные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 деятельности, организуя сюжетные и несюжетные подвижные игры. Воспитывает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умение действовать сообща, соблюдать правила, начинать и заканчивать действия по указанию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 соответствии с сюжетом игры, двигаться определенным способом и в заданном направлении,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придавать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своим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выразительность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(кошка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просыпается,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потягивается,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мяукает).</w:t>
      </w:r>
    </w:p>
    <w:p w:rsidR="009D1A0F" w:rsidRPr="004F38A7" w:rsidRDefault="009D1A0F">
      <w:pPr>
        <w:pStyle w:val="ListParagraph"/>
        <w:numPr>
          <w:ilvl w:val="0"/>
          <w:numId w:val="82"/>
        </w:numPr>
        <w:tabs>
          <w:tab w:val="left" w:pos="1533"/>
        </w:tabs>
        <w:ind w:left="116" w:right="121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 или во время физкультурных занятий на свежем воздухе. Катание на санках, лыжах,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велосипеде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имеющихся условий,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региональных 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jc w:val="left"/>
      </w:pPr>
      <w:r w:rsidRPr="004F38A7">
        <w:rPr>
          <w:i/>
        </w:rPr>
        <w:t>Катание на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 xml:space="preserve">санках: </w:t>
      </w:r>
      <w:r w:rsidRPr="004F38A7">
        <w:t>попрямой,</w:t>
      </w:r>
      <w:r w:rsidRPr="004F38A7">
        <w:rPr>
          <w:spacing w:val="1"/>
        </w:rPr>
        <w:t xml:space="preserve"> </w:t>
      </w:r>
      <w:r w:rsidRPr="004F38A7">
        <w:t>перевозя</w:t>
      </w:r>
      <w:r w:rsidRPr="004F38A7">
        <w:rPr>
          <w:spacing w:val="1"/>
        </w:rPr>
        <w:t xml:space="preserve"> </w:t>
      </w:r>
      <w:r w:rsidRPr="004F38A7">
        <w:t>игрушки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друга,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невысокой</w:t>
      </w:r>
      <w:r w:rsidRPr="004F38A7">
        <w:rPr>
          <w:spacing w:val="-1"/>
        </w:rPr>
        <w:t xml:space="preserve"> </w:t>
      </w:r>
      <w:r w:rsidRPr="004F38A7">
        <w:t>горки.</w:t>
      </w:r>
    </w:p>
    <w:p w:rsidR="009D1A0F" w:rsidRPr="004F38A7" w:rsidRDefault="009D1A0F">
      <w:pPr>
        <w:pStyle w:val="BodyText"/>
        <w:spacing w:before="1"/>
        <w:jc w:val="left"/>
      </w:pPr>
      <w:r w:rsidRPr="004F38A7">
        <w:rPr>
          <w:i/>
        </w:rPr>
        <w:t>Ходьба</w:t>
      </w:r>
      <w:r w:rsidRPr="004F38A7">
        <w:rPr>
          <w:i/>
          <w:spacing w:val="27"/>
        </w:rPr>
        <w:t xml:space="preserve"> </w:t>
      </w:r>
      <w:r w:rsidRPr="004F38A7">
        <w:rPr>
          <w:i/>
        </w:rPr>
        <w:t>на</w:t>
      </w:r>
      <w:r w:rsidRPr="004F38A7">
        <w:rPr>
          <w:i/>
          <w:spacing w:val="27"/>
        </w:rPr>
        <w:t xml:space="preserve"> </w:t>
      </w:r>
      <w:r w:rsidRPr="004F38A7">
        <w:rPr>
          <w:i/>
        </w:rPr>
        <w:t>лыжах:</w:t>
      </w:r>
      <w:r w:rsidRPr="004F38A7">
        <w:rPr>
          <w:i/>
          <w:spacing w:val="29"/>
        </w:rPr>
        <w:t xml:space="preserve"> </w:t>
      </w:r>
      <w:r w:rsidRPr="004F38A7">
        <w:t>по</w:t>
      </w:r>
      <w:r w:rsidRPr="004F38A7">
        <w:rPr>
          <w:spacing w:val="27"/>
        </w:rPr>
        <w:t xml:space="preserve"> </w:t>
      </w:r>
      <w:r w:rsidRPr="004F38A7">
        <w:t>прямой,</w:t>
      </w:r>
      <w:r w:rsidRPr="004F38A7">
        <w:rPr>
          <w:spacing w:val="27"/>
        </w:rPr>
        <w:t xml:space="preserve"> </w:t>
      </w:r>
      <w:r w:rsidRPr="004F38A7">
        <w:t>ровной</w:t>
      </w:r>
      <w:r w:rsidRPr="004F38A7">
        <w:rPr>
          <w:spacing w:val="28"/>
        </w:rPr>
        <w:t xml:space="preserve"> </w:t>
      </w:r>
      <w:r w:rsidRPr="004F38A7">
        <w:t>лыжне</w:t>
      </w:r>
      <w:r w:rsidRPr="004F38A7">
        <w:rPr>
          <w:spacing w:val="27"/>
        </w:rPr>
        <w:t xml:space="preserve"> </w:t>
      </w:r>
      <w:r w:rsidRPr="004F38A7">
        <w:t>ступающим</w:t>
      </w:r>
      <w:r w:rsidRPr="004F38A7">
        <w:rPr>
          <w:spacing w:val="29"/>
        </w:rPr>
        <w:t xml:space="preserve"> </w:t>
      </w:r>
      <w:r w:rsidRPr="004F38A7">
        <w:t>и</w:t>
      </w:r>
      <w:r w:rsidRPr="004F38A7">
        <w:rPr>
          <w:spacing w:val="28"/>
        </w:rPr>
        <w:t xml:space="preserve"> </w:t>
      </w:r>
      <w:r w:rsidRPr="004F38A7">
        <w:t>скользящим</w:t>
      </w:r>
      <w:r w:rsidRPr="004F38A7">
        <w:rPr>
          <w:spacing w:val="26"/>
        </w:rPr>
        <w:t xml:space="preserve"> </w:t>
      </w:r>
      <w:r w:rsidRPr="004F38A7">
        <w:t>шагом,</w:t>
      </w:r>
      <w:r w:rsidRPr="004F38A7">
        <w:rPr>
          <w:spacing w:val="29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поворотами</w:t>
      </w:r>
      <w:r w:rsidRPr="004F38A7">
        <w:rPr>
          <w:spacing w:val="-1"/>
        </w:rPr>
        <w:t xml:space="preserve"> </w:t>
      </w:r>
      <w:r w:rsidRPr="004F38A7">
        <w:t>переступанием.</w:t>
      </w:r>
    </w:p>
    <w:p w:rsidR="009D1A0F" w:rsidRPr="004F38A7" w:rsidRDefault="009D1A0F">
      <w:pPr>
        <w:spacing w:before="1"/>
        <w:ind w:left="116" w:right="398" w:firstLine="707"/>
        <w:rPr>
          <w:sz w:val="24"/>
        </w:rPr>
      </w:pPr>
      <w:r w:rsidRPr="004F38A7">
        <w:rPr>
          <w:i/>
          <w:sz w:val="24"/>
        </w:rPr>
        <w:t>Катание</w:t>
      </w:r>
      <w:r w:rsidRPr="004F38A7">
        <w:rPr>
          <w:i/>
          <w:spacing w:val="14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4"/>
          <w:sz w:val="24"/>
        </w:rPr>
        <w:t xml:space="preserve"> </w:t>
      </w:r>
      <w:r w:rsidRPr="004F38A7">
        <w:rPr>
          <w:i/>
          <w:sz w:val="24"/>
        </w:rPr>
        <w:t>трехколесном</w:t>
      </w:r>
      <w:r w:rsidRPr="004F38A7">
        <w:rPr>
          <w:i/>
          <w:spacing w:val="15"/>
          <w:sz w:val="24"/>
        </w:rPr>
        <w:t xml:space="preserve"> </w:t>
      </w:r>
      <w:r w:rsidRPr="004F38A7">
        <w:rPr>
          <w:i/>
          <w:sz w:val="24"/>
        </w:rPr>
        <w:t>велосипеде:</w:t>
      </w:r>
      <w:r w:rsidRPr="004F38A7">
        <w:rPr>
          <w:i/>
          <w:spacing w:val="17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прямой,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кругу,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поворотами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направо,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налево.</w:t>
      </w:r>
    </w:p>
    <w:p w:rsidR="009D1A0F" w:rsidRPr="004F38A7" w:rsidRDefault="009D1A0F">
      <w:pPr>
        <w:pStyle w:val="BodyText"/>
        <w:jc w:val="left"/>
      </w:pPr>
      <w:r w:rsidRPr="004F38A7">
        <w:rPr>
          <w:i/>
        </w:rPr>
        <w:t>Плавание:</w:t>
      </w:r>
      <w:r w:rsidRPr="004F38A7">
        <w:rPr>
          <w:i/>
          <w:spacing w:val="6"/>
        </w:rPr>
        <w:t xml:space="preserve"> </w:t>
      </w:r>
      <w:r w:rsidRPr="004F38A7">
        <w:t>погружение</w:t>
      </w:r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7"/>
        </w:rPr>
        <w:t xml:space="preserve"> </w:t>
      </w:r>
      <w:r w:rsidRPr="004F38A7">
        <w:t>воду,</w:t>
      </w:r>
      <w:r w:rsidRPr="004F38A7">
        <w:rPr>
          <w:spacing w:val="7"/>
        </w:rPr>
        <w:t xml:space="preserve"> </w:t>
      </w:r>
      <w:r w:rsidRPr="004F38A7">
        <w:t>ходьба</w:t>
      </w:r>
      <w:r w:rsidRPr="004F38A7">
        <w:rPr>
          <w:spacing w:val="7"/>
        </w:rPr>
        <w:t xml:space="preserve"> </w:t>
      </w:r>
      <w:r w:rsidRPr="004F38A7">
        <w:t>и</w:t>
      </w:r>
      <w:r w:rsidRPr="004F38A7">
        <w:rPr>
          <w:spacing w:val="8"/>
        </w:rPr>
        <w:t xml:space="preserve"> </w:t>
      </w:r>
      <w:r w:rsidRPr="004F38A7">
        <w:t>бег</w:t>
      </w:r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9"/>
        </w:rPr>
        <w:t xml:space="preserve"> </w:t>
      </w:r>
      <w:r w:rsidRPr="004F38A7">
        <w:t>воде</w:t>
      </w:r>
      <w:r w:rsidRPr="004F38A7">
        <w:rPr>
          <w:spacing w:val="7"/>
        </w:rPr>
        <w:t xml:space="preserve"> </w:t>
      </w:r>
      <w:r w:rsidRPr="004F38A7">
        <w:t>прямо</w:t>
      </w:r>
      <w:r w:rsidRPr="004F38A7">
        <w:rPr>
          <w:spacing w:val="7"/>
        </w:rPr>
        <w:t xml:space="preserve"> </w:t>
      </w:r>
      <w:r w:rsidRPr="004F38A7">
        <w:t>и</w:t>
      </w:r>
      <w:r w:rsidRPr="004F38A7">
        <w:rPr>
          <w:spacing w:val="9"/>
        </w:rPr>
        <w:t xml:space="preserve"> </w:t>
      </w:r>
      <w:r w:rsidRPr="004F38A7">
        <w:t>по</w:t>
      </w:r>
      <w:r w:rsidRPr="004F38A7">
        <w:rPr>
          <w:spacing w:val="7"/>
        </w:rPr>
        <w:t xml:space="preserve"> </w:t>
      </w:r>
      <w:r w:rsidRPr="004F38A7">
        <w:t>кругу,</w:t>
      </w:r>
      <w:r w:rsidRPr="004F38A7">
        <w:rPr>
          <w:spacing w:val="11"/>
        </w:rPr>
        <w:t xml:space="preserve"> </w:t>
      </w:r>
      <w:r w:rsidRPr="004F38A7">
        <w:t>игры</w:t>
      </w:r>
      <w:r w:rsidRPr="004F38A7">
        <w:rPr>
          <w:spacing w:val="7"/>
        </w:rPr>
        <w:t xml:space="preserve"> </w:t>
      </w:r>
      <w:r w:rsidRPr="004F38A7">
        <w:t>с</w:t>
      </w:r>
      <w:r w:rsidRPr="004F38A7">
        <w:rPr>
          <w:spacing w:val="6"/>
        </w:rPr>
        <w:t xml:space="preserve"> </w:t>
      </w:r>
      <w:r w:rsidRPr="004F38A7">
        <w:t>плавающими</w:t>
      </w:r>
      <w:r w:rsidRPr="004F38A7">
        <w:rPr>
          <w:spacing w:val="-57"/>
        </w:rPr>
        <w:t xml:space="preserve"> </w:t>
      </w:r>
      <w:r w:rsidRPr="004F38A7">
        <w:t>игрушками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воде.</w:t>
      </w:r>
    </w:p>
    <w:p w:rsidR="009D1A0F" w:rsidRPr="004F38A7" w:rsidRDefault="009D1A0F">
      <w:pPr>
        <w:pStyle w:val="ListParagraph"/>
        <w:numPr>
          <w:ilvl w:val="0"/>
          <w:numId w:val="82"/>
        </w:numPr>
        <w:tabs>
          <w:tab w:val="left" w:pos="1533"/>
        </w:tabs>
        <w:ind w:left="116" w:right="119" w:firstLine="707"/>
        <w:rPr>
          <w:sz w:val="24"/>
        </w:rPr>
      </w:pPr>
      <w:r w:rsidRPr="004F38A7">
        <w:rPr>
          <w:sz w:val="24"/>
        </w:rPr>
        <w:t>Формирование основ здорового образа жизни: педагог поддерживает 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 самостоятельно ухаживать за собой, соблюдать порядок и чистоту, ухаживать за своими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вещами и игрушками; формирует первичные представления о роли чистоты, аккуратности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напоминает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 деятельности (бегать, не наталкиваясь друг на друга, не толкать товарища,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правила).</w:t>
      </w:r>
    </w:p>
    <w:p w:rsidR="009D1A0F" w:rsidRPr="004F38A7" w:rsidRDefault="009D1A0F">
      <w:pPr>
        <w:pStyle w:val="ListParagraph"/>
        <w:numPr>
          <w:ilvl w:val="0"/>
          <w:numId w:val="82"/>
        </w:numPr>
        <w:tabs>
          <w:tab w:val="left" w:pos="1533"/>
        </w:tabs>
        <w:ind w:left="1532" w:hanging="709"/>
        <w:rPr>
          <w:i/>
          <w:sz w:val="24"/>
        </w:rPr>
      </w:pPr>
      <w:r w:rsidRPr="004F38A7">
        <w:rPr>
          <w:i/>
          <w:sz w:val="24"/>
        </w:rPr>
        <w:t>Активный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отдых.</w:t>
      </w:r>
    </w:p>
    <w:p w:rsidR="009D1A0F" w:rsidRPr="004F38A7" w:rsidRDefault="009D1A0F">
      <w:pPr>
        <w:pStyle w:val="BodyText"/>
        <w:spacing w:before="1"/>
        <w:ind w:right="115"/>
      </w:pPr>
      <w:r w:rsidRPr="004F38A7">
        <w:rPr>
          <w:i/>
        </w:rPr>
        <w:t xml:space="preserve">Физкультурные досуги: </w:t>
      </w:r>
      <w:r w:rsidRPr="004F38A7">
        <w:t>досуг проводится 1 - 2 раза в месяц во второй половине дня на</w:t>
      </w:r>
      <w:r w:rsidRPr="004F38A7">
        <w:rPr>
          <w:spacing w:val="1"/>
        </w:rPr>
        <w:t xml:space="preserve"> </w:t>
      </w:r>
      <w:r w:rsidRPr="004F38A7">
        <w:t>свежем воздухе, продолжительностью 20 - 25 минут. Содержание составляют подвижные игры и</w:t>
      </w:r>
      <w:r w:rsidRPr="004F38A7">
        <w:rPr>
          <w:spacing w:val="-57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игры-забавы,</w:t>
      </w:r>
      <w:r w:rsidRPr="004F38A7">
        <w:rPr>
          <w:spacing w:val="1"/>
        </w:rPr>
        <w:t xml:space="preserve"> </w:t>
      </w:r>
      <w:r w:rsidRPr="004F38A7">
        <w:t>аттракционы,</w:t>
      </w:r>
      <w:r w:rsidRPr="004F38A7">
        <w:rPr>
          <w:spacing w:val="1"/>
        </w:rPr>
        <w:t xml:space="preserve"> </w:t>
      </w:r>
      <w:r w:rsidRPr="004F38A7">
        <w:t>хороводы,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пением,</w:t>
      </w:r>
      <w:r w:rsidRPr="004F38A7">
        <w:rPr>
          <w:spacing w:val="1"/>
        </w:rPr>
        <w:t xml:space="preserve"> </w:t>
      </w:r>
      <w:r w:rsidRPr="004F38A7">
        <w:t>музыкально-</w:t>
      </w:r>
      <w:r w:rsidRPr="004F38A7">
        <w:rPr>
          <w:spacing w:val="1"/>
        </w:rPr>
        <w:t xml:space="preserve"> </w:t>
      </w:r>
      <w:r w:rsidRPr="004F38A7">
        <w:t>ритмические упражнения.</w:t>
      </w:r>
    </w:p>
    <w:p w:rsidR="009D1A0F" w:rsidRPr="004F38A7" w:rsidRDefault="009D1A0F">
      <w:pPr>
        <w:pStyle w:val="BodyText"/>
        <w:ind w:right="125"/>
      </w:pPr>
      <w:r w:rsidRPr="004F38A7">
        <w:rPr>
          <w:i/>
        </w:rPr>
        <w:t>Дни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здоровья:</w:t>
      </w:r>
      <w:r w:rsidRPr="004F38A7">
        <w:rPr>
          <w:i/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этот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проводятся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свежем</w:t>
      </w:r>
      <w:r w:rsidRPr="004F38A7">
        <w:rPr>
          <w:spacing w:val="61"/>
        </w:rPr>
        <w:t xml:space="preserve"> </w:t>
      </w:r>
      <w:r w:rsidRPr="004F38A7">
        <w:t>воздухе,</w:t>
      </w:r>
      <w:r w:rsidRPr="004F38A7">
        <w:rPr>
          <w:spacing w:val="1"/>
        </w:rPr>
        <w:t xml:space="preserve"> </w:t>
      </w:r>
      <w:r w:rsidRPr="004F38A7">
        <w:t>физкультурный</w:t>
      </w:r>
      <w:r w:rsidRPr="004F38A7">
        <w:rPr>
          <w:spacing w:val="1"/>
        </w:rPr>
        <w:t xml:space="preserve"> </w:t>
      </w:r>
      <w:r w:rsidRPr="004F38A7">
        <w:t>досуг,</w:t>
      </w:r>
      <w:r w:rsidRPr="004F38A7">
        <w:rPr>
          <w:spacing w:val="1"/>
        </w:rPr>
        <w:t xml:space="preserve"> </w:t>
      </w:r>
      <w:r w:rsidRPr="004F38A7">
        <w:t>спортивные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возможен</w:t>
      </w:r>
      <w:r w:rsidRPr="004F38A7">
        <w:rPr>
          <w:spacing w:val="1"/>
        </w:rPr>
        <w:t xml:space="preserve"> </w:t>
      </w:r>
      <w:r w:rsidRPr="004F38A7">
        <w:t>выход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пределы</w:t>
      </w:r>
      <w:r w:rsidRPr="004F38A7">
        <w:rPr>
          <w:spacing w:val="1"/>
        </w:rPr>
        <w:t xml:space="preserve"> </w:t>
      </w:r>
      <w:r w:rsidRPr="004F38A7">
        <w:t>участка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(прогулка-экскурсия). День здоровья</w:t>
      </w:r>
      <w:r w:rsidRPr="004F38A7">
        <w:rPr>
          <w:spacing w:val="-3"/>
        </w:rPr>
        <w:t xml:space="preserve"> </w:t>
      </w:r>
      <w:r w:rsidRPr="004F38A7">
        <w:t>проводится один</w:t>
      </w:r>
      <w:r w:rsidRPr="004F38A7">
        <w:rPr>
          <w:spacing w:val="-1"/>
        </w:rPr>
        <w:t xml:space="preserve"> </w:t>
      </w:r>
      <w:r w:rsidRPr="004F38A7">
        <w:t>раз в</w:t>
      </w:r>
      <w:r w:rsidRPr="004F38A7">
        <w:rPr>
          <w:spacing w:val="-1"/>
        </w:rPr>
        <w:t xml:space="preserve"> </w:t>
      </w:r>
      <w:r w:rsidRPr="004F38A7">
        <w:t>квартал.</w:t>
      </w:r>
    </w:p>
    <w:p w:rsidR="009D1A0F" w:rsidRPr="004F38A7" w:rsidRDefault="009D1A0F">
      <w:pPr>
        <w:pStyle w:val="Heading2"/>
        <w:spacing w:before="4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824" w:right="125" w:firstLine="0"/>
      </w:pPr>
      <w:r w:rsidRPr="004F38A7">
        <w:rPr>
          <w:i/>
        </w:rPr>
        <w:t xml:space="preserve">Основные задачи </w:t>
      </w:r>
      <w:r w:rsidRPr="004F38A7">
        <w:t>образовательной деятельности в области физического развития:</w:t>
      </w:r>
      <w:r w:rsidRPr="004F38A7">
        <w:rPr>
          <w:spacing w:val="1"/>
        </w:rPr>
        <w:t xml:space="preserve"> </w:t>
      </w:r>
      <w:r w:rsidRPr="004F38A7">
        <w:t>обогащать</w:t>
      </w:r>
      <w:r w:rsidRPr="004F38A7">
        <w:rPr>
          <w:spacing w:val="22"/>
        </w:rPr>
        <w:t xml:space="preserve"> </w:t>
      </w:r>
      <w:r w:rsidRPr="004F38A7">
        <w:t>двигательный</w:t>
      </w:r>
      <w:r w:rsidRPr="004F38A7">
        <w:rPr>
          <w:spacing w:val="23"/>
        </w:rPr>
        <w:t xml:space="preserve"> </w:t>
      </w:r>
      <w:r w:rsidRPr="004F38A7">
        <w:t>опыт</w:t>
      </w:r>
      <w:r w:rsidRPr="004F38A7">
        <w:rPr>
          <w:spacing w:val="22"/>
        </w:rPr>
        <w:t xml:space="preserve"> </w:t>
      </w:r>
      <w:r w:rsidRPr="004F38A7">
        <w:t>детей,</w:t>
      </w:r>
      <w:r w:rsidRPr="004F38A7">
        <w:rPr>
          <w:spacing w:val="23"/>
        </w:rPr>
        <w:t xml:space="preserve"> </w:t>
      </w:r>
      <w:r w:rsidRPr="004F38A7">
        <w:t>способствуя</w:t>
      </w:r>
      <w:r w:rsidRPr="004F38A7">
        <w:rPr>
          <w:spacing w:val="22"/>
        </w:rPr>
        <w:t xml:space="preserve"> </w:t>
      </w:r>
      <w:r w:rsidRPr="004F38A7">
        <w:t>техничному</w:t>
      </w:r>
      <w:r w:rsidRPr="004F38A7">
        <w:rPr>
          <w:spacing w:val="18"/>
        </w:rPr>
        <w:t xml:space="preserve"> </w:t>
      </w:r>
      <w:r w:rsidRPr="004F38A7">
        <w:t>выполнению</w:t>
      </w:r>
      <w:r w:rsidRPr="004F38A7">
        <w:rPr>
          <w:spacing w:val="26"/>
        </w:rPr>
        <w:t xml:space="preserve"> </w:t>
      </w:r>
      <w:r w:rsidRPr="004F38A7">
        <w:t>упражнений</w:t>
      </w:r>
    </w:p>
    <w:p w:rsidR="009D1A0F" w:rsidRPr="004F38A7" w:rsidRDefault="009D1A0F">
      <w:pPr>
        <w:pStyle w:val="BodyText"/>
        <w:ind w:right="122" w:firstLine="0"/>
      </w:pP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гимнастики</w:t>
      </w:r>
      <w:r w:rsidRPr="004F38A7">
        <w:rPr>
          <w:spacing w:val="1"/>
        </w:rPr>
        <w:t xml:space="preserve"> </w:t>
      </w:r>
      <w:r w:rsidRPr="004F38A7">
        <w:t>(строевые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движения,</w:t>
      </w:r>
      <w:r w:rsidRPr="004F38A7">
        <w:rPr>
          <w:spacing w:val="1"/>
        </w:rPr>
        <w:t xml:space="preserve"> </w:t>
      </w:r>
      <w:r w:rsidRPr="004F38A7">
        <w:t>общеразвивающие,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упражнения),</w:t>
      </w:r>
      <w:r w:rsidRPr="004F38A7">
        <w:rPr>
          <w:spacing w:val="1"/>
        </w:rPr>
        <w:t xml:space="preserve"> </w:t>
      </w:r>
      <w:r w:rsidRPr="004F38A7">
        <w:t>создавать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спортивных</w:t>
      </w:r>
      <w:r w:rsidRPr="004F38A7">
        <w:rPr>
          <w:spacing w:val="1"/>
        </w:rPr>
        <w:t xml:space="preserve"> </w:t>
      </w:r>
      <w:r w:rsidRPr="004F38A7">
        <w:t>упражнений,</w:t>
      </w:r>
      <w:r w:rsidRPr="004F38A7">
        <w:rPr>
          <w:spacing w:val="-1"/>
        </w:rPr>
        <w:t xml:space="preserve"> </w:t>
      </w:r>
      <w:r w:rsidRPr="004F38A7">
        <w:t>подвижных</w:t>
      </w:r>
      <w:r w:rsidRPr="004F38A7">
        <w:rPr>
          <w:spacing w:val="2"/>
        </w:rPr>
        <w:t xml:space="preserve"> </w:t>
      </w:r>
      <w:r w:rsidRPr="004F38A7">
        <w:t>игр;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3" w:line="237" w:lineRule="auto"/>
        <w:ind w:left="682" w:right="123" w:hanging="567"/>
        <w:rPr>
          <w:sz w:val="24"/>
        </w:rPr>
      </w:pP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(сила,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быстрота,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выносливость,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гибкость,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ловкость),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координацию,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меткость, ориентировку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пространстве;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2"/>
        <w:ind w:left="682" w:right="123" w:hanging="56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играх,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физических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упражнений;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6" w:hanging="567"/>
        <w:rPr>
          <w:sz w:val="24"/>
        </w:rPr>
      </w:pPr>
      <w:r w:rsidRPr="004F38A7">
        <w:rPr>
          <w:sz w:val="24"/>
        </w:rPr>
        <w:t>продолжать формировать интерес и положительное отношение к физической культуре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активному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отдыху,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первичные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отдельных видах спорта;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4" w:hanging="567"/>
        <w:rPr>
          <w:sz w:val="24"/>
        </w:rPr>
      </w:pPr>
      <w:r w:rsidRPr="004F38A7">
        <w:rPr>
          <w:sz w:val="24"/>
        </w:rPr>
        <w:t>укреплять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опорно-двигательный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аппарат,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осанку,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повышать иммунитет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средствами физического воспитания;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6" w:hanging="567"/>
        <w:rPr>
          <w:sz w:val="24"/>
        </w:rPr>
      </w:pPr>
      <w:r w:rsidRPr="004F38A7">
        <w:rPr>
          <w:sz w:val="24"/>
        </w:rPr>
        <w:t>формировать представления о факторах, влияющих на здоровье, воспитывать полезные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привычки,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деятельности.</w:t>
      </w:r>
    </w:p>
    <w:p w:rsidR="009D1A0F" w:rsidRPr="004F38A7" w:rsidRDefault="009D1A0F">
      <w:pPr>
        <w:pStyle w:val="BodyText"/>
        <w:spacing w:before="2"/>
        <w:ind w:left="0" w:firstLine="0"/>
        <w:jc w:val="left"/>
      </w:pPr>
    </w:p>
    <w:p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Содержание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деятельности</w:t>
      </w:r>
    </w:p>
    <w:p w:rsidR="009D1A0F" w:rsidRPr="004F38A7" w:rsidRDefault="009D1A0F">
      <w:pPr>
        <w:pStyle w:val="BodyText"/>
        <w:ind w:right="120"/>
      </w:pPr>
      <w:r w:rsidRPr="004F38A7">
        <w:t>Педагог формирует двигательные умения и навыки, развивает психофизические качества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гимнастики,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1"/>
        </w:rPr>
        <w:t xml:space="preserve"> </w:t>
      </w:r>
      <w:r w:rsidRPr="004F38A7">
        <w:t>подвижных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спортивных игр. Помогает точно принимать исходное положение, поддерживает стремление</w:t>
      </w:r>
      <w:r w:rsidRPr="004F38A7">
        <w:rPr>
          <w:spacing w:val="1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технику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упражнений,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подвижной</w:t>
      </w:r>
      <w:r w:rsidRPr="004F38A7">
        <w:rPr>
          <w:spacing w:val="1"/>
        </w:rPr>
        <w:t xml:space="preserve"> </w:t>
      </w:r>
      <w:r w:rsidRPr="004F38A7">
        <w:t>игре,</w:t>
      </w:r>
      <w:r w:rsidRPr="004F38A7">
        <w:rPr>
          <w:spacing w:val="1"/>
        </w:rPr>
        <w:t xml:space="preserve"> </w:t>
      </w:r>
      <w:r w:rsidRPr="004F38A7">
        <w:t>показывает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r w:rsidRPr="004F38A7">
        <w:t>разученного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двигательной</w:t>
      </w:r>
      <w:r w:rsidRPr="004F38A7">
        <w:rPr>
          <w:spacing w:val="1"/>
        </w:rPr>
        <w:t xml:space="preserve"> </w:t>
      </w:r>
      <w:r w:rsidRPr="004F38A7">
        <w:t>деятельности, помогает</w:t>
      </w:r>
      <w:r w:rsidRPr="004F38A7">
        <w:rPr>
          <w:spacing w:val="1"/>
        </w:rPr>
        <w:t xml:space="preserve"> </w:t>
      </w:r>
      <w:r w:rsidRPr="004F38A7">
        <w:t>укреплять</w:t>
      </w:r>
      <w:r w:rsidRPr="004F38A7">
        <w:rPr>
          <w:spacing w:val="1"/>
        </w:rPr>
        <w:t xml:space="preserve"> </w:t>
      </w:r>
      <w:r w:rsidRPr="004F38A7">
        <w:t>дружеские взаимоотношения со сверстниками, слышать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указания,</w:t>
      </w:r>
      <w:r w:rsidRPr="004F38A7">
        <w:rPr>
          <w:spacing w:val="1"/>
        </w:rPr>
        <w:t xml:space="preserve"> </w:t>
      </w:r>
      <w:r w:rsidRPr="004F38A7">
        <w:t>ориентироваться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словесную</w:t>
      </w:r>
      <w:r w:rsidRPr="004F38A7">
        <w:rPr>
          <w:spacing w:val="1"/>
        </w:rPr>
        <w:t xml:space="preserve"> </w:t>
      </w:r>
      <w:r w:rsidRPr="004F38A7">
        <w:t>инструкцию;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целеустремленности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упорства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достижении</w:t>
      </w:r>
      <w:r w:rsidRPr="004F38A7">
        <w:rPr>
          <w:spacing w:val="-2"/>
        </w:rPr>
        <w:t xml:space="preserve"> </w:t>
      </w:r>
      <w:r w:rsidRPr="004F38A7">
        <w:t>цели,</w:t>
      </w:r>
      <w:r w:rsidRPr="004F38A7">
        <w:rPr>
          <w:spacing w:val="-1"/>
        </w:rPr>
        <w:t xml:space="preserve"> </w:t>
      </w:r>
      <w:r w:rsidRPr="004F38A7">
        <w:t>стремление</w:t>
      </w:r>
      <w:r w:rsidRPr="004F38A7">
        <w:rPr>
          <w:spacing w:val="-2"/>
        </w:rPr>
        <w:t xml:space="preserve"> </w:t>
      </w:r>
      <w:r w:rsidRPr="004F38A7">
        <w:t>к творчеству.</w:t>
      </w:r>
    </w:p>
    <w:p w:rsidR="009D1A0F" w:rsidRPr="004F38A7" w:rsidRDefault="009D1A0F">
      <w:pPr>
        <w:pStyle w:val="BodyText"/>
        <w:ind w:right="118"/>
      </w:pPr>
      <w:r w:rsidRPr="004F38A7">
        <w:t>Педагог способствует овладению элементарными нормами и правилами здорового образа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представление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правилах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двигательной</w:t>
      </w:r>
      <w:r w:rsidRPr="004F38A7">
        <w:rPr>
          <w:spacing w:val="6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закрепляет</w:t>
      </w:r>
      <w:r w:rsidRPr="004F38A7">
        <w:rPr>
          <w:spacing w:val="-2"/>
        </w:rPr>
        <w:t xml:space="preserve"> </w:t>
      </w:r>
      <w:r w:rsidRPr="004F38A7">
        <w:t>полезные</w:t>
      </w:r>
      <w:r w:rsidRPr="004F38A7">
        <w:rPr>
          <w:spacing w:val="-3"/>
        </w:rPr>
        <w:t xml:space="preserve"> </w:t>
      </w:r>
      <w:r w:rsidRPr="004F38A7">
        <w:t>привычки,</w:t>
      </w:r>
      <w:r w:rsidRPr="004F38A7">
        <w:rPr>
          <w:spacing w:val="-1"/>
        </w:rPr>
        <w:t xml:space="preserve"> </w:t>
      </w:r>
      <w:r w:rsidRPr="004F38A7">
        <w:t>способствующие укреплению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сохранению</w:t>
      </w:r>
      <w:r w:rsidRPr="004F38A7">
        <w:rPr>
          <w:spacing w:val="-3"/>
        </w:rPr>
        <w:t xml:space="preserve"> </w:t>
      </w:r>
      <w:r w:rsidRPr="004F38A7">
        <w:t>здоровья.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spacing w:before="76" w:line="237" w:lineRule="auto"/>
        <w:ind w:left="116" w:right="125" w:firstLine="707"/>
        <w:jc w:val="both"/>
        <w:rPr>
          <w:i/>
          <w:sz w:val="24"/>
        </w:rPr>
      </w:pPr>
      <w:r w:rsidRPr="004F38A7">
        <w:rPr>
          <w:i/>
          <w:sz w:val="24"/>
        </w:rPr>
        <w:t>Основная гимнастика (основные движения, общеразвивающие упражнения, ритмическая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 строевые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упражнения).</w:t>
      </w:r>
    </w:p>
    <w:p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:rsidR="009D1A0F" w:rsidRPr="004F38A7" w:rsidRDefault="009D1A0F">
      <w:pPr>
        <w:pStyle w:val="BodyText"/>
        <w:spacing w:before="1"/>
        <w:ind w:right="115"/>
      </w:pP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катание,</w:t>
      </w:r>
      <w:r w:rsidRPr="004F38A7">
        <w:rPr>
          <w:spacing w:val="1"/>
        </w:rPr>
        <w:t xml:space="preserve"> </w:t>
      </w:r>
      <w:r w:rsidRPr="004F38A7">
        <w:t>ловля,</w:t>
      </w:r>
      <w:r w:rsidRPr="004F38A7">
        <w:rPr>
          <w:spacing w:val="1"/>
        </w:rPr>
        <w:t xml:space="preserve"> </w:t>
      </w:r>
      <w:r w:rsidRPr="004F38A7">
        <w:t>метание: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линиями,</w:t>
      </w:r>
      <w:r w:rsidRPr="004F38A7">
        <w:rPr>
          <w:spacing w:val="60"/>
        </w:rPr>
        <w:t xml:space="preserve"> </w:t>
      </w:r>
      <w:r w:rsidRPr="004F38A7">
        <w:t>шнурами,</w:t>
      </w:r>
      <w:r w:rsidRPr="004F38A7">
        <w:rPr>
          <w:spacing w:val="1"/>
        </w:rPr>
        <w:t xml:space="preserve"> </w:t>
      </w:r>
      <w:r w:rsidRPr="004F38A7">
        <w:t>палками</w:t>
      </w:r>
      <w:r w:rsidRPr="004F38A7">
        <w:rPr>
          <w:spacing w:val="45"/>
        </w:rPr>
        <w:t xml:space="preserve"> </w:t>
      </w:r>
      <w:r w:rsidRPr="004F38A7">
        <w:t>(длина</w:t>
      </w:r>
      <w:r w:rsidRPr="004F38A7">
        <w:rPr>
          <w:spacing w:val="43"/>
        </w:rPr>
        <w:t xml:space="preserve"> </w:t>
      </w:r>
      <w:r w:rsidRPr="004F38A7">
        <w:t>2</w:t>
      </w:r>
      <w:r w:rsidRPr="004F38A7">
        <w:rPr>
          <w:spacing w:val="46"/>
        </w:rPr>
        <w:t xml:space="preserve"> </w:t>
      </w:r>
      <w:r w:rsidRPr="004F38A7">
        <w:t>-</w:t>
      </w:r>
      <w:r w:rsidRPr="004F38A7">
        <w:rPr>
          <w:spacing w:val="44"/>
        </w:rPr>
        <w:t xml:space="preserve"> </w:t>
      </w:r>
      <w:smartTag w:uri="urn:schemas-microsoft-com:office:smarttags" w:element="metricconverter">
        <w:smartTagPr>
          <w:attr w:name="ProductID" w:val="3 м"/>
        </w:smartTagPr>
        <w:r w:rsidRPr="004F38A7">
          <w:t>3</w:t>
        </w:r>
        <w:r w:rsidRPr="004F38A7">
          <w:rPr>
            <w:spacing w:val="46"/>
          </w:rPr>
          <w:t xml:space="preserve"> </w:t>
        </w:r>
        <w:r w:rsidRPr="004F38A7">
          <w:t>м</w:t>
        </w:r>
      </w:smartTag>
      <w:r w:rsidRPr="004F38A7">
        <w:t>),</w:t>
      </w:r>
      <w:r w:rsidRPr="004F38A7">
        <w:rPr>
          <w:spacing w:val="44"/>
        </w:rPr>
        <w:t xml:space="preserve"> </w:t>
      </w:r>
      <w:r w:rsidRPr="004F38A7">
        <w:t>положенными</w:t>
      </w:r>
      <w:r w:rsidRPr="004F38A7">
        <w:rPr>
          <w:spacing w:val="45"/>
        </w:rPr>
        <w:t xml:space="preserve"> </w:t>
      </w:r>
      <w:r w:rsidRPr="004F38A7">
        <w:t>(на</w:t>
      </w:r>
      <w:r w:rsidRPr="004F38A7">
        <w:rPr>
          <w:spacing w:val="46"/>
        </w:rPr>
        <w:t xml:space="preserve"> </w:t>
      </w:r>
      <w:r w:rsidRPr="004F38A7">
        <w:t>расстоянии</w:t>
      </w:r>
      <w:r w:rsidRPr="004F38A7">
        <w:rPr>
          <w:spacing w:val="45"/>
        </w:rPr>
        <w:t xml:space="preserve"> </w:t>
      </w:r>
      <w:r w:rsidRPr="004F38A7">
        <w:t>15</w:t>
      </w:r>
      <w:r w:rsidRPr="004F38A7">
        <w:rPr>
          <w:spacing w:val="48"/>
        </w:rPr>
        <w:t xml:space="preserve"> </w:t>
      </w:r>
      <w:r w:rsidRPr="004F38A7">
        <w:t>-</w:t>
      </w:r>
      <w:r w:rsidRPr="004F38A7">
        <w:rPr>
          <w:spacing w:val="44"/>
        </w:rPr>
        <w:t xml:space="preserve"> </w:t>
      </w:r>
      <w:smartTag w:uri="urn:schemas-microsoft-com:office:smarttags" w:element="metricconverter">
        <w:smartTagPr>
          <w:attr w:name="ProductID" w:val="20 см"/>
        </w:smartTagPr>
        <w:r w:rsidRPr="004F38A7">
          <w:t>20</w:t>
        </w:r>
        <w:r w:rsidRPr="004F38A7">
          <w:rPr>
            <w:spacing w:val="46"/>
          </w:rPr>
          <w:t xml:space="preserve"> </w:t>
        </w:r>
        <w:r w:rsidRPr="004F38A7">
          <w:t>см</w:t>
        </w:r>
      </w:smartTag>
      <w:r w:rsidRPr="004F38A7">
        <w:rPr>
          <w:spacing w:val="45"/>
        </w:rPr>
        <w:t xml:space="preserve"> </w:t>
      </w:r>
      <w:r w:rsidRPr="004F38A7">
        <w:t>одна</w:t>
      </w:r>
      <w:r w:rsidRPr="004F38A7">
        <w:rPr>
          <w:spacing w:val="43"/>
        </w:rPr>
        <w:t xml:space="preserve"> </w:t>
      </w:r>
      <w:r w:rsidRPr="004F38A7">
        <w:t>от</w:t>
      </w:r>
      <w:r w:rsidRPr="004F38A7">
        <w:rPr>
          <w:spacing w:val="45"/>
        </w:rPr>
        <w:t xml:space="preserve"> </w:t>
      </w:r>
      <w:r w:rsidRPr="004F38A7">
        <w:t>другой)</w:t>
      </w:r>
      <w:r w:rsidRPr="004F38A7">
        <w:rPr>
          <w:spacing w:val="46"/>
        </w:rPr>
        <w:t xml:space="preserve"> </w:t>
      </w:r>
      <w:r w:rsidRPr="004F38A7">
        <w:t>и</w:t>
      </w:r>
      <w:r w:rsidRPr="004F38A7">
        <w:rPr>
          <w:spacing w:val="45"/>
        </w:rPr>
        <w:t xml:space="preserve"> </w:t>
      </w:r>
      <w:r w:rsidRPr="004F38A7">
        <w:t>огибая</w:t>
      </w:r>
      <w:r w:rsidRPr="004F38A7">
        <w:rPr>
          <w:spacing w:val="-58"/>
        </w:rPr>
        <w:t xml:space="preserve"> </w:t>
      </w:r>
      <w:r w:rsidRPr="004F38A7">
        <w:t>кубики</w:t>
      </w:r>
      <w:r w:rsidRPr="004F38A7">
        <w:rPr>
          <w:spacing w:val="1"/>
        </w:rPr>
        <w:t xml:space="preserve"> </w:t>
      </w:r>
      <w:r w:rsidRPr="004F38A7">
        <w:t>или кегли, расставленные по</w:t>
      </w:r>
      <w:r w:rsidRPr="004F38A7">
        <w:rPr>
          <w:spacing w:val="1"/>
        </w:rPr>
        <w:t xml:space="preserve"> </w:t>
      </w:r>
      <w:r w:rsidRPr="004F38A7">
        <w:t>одной линии на расстоянии 70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80 см"/>
        </w:smartTagPr>
        <w:r w:rsidRPr="004F38A7">
          <w:t>80</w:t>
        </w:r>
        <w:r w:rsidRPr="004F38A7">
          <w:rPr>
            <w:spacing w:val="60"/>
          </w:rPr>
          <w:t xml:space="preserve"> </w:t>
        </w:r>
        <w:r w:rsidRPr="004F38A7">
          <w:t>см</w:t>
        </w:r>
      </w:smartTag>
      <w:r w:rsidRPr="004F38A7">
        <w:t>;</w:t>
      </w:r>
      <w:r w:rsidRPr="004F38A7">
        <w:rPr>
          <w:spacing w:val="60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обруча педагогу, удержание обруча, катящегося от педагога; прокатывание обруча друг другу в</w:t>
      </w:r>
      <w:r w:rsidRPr="004F38A7">
        <w:rPr>
          <w:spacing w:val="1"/>
        </w:rPr>
        <w:t xml:space="preserve"> </w:t>
      </w:r>
      <w:r w:rsidRPr="004F38A7">
        <w:t>парах; подбрасывание мяча вверх и ловля его после удара об пол; бросание и ловля мяча в паре;</w:t>
      </w:r>
      <w:r w:rsidRPr="004F38A7">
        <w:rPr>
          <w:spacing w:val="1"/>
        </w:rPr>
        <w:t xml:space="preserve"> </w:t>
      </w:r>
      <w:r w:rsidRPr="004F38A7">
        <w:t>перебрасывание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кругу;</w:t>
      </w:r>
      <w:r w:rsidRPr="004F38A7">
        <w:rPr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</w:t>
      </w:r>
      <w:r w:rsidRPr="004F38A7">
        <w:rPr>
          <w:spacing w:val="1"/>
        </w:rPr>
        <w:t xml:space="preserve"> </w:t>
      </w:r>
      <w:r w:rsidRPr="004F38A7">
        <w:t>из-за</w:t>
      </w:r>
      <w:r w:rsidRPr="004F38A7">
        <w:rPr>
          <w:spacing w:val="1"/>
        </w:rPr>
        <w:t xml:space="preserve"> </w:t>
      </w:r>
      <w:r w:rsidRPr="004F38A7">
        <w:t>головы</w:t>
      </w:r>
      <w:r w:rsidRPr="004F38A7">
        <w:rPr>
          <w:spacing w:val="1"/>
        </w:rPr>
        <w:t xml:space="preserve"> </w:t>
      </w:r>
      <w:r w:rsidRPr="004F38A7">
        <w:t>стоя;</w:t>
      </w:r>
      <w:r w:rsidRPr="004F38A7">
        <w:rPr>
          <w:spacing w:val="1"/>
        </w:rPr>
        <w:t xml:space="preserve"> </w:t>
      </w:r>
      <w:r w:rsidRPr="004F38A7">
        <w:t>скатывание</w:t>
      </w:r>
      <w:r w:rsidRPr="004F38A7">
        <w:rPr>
          <w:spacing w:val="8"/>
        </w:rPr>
        <w:t xml:space="preserve"> </w:t>
      </w:r>
      <w:r w:rsidRPr="004F38A7">
        <w:t>мяча</w:t>
      </w:r>
      <w:r w:rsidRPr="004F38A7">
        <w:rPr>
          <w:spacing w:val="8"/>
        </w:rPr>
        <w:t xml:space="preserve"> </w:t>
      </w:r>
      <w:r w:rsidRPr="004F38A7">
        <w:t>по</w:t>
      </w:r>
      <w:r w:rsidRPr="004F38A7">
        <w:rPr>
          <w:spacing w:val="10"/>
        </w:rPr>
        <w:t xml:space="preserve"> </w:t>
      </w:r>
      <w:r w:rsidRPr="004F38A7">
        <w:t>наклонной</w:t>
      </w:r>
      <w:r w:rsidRPr="004F38A7">
        <w:rPr>
          <w:spacing w:val="10"/>
        </w:rPr>
        <w:t xml:space="preserve"> </w:t>
      </w:r>
      <w:r w:rsidRPr="004F38A7">
        <w:t>доске,</w:t>
      </w:r>
      <w:r w:rsidRPr="004F38A7">
        <w:rPr>
          <w:spacing w:val="10"/>
        </w:rPr>
        <w:t xml:space="preserve"> </w:t>
      </w:r>
      <w:r w:rsidRPr="004F38A7">
        <w:t>попадая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9"/>
        </w:rPr>
        <w:t xml:space="preserve"> </w:t>
      </w:r>
      <w:r w:rsidRPr="004F38A7">
        <w:t>предмет;</w:t>
      </w:r>
      <w:r w:rsidRPr="004F38A7">
        <w:rPr>
          <w:spacing w:val="11"/>
        </w:rPr>
        <w:t xml:space="preserve"> </w:t>
      </w:r>
      <w:r w:rsidRPr="004F38A7">
        <w:t>отбивание</w:t>
      </w:r>
      <w:r w:rsidRPr="004F38A7">
        <w:rPr>
          <w:spacing w:val="8"/>
        </w:rPr>
        <w:t xml:space="preserve"> </w:t>
      </w:r>
      <w:r w:rsidRPr="004F38A7">
        <w:t>мяча</w:t>
      </w:r>
      <w:r w:rsidRPr="004F38A7">
        <w:rPr>
          <w:spacing w:val="11"/>
        </w:rPr>
        <w:t xml:space="preserve"> </w:t>
      </w:r>
      <w:r w:rsidRPr="004F38A7">
        <w:t>правой</w:t>
      </w:r>
      <w:r w:rsidRPr="004F38A7">
        <w:rPr>
          <w:spacing w:val="11"/>
        </w:rPr>
        <w:t xml:space="preserve"> </w:t>
      </w:r>
      <w:r w:rsidRPr="004F38A7">
        <w:t>и</w:t>
      </w:r>
      <w:r w:rsidRPr="004F38A7">
        <w:rPr>
          <w:spacing w:val="10"/>
        </w:rPr>
        <w:t xml:space="preserve"> </w:t>
      </w:r>
      <w:r w:rsidRPr="004F38A7">
        <w:t>левой</w:t>
      </w:r>
      <w:r w:rsidRPr="004F38A7">
        <w:rPr>
          <w:spacing w:val="11"/>
        </w:rPr>
        <w:t xml:space="preserve"> </w:t>
      </w:r>
      <w:r w:rsidRPr="004F38A7">
        <w:t>рукой</w:t>
      </w:r>
      <w:r w:rsidRPr="004F38A7">
        <w:rPr>
          <w:spacing w:val="-58"/>
        </w:rPr>
        <w:t xml:space="preserve"> </w:t>
      </w:r>
      <w:r w:rsidRPr="004F38A7">
        <w:t>о землю не менее 5 раз подряд; подбрасывание и ловля мяча не менее 3 - 4 раз подряд; бросание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</w:t>
      </w:r>
      <w:r w:rsidRPr="004F38A7">
        <w:rPr>
          <w:spacing w:val="1"/>
        </w:rPr>
        <w:t xml:space="preserve"> </w:t>
      </w:r>
      <w:r w:rsidRPr="004F38A7">
        <w:t>из-за</w:t>
      </w:r>
      <w:r w:rsidRPr="004F38A7">
        <w:rPr>
          <w:spacing w:val="1"/>
        </w:rPr>
        <w:t xml:space="preserve"> </w:t>
      </w:r>
      <w:r w:rsidRPr="004F38A7">
        <w:t>головы</w:t>
      </w:r>
      <w:r w:rsidRPr="004F38A7">
        <w:rPr>
          <w:spacing w:val="1"/>
        </w:rPr>
        <w:t xml:space="preserve"> </w:t>
      </w:r>
      <w:r w:rsidRPr="004F38A7">
        <w:t>сидя;</w:t>
      </w:r>
      <w:r w:rsidRPr="004F38A7">
        <w:rPr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вдаль;</w:t>
      </w:r>
      <w:r w:rsidRPr="004F38A7">
        <w:rPr>
          <w:spacing w:val="1"/>
        </w:rPr>
        <w:t xml:space="preserve"> </w:t>
      </w:r>
      <w:r w:rsidRPr="004F38A7">
        <w:t>попадание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горизонтальную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вертикальную</w:t>
      </w:r>
      <w:r w:rsidRPr="004F38A7">
        <w:rPr>
          <w:spacing w:val="-1"/>
        </w:rPr>
        <w:t xml:space="preserve"> </w:t>
      </w:r>
      <w:r w:rsidRPr="004F38A7">
        <w:t>цели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расстояния 2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2,5 м"/>
        </w:smartTagPr>
        <w:r w:rsidRPr="004F38A7">
          <w:t>2,5 м</w:t>
        </w:r>
      </w:smartTag>
      <w:r w:rsidRPr="004F38A7">
        <w:t>;</w:t>
      </w:r>
    </w:p>
    <w:p w:rsidR="009D1A0F" w:rsidRPr="004F38A7" w:rsidRDefault="009D1A0F">
      <w:pPr>
        <w:pStyle w:val="BodyText"/>
        <w:ind w:right="115"/>
      </w:pPr>
      <w:r w:rsidRPr="004F38A7">
        <w:t>ползание, лазанье: ползание на четвереньках "змейкой" между расставленными кеглями,</w:t>
      </w:r>
      <w:r w:rsidRPr="004F38A7">
        <w:rPr>
          <w:spacing w:val="1"/>
        </w:rPr>
        <w:t xml:space="preserve"> </w:t>
      </w:r>
      <w:r w:rsidRPr="004F38A7">
        <w:t>по наклонной доске, по гимнастической скамейке на животе, подтягиваясь руками; проползание</w:t>
      </w:r>
      <w:r w:rsidRPr="004F38A7">
        <w:rPr>
          <w:spacing w:val="1"/>
        </w:rPr>
        <w:t xml:space="preserve"> </w:t>
      </w:r>
      <w:r w:rsidRPr="004F38A7">
        <w:t>в обручи,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дуги;</w:t>
      </w:r>
      <w:r w:rsidRPr="004F38A7">
        <w:rPr>
          <w:spacing w:val="1"/>
        </w:rPr>
        <w:t xml:space="preserve"> </w:t>
      </w:r>
      <w:r w:rsidRPr="004F38A7">
        <w:t>влезание на гимнастическую</w:t>
      </w:r>
      <w:r w:rsidRPr="004F38A7">
        <w:rPr>
          <w:spacing w:val="1"/>
        </w:rPr>
        <w:t xml:space="preserve"> </w:t>
      </w:r>
      <w:r w:rsidRPr="004F38A7">
        <w:t>стенку и</w:t>
      </w:r>
      <w:r w:rsidRPr="004F38A7">
        <w:rPr>
          <w:spacing w:val="1"/>
        </w:rPr>
        <w:t xml:space="preserve"> </w:t>
      </w:r>
      <w:r w:rsidRPr="004F38A7">
        <w:t>спуск</w:t>
      </w:r>
      <w:r w:rsidRPr="004F38A7">
        <w:rPr>
          <w:spacing w:val="1"/>
        </w:rPr>
        <w:t xml:space="preserve"> </w:t>
      </w:r>
      <w:r w:rsidRPr="004F38A7">
        <w:t>с нее,</w:t>
      </w:r>
      <w:r w:rsidRPr="004F38A7">
        <w:rPr>
          <w:spacing w:val="1"/>
        </w:rPr>
        <w:t xml:space="preserve"> </w:t>
      </w:r>
      <w:r w:rsidRPr="004F38A7">
        <w:t>не пропуская</w:t>
      </w:r>
      <w:r w:rsidRPr="004F38A7">
        <w:rPr>
          <w:spacing w:val="60"/>
        </w:rPr>
        <w:t xml:space="preserve"> </w:t>
      </w:r>
      <w:r w:rsidRPr="004F38A7">
        <w:t>реек;</w:t>
      </w:r>
      <w:r w:rsidRPr="004F38A7">
        <w:rPr>
          <w:spacing w:val="1"/>
        </w:rPr>
        <w:t xml:space="preserve"> </w:t>
      </w:r>
      <w:r w:rsidRPr="004F38A7">
        <w:t>переход по гимнастической стенке с пролета на пролет вправо и влево на уровне 1 - 2 рейки,</w:t>
      </w:r>
      <w:r w:rsidRPr="004F38A7">
        <w:rPr>
          <w:spacing w:val="1"/>
        </w:rPr>
        <w:t xml:space="preserve"> </w:t>
      </w:r>
      <w:r w:rsidRPr="004F38A7">
        <w:t>ползание на четвереньках с опорой на стопы и ладони; подлезание под веревку или дугу, не</w:t>
      </w:r>
      <w:r w:rsidRPr="004F38A7">
        <w:rPr>
          <w:spacing w:val="1"/>
        </w:rPr>
        <w:t xml:space="preserve"> </w:t>
      </w:r>
      <w:r w:rsidRPr="004F38A7">
        <w:t>касаясь</w:t>
      </w:r>
      <w:r w:rsidRPr="004F38A7">
        <w:rPr>
          <w:spacing w:val="-1"/>
        </w:rPr>
        <w:t xml:space="preserve"> </w:t>
      </w:r>
      <w:r w:rsidRPr="004F38A7">
        <w:t>руками пола</w:t>
      </w:r>
      <w:r w:rsidRPr="004F38A7">
        <w:rPr>
          <w:spacing w:val="-1"/>
        </w:rPr>
        <w:t xml:space="preserve"> </w:t>
      </w:r>
      <w:r w:rsidRPr="004F38A7">
        <w:t>прямо и боком;</w:t>
      </w:r>
    </w:p>
    <w:p w:rsidR="009D1A0F" w:rsidRPr="004F38A7" w:rsidRDefault="009D1A0F">
      <w:pPr>
        <w:pStyle w:val="BodyText"/>
        <w:spacing w:before="1"/>
        <w:ind w:right="115"/>
      </w:pPr>
      <w:r w:rsidRPr="004F38A7">
        <w:t>ходьба: ходьба обычная, в колонне по одному, придерживаясь указанного направления, с</w:t>
      </w:r>
      <w:r w:rsidRPr="004F38A7">
        <w:rPr>
          <w:spacing w:val="1"/>
        </w:rPr>
        <w:t xml:space="preserve"> </w:t>
      </w:r>
      <w:r w:rsidRPr="004F38A7">
        <w:t>изменением темпа; на носках, на пятках, на внешней стороне стопы, приставным шагом вперед и</w:t>
      </w:r>
      <w:r w:rsidRPr="004F38A7">
        <w:rPr>
          <w:spacing w:val="-57"/>
        </w:rPr>
        <w:t xml:space="preserve"> </w:t>
      </w:r>
      <w:r w:rsidRPr="004F38A7">
        <w:t>по шнуру; перешагивая предметы; чередуя мелкий и широкий шаг, "змейкой", с остановкой по</w:t>
      </w:r>
      <w:r w:rsidRPr="004F38A7">
        <w:rPr>
          <w:spacing w:val="1"/>
        </w:rPr>
        <w:t xml:space="preserve"> </w:t>
      </w:r>
      <w:r w:rsidRPr="004F38A7">
        <w:t>сигналу, в противоположную сторону; со сменой ведущего; в чередовании с бегом, прыжками;</w:t>
      </w:r>
      <w:r w:rsidRPr="004F38A7">
        <w:rPr>
          <w:spacing w:val="1"/>
        </w:rPr>
        <w:t xml:space="preserve"> </w:t>
      </w:r>
      <w:r w:rsidRPr="004F38A7">
        <w:t>приставным шагом вперед, в сторону, назад на месте; с разным положением рук (на поясе, в</w:t>
      </w:r>
      <w:r w:rsidRPr="004F38A7">
        <w:rPr>
          <w:spacing w:val="1"/>
        </w:rPr>
        <w:t xml:space="preserve"> </w:t>
      </w:r>
      <w:r w:rsidRPr="004F38A7">
        <w:t>стороны</w:t>
      </w:r>
      <w:r w:rsidRPr="004F38A7">
        <w:rPr>
          <w:spacing w:val="-1"/>
        </w:rPr>
        <w:t xml:space="preserve"> </w:t>
      </w:r>
      <w:r w:rsidRPr="004F38A7">
        <w:t>(плечи развести), за спиной);</w:t>
      </w:r>
    </w:p>
    <w:p w:rsidR="009D1A0F" w:rsidRPr="004F38A7" w:rsidRDefault="009D1A0F">
      <w:pPr>
        <w:pStyle w:val="BodyText"/>
        <w:ind w:right="117"/>
      </w:pPr>
      <w:r w:rsidRPr="004F38A7">
        <w:t>бег: бег в колонне по одному, на носках, высоко поднимая колени; обегая предметы; на</w:t>
      </w:r>
      <w:r w:rsidRPr="004F38A7">
        <w:rPr>
          <w:spacing w:val="1"/>
        </w:rPr>
        <w:t xml:space="preserve"> </w:t>
      </w:r>
      <w:r w:rsidRPr="004F38A7">
        <w:t>месте;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врассыпную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сигналу с</w:t>
      </w:r>
      <w:r w:rsidRPr="004F38A7">
        <w:rPr>
          <w:spacing w:val="1"/>
        </w:rPr>
        <w:t xml:space="preserve"> </w:t>
      </w:r>
      <w:r w:rsidRPr="004F38A7">
        <w:t>последующим</w:t>
      </w:r>
      <w:r w:rsidRPr="004F38A7">
        <w:rPr>
          <w:spacing w:val="1"/>
        </w:rPr>
        <w:t xml:space="preserve"> </w:t>
      </w:r>
      <w:r w:rsidRPr="004F38A7">
        <w:t>нахождением</w:t>
      </w:r>
      <w:r w:rsidRPr="004F38A7">
        <w:rPr>
          <w:spacing w:val="1"/>
        </w:rPr>
        <w:t xml:space="preserve"> </w:t>
      </w:r>
      <w:r w:rsidRPr="004F38A7">
        <w:t>своего</w:t>
      </w:r>
      <w:r w:rsidRPr="004F38A7">
        <w:rPr>
          <w:spacing w:val="1"/>
        </w:rPr>
        <w:t xml:space="preserve"> </w:t>
      </w:r>
      <w:r w:rsidRPr="004F38A7">
        <w:t>места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колонне;</w:t>
      </w:r>
      <w:r w:rsidRPr="004F38A7">
        <w:rPr>
          <w:spacing w:val="60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парах; по кругу, держась за руки; со сменой направляющего, меняя направление движения и</w:t>
      </w:r>
      <w:r w:rsidRPr="004F38A7">
        <w:rPr>
          <w:spacing w:val="1"/>
        </w:rPr>
        <w:t xml:space="preserve"> </w:t>
      </w:r>
      <w:r w:rsidRPr="004F38A7">
        <w:t xml:space="preserve">темп; непрерывный бег 1 - 1,5 мин; пробегание 30 - </w:t>
      </w:r>
      <w:smartTag w:uri="urn:schemas-microsoft-com:office:smarttags" w:element="metricconverter">
        <w:smartTagPr>
          <w:attr w:name="ProductID" w:val="40 м"/>
        </w:smartTagPr>
        <w:r w:rsidRPr="004F38A7">
          <w:t>40 м</w:t>
        </w:r>
      </w:smartTag>
      <w:r w:rsidRPr="004F38A7">
        <w:t xml:space="preserve"> в чередовании с ходьбой 2 - 3 раза;</w:t>
      </w:r>
      <w:r w:rsidRPr="004F38A7">
        <w:rPr>
          <w:spacing w:val="1"/>
        </w:rPr>
        <w:t xml:space="preserve"> </w:t>
      </w:r>
      <w:r w:rsidRPr="004F38A7">
        <w:t>медленный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150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0 м"/>
        </w:smartTagPr>
        <w:r w:rsidRPr="004F38A7">
          <w:t>200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скорость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0 м"/>
        </w:smartTagPr>
        <w:r w:rsidRPr="004F38A7">
          <w:t>20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челночный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2x5</w:t>
      </w:r>
      <w:r w:rsidRPr="004F38A7">
        <w:rPr>
          <w:spacing w:val="1"/>
        </w:rPr>
        <w:t xml:space="preserve"> </w:t>
      </w:r>
      <w:r w:rsidRPr="004F38A7">
        <w:t>м;</w:t>
      </w:r>
      <w:r w:rsidRPr="004F38A7">
        <w:rPr>
          <w:spacing w:val="60"/>
        </w:rPr>
        <w:t xml:space="preserve"> </w:t>
      </w:r>
      <w:r w:rsidRPr="004F38A7">
        <w:t>перебегание</w:t>
      </w:r>
      <w:r w:rsidRPr="004F38A7">
        <w:rPr>
          <w:spacing w:val="1"/>
        </w:rPr>
        <w:t xml:space="preserve"> </w:t>
      </w:r>
      <w:r w:rsidRPr="004F38A7">
        <w:t>подгруппами по 5 - 6 человек с одной стороны площадки на другую; бег врассыпную с ловлей и</w:t>
      </w:r>
      <w:r w:rsidRPr="004F38A7">
        <w:rPr>
          <w:spacing w:val="1"/>
        </w:rPr>
        <w:t xml:space="preserve"> </w:t>
      </w:r>
      <w:r w:rsidRPr="004F38A7">
        <w:t>увертыванием;</w:t>
      </w:r>
    </w:p>
    <w:p w:rsidR="009D1A0F" w:rsidRPr="004F38A7" w:rsidRDefault="009D1A0F">
      <w:pPr>
        <w:pStyle w:val="BodyText"/>
        <w:ind w:right="115"/>
      </w:pPr>
      <w:r w:rsidRPr="004F38A7">
        <w:t>прыжки: прыжки на двух ногах на месте, с поворотом вправо и влево, вокруг себя, ноги</w:t>
      </w:r>
      <w:r w:rsidRPr="004F38A7">
        <w:rPr>
          <w:spacing w:val="1"/>
        </w:rPr>
        <w:t xml:space="preserve"> </w:t>
      </w:r>
      <w:r w:rsidRPr="004F38A7">
        <w:t>вместе-ноги врозь, стараясь достать предмет, подвешенный над головой; подпрыгивание на двух</w:t>
      </w:r>
      <w:r w:rsidRPr="004F38A7">
        <w:rPr>
          <w:spacing w:val="-57"/>
        </w:rPr>
        <w:t xml:space="preserve"> </w:t>
      </w:r>
      <w:r w:rsidRPr="004F38A7">
        <w:t xml:space="preserve">ногах с продвижением вперед на 2 - </w:t>
      </w:r>
      <w:smartTag w:uri="urn:schemas-microsoft-com:office:smarttags" w:element="metricconverter">
        <w:smartTagPr>
          <w:attr w:name="ProductID" w:val="3 м"/>
        </w:smartTagPr>
        <w:r w:rsidRPr="004F38A7">
          <w:t>3 м</w:t>
        </w:r>
      </w:smartTag>
      <w:r w:rsidRPr="004F38A7">
        <w:t xml:space="preserve">; перепрыгивание через шнур, плоский кубик (высота </w:t>
      </w:r>
      <w:smartTag w:uri="urn:schemas-microsoft-com:office:smarttags" w:element="metricconverter">
        <w:smartTagPr>
          <w:attr w:name="ProductID" w:val="5 см"/>
        </w:smartTagPr>
        <w:r w:rsidRPr="004F38A7">
          <w:t>5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 xml:space="preserve">), через 4 - 6 линий (расстояние между линиями 40 - </w:t>
      </w:r>
      <w:smartTag w:uri="urn:schemas-microsoft-com:office:smarttags" w:element="metricconverter">
        <w:smartTagPr>
          <w:attr w:name="ProductID" w:val="50 см"/>
        </w:smartTagPr>
        <w:r w:rsidRPr="004F38A7">
          <w:t>50 см</w:t>
        </w:r>
      </w:smartTag>
      <w:r w:rsidRPr="004F38A7">
        <w:t>); выполнение 20 подпрыгиваний с</w:t>
      </w:r>
      <w:r w:rsidRPr="004F38A7">
        <w:rPr>
          <w:spacing w:val="1"/>
        </w:rPr>
        <w:t xml:space="preserve"> </w:t>
      </w:r>
      <w:r w:rsidRPr="004F38A7">
        <w:t>небольшими перерывами; прыжки в длину с места; спрыгивание со скамейки; прямой галоп;</w:t>
      </w:r>
      <w:r w:rsidRPr="004F38A7">
        <w:rPr>
          <w:spacing w:val="1"/>
        </w:rPr>
        <w:t xml:space="preserve"> </w:t>
      </w:r>
      <w:r w:rsidRPr="004F38A7">
        <w:t>попытки</w:t>
      </w:r>
      <w:r w:rsidRPr="004F38A7">
        <w:rPr>
          <w:spacing w:val="-1"/>
        </w:rPr>
        <w:t xml:space="preserve"> </w:t>
      </w:r>
      <w:r w:rsidRPr="004F38A7">
        <w:t>выполнения</w:t>
      </w:r>
      <w:r w:rsidRPr="004F38A7">
        <w:rPr>
          <w:spacing w:val="-3"/>
        </w:rPr>
        <w:t xml:space="preserve"> </w:t>
      </w:r>
      <w:r w:rsidRPr="004F38A7">
        <w:t>прыжков с</w:t>
      </w:r>
      <w:r w:rsidRPr="004F38A7">
        <w:rPr>
          <w:spacing w:val="-2"/>
        </w:rPr>
        <w:t xml:space="preserve"> </w:t>
      </w:r>
      <w:r w:rsidRPr="004F38A7">
        <w:t>короткой</w:t>
      </w:r>
      <w:r w:rsidRPr="004F38A7">
        <w:rPr>
          <w:spacing w:val="-1"/>
        </w:rPr>
        <w:t xml:space="preserve"> </w:t>
      </w:r>
      <w:r w:rsidRPr="004F38A7">
        <w:t>скакалкой;</w:t>
      </w:r>
    </w:p>
    <w:p w:rsidR="009D1A0F" w:rsidRPr="004F38A7" w:rsidRDefault="009D1A0F">
      <w:pPr>
        <w:pStyle w:val="BodyText"/>
        <w:ind w:right="114"/>
      </w:pPr>
      <w:r w:rsidRPr="004F38A7">
        <w:t>упражнения в равновесии: ходьба по доске, по скамье (с перешагиванием через предметы,</w:t>
      </w:r>
      <w:r w:rsidRPr="004F38A7">
        <w:rPr>
          <w:spacing w:val="-57"/>
        </w:rPr>
        <w:t xml:space="preserve"> </w:t>
      </w:r>
      <w:r w:rsidRPr="004F38A7">
        <w:t>с мешочком на голове, с предметом в руках, ставя ногу с носка руки в стороны); ходьба по доске</w:t>
      </w:r>
      <w:r w:rsidRPr="004F38A7">
        <w:rPr>
          <w:spacing w:val="1"/>
        </w:rPr>
        <w:t xml:space="preserve"> </w:t>
      </w:r>
      <w:r w:rsidRPr="004F38A7">
        <w:t>до конца и обратно с поворотом; ходьба по наклонной доске вверх и вниз; стойка на одной ноге,</w:t>
      </w:r>
      <w:r w:rsidRPr="004F38A7">
        <w:rPr>
          <w:spacing w:val="1"/>
        </w:rPr>
        <w:t xml:space="preserve"> </w:t>
      </w:r>
      <w:r w:rsidRPr="004F38A7">
        <w:t>вторая</w:t>
      </w:r>
      <w:r w:rsidRPr="004F38A7">
        <w:rPr>
          <w:spacing w:val="1"/>
        </w:rPr>
        <w:t xml:space="preserve"> </w:t>
      </w:r>
      <w:r w:rsidRPr="004F38A7">
        <w:t>поднята</w:t>
      </w:r>
      <w:r w:rsidRPr="004F38A7">
        <w:rPr>
          <w:spacing w:val="1"/>
        </w:rPr>
        <w:t xml:space="preserve"> </w:t>
      </w:r>
      <w:r w:rsidRPr="004F38A7">
        <w:t>коленом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сторону,</w:t>
      </w:r>
      <w:r w:rsidRPr="004F38A7">
        <w:rPr>
          <w:spacing w:val="1"/>
        </w:rPr>
        <w:t xml:space="preserve"> </w:t>
      </w:r>
      <w:r w:rsidRPr="004F38A7">
        <w:t>руки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стороны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поясе;</w:t>
      </w:r>
      <w:r w:rsidRPr="004F38A7">
        <w:rPr>
          <w:spacing w:val="1"/>
        </w:rPr>
        <w:t xml:space="preserve"> </w:t>
      </w:r>
      <w:r w:rsidRPr="004F38A7">
        <w:t>пробегание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наклонной доске вверх и вниз; ходьба по доске и расхождение вдвоем на ней; кружение в одну,</w:t>
      </w:r>
      <w:r w:rsidRPr="004F38A7">
        <w:rPr>
          <w:spacing w:val="1"/>
        </w:rPr>
        <w:t xml:space="preserve"> </w:t>
      </w:r>
      <w:r w:rsidRPr="004F38A7">
        <w:t>затем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другую</w:t>
      </w:r>
      <w:r w:rsidRPr="004F38A7">
        <w:rPr>
          <w:spacing w:val="2"/>
        </w:rPr>
        <w:t xml:space="preserve"> </w:t>
      </w:r>
      <w:r w:rsidRPr="004F38A7">
        <w:t>сторону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платочками, руки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пояс, руки в</w:t>
      </w:r>
      <w:r w:rsidRPr="004F38A7">
        <w:rPr>
          <w:spacing w:val="-2"/>
        </w:rPr>
        <w:t xml:space="preserve"> </w:t>
      </w:r>
      <w:r w:rsidRPr="004F38A7">
        <w:t>стороны.</w:t>
      </w:r>
    </w:p>
    <w:p w:rsidR="009D1A0F" w:rsidRPr="004F38A7" w:rsidRDefault="009D1A0F">
      <w:pPr>
        <w:pStyle w:val="BodyText"/>
        <w:spacing w:before="1"/>
        <w:ind w:right="125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обучает</w:t>
      </w:r>
      <w:r w:rsidRPr="004F38A7">
        <w:rPr>
          <w:spacing w:val="1"/>
        </w:rPr>
        <w:t xml:space="preserve"> </w:t>
      </w:r>
      <w:r w:rsidRPr="004F38A7">
        <w:t>разнообразным</w:t>
      </w:r>
      <w:r w:rsidRPr="004F38A7">
        <w:rPr>
          <w:spacing w:val="1"/>
        </w:rPr>
        <w:t xml:space="preserve"> </w:t>
      </w:r>
      <w:r w:rsidRPr="004F38A7">
        <w:t>упражнениям,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переносить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самостоятельную</w:t>
      </w:r>
      <w:r w:rsidRPr="004F38A7">
        <w:rPr>
          <w:spacing w:val="-1"/>
        </w:rPr>
        <w:t xml:space="preserve"> </w:t>
      </w:r>
      <w:r w:rsidRPr="004F38A7">
        <w:t>двигательную деятельность.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:rsidR="009D1A0F" w:rsidRPr="004F38A7" w:rsidRDefault="009D1A0F">
      <w:pPr>
        <w:pStyle w:val="BodyText"/>
        <w:ind w:right="124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кистей</w:t>
      </w:r>
      <w:r w:rsidRPr="004F38A7">
        <w:rPr>
          <w:spacing w:val="1"/>
        </w:rPr>
        <w:t xml:space="preserve"> </w:t>
      </w:r>
      <w:r w:rsidRPr="004F38A7">
        <w:t>рук,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плечевого</w:t>
      </w:r>
      <w:r w:rsidRPr="004F38A7">
        <w:rPr>
          <w:spacing w:val="1"/>
        </w:rPr>
        <w:t xml:space="preserve"> </w:t>
      </w:r>
      <w:r w:rsidRPr="004F38A7">
        <w:t>пояса:</w:t>
      </w:r>
      <w:r w:rsidRPr="004F38A7">
        <w:rPr>
          <w:spacing w:val="1"/>
        </w:rPr>
        <w:t xml:space="preserve"> </w:t>
      </w:r>
      <w:r w:rsidRPr="004F38A7">
        <w:t>основные положения и движения рук (в стороны, вперед, вверх, назад, за спину, на пояс, перед</w:t>
      </w:r>
      <w:r w:rsidRPr="004F38A7">
        <w:rPr>
          <w:spacing w:val="1"/>
        </w:rPr>
        <w:t xml:space="preserve"> </w:t>
      </w:r>
      <w:r w:rsidRPr="004F38A7">
        <w:t>грудью); перекладывание предмета из одной руки в другую; сгибание и разгибание рук, махи</w:t>
      </w:r>
      <w:r w:rsidRPr="004F38A7">
        <w:rPr>
          <w:spacing w:val="1"/>
        </w:rPr>
        <w:t xml:space="preserve"> </w:t>
      </w:r>
      <w:r w:rsidRPr="004F38A7">
        <w:t>руками;</w:t>
      </w:r>
      <w:r w:rsidRPr="004F38A7">
        <w:rPr>
          <w:spacing w:val="1"/>
        </w:rPr>
        <w:t xml:space="preserve"> </w:t>
      </w:r>
      <w:r w:rsidRPr="004F38A7">
        <w:t>сжимание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разжимание</w:t>
      </w:r>
      <w:r w:rsidRPr="004F38A7">
        <w:rPr>
          <w:spacing w:val="1"/>
        </w:rPr>
        <w:t xml:space="preserve"> </w:t>
      </w:r>
      <w:r w:rsidRPr="004F38A7">
        <w:t>кистей</w:t>
      </w:r>
      <w:r w:rsidRPr="004F38A7">
        <w:rPr>
          <w:spacing w:val="1"/>
        </w:rPr>
        <w:t xml:space="preserve"> </w:t>
      </w:r>
      <w:r w:rsidRPr="004F38A7">
        <w:t>рук,</w:t>
      </w:r>
      <w:r w:rsidRPr="004F38A7">
        <w:rPr>
          <w:spacing w:val="1"/>
        </w:rPr>
        <w:t xml:space="preserve"> </w:t>
      </w:r>
      <w:r w:rsidRPr="004F38A7">
        <w:t>вращение</w:t>
      </w:r>
      <w:r w:rsidRPr="004F38A7">
        <w:rPr>
          <w:spacing w:val="1"/>
        </w:rPr>
        <w:t xml:space="preserve"> </w:t>
      </w:r>
      <w:r w:rsidRPr="004F38A7">
        <w:t>кистями;</w:t>
      </w:r>
      <w:r w:rsidRPr="004F38A7">
        <w:rPr>
          <w:spacing w:val="1"/>
        </w:rPr>
        <w:t xml:space="preserve"> </w:t>
      </w:r>
      <w:r w:rsidRPr="004F38A7">
        <w:t>выполнение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пальчиковой</w:t>
      </w:r>
      <w:r w:rsidRPr="004F38A7">
        <w:rPr>
          <w:spacing w:val="-1"/>
        </w:rPr>
        <w:t xml:space="preserve"> </w:t>
      </w:r>
      <w:r w:rsidRPr="004F38A7">
        <w:t>гимнастики;</w:t>
      </w:r>
      <w:r w:rsidRPr="004F38A7">
        <w:rPr>
          <w:spacing w:val="-1"/>
        </w:rPr>
        <w:t xml:space="preserve"> </w:t>
      </w:r>
      <w:r w:rsidRPr="004F38A7">
        <w:t>повороты головы</w:t>
      </w:r>
      <w:r w:rsidRPr="004F38A7">
        <w:rPr>
          <w:spacing w:val="-2"/>
        </w:rPr>
        <w:t xml:space="preserve"> </w:t>
      </w:r>
      <w:r w:rsidRPr="004F38A7">
        <w:t>вправо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влево,</w:t>
      </w:r>
      <w:r w:rsidRPr="004F38A7">
        <w:rPr>
          <w:spacing w:val="-1"/>
        </w:rPr>
        <w:t xml:space="preserve"> </w:t>
      </w:r>
      <w:r w:rsidRPr="004F38A7">
        <w:t>наклоны</w:t>
      </w:r>
      <w:r w:rsidRPr="004F38A7">
        <w:rPr>
          <w:spacing w:val="-1"/>
        </w:rPr>
        <w:t xml:space="preserve"> </w:t>
      </w:r>
      <w:r w:rsidRPr="004F38A7">
        <w:t>головы;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4"/>
      </w:pPr>
      <w:r w:rsidRPr="004F38A7">
        <w:t>упражнения для развития и укрепления мышц спины и гибкости позвоночника: наклоны</w:t>
      </w:r>
      <w:r w:rsidRPr="004F38A7">
        <w:rPr>
          <w:spacing w:val="1"/>
        </w:rPr>
        <w:t xml:space="preserve"> </w:t>
      </w:r>
      <w:r w:rsidRPr="004F38A7">
        <w:t>вперед, вправо, влево, повороты корпуса вправо и влево из исходных положений стоя и сидя;</w:t>
      </w:r>
      <w:r w:rsidRPr="004F38A7">
        <w:rPr>
          <w:spacing w:val="1"/>
        </w:rPr>
        <w:t xml:space="preserve"> </w:t>
      </w:r>
      <w:r w:rsidRPr="004F38A7">
        <w:t>поочередное</w:t>
      </w:r>
      <w:r w:rsidRPr="004F38A7">
        <w:rPr>
          <w:spacing w:val="-3"/>
        </w:rPr>
        <w:t xml:space="preserve"> </w:t>
      </w:r>
      <w:r w:rsidRPr="004F38A7">
        <w:t>поднимание</w:t>
      </w:r>
      <w:r w:rsidRPr="004F38A7">
        <w:rPr>
          <w:spacing w:val="-2"/>
        </w:rPr>
        <w:t xml:space="preserve"> </w:t>
      </w:r>
      <w:r w:rsidRPr="004F38A7">
        <w:t>ног</w:t>
      </w:r>
      <w:r w:rsidRPr="004F38A7">
        <w:rPr>
          <w:spacing w:val="-1"/>
        </w:rPr>
        <w:t xml:space="preserve"> </w:t>
      </w:r>
      <w:r w:rsidRPr="004F38A7">
        <w:t>из</w:t>
      </w:r>
      <w:r w:rsidRPr="004F38A7">
        <w:rPr>
          <w:spacing w:val="-1"/>
        </w:rPr>
        <w:t xml:space="preserve"> </w:t>
      </w:r>
      <w:r w:rsidRPr="004F38A7">
        <w:t>положения</w:t>
      </w:r>
      <w:r w:rsidRPr="004F38A7">
        <w:rPr>
          <w:spacing w:val="-1"/>
        </w:rPr>
        <w:t xml:space="preserve"> </w:t>
      </w:r>
      <w:r w:rsidRPr="004F38A7">
        <w:t>лежа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спине,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животе,</w:t>
      </w:r>
      <w:r w:rsidRPr="004F38A7">
        <w:rPr>
          <w:spacing w:val="-2"/>
        </w:rPr>
        <w:t xml:space="preserve"> </w:t>
      </w:r>
      <w:r w:rsidRPr="004F38A7">
        <w:t>стоя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четвереньках;</w:t>
      </w:r>
    </w:p>
    <w:p w:rsidR="009D1A0F" w:rsidRPr="004F38A7" w:rsidRDefault="009D1A0F">
      <w:pPr>
        <w:pStyle w:val="BodyText"/>
        <w:ind w:right="121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брюшного</w:t>
      </w:r>
      <w:r w:rsidRPr="004F38A7">
        <w:rPr>
          <w:spacing w:val="1"/>
        </w:rPr>
        <w:t xml:space="preserve"> </w:t>
      </w:r>
      <w:r w:rsidRPr="004F38A7">
        <w:t>пресса: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 ног; отведение ноги вперед, в сторону, назад; выставление ноги на пятку (носок);</w:t>
      </w:r>
      <w:r w:rsidRPr="004F38A7">
        <w:rPr>
          <w:spacing w:val="1"/>
        </w:rPr>
        <w:t xml:space="preserve"> </w:t>
      </w:r>
      <w:r w:rsidRPr="004F38A7">
        <w:t>приседания на всей стопе и на носках с разведением коленей в стороны; поднимание на носки и</w:t>
      </w:r>
      <w:r w:rsidRPr="004F38A7">
        <w:rPr>
          <w:spacing w:val="1"/>
        </w:rPr>
        <w:t xml:space="preserve"> </w:t>
      </w:r>
      <w:r w:rsidRPr="004F38A7">
        <w:t>опускание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всю</w:t>
      </w:r>
      <w:r w:rsidRPr="004F38A7">
        <w:rPr>
          <w:spacing w:val="-3"/>
        </w:rPr>
        <w:t xml:space="preserve"> </w:t>
      </w:r>
      <w:r w:rsidRPr="004F38A7">
        <w:t>ступню;</w:t>
      </w:r>
      <w:r w:rsidRPr="004F38A7">
        <w:rPr>
          <w:spacing w:val="-2"/>
        </w:rPr>
        <w:t xml:space="preserve"> </w:t>
      </w:r>
      <w:r w:rsidRPr="004F38A7">
        <w:t>захватывание</w:t>
      </w:r>
      <w:r w:rsidRPr="004F38A7">
        <w:rPr>
          <w:spacing w:val="-3"/>
        </w:rPr>
        <w:t xml:space="preserve"> </w:t>
      </w:r>
      <w:r w:rsidRPr="004F38A7">
        <w:t>стопами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перекладывание</w:t>
      </w:r>
      <w:r w:rsidRPr="004F38A7">
        <w:rPr>
          <w:spacing w:val="-4"/>
        </w:rPr>
        <w:t xml:space="preserve"> </w:t>
      </w:r>
      <w:r w:rsidRPr="004F38A7">
        <w:t>предметов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места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место.</w:t>
      </w:r>
    </w:p>
    <w:p w:rsidR="009D1A0F" w:rsidRPr="004F38A7" w:rsidRDefault="009D1A0F">
      <w:pPr>
        <w:pStyle w:val="BodyText"/>
        <w:ind w:right="117"/>
      </w:pPr>
      <w:r w:rsidRPr="004F38A7">
        <w:t>Повышаются</w:t>
      </w:r>
      <w:r w:rsidRPr="004F38A7">
        <w:rPr>
          <w:spacing w:val="1"/>
        </w:rPr>
        <w:t xml:space="preserve"> </w:t>
      </w:r>
      <w:r w:rsidRPr="004F38A7">
        <w:t>требования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выполнении</w:t>
      </w:r>
      <w:r w:rsidRPr="004F38A7">
        <w:rPr>
          <w:spacing w:val="1"/>
        </w:rPr>
        <w:t xml:space="preserve"> </w:t>
      </w:r>
      <w:r w:rsidRPr="004F38A7">
        <w:t>общеразвивающих</w:t>
      </w:r>
      <w:r w:rsidRPr="004F38A7">
        <w:rPr>
          <w:spacing w:val="1"/>
        </w:rPr>
        <w:t xml:space="preserve"> </w:t>
      </w:r>
      <w:r w:rsidRPr="004F38A7">
        <w:t>упражнений.</w:t>
      </w:r>
      <w:r w:rsidRPr="004F38A7">
        <w:rPr>
          <w:spacing w:val="1"/>
        </w:rPr>
        <w:t xml:space="preserve"> </w:t>
      </w:r>
      <w:r w:rsidRPr="004F38A7">
        <w:t>Педагог предлагает выполнять общеразвивающие упражнения из разных исходных положений, в</w:t>
      </w:r>
      <w:r w:rsidRPr="004F38A7">
        <w:rPr>
          <w:spacing w:val="-57"/>
        </w:rPr>
        <w:t xml:space="preserve"> </w:t>
      </w:r>
      <w:r w:rsidRPr="004F38A7">
        <w:t>разном темпе (медленном, среднем, быстром) с предметами и без них. К предметам и пособиям,</w:t>
      </w:r>
      <w:r w:rsidRPr="004F38A7">
        <w:rPr>
          <w:spacing w:val="1"/>
        </w:rPr>
        <w:t xml:space="preserve"> </w:t>
      </w:r>
      <w:r w:rsidRPr="004F38A7">
        <w:t>названным</w:t>
      </w:r>
      <w:r w:rsidRPr="004F38A7">
        <w:rPr>
          <w:spacing w:val="1"/>
        </w:rPr>
        <w:t xml:space="preserve"> </w:t>
      </w:r>
      <w:r w:rsidRPr="004F38A7">
        <w:t>ранее,</w:t>
      </w:r>
      <w:r w:rsidRPr="004F38A7">
        <w:rPr>
          <w:spacing w:val="1"/>
        </w:rPr>
        <w:t xml:space="preserve"> </w:t>
      </w:r>
      <w:r w:rsidRPr="004F38A7">
        <w:t>добавляются</w:t>
      </w:r>
      <w:r w:rsidRPr="004F38A7">
        <w:rPr>
          <w:spacing w:val="1"/>
        </w:rPr>
        <w:t xml:space="preserve"> </w:t>
      </w:r>
      <w:r w:rsidRPr="004F38A7">
        <w:t>малые</w:t>
      </w:r>
      <w:r w:rsidRPr="004F38A7">
        <w:rPr>
          <w:spacing w:val="1"/>
        </w:rPr>
        <w:t xml:space="preserve"> </w:t>
      </w:r>
      <w:r w:rsidRPr="004F38A7">
        <w:t>мячи,</w:t>
      </w:r>
      <w:r w:rsidRPr="004F38A7">
        <w:rPr>
          <w:spacing w:val="1"/>
        </w:rPr>
        <w:t xml:space="preserve"> </w:t>
      </w:r>
      <w:r w:rsidRPr="004F38A7">
        <w:t>косички,</w:t>
      </w:r>
      <w:r w:rsidRPr="004F38A7">
        <w:rPr>
          <w:spacing w:val="1"/>
        </w:rPr>
        <w:t xml:space="preserve"> </w:t>
      </w:r>
      <w:r w:rsidRPr="004F38A7">
        <w:t>палки,</w:t>
      </w:r>
      <w:r w:rsidRPr="004F38A7">
        <w:rPr>
          <w:spacing w:val="1"/>
        </w:rPr>
        <w:t xml:space="preserve"> </w:t>
      </w:r>
      <w:r w:rsidRPr="004F38A7">
        <w:t>обручи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другое.</w:t>
      </w:r>
      <w:r w:rsidRPr="004F38A7">
        <w:rPr>
          <w:spacing w:val="1"/>
        </w:rPr>
        <w:t xml:space="preserve"> </w:t>
      </w:r>
      <w:r w:rsidRPr="004F38A7">
        <w:t>Разученные</w:t>
      </w:r>
      <w:r w:rsidRPr="004F38A7">
        <w:rPr>
          <w:spacing w:val="1"/>
        </w:rPr>
        <w:t xml:space="preserve"> </w:t>
      </w:r>
      <w:r w:rsidRPr="004F38A7">
        <w:t>упражнения включаются в комплексы утренней гимнастики, физкультминутки и другие формы</w:t>
      </w:r>
      <w:r w:rsidRPr="004F38A7">
        <w:rPr>
          <w:spacing w:val="1"/>
        </w:rPr>
        <w:t xml:space="preserve"> </w:t>
      </w:r>
      <w:r w:rsidRPr="004F38A7">
        <w:t>физкультурно-оздоровительной</w:t>
      </w:r>
      <w:r w:rsidRPr="004F38A7">
        <w:rPr>
          <w:spacing w:val="-1"/>
        </w:rPr>
        <w:t xml:space="preserve"> </w:t>
      </w:r>
      <w:r w:rsidRPr="004F38A7">
        <w:t>работы.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Ритмическая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гимнастика:</w:t>
      </w:r>
    </w:p>
    <w:p w:rsidR="009D1A0F" w:rsidRPr="004F38A7" w:rsidRDefault="009D1A0F">
      <w:pPr>
        <w:pStyle w:val="BodyText"/>
        <w:ind w:right="114"/>
      </w:pP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разученные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музыкальном</w:t>
      </w:r>
      <w:r w:rsidRPr="004F38A7">
        <w:rPr>
          <w:spacing w:val="1"/>
        </w:rPr>
        <w:t xml:space="preserve"> </w:t>
      </w:r>
      <w:r w:rsidRPr="004F38A7">
        <w:t>занятии,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общеразвивающих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(простейшие</w:t>
      </w:r>
      <w:r w:rsidRPr="004F38A7">
        <w:rPr>
          <w:spacing w:val="1"/>
        </w:rPr>
        <w:t xml:space="preserve"> </w:t>
      </w:r>
      <w:r w:rsidRPr="004F38A7">
        <w:t>связки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ритмической гимнастики), в физкультминутки и подвижные игры. Рекомендуемые упражнения:</w:t>
      </w:r>
      <w:r w:rsidRPr="004F38A7">
        <w:rPr>
          <w:spacing w:val="1"/>
        </w:rPr>
        <w:t xml:space="preserve"> </w:t>
      </w:r>
      <w:r w:rsidRPr="004F38A7">
        <w:t>ритмичная ходьба под музыку в разном темпе; на носках, топающим шагом, приставным шагом</w:t>
      </w:r>
      <w:r w:rsidRPr="004F38A7">
        <w:rPr>
          <w:spacing w:val="1"/>
        </w:rPr>
        <w:t xml:space="preserve"> </w:t>
      </w:r>
      <w:r w:rsidRPr="004F38A7">
        <w:t>прямо и боком, прямым галопом, по кругу, держась за руки, с высоким подниманием колена на</w:t>
      </w:r>
      <w:r w:rsidRPr="004F38A7">
        <w:rPr>
          <w:spacing w:val="1"/>
        </w:rPr>
        <w:t xml:space="preserve"> </w:t>
      </w:r>
      <w:r w:rsidRPr="004F38A7">
        <w:t>месте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движении</w:t>
      </w:r>
      <w:r w:rsidRPr="004F38A7">
        <w:rPr>
          <w:spacing w:val="1"/>
        </w:rPr>
        <w:t xml:space="preserve"> </w:t>
      </w:r>
      <w:r w:rsidRPr="004F38A7">
        <w:t>прямо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вокруг</w:t>
      </w:r>
      <w:r w:rsidRPr="004F38A7">
        <w:rPr>
          <w:spacing w:val="1"/>
        </w:rPr>
        <w:t xml:space="preserve"> </w:t>
      </w:r>
      <w:r w:rsidRPr="004F38A7">
        <w:t>себя,</w:t>
      </w:r>
      <w:r w:rsidRPr="004F38A7">
        <w:rPr>
          <w:spacing w:val="1"/>
        </w:rPr>
        <w:t xml:space="preserve"> </w:t>
      </w:r>
      <w:r w:rsidRPr="004F38A7">
        <w:t>подскоки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одному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парах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60"/>
        </w:rPr>
        <w:t xml:space="preserve"> </w:t>
      </w:r>
      <w:r w:rsidRPr="004F38A7">
        <w:t>музыку;</w:t>
      </w:r>
      <w:r w:rsidRPr="004F38A7">
        <w:rPr>
          <w:spacing w:val="1"/>
        </w:rPr>
        <w:t xml:space="preserve"> </w:t>
      </w:r>
      <w:r w:rsidRPr="004F38A7">
        <w:t>выставление</w:t>
      </w:r>
      <w:r w:rsidRPr="004F38A7">
        <w:rPr>
          <w:spacing w:val="1"/>
        </w:rPr>
        <w:t xml:space="preserve"> </w:t>
      </w:r>
      <w:r w:rsidRPr="004F38A7">
        <w:t>ноги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пятку,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носок,</w:t>
      </w:r>
      <w:r w:rsidRPr="004F38A7">
        <w:rPr>
          <w:spacing w:val="1"/>
        </w:rPr>
        <w:t xml:space="preserve"> </w:t>
      </w:r>
      <w:r w:rsidRPr="004F38A7">
        <w:t>притопывание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ритм,</w:t>
      </w:r>
      <w:r w:rsidRPr="004F38A7">
        <w:rPr>
          <w:spacing w:val="1"/>
        </w:rPr>
        <w:t xml:space="preserve"> </w:t>
      </w:r>
      <w:r w:rsidRPr="004F38A7">
        <w:t>повороты,</w:t>
      </w:r>
      <w:r w:rsidRPr="004F38A7">
        <w:rPr>
          <w:spacing w:val="1"/>
        </w:rPr>
        <w:t xml:space="preserve"> </w:t>
      </w:r>
      <w:r w:rsidRPr="004F38A7">
        <w:t>поочередное</w:t>
      </w:r>
      <w:r w:rsidRPr="004F38A7">
        <w:rPr>
          <w:spacing w:val="1"/>
        </w:rPr>
        <w:t xml:space="preserve"> </w:t>
      </w:r>
      <w:r w:rsidRPr="004F38A7">
        <w:t>"выбрасывание" ног, движение по кругу выполняя шаг с носка, ритмичные хлопки в ладоши под</w:t>
      </w:r>
      <w:r w:rsidRPr="004F38A7">
        <w:rPr>
          <w:spacing w:val="1"/>
        </w:rPr>
        <w:t xml:space="preserve"> </w:t>
      </w:r>
      <w:r w:rsidRPr="004F38A7">
        <w:t>ритмичную</w:t>
      </w:r>
      <w:r w:rsidRPr="004F38A7">
        <w:rPr>
          <w:spacing w:val="-2"/>
        </w:rPr>
        <w:t xml:space="preserve"> </w:t>
      </w:r>
      <w:r w:rsidRPr="004F38A7">
        <w:t>музыку,</w:t>
      </w:r>
      <w:r w:rsidRPr="004F38A7">
        <w:rPr>
          <w:spacing w:val="-1"/>
        </w:rPr>
        <w:t xml:space="preserve"> </w:t>
      </w:r>
      <w:r w:rsidRPr="004F38A7">
        <w:t>комбинации</w:t>
      </w:r>
      <w:r w:rsidRPr="004F38A7">
        <w:rPr>
          <w:spacing w:val="-2"/>
        </w:rPr>
        <w:t xml:space="preserve"> </w:t>
      </w:r>
      <w:r w:rsidRPr="004F38A7">
        <w:t>из</w:t>
      </w:r>
      <w:r w:rsidRPr="004F38A7">
        <w:rPr>
          <w:spacing w:val="-1"/>
        </w:rPr>
        <w:t xml:space="preserve"> </w:t>
      </w:r>
      <w:r w:rsidRPr="004F38A7">
        <w:t>двух</w:t>
      </w:r>
      <w:r w:rsidRPr="004F38A7">
        <w:rPr>
          <w:spacing w:val="1"/>
        </w:rPr>
        <w:t xml:space="preserve"> </w:t>
      </w:r>
      <w:r w:rsidRPr="004F38A7">
        <w:t>освоенных</w:t>
      </w:r>
      <w:r w:rsidRPr="004F38A7">
        <w:rPr>
          <w:spacing w:val="-1"/>
        </w:rPr>
        <w:t xml:space="preserve"> </w:t>
      </w:r>
      <w:r w:rsidRPr="004F38A7">
        <w:t>движений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сочетании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хлопками.</w:t>
      </w:r>
    </w:p>
    <w:p w:rsidR="009D1A0F" w:rsidRPr="004F38A7" w:rsidRDefault="009D1A0F">
      <w:pPr>
        <w:pStyle w:val="BodyText"/>
        <w:ind w:left="824" w:firstLine="0"/>
      </w:pPr>
      <w:r w:rsidRPr="004F38A7">
        <w:t>Строевые</w:t>
      </w:r>
      <w:r w:rsidRPr="004F38A7">
        <w:rPr>
          <w:spacing w:val="-2"/>
        </w:rPr>
        <w:t xml:space="preserve"> </w:t>
      </w:r>
      <w:r w:rsidRPr="004F38A7">
        <w:t>упражнения:</w:t>
      </w:r>
    </w:p>
    <w:p w:rsidR="009D1A0F" w:rsidRPr="004F38A7" w:rsidRDefault="009D1A0F">
      <w:pPr>
        <w:pStyle w:val="BodyText"/>
        <w:ind w:right="118"/>
      </w:pPr>
      <w:r w:rsidRPr="004F38A7">
        <w:t>педагог предлагает детям следующие строевые упражнения: построение в колонну по</w:t>
      </w:r>
      <w:r w:rsidRPr="004F38A7">
        <w:rPr>
          <w:spacing w:val="1"/>
        </w:rPr>
        <w:t xml:space="preserve"> </w:t>
      </w:r>
      <w:r w:rsidRPr="004F38A7">
        <w:t>одному, по два, по росту, врассыпную; размыкание и смыкание на вытянутые руки, равнение по</w:t>
      </w:r>
      <w:r w:rsidRPr="004F38A7">
        <w:rPr>
          <w:spacing w:val="1"/>
        </w:rPr>
        <w:t xml:space="preserve"> </w:t>
      </w:r>
      <w:r w:rsidRPr="004F38A7">
        <w:t>ориентирам и без; перестроение из колонны по одному в колонну по два в движении, со сменой</w:t>
      </w:r>
      <w:r w:rsidRPr="004F38A7">
        <w:rPr>
          <w:spacing w:val="1"/>
        </w:rPr>
        <w:t xml:space="preserve"> </w:t>
      </w:r>
      <w:r w:rsidRPr="004F38A7">
        <w:t>ведущего; из одной колонны или шеренги в звенья на месте и в движении; повороты направо,</w:t>
      </w:r>
      <w:r w:rsidRPr="004F38A7">
        <w:rPr>
          <w:spacing w:val="1"/>
        </w:rPr>
        <w:t xml:space="preserve"> </w:t>
      </w:r>
      <w:r w:rsidRPr="004F38A7">
        <w:t>налево,</w:t>
      </w:r>
      <w:r w:rsidRPr="004F38A7">
        <w:rPr>
          <w:spacing w:val="-2"/>
        </w:rPr>
        <w:t xml:space="preserve"> </w:t>
      </w:r>
      <w:r w:rsidRPr="004F38A7">
        <w:t>кругом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месте</w:t>
      </w:r>
      <w:r w:rsidRPr="004F38A7">
        <w:rPr>
          <w:spacing w:val="-1"/>
        </w:rPr>
        <w:t xml:space="preserve"> </w:t>
      </w:r>
      <w:r w:rsidRPr="004F38A7">
        <w:t>переступанием</w:t>
      </w:r>
      <w:r w:rsidRPr="004F38A7">
        <w:rPr>
          <w:spacing w:val="-1"/>
        </w:rPr>
        <w:t xml:space="preserve"> </w:t>
      </w:r>
      <w:r w:rsidRPr="004F38A7">
        <w:t>и в</w:t>
      </w:r>
      <w:r w:rsidRPr="004F38A7">
        <w:rPr>
          <w:spacing w:val="-2"/>
        </w:rPr>
        <w:t xml:space="preserve"> </w:t>
      </w:r>
      <w:r w:rsidRPr="004F38A7">
        <w:t>движении.</w:t>
      </w:r>
    </w:p>
    <w:p w:rsidR="009D1A0F" w:rsidRPr="004F38A7" w:rsidRDefault="009D1A0F">
      <w:pPr>
        <w:pStyle w:val="ListParagraph"/>
        <w:numPr>
          <w:ilvl w:val="0"/>
          <w:numId w:val="83"/>
        </w:numPr>
        <w:tabs>
          <w:tab w:val="left" w:pos="1141"/>
        </w:tabs>
        <w:ind w:right="115" w:firstLine="707"/>
        <w:rPr>
          <w:sz w:val="24"/>
        </w:rPr>
      </w:pPr>
      <w:r w:rsidRPr="004F38A7">
        <w:rPr>
          <w:i/>
          <w:sz w:val="24"/>
        </w:rPr>
        <w:t>Подвижные 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 продолжает закреплять основные движения и 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 качества в подвижных играх, поощряет желание выполнять роль водящего,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развивает пространственную ориентировку, самостоятельность и инициативность в 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знакомых игр с небольшой группой сверстников; приучает к выполнению правил, поощряет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 целеустремленности, настойчивости, творческих способностей детей (придумывание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комбинирование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движений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игре).</w:t>
      </w:r>
    </w:p>
    <w:p w:rsidR="009D1A0F" w:rsidRPr="004F38A7" w:rsidRDefault="009D1A0F">
      <w:pPr>
        <w:pStyle w:val="ListParagraph"/>
        <w:numPr>
          <w:ilvl w:val="0"/>
          <w:numId w:val="83"/>
        </w:numPr>
        <w:tabs>
          <w:tab w:val="left" w:pos="1199"/>
        </w:tabs>
        <w:ind w:right="122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 или во время физкультурных занятий на свежем воздухе. Катание на санках, лыжах,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велосипеде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имеющихся условий,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региональных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климатических особенностей.</w:t>
      </w:r>
    </w:p>
    <w:p w:rsidR="009D1A0F" w:rsidRPr="004F38A7" w:rsidRDefault="009D1A0F">
      <w:pPr>
        <w:pStyle w:val="BodyText"/>
        <w:ind w:right="123"/>
      </w:pPr>
      <w:r w:rsidRPr="004F38A7">
        <w:rPr>
          <w:i/>
        </w:rPr>
        <w:t xml:space="preserve">Катание на санках: </w:t>
      </w:r>
      <w:r w:rsidRPr="004F38A7">
        <w:t>подъем с санками на гору, скатывание с горки, торможение при</w:t>
      </w:r>
      <w:r w:rsidRPr="004F38A7">
        <w:rPr>
          <w:spacing w:val="1"/>
        </w:rPr>
        <w:t xml:space="preserve"> </w:t>
      </w:r>
      <w:r w:rsidRPr="004F38A7">
        <w:t>спуске,</w:t>
      </w:r>
      <w:r w:rsidRPr="004F38A7">
        <w:rPr>
          <w:spacing w:val="-1"/>
        </w:rPr>
        <w:t xml:space="preserve"> </w:t>
      </w:r>
      <w:r w:rsidRPr="004F38A7">
        <w:t>катание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санках</w:t>
      </w:r>
      <w:r w:rsidRPr="004F38A7">
        <w:rPr>
          <w:spacing w:val="2"/>
        </w:rPr>
        <w:t xml:space="preserve"> </w:t>
      </w:r>
      <w:r w:rsidRPr="004F38A7">
        <w:t>друг</w:t>
      </w:r>
      <w:r w:rsidRPr="004F38A7">
        <w:rPr>
          <w:spacing w:val="-1"/>
        </w:rPr>
        <w:t xml:space="preserve"> </w:t>
      </w:r>
      <w:r w:rsidRPr="004F38A7">
        <w:t>друга.</w:t>
      </w:r>
    </w:p>
    <w:p w:rsidR="009D1A0F" w:rsidRPr="004F38A7" w:rsidRDefault="009D1A0F">
      <w:pPr>
        <w:spacing w:before="1"/>
        <w:ind w:left="116" w:right="120" w:firstLine="707"/>
        <w:jc w:val="both"/>
        <w:rPr>
          <w:sz w:val="24"/>
        </w:rPr>
      </w:pPr>
      <w:r w:rsidRPr="004F38A7">
        <w:rPr>
          <w:i/>
          <w:sz w:val="24"/>
        </w:rPr>
        <w:t xml:space="preserve">Катание на трехколесном и двухколесном велосипеде, самокате: </w:t>
      </w:r>
      <w:r w:rsidRPr="004F38A7">
        <w:rPr>
          <w:sz w:val="24"/>
        </w:rPr>
        <w:t>по прямой, по кругу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поворотами,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разной скоростью.</w:t>
      </w:r>
    </w:p>
    <w:p w:rsidR="009D1A0F" w:rsidRPr="004F38A7" w:rsidRDefault="009D1A0F">
      <w:pPr>
        <w:pStyle w:val="BodyText"/>
        <w:ind w:right="125"/>
      </w:pPr>
      <w:r w:rsidRPr="004F38A7">
        <w:rPr>
          <w:i/>
        </w:rPr>
        <w:t xml:space="preserve">Ходьба на лыжах: </w:t>
      </w:r>
      <w:r w:rsidRPr="004F38A7">
        <w:t>скользящим шагом, повороты на месте, подъем на гору «ступающим</w:t>
      </w:r>
      <w:r w:rsidRPr="004F38A7">
        <w:rPr>
          <w:spacing w:val="1"/>
        </w:rPr>
        <w:t xml:space="preserve"> </w:t>
      </w:r>
      <w:r w:rsidRPr="004F38A7">
        <w:t>шагом»</w:t>
      </w:r>
      <w:r w:rsidRPr="004F38A7">
        <w:rPr>
          <w:spacing w:val="-9"/>
        </w:rPr>
        <w:t xml:space="preserve"> </w:t>
      </w:r>
      <w:r w:rsidRPr="004F38A7">
        <w:t>и</w:t>
      </w:r>
      <w:r w:rsidRPr="004F38A7">
        <w:rPr>
          <w:spacing w:val="5"/>
        </w:rPr>
        <w:t xml:space="preserve"> </w:t>
      </w:r>
      <w:r w:rsidRPr="004F38A7">
        <w:t>«полуелочкой».</w:t>
      </w:r>
    </w:p>
    <w:p w:rsidR="009D1A0F" w:rsidRPr="004F38A7" w:rsidRDefault="009D1A0F">
      <w:pPr>
        <w:pStyle w:val="BodyText"/>
        <w:ind w:right="122"/>
      </w:pPr>
      <w:r w:rsidRPr="004F38A7">
        <w:rPr>
          <w:i/>
        </w:rPr>
        <w:t xml:space="preserve">Плавание: </w:t>
      </w:r>
      <w:r w:rsidRPr="004F38A7">
        <w:t>погружение в воду с головой, попеременные движения ног в воде, держась за</w:t>
      </w:r>
      <w:r w:rsidRPr="004F38A7">
        <w:rPr>
          <w:spacing w:val="1"/>
        </w:rPr>
        <w:t xml:space="preserve"> </w:t>
      </w:r>
      <w:r w:rsidRPr="004F38A7">
        <w:t>бортик, доску, палку, игры с предметами в воде, доставание их со дна, ходьба за предметом в</w:t>
      </w:r>
      <w:r w:rsidRPr="004F38A7">
        <w:rPr>
          <w:spacing w:val="1"/>
        </w:rPr>
        <w:t xml:space="preserve"> </w:t>
      </w:r>
      <w:r w:rsidRPr="004F38A7">
        <w:t>воде.</w:t>
      </w:r>
    </w:p>
    <w:p w:rsidR="009D1A0F" w:rsidRPr="004F38A7" w:rsidRDefault="009D1A0F">
      <w:pPr>
        <w:pStyle w:val="ListParagraph"/>
        <w:numPr>
          <w:ilvl w:val="0"/>
          <w:numId w:val="83"/>
        </w:numPr>
        <w:tabs>
          <w:tab w:val="left" w:pos="1533"/>
        </w:tabs>
        <w:ind w:right="119" w:firstLine="707"/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здорового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жизни: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уточняетпредставления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 о здоровье, факторах, положительно влияющих на него, правилах безопасного поведения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двигательной деятельности (соблюдать очередность при занятиях с оборудованием, не толкать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товарища, бегать в колонне, не обгоняя друг друга и другое), способствует пониманию 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необходимости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культурой,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важности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правильного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питания,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соблюдения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18" w:firstLine="0"/>
      </w:pPr>
      <w:r w:rsidRPr="004F38A7">
        <w:t>гигиены,</w:t>
      </w:r>
      <w:r w:rsidRPr="004F38A7">
        <w:rPr>
          <w:spacing w:val="1"/>
        </w:rPr>
        <w:t xml:space="preserve"> </w:t>
      </w:r>
      <w:r w:rsidRPr="004F38A7">
        <w:t>закаливания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сохранения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здоровья.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первичные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-1"/>
        </w:rPr>
        <w:t xml:space="preserve"> </w:t>
      </w:r>
      <w:r w:rsidRPr="004F38A7">
        <w:t>об отдельных</w:t>
      </w:r>
      <w:r w:rsidRPr="004F38A7">
        <w:rPr>
          <w:spacing w:val="2"/>
        </w:rPr>
        <w:t xml:space="preserve"> </w:t>
      </w:r>
      <w:r w:rsidRPr="004F38A7">
        <w:t>видах</w:t>
      </w:r>
      <w:r w:rsidRPr="004F38A7">
        <w:rPr>
          <w:spacing w:val="2"/>
        </w:rPr>
        <w:t xml:space="preserve"> </w:t>
      </w:r>
      <w:r w:rsidRPr="004F38A7">
        <w:t>спорта.</w:t>
      </w:r>
    </w:p>
    <w:p w:rsidR="009D1A0F" w:rsidRPr="004F38A7" w:rsidRDefault="009D1A0F">
      <w:pPr>
        <w:pStyle w:val="ListParagraph"/>
        <w:numPr>
          <w:ilvl w:val="0"/>
          <w:numId w:val="83"/>
        </w:numPr>
        <w:tabs>
          <w:tab w:val="left" w:pos="1533"/>
        </w:tabs>
        <w:spacing w:before="1"/>
        <w:ind w:left="1532" w:hanging="709"/>
        <w:rPr>
          <w:i/>
          <w:sz w:val="24"/>
        </w:rPr>
      </w:pPr>
      <w:r w:rsidRPr="004F38A7">
        <w:rPr>
          <w:i/>
          <w:sz w:val="24"/>
        </w:rPr>
        <w:t>Активный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отдых</w:t>
      </w:r>
    </w:p>
    <w:p w:rsidR="009D1A0F" w:rsidRPr="004F38A7" w:rsidRDefault="009D1A0F">
      <w:pPr>
        <w:pStyle w:val="BodyText"/>
        <w:spacing w:before="1"/>
        <w:ind w:right="116"/>
      </w:pPr>
      <w:r w:rsidRPr="004F38A7">
        <w:t>Физкультурные праздники и досуги: педагог привлекает детей данной возрастной группы</w:t>
      </w:r>
      <w:r w:rsidRPr="004F38A7">
        <w:rPr>
          <w:spacing w:val="1"/>
        </w:rPr>
        <w:t xml:space="preserve"> </w:t>
      </w:r>
      <w:r w:rsidRPr="004F38A7">
        <w:t>к участию в праздниках детей старшего дошкольного возраста в качестве зрителей. Праздники</w:t>
      </w:r>
      <w:r w:rsidRPr="004F38A7">
        <w:rPr>
          <w:spacing w:val="1"/>
        </w:rPr>
        <w:t xml:space="preserve"> </w:t>
      </w:r>
      <w:r w:rsidRPr="004F38A7">
        <w:t>проводятся</w:t>
      </w:r>
      <w:r w:rsidRPr="004F38A7">
        <w:rPr>
          <w:spacing w:val="-1"/>
        </w:rPr>
        <w:t xml:space="preserve"> </w:t>
      </w:r>
      <w:r w:rsidRPr="004F38A7">
        <w:t>2 раза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год,</w:t>
      </w:r>
      <w:r w:rsidRPr="004F38A7">
        <w:rPr>
          <w:spacing w:val="-1"/>
        </w:rPr>
        <w:t xml:space="preserve"> </w:t>
      </w:r>
      <w:r w:rsidRPr="004F38A7">
        <w:t>продолжительностью</w:t>
      </w:r>
      <w:r w:rsidRPr="004F38A7">
        <w:rPr>
          <w:spacing w:val="-3"/>
        </w:rPr>
        <w:t xml:space="preserve"> </w:t>
      </w:r>
      <w:r w:rsidRPr="004F38A7">
        <w:t>не</w:t>
      </w:r>
      <w:r w:rsidRPr="004F38A7">
        <w:rPr>
          <w:spacing w:val="-1"/>
        </w:rPr>
        <w:t xml:space="preserve"> </w:t>
      </w:r>
      <w:r w:rsidRPr="004F38A7">
        <w:t>более</w:t>
      </w:r>
      <w:r w:rsidRPr="004F38A7">
        <w:rPr>
          <w:spacing w:val="-2"/>
        </w:rPr>
        <w:t xml:space="preserve"> </w:t>
      </w:r>
      <w:r w:rsidRPr="004F38A7">
        <w:t>1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1,5 часов.</w:t>
      </w:r>
    </w:p>
    <w:p w:rsidR="009D1A0F" w:rsidRPr="004F38A7" w:rsidRDefault="009D1A0F">
      <w:pPr>
        <w:pStyle w:val="BodyText"/>
        <w:ind w:right="122"/>
      </w:pPr>
      <w:r w:rsidRPr="004F38A7">
        <w:t>Досуг организуется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- 2 раза</w:t>
      </w:r>
      <w:r w:rsidRPr="004F38A7">
        <w:rPr>
          <w:spacing w:val="1"/>
        </w:rPr>
        <w:t xml:space="preserve"> </w:t>
      </w:r>
      <w:r w:rsidRPr="004F38A7">
        <w:t>в месяц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второй</w:t>
      </w:r>
      <w:r w:rsidRPr="004F38A7">
        <w:rPr>
          <w:spacing w:val="60"/>
        </w:rPr>
        <w:t xml:space="preserve"> </w:t>
      </w:r>
      <w:r w:rsidRPr="004F38A7">
        <w:t>половине дня преимущественно на</w:t>
      </w:r>
      <w:r w:rsidRPr="004F38A7">
        <w:rPr>
          <w:spacing w:val="1"/>
        </w:rPr>
        <w:t xml:space="preserve"> </w:t>
      </w:r>
      <w:r w:rsidRPr="004F38A7">
        <w:t>свежем воздухе, продолжительностью 20 - 25 минут. Содержание составляют: подвижные игры,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элементами</w:t>
      </w:r>
      <w:r w:rsidRPr="004F38A7">
        <w:rPr>
          <w:spacing w:val="1"/>
        </w:rPr>
        <w:t xml:space="preserve"> </w:t>
      </w:r>
      <w:r w:rsidRPr="004F38A7">
        <w:t>соревнования,</w:t>
      </w:r>
      <w:r w:rsidRPr="004F38A7">
        <w:rPr>
          <w:spacing w:val="1"/>
        </w:rPr>
        <w:t xml:space="preserve"> </w:t>
      </w:r>
      <w:r w:rsidRPr="004F38A7">
        <w:t>аттракционы,</w:t>
      </w:r>
      <w:r w:rsidRPr="004F38A7">
        <w:rPr>
          <w:spacing w:val="1"/>
        </w:rPr>
        <w:t xml:space="preserve"> </w:t>
      </w:r>
      <w:r w:rsidRPr="004F38A7">
        <w:t>музыкальноритмические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танцевальные</w:t>
      </w:r>
      <w:r w:rsidRPr="004F38A7">
        <w:rPr>
          <w:spacing w:val="1"/>
        </w:rPr>
        <w:t xml:space="preserve"> </w:t>
      </w:r>
      <w:r w:rsidRPr="004F38A7">
        <w:t>упражнения.</w:t>
      </w:r>
    </w:p>
    <w:p w:rsidR="009D1A0F" w:rsidRPr="004F38A7" w:rsidRDefault="009D1A0F">
      <w:pPr>
        <w:pStyle w:val="BodyText"/>
        <w:ind w:right="121"/>
      </w:pPr>
      <w:r w:rsidRPr="004F38A7">
        <w:t>Досуги и праздники могут быть направлены на решение задач приобщения к здоровому</w:t>
      </w:r>
      <w:r w:rsidRPr="004F38A7">
        <w:rPr>
          <w:spacing w:val="1"/>
        </w:rPr>
        <w:t xml:space="preserve"> </w:t>
      </w:r>
      <w:r w:rsidRPr="004F38A7">
        <w:t>образу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социально-значимую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патриотическую</w:t>
      </w:r>
      <w:r w:rsidRPr="004F38A7">
        <w:rPr>
          <w:spacing w:val="1"/>
        </w:rPr>
        <w:t xml:space="preserve"> </w:t>
      </w:r>
      <w:r w:rsidRPr="004F38A7">
        <w:t>тематику,</w:t>
      </w:r>
      <w:r w:rsidRPr="004F38A7">
        <w:rPr>
          <w:spacing w:val="1"/>
        </w:rPr>
        <w:t xml:space="preserve"> </w:t>
      </w:r>
      <w:r w:rsidRPr="004F38A7">
        <w:t>посвящаться</w:t>
      </w:r>
      <w:r w:rsidRPr="004F38A7">
        <w:rPr>
          <w:spacing w:val="-57"/>
        </w:rPr>
        <w:t xml:space="preserve"> </w:t>
      </w:r>
      <w:r w:rsidRPr="004F38A7">
        <w:t>государственным</w:t>
      </w:r>
      <w:r w:rsidRPr="004F38A7">
        <w:rPr>
          <w:spacing w:val="-3"/>
        </w:rPr>
        <w:t xml:space="preserve"> </w:t>
      </w:r>
      <w:r w:rsidRPr="004F38A7">
        <w:t>праздникам,</w:t>
      </w:r>
      <w:r w:rsidRPr="004F38A7">
        <w:rPr>
          <w:spacing w:val="-1"/>
        </w:rPr>
        <w:t xml:space="preserve"> </w:t>
      </w:r>
      <w:r w:rsidRPr="004F38A7">
        <w:t>включать</w:t>
      </w:r>
      <w:r w:rsidRPr="004F38A7">
        <w:rPr>
          <w:spacing w:val="-2"/>
        </w:rPr>
        <w:t xml:space="preserve"> </w:t>
      </w:r>
      <w:r w:rsidRPr="004F38A7">
        <w:t>подвижные</w:t>
      </w:r>
      <w:r w:rsidRPr="004F38A7">
        <w:rPr>
          <w:spacing w:val="-3"/>
        </w:rPr>
        <w:t xml:space="preserve"> </w:t>
      </w:r>
      <w:r w:rsidRPr="004F38A7">
        <w:t>игры</w:t>
      </w:r>
      <w:r w:rsidRPr="004F38A7">
        <w:rPr>
          <w:spacing w:val="-2"/>
        </w:rPr>
        <w:t xml:space="preserve"> </w:t>
      </w:r>
      <w:r w:rsidRPr="004F38A7">
        <w:t>народов</w:t>
      </w:r>
      <w:r w:rsidRPr="004F38A7">
        <w:rPr>
          <w:spacing w:val="-1"/>
        </w:rPr>
        <w:t xml:space="preserve"> </w:t>
      </w:r>
      <w:r w:rsidRPr="004F38A7">
        <w:t>России.</w:t>
      </w:r>
    </w:p>
    <w:p w:rsidR="009D1A0F" w:rsidRPr="004F38A7" w:rsidRDefault="009D1A0F">
      <w:pPr>
        <w:pStyle w:val="BodyText"/>
        <w:ind w:right="118"/>
      </w:pPr>
      <w:r w:rsidRPr="004F38A7">
        <w:t>Дни</w:t>
      </w:r>
      <w:r w:rsidRPr="004F38A7">
        <w:rPr>
          <w:spacing w:val="1"/>
        </w:rPr>
        <w:t xml:space="preserve"> </w:t>
      </w:r>
      <w:r w:rsidRPr="004F38A7">
        <w:t>здоровья проводятся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раз</w:t>
      </w:r>
      <w:r w:rsidRPr="004F38A7">
        <w:rPr>
          <w:spacing w:val="1"/>
        </w:rPr>
        <w:t xml:space="preserve"> </w:t>
      </w:r>
      <w:r w:rsidRPr="004F38A7">
        <w:t>в три</w:t>
      </w:r>
      <w:r w:rsidRPr="004F38A7">
        <w:rPr>
          <w:spacing w:val="1"/>
        </w:rPr>
        <w:t xml:space="preserve"> </w:t>
      </w:r>
      <w:r w:rsidRPr="004F38A7">
        <w:t>месяца.</w:t>
      </w:r>
      <w:r w:rsidRPr="004F38A7">
        <w:rPr>
          <w:spacing w:val="1"/>
        </w:rPr>
        <w:t xml:space="preserve"> </w:t>
      </w:r>
      <w:r w:rsidRPr="004F38A7">
        <w:t>В этот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проводятся физкультурно-</w:t>
      </w:r>
      <w:r w:rsidRPr="004F38A7">
        <w:rPr>
          <w:spacing w:val="1"/>
        </w:rPr>
        <w:t xml:space="preserve"> </w:t>
      </w:r>
      <w:r w:rsidRPr="004F38A7">
        <w:t>оздоровительные</w:t>
      </w:r>
      <w:r w:rsidRPr="004F38A7">
        <w:rPr>
          <w:spacing w:val="-3"/>
        </w:rPr>
        <w:t xml:space="preserve"> </w:t>
      </w:r>
      <w:r w:rsidRPr="004F38A7">
        <w:t>мероприятия, прогулки,</w:t>
      </w:r>
      <w:r w:rsidRPr="004F38A7">
        <w:rPr>
          <w:spacing w:val="-1"/>
        </w:rPr>
        <w:t xml:space="preserve"> </w:t>
      </w:r>
      <w:r w:rsidRPr="004F38A7">
        <w:t>игры на</w:t>
      </w:r>
      <w:r w:rsidRPr="004F38A7">
        <w:rPr>
          <w:spacing w:val="-2"/>
        </w:rPr>
        <w:t xml:space="preserve"> </w:t>
      </w:r>
      <w:r w:rsidRPr="004F38A7">
        <w:t>свежем</w:t>
      </w:r>
      <w:r w:rsidRPr="004F38A7">
        <w:rPr>
          <w:spacing w:val="-1"/>
        </w:rPr>
        <w:t xml:space="preserve"> </w:t>
      </w:r>
      <w:r w:rsidRPr="004F38A7">
        <w:t>воздухе.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spacing w:line="274" w:lineRule="exact"/>
        <w:ind w:left="824"/>
        <w:jc w:val="both"/>
        <w:rPr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развития: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2"/>
        <w:ind w:left="682" w:right="114" w:hanging="56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оптимальной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технично,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туристские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навыки;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ind w:left="682" w:right="121" w:hanging="567"/>
        <w:rPr>
          <w:sz w:val="24"/>
        </w:rPr>
      </w:pPr>
      <w:r w:rsidRPr="004F38A7">
        <w:rPr>
          <w:sz w:val="24"/>
        </w:rPr>
        <w:t>—развивать психофизические качества, координацию, мелкую моторику ориентировку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равновесие,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меткость,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самоконтроль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самостоятельность, проявлять творчество при выполнении движений и в подвижных играх,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подвижной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взаимодействовать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команде;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3" w:line="237" w:lineRule="auto"/>
        <w:ind w:left="682" w:right="119" w:hanging="56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нравственно-волевые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играх, формах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активного отдыха;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0" w:hanging="567"/>
        <w:rPr>
          <w:sz w:val="24"/>
        </w:rPr>
      </w:pPr>
      <w:r w:rsidRPr="004F38A7">
        <w:rPr>
          <w:sz w:val="24"/>
        </w:rPr>
        <w:t>продолжать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спорта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достижениях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спортсменов;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13" w:hanging="567"/>
        <w:rPr>
          <w:sz w:val="24"/>
        </w:rPr>
      </w:pPr>
      <w:r w:rsidRPr="004F38A7">
        <w:rPr>
          <w:sz w:val="24"/>
        </w:rPr>
        <w:t>укреплять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осанку,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опорно-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аппарат,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повышать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иммунитет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средствами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3" w:hanging="567"/>
        <w:rPr>
          <w:sz w:val="24"/>
        </w:rPr>
      </w:pPr>
      <w:r w:rsidRPr="004F38A7">
        <w:rPr>
          <w:sz w:val="24"/>
        </w:rPr>
        <w:t>расширять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влияющих,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оздоровительном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туризме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отдыха;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7" w:line="237" w:lineRule="auto"/>
        <w:ind w:left="682" w:right="123" w:hanging="567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заботливое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туристских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прогулок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экскурсий.</w:t>
      </w:r>
    </w:p>
    <w:p w:rsidR="009D1A0F" w:rsidRPr="004F38A7" w:rsidRDefault="009D1A0F">
      <w:pPr>
        <w:pStyle w:val="BodyText"/>
        <w:spacing w:before="3"/>
        <w:ind w:left="0" w:firstLine="0"/>
        <w:jc w:val="left"/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BodyText"/>
        <w:ind w:right="11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совершенствует</w:t>
      </w:r>
      <w:r w:rsidRPr="004F38A7">
        <w:rPr>
          <w:spacing w:val="1"/>
        </w:rPr>
        <w:t xml:space="preserve"> </w:t>
      </w:r>
      <w:r w:rsidRPr="004F38A7">
        <w:t>двигательные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навыки,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психофизические</w:t>
      </w:r>
      <w:r w:rsidRPr="004F38A7">
        <w:rPr>
          <w:spacing w:val="1"/>
        </w:rPr>
        <w:t xml:space="preserve"> </w:t>
      </w:r>
      <w:r w:rsidRPr="004F38A7">
        <w:t>качества,</w:t>
      </w:r>
      <w:r w:rsidRPr="004F38A7">
        <w:rPr>
          <w:spacing w:val="1"/>
        </w:rPr>
        <w:t xml:space="preserve"> </w:t>
      </w:r>
      <w:r w:rsidRPr="004F38A7">
        <w:t>обогащает двигательный опыт детей разнообразными физическими</w:t>
      </w:r>
      <w:r w:rsidRPr="004F38A7">
        <w:rPr>
          <w:spacing w:val="1"/>
        </w:rPr>
        <w:t xml:space="preserve"> </w:t>
      </w:r>
      <w:r w:rsidRPr="004F38A7">
        <w:t>упражнениями,</w:t>
      </w:r>
      <w:r w:rsidRPr="004F38A7">
        <w:rPr>
          <w:spacing w:val="1"/>
        </w:rPr>
        <w:t xml:space="preserve"> </w:t>
      </w:r>
      <w:r w:rsidRPr="004F38A7">
        <w:t>поддерживает детскую инициативу. Закрепляет умение осуществлять самоконтроль и оценку</w:t>
      </w:r>
      <w:r w:rsidRPr="004F38A7">
        <w:rPr>
          <w:spacing w:val="1"/>
        </w:rPr>
        <w:t xml:space="preserve"> </w:t>
      </w:r>
      <w:r w:rsidRPr="004F38A7">
        <w:t>качества выполнения упражнений другими детьми; создает</w:t>
      </w:r>
      <w:r w:rsidRPr="004F38A7">
        <w:rPr>
          <w:spacing w:val="1"/>
        </w:rPr>
        <w:t xml:space="preserve"> </w:t>
      </w:r>
      <w:r w:rsidRPr="004F38A7">
        <w:t>условия для освоения элементов</w:t>
      </w:r>
      <w:r w:rsidRPr="004F38A7">
        <w:rPr>
          <w:spacing w:val="1"/>
        </w:rPr>
        <w:t xml:space="preserve"> </w:t>
      </w:r>
      <w:r w:rsidRPr="004F38A7">
        <w:t>спортивных игр, использует игры-эстафеты; поощряет осознанное выполнение упражнений и</w:t>
      </w:r>
      <w:r w:rsidRPr="004F38A7">
        <w:rPr>
          <w:spacing w:val="1"/>
        </w:rPr>
        <w:t xml:space="preserve"> </w:t>
      </w:r>
      <w:r w:rsidRPr="004F38A7">
        <w:t>соблюдение</w:t>
      </w:r>
      <w:r w:rsidRPr="004F38A7">
        <w:rPr>
          <w:spacing w:val="1"/>
        </w:rPr>
        <w:t xml:space="preserve"> </w:t>
      </w:r>
      <w:r w:rsidRPr="004F38A7">
        <w:t>правил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подвижных</w:t>
      </w:r>
      <w:r w:rsidRPr="004F38A7">
        <w:rPr>
          <w:spacing w:val="1"/>
        </w:rPr>
        <w:t xml:space="preserve"> </w:t>
      </w:r>
      <w:r w:rsidRPr="004F38A7">
        <w:t>играх;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предложенные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варианты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усложнения; поощряет проявление нравственно-волевых качеств, дружеских взаимоотношения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-1"/>
        </w:rPr>
        <w:t xml:space="preserve"> </w:t>
      </w:r>
      <w:r w:rsidRPr="004F38A7">
        <w:t>сверстниками.</w:t>
      </w:r>
    </w:p>
    <w:p w:rsidR="009D1A0F" w:rsidRPr="004F38A7" w:rsidRDefault="009D1A0F">
      <w:pPr>
        <w:pStyle w:val="BodyText"/>
        <w:spacing w:before="1"/>
        <w:ind w:right="117"/>
      </w:pPr>
      <w:r w:rsidRPr="004F38A7">
        <w:t>Педагог уточняет, расширяет и закрепляет представления о здоровье и здоровом образ</w:t>
      </w:r>
      <w:r w:rsidRPr="004F38A7">
        <w:rPr>
          <w:spacing w:val="1"/>
        </w:rPr>
        <w:t xml:space="preserve"> </w:t>
      </w:r>
      <w:r w:rsidRPr="004F38A7">
        <w:t>жизни, начинает формировать элементарные представления о разных формах активного отдыха,</w:t>
      </w:r>
      <w:r w:rsidRPr="004F38A7">
        <w:rPr>
          <w:spacing w:val="1"/>
        </w:rPr>
        <w:t xml:space="preserve"> </w:t>
      </w:r>
      <w:r w:rsidRPr="004F38A7">
        <w:t>включая</w:t>
      </w:r>
      <w:r w:rsidRPr="004F38A7">
        <w:rPr>
          <w:spacing w:val="32"/>
        </w:rPr>
        <w:t xml:space="preserve"> </w:t>
      </w:r>
      <w:r w:rsidRPr="004F38A7">
        <w:t>туризм,</w:t>
      </w:r>
      <w:r w:rsidRPr="004F38A7">
        <w:rPr>
          <w:spacing w:val="33"/>
        </w:rPr>
        <w:t xml:space="preserve"> </w:t>
      </w:r>
      <w:r w:rsidRPr="004F38A7">
        <w:t>способствует</w:t>
      </w:r>
      <w:r w:rsidRPr="004F38A7">
        <w:rPr>
          <w:spacing w:val="33"/>
        </w:rPr>
        <w:t xml:space="preserve"> </w:t>
      </w:r>
      <w:r w:rsidRPr="004F38A7">
        <w:t>формированию</w:t>
      </w:r>
      <w:r w:rsidRPr="004F38A7">
        <w:rPr>
          <w:spacing w:val="32"/>
        </w:rPr>
        <w:t xml:space="preserve"> </w:t>
      </w:r>
      <w:r w:rsidRPr="004F38A7">
        <w:t>навыков</w:t>
      </w:r>
      <w:r w:rsidRPr="004F38A7">
        <w:rPr>
          <w:spacing w:val="33"/>
        </w:rPr>
        <w:t xml:space="preserve"> </w:t>
      </w:r>
      <w:r w:rsidRPr="004F38A7">
        <w:t>безопасного</w:t>
      </w:r>
      <w:r w:rsidRPr="004F38A7">
        <w:rPr>
          <w:spacing w:val="32"/>
        </w:rPr>
        <w:t xml:space="preserve"> </w:t>
      </w:r>
      <w:r w:rsidRPr="004F38A7">
        <w:t>поведения</w:t>
      </w:r>
      <w:r w:rsidRPr="004F38A7">
        <w:rPr>
          <w:spacing w:val="33"/>
        </w:rPr>
        <w:t xml:space="preserve"> </w:t>
      </w:r>
      <w:r w:rsidRPr="004F38A7">
        <w:t>в</w:t>
      </w:r>
      <w:r w:rsidRPr="004F38A7">
        <w:rPr>
          <w:spacing w:val="32"/>
        </w:rPr>
        <w:t xml:space="preserve"> </w:t>
      </w:r>
      <w:r w:rsidRPr="004F38A7">
        <w:t>двигательной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5" w:firstLine="0"/>
      </w:pP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туристские</w:t>
      </w:r>
      <w:r w:rsidRPr="004F38A7">
        <w:rPr>
          <w:spacing w:val="1"/>
        </w:rPr>
        <w:t xml:space="preserve"> </w:t>
      </w:r>
      <w:r w:rsidRPr="004F38A7">
        <w:t>прогулки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экскурсии,</w:t>
      </w:r>
      <w:r w:rsidRPr="004F38A7">
        <w:rPr>
          <w:spacing w:val="-1"/>
        </w:rPr>
        <w:t xml:space="preserve"> </w:t>
      </w:r>
      <w:r w:rsidRPr="004F38A7">
        <w:t>физкультурные</w:t>
      </w:r>
      <w:r w:rsidRPr="004F38A7">
        <w:rPr>
          <w:spacing w:val="-4"/>
        </w:rPr>
        <w:t xml:space="preserve"> </w:t>
      </w:r>
      <w:r w:rsidRPr="004F38A7">
        <w:t>праздники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досуги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соответствующей</w:t>
      </w:r>
      <w:r w:rsidRPr="004F38A7">
        <w:rPr>
          <w:spacing w:val="-2"/>
        </w:rPr>
        <w:t xml:space="preserve"> </w:t>
      </w:r>
      <w:r w:rsidRPr="004F38A7">
        <w:t>тематикой.</w:t>
      </w:r>
    </w:p>
    <w:p w:rsidR="009D1A0F" w:rsidRPr="004F38A7" w:rsidRDefault="009D1A0F">
      <w:pPr>
        <w:pStyle w:val="ListParagraph"/>
        <w:numPr>
          <w:ilvl w:val="0"/>
          <w:numId w:val="84"/>
        </w:numPr>
        <w:tabs>
          <w:tab w:val="left" w:pos="1533"/>
        </w:tabs>
        <w:spacing w:before="1"/>
        <w:ind w:right="116" w:firstLine="707"/>
        <w:rPr>
          <w:i/>
          <w:sz w:val="24"/>
        </w:rPr>
      </w:pPr>
      <w:r w:rsidRPr="004F38A7">
        <w:rPr>
          <w:i/>
          <w:sz w:val="24"/>
        </w:rPr>
        <w:t>Основная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(основные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движения,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общеразвивающие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ритмическая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гимнастика и строевые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упражнения).</w:t>
      </w:r>
    </w:p>
    <w:p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:rsidR="009D1A0F" w:rsidRPr="004F38A7" w:rsidRDefault="009D1A0F">
      <w:pPr>
        <w:pStyle w:val="BodyText"/>
        <w:ind w:right="117"/>
      </w:pP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катание,</w:t>
      </w:r>
      <w:r w:rsidRPr="004F38A7">
        <w:rPr>
          <w:spacing w:val="1"/>
        </w:rPr>
        <w:t xml:space="preserve"> </w:t>
      </w:r>
      <w:r w:rsidRPr="004F38A7">
        <w:t>ловля,</w:t>
      </w:r>
      <w:r w:rsidRPr="004F38A7">
        <w:rPr>
          <w:spacing w:val="1"/>
        </w:rPr>
        <w:t xml:space="preserve"> </w:t>
      </w:r>
      <w:r w:rsidRPr="004F38A7">
        <w:t>метание: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гимнастической</w:t>
      </w:r>
      <w:r w:rsidRPr="004F38A7">
        <w:rPr>
          <w:spacing w:val="1"/>
        </w:rPr>
        <w:t xml:space="preserve"> </w:t>
      </w:r>
      <w:r w:rsidRPr="004F38A7">
        <w:t>скамейке,</w:t>
      </w:r>
      <w:r w:rsidRPr="004F38A7">
        <w:rPr>
          <w:spacing w:val="1"/>
        </w:rPr>
        <w:t xml:space="preserve"> </w:t>
      </w:r>
      <w:r w:rsidRPr="004F38A7">
        <w:t>направляя его рукой (правой и левой); прокатывание обруча, бег за ним и ловля; прокатывание</w:t>
      </w:r>
      <w:r w:rsidRPr="004F38A7">
        <w:rPr>
          <w:spacing w:val="1"/>
        </w:rPr>
        <w:t xml:space="preserve"> </w:t>
      </w:r>
      <w:r w:rsidRPr="004F38A7">
        <w:t>набивного мяча; передача мяча друг другу стоя и сидя, в разных построениях; перебрасывание</w:t>
      </w:r>
      <w:r w:rsidRPr="004F38A7">
        <w:rPr>
          <w:spacing w:val="1"/>
        </w:rPr>
        <w:t xml:space="preserve"> </w:t>
      </w:r>
      <w:r w:rsidRPr="004F38A7">
        <w:t>мяча друг другу и ловля его разными способами стоя и сидя, в разных построениях; отбивание</w:t>
      </w:r>
      <w:r w:rsidRPr="004F38A7">
        <w:rPr>
          <w:spacing w:val="1"/>
        </w:rPr>
        <w:t xml:space="preserve"> </w:t>
      </w:r>
      <w:r w:rsidRPr="004F38A7">
        <w:t xml:space="preserve">мяча об пол на месте 10 раз; ведение мяча 5 - </w:t>
      </w:r>
      <w:smartTag w:uri="urn:schemas-microsoft-com:office:smarttags" w:element="metricconverter">
        <w:smartTagPr>
          <w:attr w:name="ProductID" w:val="6 м"/>
        </w:smartTagPr>
        <w:r w:rsidRPr="004F38A7">
          <w:t>6 м</w:t>
        </w:r>
      </w:smartTag>
      <w:r w:rsidRPr="004F38A7">
        <w:t>; метание в цель одной и двумя руками снизу и</w:t>
      </w:r>
      <w:r w:rsidRPr="004F38A7">
        <w:rPr>
          <w:spacing w:val="1"/>
        </w:rPr>
        <w:t xml:space="preserve"> </w:t>
      </w:r>
      <w:r w:rsidRPr="004F38A7">
        <w:t>из-за</w:t>
      </w:r>
      <w:r w:rsidRPr="004F38A7">
        <w:rPr>
          <w:spacing w:val="1"/>
        </w:rPr>
        <w:t xml:space="preserve"> </w:t>
      </w:r>
      <w:r w:rsidRPr="004F38A7">
        <w:t>головы;</w:t>
      </w:r>
      <w:r w:rsidRPr="004F38A7">
        <w:rPr>
          <w:spacing w:val="1"/>
        </w:rPr>
        <w:t xml:space="preserve"> </w:t>
      </w:r>
      <w:r w:rsidRPr="004F38A7">
        <w:t>метание</w:t>
      </w:r>
      <w:r w:rsidRPr="004F38A7">
        <w:rPr>
          <w:spacing w:val="1"/>
        </w:rPr>
        <w:t xml:space="preserve"> </w:t>
      </w:r>
      <w:r w:rsidRPr="004F38A7">
        <w:t>вдаль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разной</w:t>
      </w:r>
      <w:r w:rsidRPr="004F38A7">
        <w:rPr>
          <w:spacing w:val="1"/>
        </w:rPr>
        <w:t xml:space="preserve"> </w:t>
      </w:r>
      <w:r w:rsidRPr="004F38A7">
        <w:t>массы</w:t>
      </w:r>
      <w:r w:rsidRPr="004F38A7">
        <w:rPr>
          <w:spacing w:val="1"/>
        </w:rPr>
        <w:t xml:space="preserve"> </w:t>
      </w:r>
      <w:r w:rsidRPr="004F38A7">
        <w:t>(мешочки,</w:t>
      </w:r>
      <w:r w:rsidRPr="004F38A7">
        <w:rPr>
          <w:spacing w:val="1"/>
        </w:rPr>
        <w:t xml:space="preserve"> </w:t>
      </w:r>
      <w:r w:rsidRPr="004F38A7">
        <w:t>шишки,</w:t>
      </w:r>
      <w:r w:rsidRPr="004F38A7">
        <w:rPr>
          <w:spacing w:val="1"/>
        </w:rPr>
        <w:t xml:space="preserve"> </w:t>
      </w:r>
      <w:r w:rsidRPr="004F38A7">
        <w:t>мячи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другие);</w:t>
      </w:r>
      <w:r w:rsidRPr="004F38A7">
        <w:rPr>
          <w:spacing w:val="1"/>
        </w:rPr>
        <w:t xml:space="preserve"> </w:t>
      </w:r>
      <w:r w:rsidRPr="004F38A7">
        <w:t>перебрасывание мяча из одной руки в другую; подбрасывание и ловля мяча одной рукой 4 - 5 раз</w:t>
      </w:r>
      <w:r w:rsidRPr="004F38A7">
        <w:rPr>
          <w:spacing w:val="-57"/>
        </w:rPr>
        <w:t xml:space="preserve"> </w:t>
      </w:r>
      <w:r w:rsidRPr="004F38A7">
        <w:t>подряд;</w:t>
      </w:r>
      <w:r w:rsidRPr="004F38A7">
        <w:rPr>
          <w:spacing w:val="-1"/>
        </w:rPr>
        <w:t xml:space="preserve"> </w:t>
      </w:r>
      <w:r w:rsidRPr="004F38A7">
        <w:t>перебрасывание</w:t>
      </w:r>
      <w:r w:rsidRPr="004F38A7">
        <w:rPr>
          <w:spacing w:val="-2"/>
        </w:rPr>
        <w:t xml:space="preserve"> </w:t>
      </w:r>
      <w:r w:rsidRPr="004F38A7">
        <w:t>мяча через</w:t>
      </w:r>
      <w:r w:rsidRPr="004F38A7">
        <w:rPr>
          <w:spacing w:val="-1"/>
        </w:rPr>
        <w:t xml:space="preserve"> </w:t>
      </w:r>
      <w:r w:rsidRPr="004F38A7">
        <w:t>сетку, забрасывание</w:t>
      </w:r>
      <w:r w:rsidRPr="004F38A7">
        <w:rPr>
          <w:spacing w:val="-2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баскетбольную</w:t>
      </w:r>
      <w:r w:rsidRPr="004F38A7">
        <w:rPr>
          <w:spacing w:val="-1"/>
        </w:rPr>
        <w:t xml:space="preserve"> </w:t>
      </w:r>
      <w:r w:rsidRPr="004F38A7">
        <w:t>корзину;</w:t>
      </w:r>
    </w:p>
    <w:p w:rsidR="009D1A0F" w:rsidRPr="004F38A7" w:rsidRDefault="009D1A0F">
      <w:pPr>
        <w:pStyle w:val="BodyText"/>
        <w:ind w:right="117"/>
      </w:pPr>
      <w:r w:rsidRPr="004F38A7">
        <w:t>ползание, лазанье: ползание на четвереньках, разными способами (с опорой на ладони и</w:t>
      </w:r>
      <w:r w:rsidRPr="004F38A7">
        <w:rPr>
          <w:spacing w:val="1"/>
        </w:rPr>
        <w:t xml:space="preserve"> </w:t>
      </w:r>
      <w:r w:rsidRPr="004F38A7">
        <w:t>колени, на ступни и ладони, предплечья и колени), ползание на четвереньках по прямой, толкая</w:t>
      </w:r>
      <w:r w:rsidRPr="004F38A7">
        <w:rPr>
          <w:spacing w:val="1"/>
        </w:rPr>
        <w:t xml:space="preserve"> </w:t>
      </w:r>
      <w:r w:rsidRPr="004F38A7">
        <w:t>головой</w:t>
      </w:r>
      <w:r w:rsidRPr="004F38A7">
        <w:rPr>
          <w:spacing w:val="1"/>
        </w:rPr>
        <w:t xml:space="preserve"> </w:t>
      </w:r>
      <w:r w:rsidRPr="004F38A7">
        <w:t>мяч</w:t>
      </w:r>
      <w:r w:rsidRPr="004F38A7">
        <w:rPr>
          <w:spacing w:val="1"/>
        </w:rPr>
        <w:t xml:space="preserve"> </w:t>
      </w:r>
      <w:r w:rsidRPr="004F38A7">
        <w:t>(3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4 м"/>
        </w:smartTagPr>
        <w:r w:rsidRPr="004F38A7">
          <w:t>4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),</w:t>
      </w:r>
      <w:r w:rsidRPr="004F38A7">
        <w:rPr>
          <w:spacing w:val="1"/>
        </w:rPr>
        <w:t xml:space="preserve"> </w:t>
      </w:r>
      <w:r w:rsidRPr="004F38A7">
        <w:t>«змейкой»</w:t>
      </w:r>
      <w:r w:rsidRPr="004F38A7">
        <w:rPr>
          <w:spacing w:val="1"/>
        </w:rPr>
        <w:t xml:space="preserve"> </w:t>
      </w:r>
      <w:r w:rsidRPr="004F38A7">
        <w:t>между кеглями;</w:t>
      </w:r>
      <w:r w:rsidRPr="004F38A7">
        <w:rPr>
          <w:spacing w:val="1"/>
        </w:rPr>
        <w:t xml:space="preserve"> </w:t>
      </w:r>
      <w:r w:rsidRPr="004F38A7">
        <w:t>переползание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несколько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1"/>
        </w:rPr>
        <w:t xml:space="preserve"> </w:t>
      </w:r>
      <w:r w:rsidRPr="004F38A7">
        <w:t>подряд,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дугами,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туннеле;</w:t>
      </w:r>
      <w:r w:rsidRPr="004F38A7">
        <w:rPr>
          <w:spacing w:val="1"/>
        </w:rPr>
        <w:t xml:space="preserve"> </w:t>
      </w:r>
      <w:r w:rsidRPr="004F38A7">
        <w:t>ползание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животе;</w:t>
      </w:r>
      <w:r w:rsidRPr="004F38A7">
        <w:rPr>
          <w:spacing w:val="1"/>
        </w:rPr>
        <w:t xml:space="preserve"> </w:t>
      </w:r>
      <w:r w:rsidRPr="004F38A7">
        <w:t>ползание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скамейке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опорой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предплечья и колени; ползание на четвереньках по скамейке назад; проползание под скамейкой;</w:t>
      </w:r>
      <w:r w:rsidRPr="004F38A7">
        <w:rPr>
          <w:spacing w:val="1"/>
        </w:rPr>
        <w:t xml:space="preserve"> </w:t>
      </w:r>
      <w:r w:rsidRPr="004F38A7">
        <w:t>лазанье</w:t>
      </w:r>
      <w:r w:rsidRPr="004F38A7">
        <w:rPr>
          <w:spacing w:val="-2"/>
        </w:rPr>
        <w:t xml:space="preserve"> </w:t>
      </w:r>
      <w:r w:rsidRPr="004F38A7">
        <w:t>по гимнастической стенке</w:t>
      </w:r>
      <w:r w:rsidRPr="004F38A7">
        <w:rPr>
          <w:spacing w:val="-2"/>
        </w:rPr>
        <w:t xml:space="preserve"> </w:t>
      </w:r>
      <w:r w:rsidRPr="004F38A7">
        <w:t>чередующимся шагом;</w:t>
      </w:r>
    </w:p>
    <w:p w:rsidR="009D1A0F" w:rsidRPr="004F38A7" w:rsidRDefault="009D1A0F">
      <w:pPr>
        <w:pStyle w:val="BodyText"/>
        <w:spacing w:before="1"/>
        <w:ind w:right="114"/>
        <w:jc w:val="right"/>
      </w:pPr>
      <w:r w:rsidRPr="004F38A7">
        <w:t>ходьба:</w:t>
      </w:r>
      <w:r w:rsidRPr="004F38A7">
        <w:rPr>
          <w:spacing w:val="39"/>
        </w:rPr>
        <w:t xml:space="preserve"> </w:t>
      </w:r>
      <w:r w:rsidRPr="004F38A7">
        <w:t>ходьба</w:t>
      </w:r>
      <w:r w:rsidRPr="004F38A7">
        <w:rPr>
          <w:spacing w:val="41"/>
        </w:rPr>
        <w:t xml:space="preserve"> </w:t>
      </w:r>
      <w:r w:rsidRPr="004F38A7">
        <w:t>обычным</w:t>
      </w:r>
      <w:r w:rsidRPr="004F38A7">
        <w:rPr>
          <w:spacing w:val="39"/>
        </w:rPr>
        <w:t xml:space="preserve"> </w:t>
      </w:r>
      <w:r w:rsidRPr="004F38A7">
        <w:t>шагом,</w:t>
      </w:r>
      <w:r w:rsidRPr="004F38A7">
        <w:rPr>
          <w:spacing w:val="41"/>
        </w:rPr>
        <w:t xml:space="preserve"> </w:t>
      </w:r>
      <w:r w:rsidRPr="004F38A7">
        <w:t>на</w:t>
      </w:r>
      <w:r w:rsidRPr="004F38A7">
        <w:rPr>
          <w:spacing w:val="40"/>
        </w:rPr>
        <w:t xml:space="preserve"> </w:t>
      </w:r>
      <w:r w:rsidRPr="004F38A7">
        <w:t>носках,</w:t>
      </w:r>
      <w:r w:rsidRPr="004F38A7">
        <w:rPr>
          <w:spacing w:val="39"/>
        </w:rPr>
        <w:t xml:space="preserve"> </w:t>
      </w:r>
      <w:r w:rsidRPr="004F38A7">
        <w:t>на</w:t>
      </w:r>
      <w:r w:rsidRPr="004F38A7">
        <w:rPr>
          <w:spacing w:val="41"/>
        </w:rPr>
        <w:t xml:space="preserve"> </w:t>
      </w:r>
      <w:r w:rsidRPr="004F38A7">
        <w:t>пятках,</w:t>
      </w:r>
      <w:r w:rsidRPr="004F38A7">
        <w:rPr>
          <w:spacing w:val="38"/>
        </w:rPr>
        <w:t xml:space="preserve"> </w:t>
      </w:r>
      <w:r w:rsidRPr="004F38A7">
        <w:t>с</w:t>
      </w:r>
      <w:r w:rsidRPr="004F38A7">
        <w:rPr>
          <w:spacing w:val="41"/>
        </w:rPr>
        <w:t xml:space="preserve"> </w:t>
      </w:r>
      <w:r w:rsidRPr="004F38A7">
        <w:t>высоким</w:t>
      </w:r>
      <w:r w:rsidRPr="004F38A7">
        <w:rPr>
          <w:spacing w:val="37"/>
        </w:rPr>
        <w:t xml:space="preserve"> </w:t>
      </w:r>
      <w:r w:rsidRPr="004F38A7">
        <w:t>подниманием</w:t>
      </w:r>
      <w:r w:rsidRPr="004F38A7">
        <w:rPr>
          <w:spacing w:val="41"/>
        </w:rPr>
        <w:t xml:space="preserve"> </w:t>
      </w:r>
      <w:r w:rsidRPr="004F38A7">
        <w:t>колен,</w:t>
      </w:r>
      <w:r w:rsidRPr="004F38A7">
        <w:rPr>
          <w:spacing w:val="-57"/>
        </w:rPr>
        <w:t xml:space="preserve"> </w:t>
      </w:r>
      <w:r w:rsidRPr="004F38A7">
        <w:t>приставным</w:t>
      </w:r>
      <w:r w:rsidRPr="004F38A7">
        <w:rPr>
          <w:spacing w:val="41"/>
        </w:rPr>
        <w:t xml:space="preserve"> </w:t>
      </w:r>
      <w:r w:rsidRPr="004F38A7">
        <w:t>шагом</w:t>
      </w:r>
      <w:r w:rsidRPr="004F38A7">
        <w:rPr>
          <w:spacing w:val="42"/>
        </w:rPr>
        <w:t xml:space="preserve"> </w:t>
      </w:r>
      <w:r w:rsidRPr="004F38A7">
        <w:t>в</w:t>
      </w:r>
      <w:r w:rsidRPr="004F38A7">
        <w:rPr>
          <w:spacing w:val="42"/>
        </w:rPr>
        <w:t xml:space="preserve"> </w:t>
      </w:r>
      <w:r w:rsidRPr="004F38A7">
        <w:t>сторону</w:t>
      </w:r>
      <w:r w:rsidRPr="004F38A7">
        <w:rPr>
          <w:spacing w:val="37"/>
        </w:rPr>
        <w:t xml:space="preserve"> </w:t>
      </w:r>
      <w:r w:rsidRPr="004F38A7">
        <w:t>(направо</w:t>
      </w:r>
      <w:r w:rsidRPr="004F38A7">
        <w:rPr>
          <w:spacing w:val="43"/>
        </w:rPr>
        <w:t xml:space="preserve"> </w:t>
      </w:r>
      <w:r w:rsidRPr="004F38A7">
        <w:t>и</w:t>
      </w:r>
      <w:r w:rsidRPr="004F38A7">
        <w:rPr>
          <w:spacing w:val="43"/>
        </w:rPr>
        <w:t xml:space="preserve"> </w:t>
      </w:r>
      <w:r w:rsidRPr="004F38A7">
        <w:t>налево),</w:t>
      </w:r>
      <w:r w:rsidRPr="004F38A7">
        <w:rPr>
          <w:spacing w:val="43"/>
        </w:rPr>
        <w:t xml:space="preserve"> </w:t>
      </w:r>
      <w:r w:rsidRPr="004F38A7">
        <w:t>в</w:t>
      </w:r>
      <w:r w:rsidRPr="004F38A7">
        <w:rPr>
          <w:spacing w:val="42"/>
        </w:rPr>
        <w:t xml:space="preserve"> </w:t>
      </w:r>
      <w:r w:rsidRPr="004F38A7">
        <w:t>полуприседе,</w:t>
      </w:r>
      <w:r w:rsidRPr="004F38A7">
        <w:rPr>
          <w:spacing w:val="43"/>
        </w:rPr>
        <w:t xml:space="preserve"> </w:t>
      </w:r>
      <w:r w:rsidRPr="004F38A7">
        <w:t>мелким</w:t>
      </w:r>
      <w:r w:rsidRPr="004F38A7">
        <w:rPr>
          <w:spacing w:val="42"/>
        </w:rPr>
        <w:t xml:space="preserve"> </w:t>
      </w:r>
      <w:r w:rsidRPr="004F38A7">
        <w:t>и</w:t>
      </w:r>
      <w:r w:rsidRPr="004F38A7">
        <w:rPr>
          <w:spacing w:val="42"/>
        </w:rPr>
        <w:t xml:space="preserve"> </w:t>
      </w:r>
      <w:r w:rsidRPr="004F38A7">
        <w:t>широким</w:t>
      </w:r>
      <w:r w:rsidRPr="004F38A7">
        <w:rPr>
          <w:spacing w:val="42"/>
        </w:rPr>
        <w:t xml:space="preserve"> </w:t>
      </w:r>
      <w:r w:rsidRPr="004F38A7">
        <w:t>шагом,</w:t>
      </w:r>
      <w:r w:rsidRPr="004F38A7">
        <w:rPr>
          <w:spacing w:val="-57"/>
        </w:rPr>
        <w:t xml:space="preserve"> </w:t>
      </w:r>
      <w:r w:rsidRPr="004F38A7">
        <w:t>перекатом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пятки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носок,</w:t>
      </w:r>
      <w:r w:rsidRPr="004F38A7">
        <w:rPr>
          <w:spacing w:val="1"/>
        </w:rPr>
        <w:t xml:space="preserve"> </w:t>
      </w:r>
      <w:r w:rsidRPr="004F38A7">
        <w:t>гимнастическим</w:t>
      </w:r>
      <w:r w:rsidRPr="004F38A7">
        <w:rPr>
          <w:spacing w:val="1"/>
        </w:rPr>
        <w:t xml:space="preserve"> </w:t>
      </w:r>
      <w:r w:rsidRPr="004F38A7">
        <w:t>шагом,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закрытыми</w:t>
      </w:r>
      <w:r w:rsidRPr="004F38A7">
        <w:rPr>
          <w:spacing w:val="1"/>
        </w:rPr>
        <w:t xml:space="preserve"> </w:t>
      </w:r>
      <w:r w:rsidRPr="004F38A7">
        <w:t>глазами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4 м"/>
        </w:smartTagPr>
        <w:r w:rsidRPr="004F38A7">
          <w:t>4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-57"/>
        </w:rPr>
        <w:t xml:space="preserve"> </w:t>
      </w:r>
      <w:r w:rsidRPr="004F38A7">
        <w:t>"змейкой" без ориентиров; в колонне по одному и по два вдоль границ зала, обозначая повороты;</w:t>
      </w:r>
      <w:r w:rsidRPr="004F38A7">
        <w:rPr>
          <w:spacing w:val="-57"/>
        </w:rPr>
        <w:t xml:space="preserve"> </w:t>
      </w:r>
      <w:r w:rsidRPr="004F38A7">
        <w:t>бег: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колонне</w:t>
      </w:r>
      <w:r w:rsidRPr="004F38A7">
        <w:rPr>
          <w:spacing w:val="60"/>
        </w:rPr>
        <w:t xml:space="preserve"> </w:t>
      </w:r>
      <w:r w:rsidRPr="004F38A7">
        <w:t>по</w:t>
      </w:r>
      <w:r w:rsidRPr="004F38A7">
        <w:rPr>
          <w:spacing w:val="60"/>
        </w:rPr>
        <w:t xml:space="preserve"> </w:t>
      </w:r>
      <w:r w:rsidRPr="004F38A7">
        <w:t>одному,</w:t>
      </w:r>
      <w:r w:rsidRPr="004F38A7">
        <w:rPr>
          <w:spacing w:val="60"/>
        </w:rPr>
        <w:t xml:space="preserve"> </w:t>
      </w:r>
      <w:r w:rsidRPr="004F38A7">
        <w:t>«змейкой»,</w:t>
      </w:r>
      <w:r w:rsidRPr="004F38A7">
        <w:rPr>
          <w:spacing w:val="60"/>
        </w:rPr>
        <w:t xml:space="preserve"> </w:t>
      </w:r>
      <w:r w:rsidRPr="004F38A7">
        <w:t>с</w:t>
      </w:r>
      <w:r w:rsidRPr="004F38A7">
        <w:rPr>
          <w:spacing w:val="60"/>
        </w:rPr>
        <w:t xml:space="preserve"> </w:t>
      </w:r>
      <w:r w:rsidRPr="004F38A7">
        <w:t>перестроением</w:t>
      </w:r>
      <w:r w:rsidRPr="004F38A7">
        <w:rPr>
          <w:spacing w:val="60"/>
        </w:rPr>
        <w:t xml:space="preserve"> </w:t>
      </w:r>
      <w:r w:rsidRPr="004F38A7">
        <w:t>на</w:t>
      </w:r>
      <w:r w:rsidRPr="004F38A7">
        <w:rPr>
          <w:spacing w:val="60"/>
        </w:rPr>
        <w:t xml:space="preserve"> </w:t>
      </w:r>
      <w:r w:rsidRPr="004F38A7">
        <w:t>ходу</w:t>
      </w:r>
      <w:r w:rsidRPr="004F38A7">
        <w:rPr>
          <w:spacing w:val="60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пары,</w:t>
      </w:r>
      <w:r w:rsidRPr="004F38A7">
        <w:rPr>
          <w:spacing w:val="60"/>
        </w:rPr>
        <w:t xml:space="preserve"> </w:t>
      </w:r>
      <w:r w:rsidRPr="004F38A7">
        <w:t>звенья,</w:t>
      </w:r>
      <w:r w:rsidRPr="004F38A7">
        <w:rPr>
          <w:spacing w:val="60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сменой ведущих; бег с пролезанием в обруч; с ловлей и увертыванием; высоко поднимая колени;</w:t>
      </w:r>
      <w:r w:rsidRPr="004F38A7">
        <w:rPr>
          <w:spacing w:val="-57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расставленными</w:t>
      </w:r>
      <w:r w:rsidRPr="004F38A7">
        <w:rPr>
          <w:spacing w:val="1"/>
        </w:rPr>
        <w:t xml:space="preserve"> </w:t>
      </w:r>
      <w:r w:rsidRPr="004F38A7">
        <w:t>предметами;</w:t>
      </w:r>
      <w:r w:rsidRPr="004F38A7">
        <w:rPr>
          <w:spacing w:val="1"/>
        </w:rPr>
        <w:t xml:space="preserve"> </w:t>
      </w:r>
      <w:r w:rsidRPr="004F38A7">
        <w:t>группами,</w:t>
      </w:r>
      <w:r w:rsidRPr="004F38A7">
        <w:rPr>
          <w:spacing w:val="1"/>
        </w:rPr>
        <w:t xml:space="preserve"> </w:t>
      </w:r>
      <w:r w:rsidRPr="004F38A7">
        <w:t>догоняя</w:t>
      </w:r>
      <w:r w:rsidRPr="004F38A7">
        <w:rPr>
          <w:spacing w:val="1"/>
        </w:rPr>
        <w:t xml:space="preserve"> </w:t>
      </w:r>
      <w:r w:rsidRPr="004F38A7">
        <w:t>убегающих,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убегая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ловящих;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заданном темпе,</w:t>
      </w:r>
      <w:r w:rsidRPr="004F38A7">
        <w:rPr>
          <w:spacing w:val="1"/>
        </w:rPr>
        <w:t xml:space="preserve"> </w:t>
      </w:r>
      <w:r w:rsidRPr="004F38A7">
        <w:t>обегая</w:t>
      </w:r>
      <w:r w:rsidRPr="004F38A7">
        <w:rPr>
          <w:spacing w:val="1"/>
        </w:rPr>
        <w:t xml:space="preserve"> </w:t>
      </w:r>
      <w:r w:rsidRPr="004F38A7">
        <w:t>предметы;</w:t>
      </w:r>
      <w:r w:rsidRPr="004F38A7">
        <w:rPr>
          <w:spacing w:val="1"/>
        </w:rPr>
        <w:t xml:space="preserve"> </w:t>
      </w:r>
      <w:r w:rsidRPr="004F38A7">
        <w:t>мелким и</w:t>
      </w:r>
      <w:r w:rsidRPr="004F38A7">
        <w:rPr>
          <w:spacing w:val="1"/>
        </w:rPr>
        <w:t xml:space="preserve"> </w:t>
      </w:r>
      <w:r w:rsidRPr="004F38A7">
        <w:t>широким шагом;</w:t>
      </w:r>
      <w:r w:rsidRPr="004F38A7">
        <w:rPr>
          <w:spacing w:val="1"/>
        </w:rPr>
        <w:t xml:space="preserve"> </w:t>
      </w:r>
      <w:r w:rsidRPr="004F38A7">
        <w:t>непрерывный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1,5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мин;</w:t>
      </w:r>
      <w:r w:rsidRPr="004F38A7">
        <w:rPr>
          <w:spacing w:val="-57"/>
        </w:rPr>
        <w:t xml:space="preserve"> </w:t>
      </w:r>
      <w:r w:rsidRPr="004F38A7">
        <w:t>медленный</w:t>
      </w:r>
      <w:r w:rsidRPr="004F38A7">
        <w:rPr>
          <w:spacing w:val="20"/>
        </w:rPr>
        <w:t xml:space="preserve"> </w:t>
      </w:r>
      <w:r w:rsidRPr="004F38A7">
        <w:t>бег</w:t>
      </w:r>
      <w:r w:rsidRPr="004F38A7">
        <w:rPr>
          <w:spacing w:val="20"/>
        </w:rPr>
        <w:t xml:space="preserve"> </w:t>
      </w:r>
      <w:r w:rsidRPr="004F38A7">
        <w:t>250</w:t>
      </w:r>
      <w:r w:rsidRPr="004F38A7">
        <w:rPr>
          <w:spacing w:val="22"/>
        </w:rPr>
        <w:t xml:space="preserve"> </w:t>
      </w:r>
      <w:r w:rsidRPr="004F38A7">
        <w:t>-</w:t>
      </w:r>
      <w:r w:rsidRPr="004F38A7">
        <w:rPr>
          <w:spacing w:val="20"/>
        </w:rPr>
        <w:t xml:space="preserve"> </w:t>
      </w:r>
      <w:smartTag w:uri="urn:schemas-microsoft-com:office:smarttags" w:element="metricconverter">
        <w:smartTagPr>
          <w:attr w:name="ProductID" w:val="300 м"/>
        </w:smartTagPr>
        <w:r w:rsidRPr="004F38A7">
          <w:t>300</w:t>
        </w:r>
        <w:r w:rsidRPr="004F38A7">
          <w:rPr>
            <w:spacing w:val="2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20"/>
        </w:rPr>
        <w:t xml:space="preserve"> </w:t>
      </w:r>
      <w:r w:rsidRPr="004F38A7">
        <w:t>быстрый</w:t>
      </w:r>
      <w:r w:rsidRPr="004F38A7">
        <w:rPr>
          <w:spacing w:val="21"/>
        </w:rPr>
        <w:t xml:space="preserve"> </w:t>
      </w:r>
      <w:r w:rsidRPr="004F38A7">
        <w:t>бег</w:t>
      </w:r>
      <w:r w:rsidRPr="004F38A7">
        <w:rPr>
          <w:spacing w:val="21"/>
        </w:rPr>
        <w:t xml:space="preserve"> </w:t>
      </w:r>
      <w:smartTag w:uri="urn:schemas-microsoft-com:office:smarttags" w:element="metricconverter">
        <w:smartTagPr>
          <w:attr w:name="ProductID" w:val="10 м"/>
        </w:smartTagPr>
        <w:r w:rsidRPr="004F38A7">
          <w:t>10</w:t>
        </w:r>
        <w:r w:rsidRPr="004F38A7">
          <w:rPr>
            <w:spacing w:val="20"/>
          </w:rPr>
          <w:t xml:space="preserve"> </w:t>
        </w:r>
        <w:r w:rsidRPr="004F38A7">
          <w:t>м</w:t>
        </w:r>
      </w:smartTag>
      <w:r w:rsidRPr="004F38A7">
        <w:rPr>
          <w:spacing w:val="20"/>
        </w:rPr>
        <w:t xml:space="preserve"> </w:t>
      </w:r>
      <w:r w:rsidRPr="004F38A7">
        <w:t>2</w:t>
      </w:r>
      <w:r w:rsidRPr="004F38A7">
        <w:rPr>
          <w:spacing w:val="22"/>
        </w:rPr>
        <w:t xml:space="preserve"> </w:t>
      </w:r>
      <w:r w:rsidRPr="004F38A7">
        <w:t>-</w:t>
      </w:r>
      <w:r w:rsidRPr="004F38A7">
        <w:rPr>
          <w:spacing w:val="19"/>
        </w:rPr>
        <w:t xml:space="preserve"> </w:t>
      </w:r>
      <w:r w:rsidRPr="004F38A7">
        <w:t>3</w:t>
      </w:r>
      <w:r w:rsidRPr="004F38A7">
        <w:rPr>
          <w:spacing w:val="21"/>
        </w:rPr>
        <w:t xml:space="preserve"> </w:t>
      </w:r>
      <w:r w:rsidRPr="004F38A7">
        <w:t>-</w:t>
      </w:r>
      <w:r w:rsidRPr="004F38A7">
        <w:rPr>
          <w:spacing w:val="19"/>
        </w:rPr>
        <w:t xml:space="preserve"> </w:t>
      </w:r>
      <w:r w:rsidRPr="004F38A7">
        <w:t>4</w:t>
      </w:r>
      <w:r w:rsidRPr="004F38A7">
        <w:rPr>
          <w:spacing w:val="21"/>
        </w:rPr>
        <w:t xml:space="preserve"> </w:t>
      </w:r>
      <w:r w:rsidRPr="004F38A7">
        <w:t>раза;</w:t>
      </w:r>
      <w:r w:rsidRPr="004F38A7">
        <w:rPr>
          <w:spacing w:val="20"/>
        </w:rPr>
        <w:t xml:space="preserve"> </w:t>
      </w:r>
      <w:r w:rsidRPr="004F38A7">
        <w:t>челночный</w:t>
      </w:r>
      <w:r w:rsidRPr="004F38A7">
        <w:rPr>
          <w:spacing w:val="20"/>
        </w:rPr>
        <w:t xml:space="preserve"> </w:t>
      </w:r>
      <w:r w:rsidRPr="004F38A7">
        <w:t>бег</w:t>
      </w:r>
      <w:r w:rsidRPr="004F38A7">
        <w:rPr>
          <w:spacing w:val="21"/>
        </w:rPr>
        <w:t xml:space="preserve"> </w:t>
      </w:r>
      <w:r w:rsidRPr="004F38A7">
        <w:t>2</w:t>
      </w:r>
      <w:r w:rsidRPr="004F38A7">
        <w:rPr>
          <w:spacing w:val="17"/>
        </w:rPr>
        <w:t xml:space="preserve"> </w:t>
      </w:r>
      <w:r w:rsidRPr="004F38A7">
        <w:t>x</w:t>
      </w:r>
      <w:r w:rsidRPr="004F38A7">
        <w:rPr>
          <w:spacing w:val="23"/>
        </w:rPr>
        <w:t xml:space="preserve"> </w:t>
      </w:r>
      <w:smartTag w:uri="urn:schemas-microsoft-com:office:smarttags" w:element="metricconverter">
        <w:smartTagPr>
          <w:attr w:name="ProductID" w:val="10 м"/>
        </w:smartTagPr>
        <w:r w:rsidRPr="004F38A7">
          <w:t>10</w:t>
        </w:r>
        <w:r w:rsidRPr="004F38A7">
          <w:rPr>
            <w:spacing w:val="24"/>
          </w:rPr>
          <w:t xml:space="preserve"> </w:t>
        </w:r>
        <w:r w:rsidRPr="004F38A7">
          <w:t>м</w:t>
        </w:r>
      </w:smartTag>
      <w:r w:rsidRPr="004F38A7">
        <w:t>,</w:t>
      </w:r>
      <w:r w:rsidRPr="004F38A7">
        <w:rPr>
          <w:spacing w:val="20"/>
        </w:rPr>
        <w:t xml:space="preserve"> </w:t>
      </w:r>
      <w:r w:rsidRPr="004F38A7">
        <w:t>3</w:t>
      </w:r>
      <w:r w:rsidRPr="004F38A7">
        <w:rPr>
          <w:spacing w:val="18"/>
        </w:rPr>
        <w:t xml:space="preserve"> </w:t>
      </w:r>
      <w:r w:rsidRPr="004F38A7">
        <w:t>x</w:t>
      </w:r>
      <w:r w:rsidRPr="004F38A7">
        <w:rPr>
          <w:spacing w:val="22"/>
        </w:rPr>
        <w:t xml:space="preserve"> </w:t>
      </w:r>
      <w:smartTag w:uri="urn:schemas-microsoft-com:office:smarttags" w:element="metricconverter">
        <w:smartTagPr>
          <w:attr w:name="ProductID" w:val="10 м"/>
        </w:smartTagPr>
        <w:r w:rsidRPr="004F38A7">
          <w:t>10</w:t>
        </w:r>
        <w:r w:rsidRPr="004F38A7">
          <w:rPr>
            <w:spacing w:val="21"/>
          </w:rPr>
          <w:t xml:space="preserve"> </w:t>
        </w:r>
        <w:r w:rsidRPr="004F38A7">
          <w:t>м</w:t>
        </w:r>
      </w:smartTag>
      <w:r w:rsidRPr="004F38A7">
        <w:t>;</w:t>
      </w:r>
    </w:p>
    <w:p w:rsidR="009D1A0F" w:rsidRPr="004F38A7" w:rsidRDefault="009D1A0F">
      <w:pPr>
        <w:pStyle w:val="BodyText"/>
        <w:ind w:firstLine="0"/>
      </w:pPr>
      <w:r w:rsidRPr="004F38A7">
        <w:t>пробегание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скорость</w:t>
      </w:r>
      <w:r w:rsidRPr="004F38A7">
        <w:rPr>
          <w:spacing w:val="-4"/>
        </w:rPr>
        <w:t xml:space="preserve"> </w:t>
      </w:r>
      <w:smartTag w:uri="urn:schemas-microsoft-com:office:smarttags" w:element="metricconverter">
        <w:smartTagPr>
          <w:attr w:name="ProductID" w:val="20 м"/>
        </w:smartTagPr>
        <w:r w:rsidRPr="004F38A7">
          <w:t>20</w:t>
        </w:r>
        <w:r w:rsidRPr="004F38A7">
          <w:rPr>
            <w:spacing w:val="-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-2"/>
        </w:rPr>
        <w:t xml:space="preserve"> </w:t>
      </w:r>
      <w:r w:rsidRPr="004F38A7">
        <w:t>бег</w:t>
      </w:r>
      <w:r w:rsidRPr="004F38A7">
        <w:rPr>
          <w:spacing w:val="-2"/>
        </w:rPr>
        <w:t xml:space="preserve"> </w:t>
      </w:r>
      <w:r w:rsidRPr="004F38A7">
        <w:t>под</w:t>
      </w:r>
      <w:r w:rsidRPr="004F38A7">
        <w:rPr>
          <w:spacing w:val="-2"/>
        </w:rPr>
        <w:t xml:space="preserve"> </w:t>
      </w:r>
      <w:r w:rsidRPr="004F38A7">
        <w:t>вращающейся</w:t>
      </w:r>
      <w:r w:rsidRPr="004F38A7">
        <w:rPr>
          <w:spacing w:val="-1"/>
        </w:rPr>
        <w:t xml:space="preserve"> </w:t>
      </w:r>
      <w:r w:rsidRPr="004F38A7">
        <w:t>скакалкой;</w:t>
      </w:r>
    </w:p>
    <w:p w:rsidR="009D1A0F" w:rsidRPr="004F38A7" w:rsidRDefault="009D1A0F">
      <w:pPr>
        <w:pStyle w:val="BodyText"/>
        <w:ind w:right="115"/>
      </w:pPr>
      <w:r w:rsidRPr="004F38A7">
        <w:t>прыжки: подпрыгивание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месте</w:t>
      </w:r>
      <w:r w:rsidRPr="004F38A7">
        <w:rPr>
          <w:spacing w:val="1"/>
        </w:rPr>
        <w:t xml:space="preserve"> </w:t>
      </w:r>
      <w:r w:rsidRPr="004F38A7">
        <w:t>одна</w:t>
      </w:r>
      <w:r w:rsidRPr="004F38A7">
        <w:rPr>
          <w:spacing w:val="1"/>
        </w:rPr>
        <w:t xml:space="preserve"> </w:t>
      </w:r>
      <w:r w:rsidRPr="004F38A7">
        <w:t>нога</w:t>
      </w:r>
      <w:r w:rsidRPr="004F38A7">
        <w:rPr>
          <w:spacing w:val="1"/>
        </w:rPr>
        <w:t xml:space="preserve"> </w:t>
      </w:r>
      <w:r w:rsidRPr="004F38A7">
        <w:t>вперед-другая</w:t>
      </w:r>
      <w:r w:rsidRPr="004F38A7">
        <w:rPr>
          <w:spacing w:val="1"/>
        </w:rPr>
        <w:t xml:space="preserve"> </w:t>
      </w:r>
      <w:r w:rsidRPr="004F38A7">
        <w:t>назад,</w:t>
      </w:r>
      <w:r w:rsidRPr="004F38A7">
        <w:rPr>
          <w:spacing w:val="1"/>
        </w:rPr>
        <w:t xml:space="preserve"> </w:t>
      </w:r>
      <w:r w:rsidRPr="004F38A7">
        <w:t>ноги</w:t>
      </w:r>
      <w:r w:rsidRPr="004F38A7">
        <w:rPr>
          <w:spacing w:val="1"/>
        </w:rPr>
        <w:t xml:space="preserve"> </w:t>
      </w:r>
      <w:r w:rsidRPr="004F38A7">
        <w:t>скрестно-ноги</w:t>
      </w:r>
      <w:r w:rsidRPr="004F38A7">
        <w:rPr>
          <w:spacing w:val="1"/>
        </w:rPr>
        <w:t xml:space="preserve"> </w:t>
      </w:r>
      <w:r w:rsidRPr="004F38A7">
        <w:t>врозь;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ноге;</w:t>
      </w:r>
      <w:r w:rsidRPr="004F38A7">
        <w:rPr>
          <w:spacing w:val="1"/>
        </w:rPr>
        <w:t xml:space="preserve"> </w:t>
      </w:r>
      <w:r w:rsidRPr="004F38A7">
        <w:t>подпрыгивание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хлопками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1"/>
        </w:rPr>
        <w:t xml:space="preserve"> </w:t>
      </w:r>
      <w:r w:rsidRPr="004F38A7">
        <w:t>собой,</w:t>
      </w:r>
      <w:r w:rsidRPr="004F38A7">
        <w:rPr>
          <w:spacing w:val="1"/>
        </w:rPr>
        <w:t xml:space="preserve"> </w:t>
      </w:r>
      <w:r w:rsidRPr="004F38A7">
        <w:t>над</w:t>
      </w:r>
      <w:r w:rsidRPr="004F38A7">
        <w:rPr>
          <w:spacing w:val="1"/>
        </w:rPr>
        <w:t xml:space="preserve"> </w:t>
      </w:r>
      <w:r w:rsidRPr="004F38A7">
        <w:t>головой,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спиной;</w:t>
      </w:r>
      <w:r w:rsidRPr="004F38A7">
        <w:rPr>
          <w:spacing w:val="1"/>
        </w:rPr>
        <w:t xml:space="preserve"> </w:t>
      </w:r>
      <w:r w:rsidRPr="004F38A7">
        <w:t>подпрыгивание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ноги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ногу,</w:t>
      </w:r>
      <w:r w:rsidRPr="004F38A7">
        <w:rPr>
          <w:spacing w:val="1"/>
        </w:rPr>
        <w:t xml:space="preserve"> </w:t>
      </w:r>
      <w:r w:rsidRPr="004F38A7">
        <w:t>продвигаясь</w:t>
      </w:r>
      <w:r w:rsidRPr="004F38A7">
        <w:rPr>
          <w:spacing w:val="1"/>
        </w:rPr>
        <w:t xml:space="preserve"> </w:t>
      </w:r>
      <w:r w:rsidRPr="004F38A7">
        <w:t>вперед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начерченные</w:t>
      </w:r>
      <w:r w:rsidRPr="004F38A7">
        <w:rPr>
          <w:spacing w:val="1"/>
        </w:rPr>
        <w:t xml:space="preserve"> </w:t>
      </w:r>
      <w:r w:rsidRPr="004F38A7">
        <w:t>линии,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кружка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кружок;</w:t>
      </w:r>
      <w:r w:rsidRPr="004F38A7">
        <w:rPr>
          <w:spacing w:val="1"/>
        </w:rPr>
        <w:t xml:space="preserve"> </w:t>
      </w:r>
      <w:r w:rsidRPr="004F38A7">
        <w:t>перепрыгивание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места</w:t>
      </w:r>
      <w:r w:rsidRPr="004F38A7">
        <w:rPr>
          <w:spacing w:val="1"/>
        </w:rPr>
        <w:t xml:space="preserve"> </w:t>
      </w:r>
      <w:r w:rsidRPr="004F38A7">
        <w:t>предметы</w:t>
      </w:r>
      <w:r w:rsidRPr="004F38A7">
        <w:rPr>
          <w:spacing w:val="1"/>
        </w:rPr>
        <w:t xml:space="preserve"> </w:t>
      </w:r>
      <w:r w:rsidRPr="004F38A7">
        <w:t>высотой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30 см"/>
        </w:smartTagPr>
        <w:r w:rsidRPr="004F38A7">
          <w:t>30</w:t>
        </w:r>
        <w:r w:rsidRPr="004F38A7">
          <w:rPr>
            <w:spacing w:val="1"/>
          </w:rPr>
          <w:t xml:space="preserve"> </w:t>
        </w:r>
        <w:r w:rsidRPr="004F38A7">
          <w:t>см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спрыгивание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высоты</w:t>
      </w:r>
      <w:r w:rsidRPr="004F38A7">
        <w:rPr>
          <w:spacing w:val="6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обозначенное место; подпрыгивание на месте 30 - 40 раз подряд 2 раза; подпрыгивание на одной</w:t>
      </w:r>
      <w:r w:rsidRPr="004F38A7">
        <w:rPr>
          <w:spacing w:val="1"/>
        </w:rPr>
        <w:t xml:space="preserve"> </w:t>
      </w:r>
      <w:r w:rsidRPr="004F38A7">
        <w:t xml:space="preserve">ноге 10 - 15 раз; прыжки на двух ногах с продвижением вперед на 3 - </w:t>
      </w:r>
      <w:smartTag w:uri="urn:schemas-microsoft-com:office:smarttags" w:element="metricconverter">
        <w:smartTagPr>
          <w:attr w:name="ProductID" w:val="4 м"/>
        </w:smartTagPr>
        <w:r w:rsidRPr="004F38A7">
          <w:t>4 м</w:t>
        </w:r>
      </w:smartTag>
      <w:r w:rsidRPr="004F38A7">
        <w:t>; на одной ноге (правой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левой)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2,5 м"/>
        </w:smartTagPr>
        <w:r w:rsidRPr="004F38A7">
          <w:t>2,5</w:t>
        </w:r>
        <w:r w:rsidRPr="004F38A7">
          <w:rPr>
            <w:spacing w:val="1"/>
          </w:rPr>
          <w:t xml:space="preserve"> </w:t>
        </w:r>
        <w:r w:rsidRPr="004F38A7">
          <w:t>м</w:t>
        </w:r>
      </w:smartTag>
      <w:r w:rsidRPr="004F38A7">
        <w:t>;</w:t>
      </w:r>
      <w:r w:rsidRPr="004F38A7">
        <w:rPr>
          <w:spacing w:val="1"/>
        </w:rPr>
        <w:t xml:space="preserve"> </w:t>
      </w:r>
      <w:r w:rsidRPr="004F38A7">
        <w:t>перепрыгивание</w:t>
      </w:r>
      <w:r w:rsidRPr="004F38A7">
        <w:rPr>
          <w:spacing w:val="1"/>
        </w:rPr>
        <w:t xml:space="preserve"> </w:t>
      </w:r>
      <w:r w:rsidRPr="004F38A7">
        <w:t>боком</w:t>
      </w:r>
      <w:r w:rsidRPr="004F38A7">
        <w:rPr>
          <w:spacing w:val="1"/>
        </w:rPr>
        <w:t xml:space="preserve"> </w:t>
      </w:r>
      <w:r w:rsidRPr="004F38A7">
        <w:t>невысокие</w:t>
      </w:r>
      <w:r w:rsidRPr="004F38A7">
        <w:rPr>
          <w:spacing w:val="1"/>
        </w:rPr>
        <w:t xml:space="preserve"> </w:t>
      </w:r>
      <w:r w:rsidRPr="004F38A7">
        <w:t>препятствия</w:t>
      </w:r>
      <w:r w:rsidRPr="004F38A7">
        <w:rPr>
          <w:spacing w:val="1"/>
        </w:rPr>
        <w:t xml:space="preserve"> </w:t>
      </w:r>
      <w:r w:rsidRPr="004F38A7">
        <w:t>(шнур,</w:t>
      </w:r>
      <w:r w:rsidRPr="004F38A7">
        <w:rPr>
          <w:spacing w:val="1"/>
        </w:rPr>
        <w:t xml:space="preserve"> </w:t>
      </w:r>
      <w:r w:rsidRPr="004F38A7">
        <w:t>канат,</w:t>
      </w:r>
      <w:r w:rsidRPr="004F38A7">
        <w:rPr>
          <w:spacing w:val="1"/>
        </w:rPr>
        <w:t xml:space="preserve"> </w:t>
      </w:r>
      <w:r w:rsidRPr="004F38A7">
        <w:t>кубик);</w:t>
      </w:r>
      <w:r w:rsidRPr="004F38A7">
        <w:rPr>
          <w:spacing w:val="1"/>
        </w:rPr>
        <w:t xml:space="preserve"> </w:t>
      </w:r>
      <w:r w:rsidRPr="004F38A7">
        <w:t xml:space="preserve">впрыгивание на возвышение </w:t>
      </w:r>
      <w:smartTag w:uri="urn:schemas-microsoft-com:office:smarttags" w:element="metricconverter">
        <w:smartTagPr>
          <w:attr w:name="ProductID" w:val="20 см"/>
        </w:smartTagPr>
        <w:r w:rsidRPr="004F38A7">
          <w:t>20 см</w:t>
        </w:r>
      </w:smartTag>
      <w:r w:rsidRPr="004F38A7">
        <w:t xml:space="preserve"> двумя ногами; прыжки в длину с места; в высоту с разбега; в</w:t>
      </w:r>
      <w:r w:rsidRPr="004F38A7">
        <w:rPr>
          <w:spacing w:val="1"/>
        </w:rPr>
        <w:t xml:space="preserve"> </w:t>
      </w:r>
      <w:r w:rsidRPr="004F38A7">
        <w:t>длину</w:t>
      </w:r>
      <w:r w:rsidRPr="004F38A7">
        <w:rPr>
          <w:spacing w:val="-8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разбега;</w:t>
      </w:r>
    </w:p>
    <w:p w:rsidR="009D1A0F" w:rsidRPr="004F38A7" w:rsidRDefault="009D1A0F">
      <w:pPr>
        <w:pStyle w:val="BodyText"/>
        <w:ind w:right="118"/>
      </w:pPr>
      <w:r w:rsidRPr="004F38A7">
        <w:t>прыжки со скакалкой: перешагивание и прыжки через неподвижную скакалку (высота 3 -</w:t>
      </w:r>
      <w:r w:rsidRPr="004F38A7">
        <w:rPr>
          <w:spacing w:val="1"/>
        </w:rPr>
        <w:t xml:space="preserve"> </w:t>
      </w:r>
      <w:smartTag w:uri="urn:schemas-microsoft-com:office:smarttags" w:element="metricconverter">
        <w:smartTagPr>
          <w:attr w:name="ProductID" w:val="5 см"/>
        </w:smartTagPr>
        <w:r w:rsidRPr="004F38A7">
          <w:t>5 см</w:t>
        </w:r>
      </w:smartTag>
      <w:r w:rsidRPr="004F38A7">
        <w:t>); перепрыгивание через скакалку с одной ноги на другую с места, шагом и бегом; прыжки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-1"/>
        </w:rPr>
        <w:t xml:space="preserve"> </w:t>
      </w:r>
      <w:r w:rsidRPr="004F38A7">
        <w:t>скакалку</w:t>
      </w:r>
      <w:r w:rsidRPr="004F38A7">
        <w:rPr>
          <w:spacing w:val="-5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двух</w:t>
      </w:r>
      <w:r w:rsidRPr="004F38A7">
        <w:rPr>
          <w:spacing w:val="3"/>
        </w:rPr>
        <w:t xml:space="preserve"> </w:t>
      </w:r>
      <w:r w:rsidRPr="004F38A7">
        <w:t>ногах, через вращающуюся</w:t>
      </w:r>
      <w:r w:rsidRPr="004F38A7">
        <w:rPr>
          <w:spacing w:val="-1"/>
        </w:rPr>
        <w:t xml:space="preserve"> </w:t>
      </w:r>
      <w:r w:rsidRPr="004F38A7">
        <w:t>скакалку;</w:t>
      </w:r>
    </w:p>
    <w:p w:rsidR="009D1A0F" w:rsidRPr="004F38A7" w:rsidRDefault="009D1A0F">
      <w:pPr>
        <w:pStyle w:val="BodyText"/>
        <w:spacing w:before="1"/>
        <w:ind w:right="122"/>
      </w:pPr>
      <w:r w:rsidRPr="004F38A7">
        <w:t>упражнения в равновесии: ходьба по шнуру прямо и зигзагообразно, приставляя пятку</w:t>
      </w:r>
      <w:r w:rsidRPr="004F38A7">
        <w:rPr>
          <w:spacing w:val="1"/>
        </w:rPr>
        <w:t xml:space="preserve"> </w:t>
      </w:r>
      <w:r w:rsidRPr="004F38A7">
        <w:t>одной ноги к носку другой; стойка на гимнастической скамье на одной ноге; поднимание на</w:t>
      </w:r>
      <w:r w:rsidRPr="004F38A7">
        <w:rPr>
          <w:spacing w:val="1"/>
        </w:rPr>
        <w:t xml:space="preserve"> </w:t>
      </w:r>
      <w:r w:rsidRPr="004F38A7">
        <w:t>носки и опускание на всю стопу, стоя на скамье; пробегание по скамье; ходьба навстречу и</w:t>
      </w:r>
      <w:r w:rsidRPr="004F38A7">
        <w:rPr>
          <w:spacing w:val="1"/>
        </w:rPr>
        <w:t xml:space="preserve"> </w:t>
      </w:r>
      <w:r w:rsidRPr="004F38A7">
        <w:t>расхождение вдвоем на лежащей на полу доске; ходьба по узкой рейке гимнастической скамейки</w:t>
      </w:r>
      <w:r w:rsidRPr="004F38A7">
        <w:rPr>
          <w:spacing w:val="-57"/>
        </w:rPr>
        <w:t xml:space="preserve"> </w:t>
      </w:r>
      <w:r w:rsidRPr="004F38A7">
        <w:t>(с поддержкой); приседание после бега на носках, руки в стороны; кружение парами, держась за</w:t>
      </w:r>
      <w:r w:rsidRPr="004F38A7">
        <w:rPr>
          <w:spacing w:val="1"/>
        </w:rPr>
        <w:t xml:space="preserve"> </w:t>
      </w:r>
      <w:r w:rsidRPr="004F38A7">
        <w:t>руки;</w:t>
      </w:r>
      <w:r w:rsidRPr="004F38A7">
        <w:rPr>
          <w:spacing w:val="-1"/>
        </w:rPr>
        <w:t xml:space="preserve"> </w:t>
      </w:r>
      <w:r w:rsidRPr="004F38A7">
        <w:t>"ласточка".</w:t>
      </w:r>
    </w:p>
    <w:p w:rsidR="009D1A0F" w:rsidRPr="004F38A7" w:rsidRDefault="009D1A0F">
      <w:pPr>
        <w:pStyle w:val="BodyText"/>
        <w:ind w:right="117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обучать</w:t>
      </w:r>
      <w:r w:rsidRPr="004F38A7">
        <w:rPr>
          <w:spacing w:val="1"/>
        </w:rPr>
        <w:t xml:space="preserve"> </w:t>
      </w:r>
      <w:r w:rsidRPr="004F38A7">
        <w:t>разнообразным</w:t>
      </w:r>
      <w:r w:rsidRPr="004F38A7">
        <w:rPr>
          <w:spacing w:val="1"/>
        </w:rPr>
        <w:t xml:space="preserve"> </w:t>
      </w:r>
      <w:r w:rsidRPr="004F38A7">
        <w:t>физическим</w:t>
      </w:r>
      <w:r w:rsidRPr="004F38A7">
        <w:rPr>
          <w:spacing w:val="1"/>
        </w:rPr>
        <w:t xml:space="preserve"> </w:t>
      </w:r>
      <w:r w:rsidRPr="004F38A7">
        <w:t>упражнениям,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-57"/>
        </w:rPr>
        <w:t xml:space="preserve"> </w:t>
      </w:r>
      <w:r w:rsidRPr="004F38A7">
        <w:t>самостоятельно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творчески</w:t>
      </w:r>
      <w:r w:rsidRPr="004F38A7">
        <w:rPr>
          <w:spacing w:val="-1"/>
        </w:rPr>
        <w:t xml:space="preserve"> </w:t>
      </w:r>
      <w:r w:rsidRPr="004F38A7">
        <w:t>используют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игровой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повседневной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:rsidR="009D1A0F" w:rsidRPr="004F38A7" w:rsidRDefault="009D1A0F">
      <w:pPr>
        <w:pStyle w:val="BodyText"/>
        <w:ind w:right="117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кистей</w:t>
      </w:r>
      <w:r w:rsidRPr="004F38A7">
        <w:rPr>
          <w:spacing w:val="1"/>
        </w:rPr>
        <w:t xml:space="preserve"> </w:t>
      </w:r>
      <w:r w:rsidRPr="004F38A7">
        <w:t>рук,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плечевого</w:t>
      </w:r>
      <w:r w:rsidRPr="004F38A7">
        <w:rPr>
          <w:spacing w:val="1"/>
        </w:rPr>
        <w:t xml:space="preserve"> </w:t>
      </w:r>
      <w:r w:rsidRPr="004F38A7">
        <w:t>пояса:</w:t>
      </w:r>
      <w:r w:rsidRPr="004F38A7">
        <w:rPr>
          <w:spacing w:val="1"/>
        </w:rPr>
        <w:t xml:space="preserve"> </w:t>
      </w:r>
      <w:r w:rsidRPr="004F38A7">
        <w:t>поднимание рук вперед, в стороны, вверх, через стороны вверх (одновременно, поочередно,</w:t>
      </w:r>
      <w:r w:rsidRPr="004F38A7">
        <w:rPr>
          <w:spacing w:val="1"/>
        </w:rPr>
        <w:t xml:space="preserve"> </w:t>
      </w:r>
      <w:r w:rsidRPr="004F38A7">
        <w:t>последовательно);</w:t>
      </w:r>
      <w:r w:rsidRPr="004F38A7">
        <w:rPr>
          <w:spacing w:val="25"/>
        </w:rPr>
        <w:t xml:space="preserve"> </w:t>
      </w:r>
      <w:r w:rsidRPr="004F38A7">
        <w:t>махи</w:t>
      </w:r>
      <w:r w:rsidRPr="004F38A7">
        <w:rPr>
          <w:spacing w:val="26"/>
        </w:rPr>
        <w:t xml:space="preserve"> </w:t>
      </w:r>
      <w:r w:rsidRPr="004F38A7">
        <w:t>руками</w:t>
      </w:r>
      <w:r w:rsidRPr="004F38A7">
        <w:rPr>
          <w:spacing w:val="26"/>
        </w:rPr>
        <w:t xml:space="preserve"> </w:t>
      </w:r>
      <w:r w:rsidRPr="004F38A7">
        <w:t>вперед-назад</w:t>
      </w:r>
      <w:r w:rsidRPr="004F38A7">
        <w:rPr>
          <w:spacing w:val="27"/>
        </w:rPr>
        <w:t xml:space="preserve"> </w:t>
      </w:r>
      <w:r w:rsidRPr="004F38A7">
        <w:t>с</w:t>
      </w:r>
      <w:r w:rsidRPr="004F38A7">
        <w:rPr>
          <w:spacing w:val="24"/>
        </w:rPr>
        <w:t xml:space="preserve"> </w:t>
      </w:r>
      <w:r w:rsidRPr="004F38A7">
        <w:t>хлопком</w:t>
      </w:r>
      <w:r w:rsidRPr="004F38A7">
        <w:rPr>
          <w:spacing w:val="24"/>
        </w:rPr>
        <w:t xml:space="preserve"> </w:t>
      </w:r>
      <w:r w:rsidRPr="004F38A7">
        <w:t>впереди</w:t>
      </w:r>
      <w:r w:rsidRPr="004F38A7">
        <w:rPr>
          <w:spacing w:val="26"/>
        </w:rPr>
        <w:t xml:space="preserve"> </w:t>
      </w:r>
      <w:r w:rsidRPr="004F38A7">
        <w:t>и</w:t>
      </w:r>
      <w:r w:rsidRPr="004F38A7">
        <w:rPr>
          <w:spacing w:val="20"/>
        </w:rPr>
        <w:t xml:space="preserve"> </w:t>
      </w:r>
      <w:r w:rsidRPr="004F38A7">
        <w:t>сзади</w:t>
      </w:r>
      <w:r w:rsidRPr="004F38A7">
        <w:rPr>
          <w:spacing w:val="26"/>
        </w:rPr>
        <w:t xml:space="preserve"> </w:t>
      </w:r>
      <w:r w:rsidRPr="004F38A7">
        <w:t>себя;</w:t>
      </w:r>
      <w:r w:rsidRPr="004F38A7">
        <w:rPr>
          <w:spacing w:val="26"/>
        </w:rPr>
        <w:t xml:space="preserve"> </w:t>
      </w:r>
      <w:r w:rsidRPr="004F38A7">
        <w:t>перекладывание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9" w:firstLine="0"/>
      </w:pPr>
      <w:r w:rsidRPr="004F38A7">
        <w:t>предмета из одной руки в другую впереди и сзади себя; поднимание рук со сцепленными в замок</w:t>
      </w:r>
      <w:r w:rsidRPr="004F38A7">
        <w:rPr>
          <w:spacing w:val="-57"/>
        </w:rPr>
        <w:t xml:space="preserve"> </w:t>
      </w:r>
      <w:r w:rsidRPr="004F38A7">
        <w:t>пальцами</w:t>
      </w:r>
      <w:r w:rsidRPr="004F38A7">
        <w:rPr>
          <w:spacing w:val="-2"/>
        </w:rPr>
        <w:t xml:space="preserve"> </w:t>
      </w:r>
      <w:r w:rsidRPr="004F38A7">
        <w:t>(кисти</w:t>
      </w:r>
      <w:r w:rsidRPr="004F38A7">
        <w:rPr>
          <w:spacing w:val="-1"/>
        </w:rPr>
        <w:t xml:space="preserve"> </w:t>
      </w:r>
      <w:r w:rsidRPr="004F38A7">
        <w:t>повернуть</w:t>
      </w:r>
      <w:r w:rsidRPr="004F38A7">
        <w:rPr>
          <w:spacing w:val="-1"/>
        </w:rPr>
        <w:t xml:space="preserve"> </w:t>
      </w:r>
      <w:r w:rsidRPr="004F38A7">
        <w:t>тыльной</w:t>
      </w:r>
      <w:r w:rsidRPr="004F38A7">
        <w:rPr>
          <w:spacing w:val="-1"/>
        </w:rPr>
        <w:t xml:space="preserve"> </w:t>
      </w:r>
      <w:r w:rsidRPr="004F38A7">
        <w:t>стороной</w:t>
      </w:r>
      <w:r w:rsidRPr="004F38A7">
        <w:rPr>
          <w:spacing w:val="-3"/>
        </w:rPr>
        <w:t xml:space="preserve"> </w:t>
      </w:r>
      <w:r w:rsidRPr="004F38A7">
        <w:t>внутрь);</w:t>
      </w:r>
      <w:r w:rsidRPr="004F38A7">
        <w:rPr>
          <w:spacing w:val="-1"/>
        </w:rPr>
        <w:t xml:space="preserve"> </w:t>
      </w:r>
      <w:r w:rsidRPr="004F38A7">
        <w:t>сжимание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разжимание</w:t>
      </w:r>
      <w:r w:rsidRPr="004F38A7">
        <w:rPr>
          <w:spacing w:val="-2"/>
        </w:rPr>
        <w:t xml:space="preserve"> </w:t>
      </w:r>
      <w:r w:rsidRPr="004F38A7">
        <w:t>кистей;</w:t>
      </w:r>
    </w:p>
    <w:p w:rsidR="009D1A0F" w:rsidRPr="004F38A7" w:rsidRDefault="009D1A0F">
      <w:pPr>
        <w:pStyle w:val="BodyText"/>
        <w:spacing w:before="1"/>
        <w:ind w:right="123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спины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гибкости</w:t>
      </w:r>
      <w:r w:rsidRPr="004F38A7">
        <w:rPr>
          <w:spacing w:val="1"/>
        </w:rPr>
        <w:t xml:space="preserve"> </w:t>
      </w:r>
      <w:r w:rsidRPr="004F38A7">
        <w:t>позвоночника:</w:t>
      </w:r>
      <w:r w:rsidRPr="004F38A7">
        <w:rPr>
          <w:spacing w:val="-57"/>
        </w:rPr>
        <w:t xml:space="preserve"> </w:t>
      </w:r>
      <w:r w:rsidRPr="004F38A7">
        <w:t>поднимание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вверх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опускание</w:t>
      </w:r>
      <w:r w:rsidRPr="004F38A7">
        <w:rPr>
          <w:spacing w:val="1"/>
        </w:rPr>
        <w:t xml:space="preserve"> </w:t>
      </w:r>
      <w:r w:rsidRPr="004F38A7">
        <w:t>вниз,</w:t>
      </w:r>
      <w:r w:rsidRPr="004F38A7">
        <w:rPr>
          <w:spacing w:val="1"/>
        </w:rPr>
        <w:t xml:space="preserve"> </w:t>
      </w:r>
      <w:r w:rsidRPr="004F38A7">
        <w:t>стоя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стены,</w:t>
      </w:r>
      <w:r w:rsidRPr="004F38A7">
        <w:rPr>
          <w:spacing w:val="1"/>
        </w:rPr>
        <w:t xml:space="preserve"> </w:t>
      </w:r>
      <w:r w:rsidRPr="004F38A7">
        <w:t>касаясь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затылком,</w:t>
      </w:r>
      <w:r w:rsidRPr="004F38A7">
        <w:rPr>
          <w:spacing w:val="1"/>
        </w:rPr>
        <w:t xml:space="preserve"> </w:t>
      </w:r>
      <w:r w:rsidRPr="004F38A7">
        <w:t>лопатками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ягодицами или лежа на спине; наклоны вперед, касаясь ладонями пола, наклоны вправо и влево;</w:t>
      </w:r>
      <w:r w:rsidRPr="004F38A7">
        <w:rPr>
          <w:spacing w:val="1"/>
        </w:rPr>
        <w:t xml:space="preserve"> </w:t>
      </w:r>
      <w:r w:rsidRPr="004F38A7">
        <w:t>поднимание ног, сгибание и разгибание и скрещивание их из исходного положения лежа на</w:t>
      </w:r>
      <w:r w:rsidRPr="004F38A7">
        <w:rPr>
          <w:spacing w:val="1"/>
        </w:rPr>
        <w:t xml:space="preserve"> </w:t>
      </w:r>
      <w:r w:rsidRPr="004F38A7">
        <w:t>спине;</w:t>
      </w:r>
    </w:p>
    <w:p w:rsidR="009D1A0F" w:rsidRPr="004F38A7" w:rsidRDefault="009D1A0F">
      <w:pPr>
        <w:pStyle w:val="BodyText"/>
        <w:spacing w:before="1"/>
        <w:ind w:right="120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брюшного</w:t>
      </w:r>
      <w:r w:rsidRPr="004F38A7">
        <w:rPr>
          <w:spacing w:val="1"/>
        </w:rPr>
        <w:t xml:space="preserve"> </w:t>
      </w:r>
      <w:r w:rsidRPr="004F38A7">
        <w:t>пресса:</w:t>
      </w:r>
      <w:r w:rsidRPr="004F38A7">
        <w:rPr>
          <w:spacing w:val="1"/>
        </w:rPr>
        <w:t xml:space="preserve"> </w:t>
      </w:r>
      <w:r w:rsidRPr="004F38A7">
        <w:t>приседание,</w:t>
      </w:r>
      <w:r w:rsidRPr="004F38A7">
        <w:rPr>
          <w:spacing w:val="1"/>
        </w:rPr>
        <w:t xml:space="preserve"> </w:t>
      </w:r>
      <w:r w:rsidRPr="004F38A7">
        <w:t>обхватывая</w:t>
      </w:r>
      <w:r w:rsidRPr="004F38A7">
        <w:rPr>
          <w:spacing w:val="1"/>
        </w:rPr>
        <w:t xml:space="preserve"> </w:t>
      </w:r>
      <w:r w:rsidRPr="004F38A7">
        <w:t>колени</w:t>
      </w:r>
      <w:r w:rsidRPr="004F38A7">
        <w:rPr>
          <w:spacing w:val="1"/>
        </w:rPr>
        <w:t xml:space="preserve"> </w:t>
      </w:r>
      <w:r w:rsidRPr="004F38A7">
        <w:t>руками;</w:t>
      </w:r>
      <w:r w:rsidRPr="004F38A7">
        <w:rPr>
          <w:spacing w:val="1"/>
        </w:rPr>
        <w:t xml:space="preserve"> </w:t>
      </w:r>
      <w:r w:rsidRPr="004F38A7">
        <w:t>махи</w:t>
      </w:r>
      <w:r w:rsidRPr="004F38A7">
        <w:rPr>
          <w:spacing w:val="1"/>
        </w:rPr>
        <w:t xml:space="preserve"> </w:t>
      </w:r>
      <w:r w:rsidRPr="004F38A7">
        <w:t>ногами;</w:t>
      </w:r>
      <w:r w:rsidRPr="004F38A7">
        <w:rPr>
          <w:spacing w:val="1"/>
        </w:rPr>
        <w:t xml:space="preserve"> </w:t>
      </w:r>
      <w:r w:rsidRPr="004F38A7">
        <w:t>поочередное</w:t>
      </w:r>
      <w:r w:rsidRPr="004F38A7">
        <w:rPr>
          <w:spacing w:val="1"/>
        </w:rPr>
        <w:t xml:space="preserve"> </w:t>
      </w:r>
      <w:r w:rsidRPr="004F38A7">
        <w:t>поднимание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опускание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положения лежа на спине, руки в упоре; захватывание предметов ступнями и пальцами ног и</w:t>
      </w:r>
      <w:r w:rsidRPr="004F38A7">
        <w:rPr>
          <w:spacing w:val="1"/>
        </w:rPr>
        <w:t xml:space="preserve"> </w:t>
      </w:r>
      <w:r w:rsidRPr="004F38A7">
        <w:t>перекладывание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места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место.</w:t>
      </w:r>
    </w:p>
    <w:p w:rsidR="009D1A0F" w:rsidRPr="004F38A7" w:rsidRDefault="009D1A0F">
      <w:pPr>
        <w:pStyle w:val="BodyText"/>
        <w:ind w:right="12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выполнять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разнообразными</w:t>
      </w:r>
      <w:r w:rsidRPr="004F38A7">
        <w:rPr>
          <w:spacing w:val="1"/>
        </w:rPr>
        <w:t xml:space="preserve"> </w:t>
      </w:r>
      <w:r w:rsidRPr="004F38A7">
        <w:t>предметами</w:t>
      </w:r>
      <w:r w:rsidRPr="004F38A7">
        <w:rPr>
          <w:spacing w:val="1"/>
        </w:rPr>
        <w:t xml:space="preserve"> </w:t>
      </w:r>
      <w:r w:rsidRPr="004F38A7">
        <w:t>(гимнастической</w:t>
      </w:r>
      <w:r w:rsidRPr="004F38A7">
        <w:rPr>
          <w:spacing w:val="1"/>
        </w:rPr>
        <w:t xml:space="preserve"> </w:t>
      </w:r>
      <w:r w:rsidRPr="004F38A7">
        <w:t>палкой,</w:t>
      </w:r>
      <w:r w:rsidRPr="004F38A7">
        <w:rPr>
          <w:spacing w:val="1"/>
        </w:rPr>
        <w:t xml:space="preserve"> </w:t>
      </w:r>
      <w:r w:rsidRPr="004F38A7">
        <w:t>обручем,</w:t>
      </w:r>
      <w:r w:rsidRPr="004F38A7">
        <w:rPr>
          <w:spacing w:val="1"/>
        </w:rPr>
        <w:t xml:space="preserve"> </w:t>
      </w:r>
      <w:r w:rsidRPr="004F38A7">
        <w:t>мячом,</w:t>
      </w:r>
      <w:r w:rsidRPr="004F38A7">
        <w:rPr>
          <w:spacing w:val="1"/>
        </w:rPr>
        <w:t xml:space="preserve"> </w:t>
      </w:r>
      <w:r w:rsidRPr="004F38A7">
        <w:t>скакалкой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другими).</w:t>
      </w:r>
      <w:r w:rsidRPr="004F38A7">
        <w:rPr>
          <w:spacing w:val="1"/>
        </w:rPr>
        <w:t xml:space="preserve"> </w:t>
      </w:r>
      <w:r w:rsidRPr="004F38A7">
        <w:t>Подбирает</w:t>
      </w:r>
      <w:r w:rsidRPr="004F38A7">
        <w:rPr>
          <w:spacing w:val="1"/>
        </w:rPr>
        <w:t xml:space="preserve"> </w:t>
      </w:r>
      <w:r w:rsidRPr="004F38A7">
        <w:t>упражнения из разнообразных исходных положений: сидя, лежа на спине, боку, животе, стоя на</w:t>
      </w:r>
      <w:r w:rsidRPr="004F38A7">
        <w:rPr>
          <w:spacing w:val="1"/>
        </w:rPr>
        <w:t xml:space="preserve"> </w:t>
      </w:r>
      <w:r w:rsidRPr="004F38A7">
        <w:t>коленях,</w:t>
      </w:r>
      <w:r w:rsidRPr="004F38A7">
        <w:rPr>
          <w:spacing w:val="15"/>
        </w:rPr>
        <w:t xml:space="preserve"> </w:t>
      </w:r>
      <w:r w:rsidRPr="004F38A7">
        <w:t>на</w:t>
      </w:r>
      <w:r w:rsidRPr="004F38A7">
        <w:rPr>
          <w:spacing w:val="17"/>
        </w:rPr>
        <w:t xml:space="preserve"> </w:t>
      </w:r>
      <w:r w:rsidRPr="004F38A7">
        <w:t>четвереньках,</w:t>
      </w:r>
      <w:r w:rsidRPr="004F38A7">
        <w:rPr>
          <w:spacing w:val="18"/>
        </w:rPr>
        <w:t xml:space="preserve"> </w:t>
      </w:r>
      <w:r w:rsidRPr="004F38A7">
        <w:t>с</w:t>
      </w:r>
      <w:r w:rsidRPr="004F38A7">
        <w:rPr>
          <w:spacing w:val="17"/>
        </w:rPr>
        <w:t xml:space="preserve"> </w:t>
      </w:r>
      <w:r w:rsidRPr="004F38A7">
        <w:t>разным</w:t>
      </w:r>
      <w:r w:rsidRPr="004F38A7">
        <w:rPr>
          <w:spacing w:val="17"/>
        </w:rPr>
        <w:t xml:space="preserve"> </w:t>
      </w:r>
      <w:r w:rsidRPr="004F38A7">
        <w:t>положением</w:t>
      </w:r>
      <w:r w:rsidRPr="004F38A7">
        <w:rPr>
          <w:spacing w:val="17"/>
        </w:rPr>
        <w:t xml:space="preserve"> </w:t>
      </w:r>
      <w:r w:rsidRPr="004F38A7">
        <w:t>рук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19"/>
        </w:rPr>
        <w:t xml:space="preserve"> </w:t>
      </w:r>
      <w:r w:rsidRPr="004F38A7">
        <w:t>ног</w:t>
      </w:r>
      <w:r w:rsidRPr="004F38A7">
        <w:rPr>
          <w:spacing w:val="18"/>
        </w:rPr>
        <w:t xml:space="preserve"> </w:t>
      </w:r>
      <w:r w:rsidRPr="004F38A7">
        <w:t>(стоя</w:t>
      </w:r>
      <w:r w:rsidRPr="004F38A7">
        <w:rPr>
          <w:spacing w:val="16"/>
        </w:rPr>
        <w:t xml:space="preserve"> </w:t>
      </w:r>
      <w:r w:rsidRPr="004F38A7">
        <w:t>ноги</w:t>
      </w:r>
      <w:r w:rsidRPr="004F38A7">
        <w:rPr>
          <w:spacing w:val="19"/>
        </w:rPr>
        <w:t xml:space="preserve"> </w:t>
      </w:r>
      <w:r w:rsidRPr="004F38A7">
        <w:t>вместе,</w:t>
      </w:r>
      <w:r w:rsidRPr="004F38A7">
        <w:rPr>
          <w:spacing w:val="18"/>
        </w:rPr>
        <w:t xml:space="preserve"> </w:t>
      </w:r>
      <w:r w:rsidRPr="004F38A7">
        <w:t>врозь;</w:t>
      </w:r>
      <w:r w:rsidRPr="004F38A7">
        <w:rPr>
          <w:spacing w:val="18"/>
        </w:rPr>
        <w:t xml:space="preserve"> </w:t>
      </w:r>
      <w:r w:rsidRPr="004F38A7">
        <w:t>руки</w:t>
      </w:r>
      <w:r w:rsidRPr="004F38A7">
        <w:rPr>
          <w:spacing w:val="19"/>
        </w:rPr>
        <w:t xml:space="preserve"> </w:t>
      </w:r>
      <w:r w:rsidRPr="004F38A7">
        <w:t>вниз,</w:t>
      </w:r>
      <w:r w:rsidRPr="004F38A7">
        <w:rPr>
          <w:spacing w:val="-58"/>
        </w:rPr>
        <w:t xml:space="preserve"> </w:t>
      </w:r>
      <w:r w:rsidRPr="004F38A7">
        <w:t>на поясе, перед грудью, за спиной). Педагог поддерживает инициативу, самостоятельность и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-2"/>
        </w:rPr>
        <w:t xml:space="preserve"> </w:t>
      </w:r>
      <w:r w:rsidRPr="004F38A7">
        <w:t>комбинирование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придумывание</w:t>
      </w:r>
      <w:r w:rsidRPr="004F38A7">
        <w:rPr>
          <w:spacing w:val="-3"/>
        </w:rPr>
        <w:t xml:space="preserve"> </w:t>
      </w:r>
      <w:r w:rsidRPr="004F38A7">
        <w:t>детьми</w:t>
      </w:r>
      <w:r w:rsidRPr="004F38A7">
        <w:rPr>
          <w:spacing w:val="-2"/>
        </w:rPr>
        <w:t xml:space="preserve"> </w:t>
      </w:r>
      <w:r w:rsidRPr="004F38A7">
        <w:t>новых общеразвивающих</w:t>
      </w:r>
      <w:r w:rsidRPr="004F38A7">
        <w:rPr>
          <w:spacing w:val="1"/>
        </w:rPr>
        <w:t xml:space="preserve"> </w:t>
      </w:r>
      <w:r w:rsidRPr="004F38A7">
        <w:t>упражнений.</w:t>
      </w:r>
    </w:p>
    <w:p w:rsidR="009D1A0F" w:rsidRPr="004F38A7" w:rsidRDefault="009D1A0F">
      <w:pPr>
        <w:pStyle w:val="BodyText"/>
        <w:spacing w:before="1"/>
        <w:ind w:right="127"/>
      </w:pPr>
      <w:r w:rsidRPr="004F38A7">
        <w:t>Разученные упражнения включаются в комплексы утренней гимнастики и другие формы</w:t>
      </w:r>
      <w:r w:rsidRPr="004F38A7">
        <w:rPr>
          <w:spacing w:val="1"/>
        </w:rPr>
        <w:t xml:space="preserve"> </w:t>
      </w:r>
      <w:r w:rsidRPr="004F38A7">
        <w:t>физкультурно-оздоровительной</w:t>
      </w:r>
      <w:r w:rsidRPr="004F38A7">
        <w:rPr>
          <w:spacing w:val="-1"/>
        </w:rPr>
        <w:t xml:space="preserve"> </w:t>
      </w:r>
      <w:r w:rsidRPr="004F38A7">
        <w:t>работы.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Ритмическая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гимнастика:</w:t>
      </w:r>
    </w:p>
    <w:p w:rsidR="009D1A0F" w:rsidRPr="004F38A7" w:rsidRDefault="009D1A0F">
      <w:pPr>
        <w:pStyle w:val="BodyText"/>
        <w:ind w:right="116"/>
      </w:pP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общеразвивающих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(ритмической</w:t>
      </w:r>
      <w:r w:rsidRPr="004F38A7">
        <w:rPr>
          <w:spacing w:val="24"/>
        </w:rPr>
        <w:t xml:space="preserve"> </w:t>
      </w:r>
      <w:r w:rsidRPr="004F38A7">
        <w:t>гимнастики)</w:t>
      </w:r>
      <w:r w:rsidRPr="004F38A7">
        <w:rPr>
          <w:spacing w:val="23"/>
        </w:rPr>
        <w:t xml:space="preserve"> </w:t>
      </w:r>
      <w:r w:rsidRPr="004F38A7">
        <w:t>педагог</w:t>
      </w:r>
      <w:r w:rsidRPr="004F38A7">
        <w:rPr>
          <w:spacing w:val="23"/>
        </w:rPr>
        <w:t xml:space="preserve"> </w:t>
      </w:r>
      <w:r w:rsidRPr="004F38A7">
        <w:t>включает</w:t>
      </w:r>
      <w:r w:rsidRPr="004F38A7">
        <w:rPr>
          <w:spacing w:val="25"/>
        </w:rPr>
        <w:t xml:space="preserve"> </w:t>
      </w:r>
      <w:r w:rsidRPr="004F38A7">
        <w:t>в</w:t>
      </w:r>
      <w:r w:rsidRPr="004F38A7">
        <w:rPr>
          <w:spacing w:val="25"/>
        </w:rPr>
        <w:t xml:space="preserve"> </w:t>
      </w:r>
      <w:r w:rsidRPr="004F38A7">
        <w:t>содержание</w:t>
      </w:r>
      <w:r w:rsidRPr="004F38A7">
        <w:rPr>
          <w:spacing w:val="23"/>
        </w:rPr>
        <w:t xml:space="preserve"> </w:t>
      </w:r>
      <w:r w:rsidRPr="004F38A7">
        <w:t>физкультурных</w:t>
      </w:r>
      <w:r w:rsidRPr="004F38A7">
        <w:rPr>
          <w:spacing w:val="25"/>
        </w:rPr>
        <w:t xml:space="preserve"> </w:t>
      </w:r>
      <w:r w:rsidRPr="004F38A7">
        <w:t>занятий,</w:t>
      </w:r>
      <w:r w:rsidRPr="004F38A7">
        <w:rPr>
          <w:spacing w:val="24"/>
        </w:rPr>
        <w:t xml:space="preserve"> </w:t>
      </w:r>
      <w:r w:rsidRPr="004F38A7">
        <w:t>некоторые</w:t>
      </w:r>
      <w:r w:rsidRPr="004F38A7">
        <w:rPr>
          <w:spacing w:val="-58"/>
        </w:rPr>
        <w:t xml:space="preserve"> </w:t>
      </w:r>
      <w:r w:rsidRPr="004F38A7">
        <w:t>из упражнений в физкультминутки, утреннюю гимнастику, различные формы активного отдыха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игры.</w:t>
      </w:r>
      <w:r w:rsidRPr="004F38A7">
        <w:rPr>
          <w:spacing w:val="1"/>
        </w:rPr>
        <w:t xml:space="preserve"> </w:t>
      </w:r>
      <w:r w:rsidRPr="004F38A7">
        <w:t>Рекомендуемые</w:t>
      </w:r>
      <w:r w:rsidRPr="004F38A7">
        <w:rPr>
          <w:spacing w:val="1"/>
        </w:rPr>
        <w:t xml:space="preserve"> </w:t>
      </w:r>
      <w:r w:rsidRPr="004F38A7">
        <w:t>упражнения: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бег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общим</w:t>
      </w:r>
      <w:r w:rsidRPr="004F38A7">
        <w:rPr>
          <w:spacing w:val="1"/>
        </w:rPr>
        <w:t xml:space="preserve"> </w:t>
      </w:r>
      <w:r w:rsidRPr="004F38A7">
        <w:t>характером</w:t>
      </w:r>
      <w:r w:rsidRPr="004F38A7">
        <w:rPr>
          <w:spacing w:val="1"/>
        </w:rPr>
        <w:t xml:space="preserve"> </w:t>
      </w:r>
      <w:r w:rsidRPr="004F38A7">
        <w:t>музыки,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разном</w:t>
      </w:r>
      <w:r w:rsidRPr="004F38A7">
        <w:rPr>
          <w:spacing w:val="1"/>
        </w:rPr>
        <w:t xml:space="preserve"> </w:t>
      </w:r>
      <w:r w:rsidRPr="004F38A7">
        <w:t>темпе,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высоких</w:t>
      </w:r>
      <w:r w:rsidRPr="004F38A7">
        <w:rPr>
          <w:spacing w:val="1"/>
        </w:rPr>
        <w:t xml:space="preserve"> </w:t>
      </w:r>
      <w:r w:rsidRPr="004F38A7">
        <w:t>полупальцах,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носках,</w:t>
      </w:r>
      <w:r w:rsidRPr="004F38A7">
        <w:rPr>
          <w:spacing w:val="1"/>
        </w:rPr>
        <w:t xml:space="preserve"> </w:t>
      </w:r>
      <w:r w:rsidRPr="004F38A7">
        <w:t>пружинящим,</w:t>
      </w:r>
      <w:r w:rsidRPr="004F38A7">
        <w:rPr>
          <w:spacing w:val="1"/>
        </w:rPr>
        <w:t xml:space="preserve"> </w:t>
      </w:r>
      <w:r w:rsidRPr="004F38A7">
        <w:t>топающим</w:t>
      </w:r>
      <w:r w:rsidRPr="004F38A7">
        <w:rPr>
          <w:spacing w:val="1"/>
        </w:rPr>
        <w:t xml:space="preserve"> </w:t>
      </w:r>
      <w:r w:rsidRPr="004F38A7">
        <w:t>шагом,</w:t>
      </w:r>
      <w:r w:rsidRPr="004F38A7">
        <w:rPr>
          <w:spacing w:val="1"/>
        </w:rPr>
        <w:t xml:space="preserve"> </w:t>
      </w:r>
      <w:r w:rsidRPr="004F38A7">
        <w:t>"с</w:t>
      </w:r>
      <w:r w:rsidRPr="004F38A7">
        <w:rPr>
          <w:spacing w:val="1"/>
        </w:rPr>
        <w:t xml:space="preserve"> </w:t>
      </w:r>
      <w:r w:rsidRPr="004F38A7">
        <w:t>каблука",</w:t>
      </w:r>
      <w:r w:rsidRPr="004F38A7">
        <w:rPr>
          <w:spacing w:val="1"/>
        </w:rPr>
        <w:t xml:space="preserve"> </w:t>
      </w:r>
      <w:r w:rsidRPr="004F38A7">
        <w:t>вперед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назад</w:t>
      </w:r>
      <w:r w:rsidRPr="004F38A7">
        <w:rPr>
          <w:spacing w:val="1"/>
        </w:rPr>
        <w:t xml:space="preserve"> </w:t>
      </w:r>
      <w:r w:rsidRPr="004F38A7">
        <w:t>(спиной),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высоким</w:t>
      </w:r>
      <w:r w:rsidRPr="004F38A7">
        <w:rPr>
          <w:spacing w:val="1"/>
        </w:rPr>
        <w:t xml:space="preserve"> </w:t>
      </w:r>
      <w:r w:rsidRPr="004F38A7">
        <w:t>подниманием</w:t>
      </w:r>
      <w:r w:rsidRPr="004F38A7">
        <w:rPr>
          <w:spacing w:val="1"/>
        </w:rPr>
        <w:t xml:space="preserve"> </w:t>
      </w:r>
      <w:r w:rsidRPr="004F38A7">
        <w:t>колена</w:t>
      </w:r>
      <w:r w:rsidRPr="004F38A7">
        <w:rPr>
          <w:spacing w:val="1"/>
        </w:rPr>
        <w:t xml:space="preserve"> </w:t>
      </w:r>
      <w:r w:rsidRPr="004F38A7">
        <w:t>(высокий шаг) с ускорением и замедлением темпа легкий ритмичный бег на носках, различные</w:t>
      </w:r>
      <w:r w:rsidRPr="004F38A7">
        <w:rPr>
          <w:spacing w:val="1"/>
        </w:rPr>
        <w:t xml:space="preserve"> </w:t>
      </w:r>
      <w:r w:rsidRPr="004F38A7">
        <w:t>виды галопа (прямой галоп, боковой галоп, кружение); подскоки на месте и с продвижением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вокруг</w:t>
      </w:r>
      <w:r w:rsidRPr="004F38A7">
        <w:rPr>
          <w:spacing w:val="1"/>
        </w:rPr>
        <w:t xml:space="preserve"> </w:t>
      </w:r>
      <w:r w:rsidRPr="004F38A7">
        <w:t>себя,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сочетании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хлопками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бегом,</w:t>
      </w:r>
      <w:r w:rsidRPr="004F38A7">
        <w:rPr>
          <w:spacing w:val="1"/>
        </w:rPr>
        <w:t xml:space="preserve"> </w:t>
      </w:r>
      <w:r w:rsidRPr="004F38A7">
        <w:t>кружение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одному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парах,</w:t>
      </w:r>
      <w:r w:rsidRPr="004F38A7">
        <w:rPr>
          <w:spacing w:val="1"/>
        </w:rPr>
        <w:t xml:space="preserve"> </w:t>
      </w:r>
      <w:r w:rsidRPr="004F38A7">
        <w:t>комбинации</w:t>
      </w:r>
      <w:r w:rsidRPr="004F38A7">
        <w:rPr>
          <w:spacing w:val="-3"/>
        </w:rPr>
        <w:t xml:space="preserve"> </w:t>
      </w:r>
      <w:r w:rsidRPr="004F38A7">
        <w:t>из двух-трех</w:t>
      </w:r>
      <w:r w:rsidRPr="004F38A7">
        <w:rPr>
          <w:spacing w:val="2"/>
        </w:rPr>
        <w:t xml:space="preserve"> </w:t>
      </w:r>
      <w:r w:rsidRPr="004F38A7">
        <w:t>освоенных</w:t>
      </w:r>
      <w:r w:rsidRPr="004F38A7">
        <w:rPr>
          <w:spacing w:val="1"/>
        </w:rPr>
        <w:t xml:space="preserve"> </w:t>
      </w:r>
      <w:r w:rsidRPr="004F38A7">
        <w:t>движений.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Строевые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:rsidR="009D1A0F" w:rsidRPr="004F38A7" w:rsidRDefault="009D1A0F">
      <w:pPr>
        <w:pStyle w:val="BodyText"/>
        <w:ind w:right="117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продолжает</w:t>
      </w:r>
      <w:r w:rsidRPr="004F38A7">
        <w:rPr>
          <w:spacing w:val="1"/>
        </w:rPr>
        <w:t xml:space="preserve"> </w:t>
      </w:r>
      <w:r w:rsidRPr="004F38A7">
        <w:t>обучение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строевым</w:t>
      </w:r>
      <w:r w:rsidRPr="004F38A7">
        <w:rPr>
          <w:spacing w:val="1"/>
        </w:rPr>
        <w:t xml:space="preserve"> </w:t>
      </w:r>
      <w:r w:rsidRPr="004F38A7">
        <w:t>упражнениям:</w:t>
      </w:r>
      <w:r w:rsidRPr="004F38A7">
        <w:rPr>
          <w:spacing w:val="1"/>
        </w:rPr>
        <w:t xml:space="preserve"> </w:t>
      </w:r>
      <w:r w:rsidRPr="004F38A7">
        <w:t>построение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росту,</w:t>
      </w:r>
      <w:r w:rsidRPr="004F38A7">
        <w:rPr>
          <w:spacing w:val="1"/>
        </w:rPr>
        <w:t xml:space="preserve"> </w:t>
      </w:r>
      <w:r w:rsidRPr="004F38A7">
        <w:t>поддерживая равнение в колонне, шеренге; построение в колонну по одному, в шеренгу, в круг;</w:t>
      </w:r>
      <w:r w:rsidRPr="004F38A7">
        <w:rPr>
          <w:spacing w:val="1"/>
        </w:rPr>
        <w:t xml:space="preserve"> </w:t>
      </w:r>
      <w:r w:rsidRPr="004F38A7">
        <w:t>перестроение в колонну по три, в две шеренги на месте и при передвижении; размыкание в</w:t>
      </w:r>
      <w:r w:rsidRPr="004F38A7">
        <w:rPr>
          <w:spacing w:val="1"/>
        </w:rPr>
        <w:t xml:space="preserve"> </w:t>
      </w:r>
      <w:r w:rsidRPr="004F38A7">
        <w:t>колонне на вытянутые вперед руки, в шеренге на вытянутые руки в стороны; повороты налево,</w:t>
      </w:r>
      <w:r w:rsidRPr="004F38A7">
        <w:rPr>
          <w:spacing w:val="1"/>
        </w:rPr>
        <w:t xml:space="preserve"> </w:t>
      </w:r>
      <w:r w:rsidRPr="004F38A7">
        <w:t>направо,</w:t>
      </w:r>
      <w:r w:rsidRPr="004F38A7">
        <w:rPr>
          <w:spacing w:val="1"/>
        </w:rPr>
        <w:t xml:space="preserve"> </w:t>
      </w:r>
      <w:r w:rsidRPr="004F38A7">
        <w:t>кругом</w:t>
      </w:r>
      <w:r w:rsidRPr="004F38A7">
        <w:rPr>
          <w:spacing w:val="1"/>
        </w:rPr>
        <w:t xml:space="preserve"> </w:t>
      </w:r>
      <w:r w:rsidRPr="004F38A7">
        <w:t>переступанием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прыжком;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«змейкой»,</w:t>
      </w:r>
      <w:r w:rsidRPr="004F38A7">
        <w:rPr>
          <w:spacing w:val="1"/>
        </w:rPr>
        <w:t xml:space="preserve"> </w:t>
      </w:r>
      <w:r w:rsidRPr="004F38A7">
        <w:t>расхождение из</w:t>
      </w:r>
      <w:r w:rsidRPr="004F38A7">
        <w:rPr>
          <w:spacing w:val="1"/>
        </w:rPr>
        <w:t xml:space="preserve"> </w:t>
      </w:r>
      <w:r w:rsidRPr="004F38A7">
        <w:t>колонны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одному</w:t>
      </w:r>
      <w:r w:rsidRPr="004F38A7">
        <w:rPr>
          <w:spacing w:val="-6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разные</w:t>
      </w:r>
      <w:r w:rsidRPr="004F38A7">
        <w:rPr>
          <w:spacing w:val="-2"/>
        </w:rPr>
        <w:t xml:space="preserve"> </w:t>
      </w:r>
      <w:r w:rsidRPr="004F38A7">
        <w:t>стороны с</w:t>
      </w:r>
      <w:r w:rsidRPr="004F38A7">
        <w:rPr>
          <w:spacing w:val="-2"/>
        </w:rPr>
        <w:t xml:space="preserve"> </w:t>
      </w:r>
      <w:r w:rsidRPr="004F38A7">
        <w:t>последующим</w:t>
      </w:r>
      <w:r w:rsidRPr="004F38A7">
        <w:rPr>
          <w:spacing w:val="-1"/>
        </w:rPr>
        <w:t xml:space="preserve"> </w:t>
      </w:r>
      <w:r w:rsidRPr="004F38A7">
        <w:t>слиянием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пары.</w:t>
      </w:r>
    </w:p>
    <w:p w:rsidR="009D1A0F" w:rsidRPr="004F38A7" w:rsidRDefault="009D1A0F">
      <w:pPr>
        <w:pStyle w:val="ListParagraph"/>
        <w:numPr>
          <w:ilvl w:val="0"/>
          <w:numId w:val="84"/>
        </w:numPr>
        <w:tabs>
          <w:tab w:val="left" w:pos="1533"/>
        </w:tabs>
        <w:ind w:right="120" w:firstLine="707"/>
        <w:rPr>
          <w:sz w:val="24"/>
        </w:rPr>
      </w:pPr>
      <w:r w:rsidRPr="004F38A7">
        <w:rPr>
          <w:i/>
          <w:sz w:val="24"/>
        </w:rPr>
        <w:t xml:space="preserve">Подвижные игры: </w:t>
      </w:r>
      <w:r w:rsidRPr="004F38A7">
        <w:rPr>
          <w:sz w:val="24"/>
        </w:rPr>
        <w:t>педагог продолжает закреплять и совершенствовать 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несюжетных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соревнования, играх-эстафетах, оценивает качество движений и поощряет соблюдение правил,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 быстро ориентироваться в пространстве, наращивать и удерживать скорость, проявлять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находчивость,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целеустремленность.</w:t>
      </w:r>
    </w:p>
    <w:p w:rsidR="009D1A0F" w:rsidRPr="004F38A7" w:rsidRDefault="009D1A0F">
      <w:pPr>
        <w:pStyle w:val="BodyText"/>
        <w:spacing w:before="1"/>
        <w:ind w:right="119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обучает</w:t>
      </w:r>
      <w:r w:rsidRPr="004F38A7">
        <w:rPr>
          <w:spacing w:val="1"/>
        </w:rPr>
        <w:t xml:space="preserve"> </w:t>
      </w:r>
      <w:r w:rsidRPr="004F38A7">
        <w:t>взаимодействию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команде,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оказание</w:t>
      </w:r>
      <w:r w:rsidRPr="004F38A7">
        <w:rPr>
          <w:spacing w:val="1"/>
        </w:rPr>
        <w:t xml:space="preserve"> </w:t>
      </w:r>
      <w:r w:rsidRPr="004F38A7">
        <w:t>помощи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взаимовыручки, инициативы при организации игр с небольшой группой сверстников, младшими</w:t>
      </w:r>
      <w:r w:rsidRPr="004F38A7">
        <w:rPr>
          <w:spacing w:val="-57"/>
        </w:rPr>
        <w:t xml:space="preserve"> </w:t>
      </w:r>
      <w:r w:rsidRPr="004F38A7">
        <w:t>детьми;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нравственно-волевых</w:t>
      </w:r>
      <w:r w:rsidRPr="004F38A7">
        <w:rPr>
          <w:spacing w:val="1"/>
        </w:rPr>
        <w:t xml:space="preserve"> </w:t>
      </w:r>
      <w:r w:rsidRPr="004F38A7">
        <w:t>качеств,</w:t>
      </w:r>
      <w:r w:rsidRPr="004F38A7">
        <w:rPr>
          <w:spacing w:val="1"/>
        </w:rPr>
        <w:t xml:space="preserve"> </w:t>
      </w:r>
      <w:r w:rsidRPr="004F38A7">
        <w:t>самостоятельности и сплоченности, чувства ответственности за успехи команды, стремление к</w:t>
      </w:r>
      <w:r w:rsidRPr="004F38A7">
        <w:rPr>
          <w:spacing w:val="1"/>
        </w:rPr>
        <w:t xml:space="preserve"> </w:t>
      </w:r>
      <w:r w:rsidRPr="004F38A7">
        <w:t>победе,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преодолению</w:t>
      </w:r>
      <w:r w:rsidRPr="004F38A7">
        <w:rPr>
          <w:spacing w:val="1"/>
        </w:rPr>
        <w:t xml:space="preserve"> </w:t>
      </w:r>
      <w:r w:rsidRPr="004F38A7">
        <w:t>трудностей;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способности,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инициативу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играх</w:t>
      </w:r>
      <w:r w:rsidRPr="004F38A7">
        <w:rPr>
          <w:spacing w:val="1"/>
        </w:rPr>
        <w:t xml:space="preserve"> </w:t>
      </w:r>
      <w:r w:rsidRPr="004F38A7">
        <w:t>(выбор</w:t>
      </w:r>
      <w:r w:rsidRPr="004F38A7">
        <w:rPr>
          <w:spacing w:val="1"/>
        </w:rPr>
        <w:t xml:space="preserve"> </w:t>
      </w:r>
      <w:r w:rsidRPr="004F38A7">
        <w:t>игр,</w:t>
      </w:r>
      <w:r w:rsidRPr="004F38A7">
        <w:rPr>
          <w:spacing w:val="1"/>
        </w:rPr>
        <w:t xml:space="preserve"> </w:t>
      </w:r>
      <w:r w:rsidRPr="004F38A7">
        <w:t>придумывание</w:t>
      </w:r>
      <w:r w:rsidRPr="004F38A7">
        <w:rPr>
          <w:spacing w:val="1"/>
        </w:rPr>
        <w:t xml:space="preserve"> </w:t>
      </w:r>
      <w:r w:rsidRPr="004F38A7">
        <w:t>новых</w:t>
      </w:r>
      <w:r w:rsidRPr="004F38A7">
        <w:rPr>
          <w:spacing w:val="1"/>
        </w:rPr>
        <w:t xml:space="preserve"> </w:t>
      </w:r>
      <w:r w:rsidRPr="004F38A7">
        <w:t>вариантов,</w:t>
      </w:r>
      <w:r w:rsidRPr="004F38A7">
        <w:rPr>
          <w:spacing w:val="1"/>
        </w:rPr>
        <w:t xml:space="preserve"> </w:t>
      </w:r>
      <w:r w:rsidRPr="004F38A7">
        <w:t>комбинирование движений). Способствует формированию духовнонравственных качеств, основ</w:t>
      </w:r>
      <w:r w:rsidRPr="004F38A7">
        <w:rPr>
          <w:spacing w:val="1"/>
        </w:rPr>
        <w:t xml:space="preserve"> </w:t>
      </w:r>
      <w:r w:rsidRPr="004F38A7">
        <w:t>патриотизма</w:t>
      </w:r>
      <w:r w:rsidRPr="004F38A7">
        <w:rPr>
          <w:spacing w:val="-2"/>
        </w:rPr>
        <w:t xml:space="preserve"> </w:t>
      </w:r>
      <w:r w:rsidRPr="004F38A7">
        <w:t>и гражданской</w:t>
      </w:r>
      <w:r w:rsidRPr="004F38A7">
        <w:rPr>
          <w:spacing w:val="-1"/>
        </w:rPr>
        <w:t xml:space="preserve"> </w:t>
      </w:r>
      <w:r w:rsidRPr="004F38A7">
        <w:t>идентичности в</w:t>
      </w:r>
      <w:r w:rsidRPr="004F38A7">
        <w:rPr>
          <w:spacing w:val="-2"/>
        </w:rPr>
        <w:t xml:space="preserve"> </w:t>
      </w:r>
      <w:r w:rsidRPr="004F38A7">
        <w:t>подвижных</w:t>
      </w:r>
      <w:r w:rsidRPr="004F38A7">
        <w:rPr>
          <w:spacing w:val="2"/>
        </w:rPr>
        <w:t xml:space="preserve"> </w:t>
      </w:r>
      <w:r w:rsidRPr="004F38A7">
        <w:t>играх.</w:t>
      </w:r>
    </w:p>
    <w:p w:rsidR="009D1A0F" w:rsidRPr="004F38A7" w:rsidRDefault="009D1A0F">
      <w:pPr>
        <w:pStyle w:val="ListParagraph"/>
        <w:numPr>
          <w:ilvl w:val="0"/>
          <w:numId w:val="84"/>
        </w:numPr>
        <w:tabs>
          <w:tab w:val="left" w:pos="1533"/>
        </w:tabs>
        <w:ind w:right="124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проводятся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площадке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оборудования,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региональных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особенностей.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16"/>
      </w:pPr>
      <w:r w:rsidRPr="004F38A7">
        <w:rPr>
          <w:i/>
        </w:rPr>
        <w:t xml:space="preserve">Городки: </w:t>
      </w:r>
      <w:r w:rsidRPr="004F38A7">
        <w:t xml:space="preserve">бросание биты сбоку, выбивание городка с кона (5 - </w:t>
      </w:r>
      <w:smartTag w:uri="urn:schemas-microsoft-com:office:smarttags" w:element="metricconverter">
        <w:smartTagPr>
          <w:attr w:name="ProductID" w:val="6 м"/>
        </w:smartTagPr>
        <w:r w:rsidRPr="004F38A7">
          <w:t>6 м</w:t>
        </w:r>
      </w:smartTag>
      <w:r w:rsidRPr="004F38A7">
        <w:t xml:space="preserve">) и полукона (2 - </w:t>
      </w:r>
      <w:smartTag w:uri="urn:schemas-microsoft-com:office:smarttags" w:element="metricconverter">
        <w:smartTagPr>
          <w:attr w:name="ProductID" w:val="3 м"/>
        </w:smartTagPr>
        <w:r w:rsidRPr="004F38A7">
          <w:t>3 м</w:t>
        </w:r>
      </w:smartTag>
      <w:r w:rsidRPr="004F38A7">
        <w:t>);</w:t>
      </w:r>
      <w:r w:rsidRPr="004F38A7">
        <w:rPr>
          <w:spacing w:val="1"/>
        </w:rPr>
        <w:t xml:space="preserve"> </w:t>
      </w:r>
      <w:r w:rsidRPr="004F38A7">
        <w:t>знание</w:t>
      </w:r>
      <w:r w:rsidRPr="004F38A7">
        <w:rPr>
          <w:spacing w:val="-2"/>
        </w:rPr>
        <w:t xml:space="preserve"> </w:t>
      </w:r>
      <w:r w:rsidRPr="004F38A7">
        <w:t>3 -</w:t>
      </w:r>
      <w:r w:rsidRPr="004F38A7">
        <w:rPr>
          <w:spacing w:val="-1"/>
        </w:rPr>
        <w:t xml:space="preserve"> </w:t>
      </w:r>
      <w:r w:rsidRPr="004F38A7">
        <w:t>4 фигур.</w:t>
      </w:r>
    </w:p>
    <w:p w:rsidR="009D1A0F" w:rsidRPr="004F38A7" w:rsidRDefault="009D1A0F">
      <w:pPr>
        <w:pStyle w:val="BodyText"/>
        <w:spacing w:before="1"/>
        <w:ind w:right="119"/>
      </w:pPr>
      <w:r w:rsidRPr="004F38A7">
        <w:t>Элементы баскетбола: перебрасывание мяча друг другу от груди; ведение мяча правой и</w:t>
      </w:r>
      <w:r w:rsidRPr="004F38A7">
        <w:rPr>
          <w:spacing w:val="1"/>
        </w:rPr>
        <w:t xml:space="preserve"> </w:t>
      </w:r>
      <w:r w:rsidRPr="004F38A7">
        <w:t>левой</w:t>
      </w:r>
      <w:r w:rsidRPr="004F38A7">
        <w:rPr>
          <w:spacing w:val="1"/>
        </w:rPr>
        <w:t xml:space="preserve"> </w:t>
      </w:r>
      <w:r w:rsidRPr="004F38A7">
        <w:t>рукой;</w:t>
      </w:r>
      <w:r w:rsidRPr="004F38A7">
        <w:rPr>
          <w:spacing w:val="1"/>
        </w:rPr>
        <w:t xml:space="preserve"> </w:t>
      </w:r>
      <w:r w:rsidRPr="004F38A7">
        <w:t>забрасывание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корзину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груди;</w:t>
      </w:r>
      <w:r w:rsidRPr="004F38A7">
        <w:rPr>
          <w:spacing w:val="1"/>
        </w:rPr>
        <w:t xml:space="preserve"> </w:t>
      </w:r>
      <w:r w:rsidRPr="004F38A7">
        <w:t>игра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упрощенным</w:t>
      </w:r>
      <w:r w:rsidRPr="004F38A7">
        <w:rPr>
          <w:spacing w:val="1"/>
        </w:rPr>
        <w:t xml:space="preserve"> </w:t>
      </w:r>
      <w:r w:rsidRPr="004F38A7">
        <w:t>правилам.</w:t>
      </w:r>
    </w:p>
    <w:p w:rsidR="009D1A0F" w:rsidRPr="004F38A7" w:rsidRDefault="009D1A0F">
      <w:pPr>
        <w:pStyle w:val="BodyText"/>
        <w:spacing w:before="1"/>
        <w:ind w:left="824" w:right="127" w:firstLine="0"/>
      </w:pPr>
      <w:r w:rsidRPr="004F38A7">
        <w:rPr>
          <w:i/>
        </w:rPr>
        <w:t xml:space="preserve">Бадминтон: </w:t>
      </w:r>
      <w:r w:rsidRPr="004F38A7">
        <w:t>отбивание волана ракеткой в заданном направлении; игра с педагогом.</w:t>
      </w:r>
      <w:r w:rsidRPr="004F38A7">
        <w:rPr>
          <w:spacing w:val="1"/>
        </w:rPr>
        <w:t xml:space="preserve"> </w:t>
      </w:r>
      <w:r w:rsidRPr="004F38A7">
        <w:t>Элементы</w:t>
      </w:r>
      <w:r w:rsidRPr="004F38A7">
        <w:rPr>
          <w:spacing w:val="9"/>
        </w:rPr>
        <w:t xml:space="preserve"> </w:t>
      </w:r>
      <w:r w:rsidRPr="004F38A7">
        <w:t>футбола:</w:t>
      </w:r>
      <w:r w:rsidRPr="004F38A7">
        <w:rPr>
          <w:spacing w:val="10"/>
        </w:rPr>
        <w:t xml:space="preserve"> </w:t>
      </w:r>
      <w:r w:rsidRPr="004F38A7">
        <w:t>отбивание</w:t>
      </w:r>
      <w:r w:rsidRPr="004F38A7">
        <w:rPr>
          <w:spacing w:val="8"/>
        </w:rPr>
        <w:t xml:space="preserve"> </w:t>
      </w:r>
      <w:r w:rsidRPr="004F38A7">
        <w:t>мяча</w:t>
      </w:r>
      <w:r w:rsidRPr="004F38A7">
        <w:rPr>
          <w:spacing w:val="8"/>
        </w:rPr>
        <w:t xml:space="preserve"> </w:t>
      </w:r>
      <w:r w:rsidRPr="004F38A7">
        <w:t>правой</w:t>
      </w:r>
      <w:r w:rsidRPr="004F38A7">
        <w:rPr>
          <w:spacing w:val="12"/>
        </w:rPr>
        <w:t xml:space="preserve"> </w:t>
      </w:r>
      <w:r w:rsidRPr="004F38A7">
        <w:t>и</w:t>
      </w:r>
      <w:r w:rsidRPr="004F38A7">
        <w:rPr>
          <w:spacing w:val="10"/>
        </w:rPr>
        <w:t xml:space="preserve"> </w:t>
      </w:r>
      <w:r w:rsidRPr="004F38A7">
        <w:t>левой</w:t>
      </w:r>
      <w:r w:rsidRPr="004F38A7">
        <w:rPr>
          <w:spacing w:val="10"/>
        </w:rPr>
        <w:t xml:space="preserve"> </w:t>
      </w:r>
      <w:r w:rsidRPr="004F38A7">
        <w:t>ногой</w:t>
      </w:r>
      <w:r w:rsidRPr="004F38A7">
        <w:rPr>
          <w:spacing w:val="10"/>
        </w:rPr>
        <w:t xml:space="preserve"> </w:t>
      </w:r>
      <w:r w:rsidRPr="004F38A7">
        <w:t>в</w:t>
      </w:r>
      <w:r w:rsidRPr="004F38A7">
        <w:rPr>
          <w:spacing w:val="9"/>
        </w:rPr>
        <w:t xml:space="preserve"> </w:t>
      </w:r>
      <w:r w:rsidRPr="004F38A7">
        <w:t>заданном</w:t>
      </w:r>
      <w:r w:rsidRPr="004F38A7">
        <w:rPr>
          <w:spacing w:val="9"/>
        </w:rPr>
        <w:t xml:space="preserve"> </w:t>
      </w:r>
      <w:r w:rsidRPr="004F38A7">
        <w:t>направлении;</w:t>
      </w:r>
    </w:p>
    <w:p w:rsidR="009D1A0F" w:rsidRPr="004F38A7" w:rsidRDefault="009D1A0F">
      <w:pPr>
        <w:pStyle w:val="BodyText"/>
        <w:ind w:right="119" w:firstLine="0"/>
      </w:pPr>
      <w:r w:rsidRPr="004F38A7">
        <w:t>ведение мяча ногой между и вокруг предметов; отбивание мяча о стенку; передача мяча ногой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-2"/>
        </w:rPr>
        <w:t xml:space="preserve"> </w:t>
      </w:r>
      <w:r w:rsidRPr="004F38A7">
        <w:t>другу</w:t>
      </w:r>
      <w:r w:rsidRPr="004F38A7">
        <w:rPr>
          <w:spacing w:val="-5"/>
        </w:rPr>
        <w:t xml:space="preserve"> </w:t>
      </w:r>
      <w:r w:rsidRPr="004F38A7">
        <w:t>(3 -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5 м"/>
        </w:smartTagPr>
        <w:r w:rsidRPr="004F38A7">
          <w:t>5</w:t>
        </w:r>
        <w:r w:rsidRPr="004F38A7">
          <w:rPr>
            <w:spacing w:val="2"/>
          </w:rPr>
          <w:t xml:space="preserve"> </w:t>
        </w:r>
        <w:r w:rsidRPr="004F38A7">
          <w:t>м</w:t>
        </w:r>
      </w:smartTag>
      <w:r w:rsidRPr="004F38A7">
        <w:t>);</w:t>
      </w:r>
      <w:r w:rsidRPr="004F38A7">
        <w:rPr>
          <w:spacing w:val="-1"/>
        </w:rPr>
        <w:t xml:space="preserve"> </w:t>
      </w:r>
      <w:r w:rsidRPr="004F38A7">
        <w:t>игра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2"/>
        </w:rPr>
        <w:t xml:space="preserve"> </w:t>
      </w:r>
      <w:r w:rsidRPr="004F38A7">
        <w:t>упрощенным</w:t>
      </w:r>
      <w:r w:rsidRPr="004F38A7">
        <w:rPr>
          <w:spacing w:val="-2"/>
        </w:rPr>
        <w:t xml:space="preserve"> </w:t>
      </w:r>
      <w:r w:rsidRPr="004F38A7">
        <w:t>правилам.</w:t>
      </w:r>
    </w:p>
    <w:p w:rsidR="009D1A0F" w:rsidRPr="004F38A7" w:rsidRDefault="009D1A0F">
      <w:pPr>
        <w:pStyle w:val="ListParagraph"/>
        <w:numPr>
          <w:ilvl w:val="0"/>
          <w:numId w:val="84"/>
        </w:numPr>
        <w:tabs>
          <w:tab w:val="left" w:pos="1533"/>
        </w:tabs>
        <w:ind w:right="121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 или во время физкультурных занятий на свежем воздухе в зависимости от условий: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наличия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оборудования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условий региона.</w:t>
      </w:r>
    </w:p>
    <w:p w:rsidR="009D1A0F" w:rsidRPr="004F38A7" w:rsidRDefault="009D1A0F">
      <w:pPr>
        <w:pStyle w:val="BodyText"/>
        <w:ind w:right="126"/>
      </w:pPr>
      <w:r w:rsidRPr="004F38A7">
        <w:rPr>
          <w:i/>
        </w:rPr>
        <w:t>Катание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на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санках:</w:t>
      </w:r>
      <w:r w:rsidRPr="004F38A7">
        <w:rPr>
          <w:i/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прямой,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скоростью,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горки,</w:t>
      </w:r>
      <w:r w:rsidRPr="004F38A7">
        <w:rPr>
          <w:spacing w:val="1"/>
        </w:rPr>
        <w:t xml:space="preserve"> </w:t>
      </w:r>
      <w:r w:rsidRPr="004F38A7">
        <w:t>подъем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санками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гору,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торможением</w:t>
      </w:r>
      <w:r w:rsidRPr="004F38A7">
        <w:rPr>
          <w:spacing w:val="-2"/>
        </w:rPr>
        <w:t xml:space="preserve"> </w:t>
      </w:r>
      <w:r w:rsidRPr="004F38A7">
        <w:t>при спуске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горки.</w:t>
      </w:r>
    </w:p>
    <w:p w:rsidR="009D1A0F" w:rsidRPr="004F38A7" w:rsidRDefault="009D1A0F">
      <w:pPr>
        <w:pStyle w:val="BodyText"/>
        <w:ind w:right="121"/>
      </w:pPr>
      <w:r w:rsidRPr="004F38A7">
        <w:rPr>
          <w:i/>
        </w:rPr>
        <w:t xml:space="preserve">Ходьба на лыжах: </w:t>
      </w:r>
      <w:r w:rsidRPr="004F38A7">
        <w:t xml:space="preserve">по лыжне (на расстояние до </w:t>
      </w:r>
      <w:smartTag w:uri="urn:schemas-microsoft-com:office:smarttags" w:element="metricconverter">
        <w:smartTagPr>
          <w:attr w:name="ProductID" w:val="500 м"/>
        </w:smartTagPr>
        <w:r w:rsidRPr="004F38A7">
          <w:t>500 м</w:t>
        </w:r>
      </w:smartTag>
      <w:r w:rsidRPr="004F38A7">
        <w:t>); скользящим шагом; повороты на</w:t>
      </w:r>
      <w:r w:rsidRPr="004F38A7">
        <w:rPr>
          <w:spacing w:val="1"/>
        </w:rPr>
        <w:t xml:space="preserve"> </w:t>
      </w:r>
      <w:r w:rsidRPr="004F38A7">
        <w:t>месте</w:t>
      </w:r>
      <w:r w:rsidRPr="004F38A7">
        <w:rPr>
          <w:spacing w:val="1"/>
        </w:rPr>
        <w:t xml:space="preserve"> </w:t>
      </w:r>
      <w:r w:rsidRPr="004F38A7">
        <w:t>(направо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налево)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переступанием;</w:t>
      </w:r>
      <w:r w:rsidRPr="004F38A7">
        <w:rPr>
          <w:spacing w:val="1"/>
        </w:rPr>
        <w:t xml:space="preserve"> </w:t>
      </w:r>
      <w:r w:rsidRPr="004F38A7">
        <w:t>подъем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склон</w:t>
      </w:r>
      <w:r w:rsidRPr="004F38A7">
        <w:rPr>
          <w:spacing w:val="1"/>
        </w:rPr>
        <w:t xml:space="preserve"> </w:t>
      </w:r>
      <w:r w:rsidRPr="004F38A7">
        <w:t>прямо</w:t>
      </w:r>
      <w:r w:rsidRPr="004F38A7">
        <w:rPr>
          <w:spacing w:val="1"/>
        </w:rPr>
        <w:t xml:space="preserve"> </w:t>
      </w:r>
      <w:r w:rsidRPr="004F38A7">
        <w:t>«ступающим</w:t>
      </w:r>
      <w:r w:rsidRPr="004F38A7">
        <w:rPr>
          <w:spacing w:val="1"/>
        </w:rPr>
        <w:t xml:space="preserve"> </w:t>
      </w:r>
      <w:r w:rsidRPr="004F38A7">
        <w:t>шагом»,</w:t>
      </w:r>
      <w:r w:rsidRPr="004F38A7">
        <w:rPr>
          <w:spacing w:val="1"/>
        </w:rPr>
        <w:t xml:space="preserve"> </w:t>
      </w:r>
      <w:r w:rsidRPr="004F38A7">
        <w:t>«полуелочкой» (прямо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наискось), соблюдая</w:t>
      </w:r>
      <w:r w:rsidRPr="004F38A7">
        <w:rPr>
          <w:spacing w:val="-4"/>
        </w:rPr>
        <w:t xml:space="preserve"> </w:t>
      </w:r>
      <w:r w:rsidRPr="004F38A7">
        <w:t>правила</w:t>
      </w:r>
      <w:r w:rsidRPr="004F38A7">
        <w:rPr>
          <w:spacing w:val="-2"/>
        </w:rPr>
        <w:t xml:space="preserve"> </w:t>
      </w:r>
      <w:r w:rsidRPr="004F38A7">
        <w:t>безопасного передвижения.</w:t>
      </w:r>
    </w:p>
    <w:p w:rsidR="009D1A0F" w:rsidRPr="004F38A7" w:rsidRDefault="009D1A0F">
      <w:pPr>
        <w:spacing w:before="1"/>
        <w:ind w:left="116" w:right="119" w:firstLine="707"/>
        <w:jc w:val="both"/>
        <w:rPr>
          <w:sz w:val="24"/>
        </w:rPr>
      </w:pPr>
      <w:r w:rsidRPr="004F38A7">
        <w:rPr>
          <w:i/>
          <w:sz w:val="24"/>
        </w:rPr>
        <w:t xml:space="preserve">Катание на двухколесном велосипеде, самокате: </w:t>
      </w:r>
      <w:r w:rsidRPr="004F38A7">
        <w:rPr>
          <w:sz w:val="24"/>
        </w:rPr>
        <w:t>по прямой, по кругу, с разворотом,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скоростью;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поворотами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налево,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передвижения.</w:t>
      </w:r>
    </w:p>
    <w:p w:rsidR="009D1A0F" w:rsidRPr="004F38A7" w:rsidRDefault="009D1A0F">
      <w:pPr>
        <w:pStyle w:val="BodyText"/>
        <w:ind w:right="124"/>
      </w:pPr>
      <w:r w:rsidRPr="004F38A7">
        <w:rPr>
          <w:i/>
        </w:rPr>
        <w:t xml:space="preserve">Плавание: </w:t>
      </w:r>
      <w:r w:rsidRPr="004F38A7">
        <w:t>с движениями прямыми ногами вверх и вниз, сидя на бортике и лежа в воде,</w:t>
      </w:r>
      <w:r w:rsidRPr="004F38A7">
        <w:rPr>
          <w:spacing w:val="1"/>
        </w:rPr>
        <w:t xml:space="preserve"> </w:t>
      </w:r>
      <w:r w:rsidRPr="004F38A7">
        <w:t>держась за опору; ходьба по дну вперед и назад, приседая, погружаясь в воду до подбородка, до</w:t>
      </w:r>
      <w:r w:rsidRPr="004F38A7">
        <w:rPr>
          <w:spacing w:val="1"/>
        </w:rPr>
        <w:t xml:space="preserve"> </w:t>
      </w:r>
      <w:r w:rsidRPr="004F38A7">
        <w:t>глаз, опуская лицо в воду, приседание под водой, доставая предметы, идя за предметами по</w:t>
      </w:r>
      <w:r w:rsidRPr="004F38A7">
        <w:rPr>
          <w:spacing w:val="1"/>
        </w:rPr>
        <w:t xml:space="preserve"> </w:t>
      </w:r>
      <w:r w:rsidRPr="004F38A7">
        <w:t>прямой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спокойном</w:t>
      </w:r>
      <w:r w:rsidRPr="004F38A7">
        <w:rPr>
          <w:spacing w:val="1"/>
        </w:rPr>
        <w:t xml:space="preserve"> </w:t>
      </w:r>
      <w:r w:rsidRPr="004F38A7">
        <w:t>темпе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скорость;</w:t>
      </w:r>
      <w:r w:rsidRPr="004F38A7">
        <w:rPr>
          <w:spacing w:val="1"/>
        </w:rPr>
        <w:t xml:space="preserve"> </w:t>
      </w:r>
      <w:r w:rsidRPr="004F38A7">
        <w:t>скольжение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груди,</w:t>
      </w:r>
      <w:r w:rsidRPr="004F38A7">
        <w:rPr>
          <w:spacing w:val="1"/>
        </w:rPr>
        <w:t xml:space="preserve"> </w:t>
      </w:r>
      <w:r w:rsidRPr="004F38A7">
        <w:t>плавание</w:t>
      </w:r>
      <w:r w:rsidRPr="004F38A7">
        <w:rPr>
          <w:spacing w:val="1"/>
        </w:rPr>
        <w:t xml:space="preserve"> </w:t>
      </w:r>
      <w:r w:rsidRPr="004F38A7">
        <w:t>произвольным</w:t>
      </w:r>
      <w:r w:rsidRPr="004F38A7">
        <w:rPr>
          <w:spacing w:val="1"/>
        </w:rPr>
        <w:t xml:space="preserve"> </w:t>
      </w:r>
      <w:r w:rsidRPr="004F38A7">
        <w:t>способом.</w:t>
      </w:r>
    </w:p>
    <w:p w:rsidR="009D1A0F" w:rsidRPr="004F38A7" w:rsidRDefault="009D1A0F">
      <w:pPr>
        <w:pStyle w:val="ListParagraph"/>
        <w:numPr>
          <w:ilvl w:val="0"/>
          <w:numId w:val="84"/>
        </w:numPr>
        <w:tabs>
          <w:tab w:val="left" w:pos="1533"/>
        </w:tabs>
        <w:ind w:right="118" w:firstLine="707"/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здорового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жизни: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расширять представления детей о факторах, положительно влияющих на здоровье (правильное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питание,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полезных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свежем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воздухе).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(футбол,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хоккей,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баскетбол,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бадминтон,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плавание, фигурное катание, художественная и спортивная гимнастика, лыжный спорт и другие)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выдающихся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спортсменов,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укрепления здоровья. Уточняет и расширяет представления о правилах безопасного поведения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(при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активном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беге,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прыжках,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взаимодействии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партнером,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 упражнениях с мячом, гимнастической палкой, скакалкой, обручем, предметами, пользовании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 инвентарем и оборудованием) и учит их соблюдать в ходе туристских прогулок.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 воспитывать заботливое отношение к здоровью своему и окружающих (соблюдать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чистоту и правила гигиены, правильно питаться, выполнять профилактические упражнения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укрепления здоровья).</w:t>
      </w:r>
    </w:p>
    <w:p w:rsidR="009D1A0F" w:rsidRPr="004F38A7" w:rsidRDefault="009D1A0F">
      <w:pPr>
        <w:pStyle w:val="ListParagraph"/>
        <w:numPr>
          <w:ilvl w:val="0"/>
          <w:numId w:val="84"/>
        </w:numPr>
        <w:tabs>
          <w:tab w:val="left" w:pos="1533"/>
        </w:tabs>
        <w:ind w:left="1532" w:hanging="709"/>
        <w:rPr>
          <w:i/>
          <w:sz w:val="24"/>
        </w:rPr>
      </w:pPr>
      <w:r w:rsidRPr="004F38A7">
        <w:rPr>
          <w:i/>
          <w:sz w:val="24"/>
        </w:rPr>
        <w:t>Активный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отдых</w:t>
      </w:r>
    </w:p>
    <w:p w:rsidR="009D1A0F" w:rsidRPr="004F38A7" w:rsidRDefault="009D1A0F">
      <w:pPr>
        <w:pStyle w:val="BodyText"/>
        <w:ind w:right="124"/>
      </w:pPr>
      <w:r w:rsidRPr="004F38A7">
        <w:rPr>
          <w:i/>
        </w:rPr>
        <w:t>Физкультурные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праздники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досуги:</w:t>
      </w:r>
      <w:r w:rsidRPr="004F38A7">
        <w:rPr>
          <w:i/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организуют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(2</w:t>
      </w:r>
      <w:r w:rsidRPr="004F38A7">
        <w:rPr>
          <w:spacing w:val="1"/>
        </w:rPr>
        <w:t xml:space="preserve"> </w:t>
      </w:r>
      <w:r w:rsidRPr="004F38A7">
        <w:t>раза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год,</w:t>
      </w:r>
      <w:r w:rsidRPr="004F38A7">
        <w:rPr>
          <w:spacing w:val="1"/>
        </w:rPr>
        <w:t xml:space="preserve"> </w:t>
      </w:r>
      <w:r w:rsidRPr="004F38A7">
        <w:t>продолжительностью не более 1,5 часов). Содержание праздников составляют ранее освоенные</w:t>
      </w:r>
      <w:r w:rsidRPr="004F38A7">
        <w:rPr>
          <w:spacing w:val="1"/>
        </w:rPr>
        <w:t xml:space="preserve"> </w:t>
      </w:r>
      <w:r w:rsidRPr="004F38A7">
        <w:t>движения, в том числе, спортивные и гимнастические упражнения, подвижные и спортивные</w:t>
      </w:r>
      <w:r w:rsidRPr="004F38A7">
        <w:rPr>
          <w:spacing w:val="1"/>
        </w:rPr>
        <w:t xml:space="preserve"> </w:t>
      </w:r>
      <w:r w:rsidRPr="004F38A7">
        <w:t>игры.</w:t>
      </w:r>
    </w:p>
    <w:p w:rsidR="009D1A0F" w:rsidRPr="004F38A7" w:rsidRDefault="009D1A0F">
      <w:pPr>
        <w:pStyle w:val="BodyText"/>
        <w:spacing w:before="1"/>
        <w:ind w:right="122"/>
      </w:pPr>
      <w:r w:rsidRPr="004F38A7">
        <w:t>Досуг организуется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- 2 раза</w:t>
      </w:r>
      <w:r w:rsidRPr="004F38A7">
        <w:rPr>
          <w:spacing w:val="1"/>
        </w:rPr>
        <w:t xml:space="preserve"> </w:t>
      </w:r>
      <w:r w:rsidRPr="004F38A7">
        <w:t>в месяц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второй</w:t>
      </w:r>
      <w:r w:rsidRPr="004F38A7">
        <w:rPr>
          <w:spacing w:val="60"/>
        </w:rPr>
        <w:t xml:space="preserve"> </w:t>
      </w:r>
      <w:r w:rsidRPr="004F38A7">
        <w:t>половине дня преимущественно на</w:t>
      </w:r>
      <w:r w:rsidRPr="004F38A7">
        <w:rPr>
          <w:spacing w:val="1"/>
        </w:rPr>
        <w:t xml:space="preserve"> </w:t>
      </w:r>
      <w:r w:rsidRPr="004F38A7">
        <w:t>свежем воздухе, продолжительностью 30 - 40 минут. Содержание составляют: подвижные игры,</w:t>
      </w:r>
      <w:r w:rsidRPr="004F38A7">
        <w:rPr>
          <w:spacing w:val="1"/>
        </w:rPr>
        <w:t xml:space="preserve"> </w:t>
      </w:r>
      <w:r w:rsidRPr="004F38A7">
        <w:t>игры-эстафеты,</w:t>
      </w:r>
      <w:r w:rsidRPr="004F38A7">
        <w:rPr>
          <w:spacing w:val="-1"/>
        </w:rPr>
        <w:t xml:space="preserve"> </w:t>
      </w:r>
      <w:r w:rsidRPr="004F38A7">
        <w:t>музыкально-ритмические упражнения,</w:t>
      </w:r>
      <w:r w:rsidRPr="004F38A7">
        <w:rPr>
          <w:spacing w:val="-1"/>
        </w:rPr>
        <w:t xml:space="preserve"> </w:t>
      </w:r>
      <w:r w:rsidRPr="004F38A7">
        <w:t>творческие</w:t>
      </w:r>
      <w:r w:rsidRPr="004F38A7">
        <w:rPr>
          <w:spacing w:val="-2"/>
        </w:rPr>
        <w:t xml:space="preserve"> </w:t>
      </w:r>
      <w:r w:rsidRPr="004F38A7">
        <w:t>задания.</w:t>
      </w:r>
    </w:p>
    <w:p w:rsidR="009D1A0F" w:rsidRPr="004F38A7" w:rsidRDefault="009D1A0F">
      <w:pPr>
        <w:pStyle w:val="BodyText"/>
        <w:ind w:right="115"/>
      </w:pPr>
      <w:r w:rsidRPr="004F38A7">
        <w:t>Досуги и праздники могут быть направлены на решение задач приобщения к здоровому</w:t>
      </w:r>
      <w:r w:rsidRPr="004F38A7">
        <w:rPr>
          <w:spacing w:val="1"/>
        </w:rPr>
        <w:t xml:space="preserve"> </w:t>
      </w:r>
      <w:r w:rsidRPr="004F38A7">
        <w:t>образу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социально-значимую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патриотическую</w:t>
      </w:r>
      <w:r w:rsidRPr="004F38A7">
        <w:rPr>
          <w:spacing w:val="1"/>
        </w:rPr>
        <w:t xml:space="preserve"> </w:t>
      </w:r>
      <w:r w:rsidRPr="004F38A7">
        <w:t>тематику,</w:t>
      </w:r>
      <w:r w:rsidRPr="004F38A7">
        <w:rPr>
          <w:spacing w:val="1"/>
        </w:rPr>
        <w:t xml:space="preserve"> </w:t>
      </w:r>
      <w:r w:rsidRPr="004F38A7">
        <w:t>посвящаться</w:t>
      </w:r>
      <w:r w:rsidRPr="004F38A7">
        <w:rPr>
          <w:spacing w:val="1"/>
        </w:rPr>
        <w:t xml:space="preserve"> </w:t>
      </w:r>
      <w:r w:rsidRPr="004F38A7">
        <w:t>государственным праздникам, олимпиаде и другим спортивным событиям, включать подвижные</w:t>
      </w:r>
      <w:r w:rsidRPr="004F38A7">
        <w:rPr>
          <w:spacing w:val="-57"/>
        </w:rPr>
        <w:t xml:space="preserve"> </w:t>
      </w:r>
      <w:r w:rsidRPr="004F38A7">
        <w:t>игры</w:t>
      </w:r>
      <w:r w:rsidRPr="004F38A7">
        <w:rPr>
          <w:spacing w:val="-2"/>
        </w:rPr>
        <w:t xml:space="preserve"> </w:t>
      </w:r>
      <w:r w:rsidRPr="004F38A7">
        <w:t>народов</w:t>
      </w:r>
      <w:r w:rsidRPr="004F38A7">
        <w:rPr>
          <w:spacing w:val="-1"/>
        </w:rPr>
        <w:t xml:space="preserve"> </w:t>
      </w:r>
      <w:r w:rsidRPr="004F38A7">
        <w:t>России.</w:t>
      </w:r>
    </w:p>
    <w:p w:rsidR="009D1A0F" w:rsidRPr="004F38A7" w:rsidRDefault="009D1A0F">
      <w:pPr>
        <w:pStyle w:val="BodyText"/>
        <w:ind w:right="120"/>
      </w:pPr>
      <w:r w:rsidRPr="004F38A7">
        <w:rPr>
          <w:i/>
        </w:rPr>
        <w:t xml:space="preserve">Дни здоровья: </w:t>
      </w:r>
      <w:r w:rsidRPr="004F38A7">
        <w:t>педагог проводит 1 раз в квартал. В этот день проводятся оздоровительные</w:t>
      </w:r>
      <w:r w:rsidRPr="004F38A7">
        <w:rPr>
          <w:spacing w:val="1"/>
        </w:rPr>
        <w:t xml:space="preserve"> </w:t>
      </w:r>
      <w:r w:rsidRPr="004F38A7">
        <w:t>мероприятия</w:t>
      </w:r>
      <w:r w:rsidRPr="004F38A7">
        <w:rPr>
          <w:spacing w:val="-4"/>
        </w:rPr>
        <w:t xml:space="preserve"> </w:t>
      </w:r>
      <w:r w:rsidRPr="004F38A7">
        <w:t>и туристские</w:t>
      </w:r>
      <w:r w:rsidRPr="004F38A7">
        <w:rPr>
          <w:spacing w:val="-1"/>
        </w:rPr>
        <w:t xml:space="preserve"> </w:t>
      </w:r>
      <w:r w:rsidRPr="004F38A7">
        <w:t>прогулки.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3"/>
      </w:pPr>
      <w:r w:rsidRPr="004F38A7">
        <w:rPr>
          <w:i/>
        </w:rPr>
        <w:t>Туристские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прогулки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экскурсии.</w:t>
      </w:r>
      <w:r w:rsidRPr="004F38A7">
        <w:rPr>
          <w:i/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непродолжительные</w:t>
      </w:r>
      <w:r w:rsidRPr="004F38A7">
        <w:rPr>
          <w:spacing w:val="1"/>
        </w:rPr>
        <w:t xml:space="preserve"> </w:t>
      </w:r>
      <w:r w:rsidRPr="004F38A7">
        <w:t>пешие прогулки и экскурсии с постепенно удлиняющимися переходами - на стадион, в парк, на</w:t>
      </w:r>
      <w:r w:rsidRPr="004F38A7">
        <w:rPr>
          <w:spacing w:val="1"/>
        </w:rPr>
        <w:t xml:space="preserve"> </w:t>
      </w:r>
      <w:r w:rsidRPr="004F38A7">
        <w:t>берег</w:t>
      </w:r>
      <w:r w:rsidRPr="004F38A7">
        <w:rPr>
          <w:spacing w:val="1"/>
        </w:rPr>
        <w:t xml:space="preserve"> </w:t>
      </w:r>
      <w:r w:rsidRPr="004F38A7">
        <w:t>моря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другое.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перехода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одну</w:t>
      </w:r>
      <w:r w:rsidRPr="004F38A7">
        <w:rPr>
          <w:spacing w:val="1"/>
        </w:rPr>
        <w:t xml:space="preserve"> </w:t>
      </w:r>
      <w:r w:rsidRPr="004F38A7">
        <w:t>сторону</w:t>
      </w:r>
      <w:r w:rsidRPr="004F38A7">
        <w:rPr>
          <w:spacing w:val="1"/>
        </w:rPr>
        <w:t xml:space="preserve"> </w:t>
      </w:r>
      <w:r w:rsidRPr="004F38A7">
        <w:t>составляет</w:t>
      </w:r>
      <w:r w:rsidRPr="004F38A7">
        <w:rPr>
          <w:spacing w:val="1"/>
        </w:rPr>
        <w:t xml:space="preserve"> </w:t>
      </w:r>
      <w:r w:rsidRPr="004F38A7">
        <w:t>30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40</w:t>
      </w:r>
      <w:r w:rsidRPr="004F38A7">
        <w:rPr>
          <w:spacing w:val="1"/>
        </w:rPr>
        <w:t xml:space="preserve"> </w:t>
      </w:r>
      <w:r w:rsidRPr="004F38A7">
        <w:t>минут,</w:t>
      </w:r>
      <w:r w:rsidRPr="004F38A7">
        <w:rPr>
          <w:spacing w:val="1"/>
        </w:rPr>
        <w:t xml:space="preserve"> </w:t>
      </w:r>
      <w:r w:rsidRPr="004F38A7">
        <w:t>общая</w:t>
      </w:r>
      <w:r w:rsidRPr="004F38A7">
        <w:rPr>
          <w:spacing w:val="1"/>
        </w:rPr>
        <w:t xml:space="preserve"> </w:t>
      </w:r>
      <w:r w:rsidRPr="004F38A7">
        <w:t>продолжительность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1,5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часов.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непрерывного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20</w:t>
      </w:r>
      <w:r w:rsidRPr="004F38A7">
        <w:rPr>
          <w:spacing w:val="60"/>
        </w:rPr>
        <w:t xml:space="preserve"> </w:t>
      </w:r>
      <w:r w:rsidRPr="004F38A7">
        <w:t>минут,</w:t>
      </w:r>
      <w:r w:rsidRPr="004F38A7">
        <w:rPr>
          <w:spacing w:val="60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перерывом между переходами не менее 10 минут. Педагог формирует представления о туризме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виде</w:t>
      </w:r>
      <w:r w:rsidRPr="004F38A7">
        <w:rPr>
          <w:spacing w:val="1"/>
        </w:rPr>
        <w:t xml:space="preserve"> </w:t>
      </w:r>
      <w:r w:rsidRPr="004F38A7">
        <w:t>активного</w:t>
      </w:r>
      <w:r w:rsidRPr="004F38A7">
        <w:rPr>
          <w:spacing w:val="1"/>
        </w:rPr>
        <w:t xml:space="preserve"> </w:t>
      </w:r>
      <w:r w:rsidRPr="004F38A7">
        <w:t>отдыха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способе</w:t>
      </w:r>
      <w:r w:rsidRPr="004F38A7">
        <w:rPr>
          <w:spacing w:val="1"/>
        </w:rPr>
        <w:t xml:space="preserve"> </w:t>
      </w:r>
      <w:r w:rsidRPr="004F38A7">
        <w:t>ознакомления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природой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культурой</w:t>
      </w:r>
      <w:r w:rsidRPr="004F38A7">
        <w:rPr>
          <w:spacing w:val="1"/>
        </w:rPr>
        <w:t xml:space="preserve"> </w:t>
      </w:r>
      <w:r w:rsidRPr="004F38A7">
        <w:t>родного</w:t>
      </w:r>
      <w:r w:rsidRPr="004F38A7">
        <w:rPr>
          <w:spacing w:val="1"/>
        </w:rPr>
        <w:t xml:space="preserve"> </w:t>
      </w:r>
      <w:r w:rsidRPr="004F38A7">
        <w:t>края;</w:t>
      </w:r>
      <w:r w:rsidRPr="004F38A7">
        <w:rPr>
          <w:spacing w:val="-57"/>
        </w:rPr>
        <w:t xml:space="preserve"> </w:t>
      </w:r>
      <w:r w:rsidRPr="004F38A7">
        <w:t>оказывает</w:t>
      </w:r>
      <w:r w:rsidRPr="004F38A7">
        <w:rPr>
          <w:spacing w:val="1"/>
        </w:rPr>
        <w:t xml:space="preserve"> </w:t>
      </w:r>
      <w:r w:rsidRPr="004F38A7">
        <w:t>помощь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подборе</w:t>
      </w:r>
      <w:r w:rsidRPr="004F38A7">
        <w:rPr>
          <w:spacing w:val="1"/>
        </w:rPr>
        <w:t xml:space="preserve"> </w:t>
      </w:r>
      <w:r w:rsidRPr="004F38A7">
        <w:t>снаряжения</w:t>
      </w:r>
      <w:r w:rsidRPr="004F38A7">
        <w:rPr>
          <w:spacing w:val="1"/>
        </w:rPr>
        <w:t xml:space="preserve"> </w:t>
      </w:r>
      <w:r w:rsidRPr="004F38A7">
        <w:t>(необходимых</w:t>
      </w:r>
      <w:r w:rsidRPr="004F38A7">
        <w:rPr>
          <w:spacing w:val="1"/>
        </w:rPr>
        <w:t xml:space="preserve"> </w:t>
      </w:r>
      <w:r w:rsidRPr="004F38A7">
        <w:t>вещей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одежды)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туристской</w:t>
      </w:r>
      <w:r w:rsidRPr="004F38A7">
        <w:rPr>
          <w:spacing w:val="1"/>
        </w:rPr>
        <w:t xml:space="preserve"> </w:t>
      </w:r>
      <w:r w:rsidRPr="004F38A7">
        <w:t>прогулки,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наблюдение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природой,</w:t>
      </w:r>
      <w:r w:rsidRPr="004F38A7">
        <w:rPr>
          <w:spacing w:val="1"/>
        </w:rPr>
        <w:t xml:space="preserve"> </w:t>
      </w:r>
      <w:r w:rsidRPr="004F38A7">
        <w:t>обучает</w:t>
      </w:r>
      <w:r w:rsidRPr="004F38A7">
        <w:rPr>
          <w:spacing w:val="1"/>
        </w:rPr>
        <w:t xml:space="preserve"> </w:t>
      </w:r>
      <w:r w:rsidRPr="004F38A7">
        <w:t>ориентироваться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местности,</w:t>
      </w:r>
      <w:r w:rsidRPr="004F38A7">
        <w:rPr>
          <w:spacing w:val="1"/>
        </w:rPr>
        <w:t xml:space="preserve"> </w:t>
      </w:r>
      <w:r w:rsidRPr="004F38A7">
        <w:t>соблюдать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гигиены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осторожность</w:t>
      </w:r>
      <w:r w:rsidRPr="004F38A7">
        <w:rPr>
          <w:spacing w:val="6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преодолении</w:t>
      </w:r>
      <w:r w:rsidRPr="004F38A7">
        <w:rPr>
          <w:spacing w:val="1"/>
        </w:rPr>
        <w:t xml:space="preserve"> </w:t>
      </w:r>
      <w:r w:rsidRPr="004F38A7">
        <w:t>препятствий;</w:t>
      </w:r>
      <w:r w:rsidRPr="004F38A7">
        <w:rPr>
          <w:spacing w:val="-1"/>
        </w:rPr>
        <w:t xml:space="preserve"> </w:t>
      </w:r>
      <w:r w:rsidRPr="004F38A7">
        <w:t>организует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детьми</w:t>
      </w:r>
      <w:r w:rsidRPr="004F38A7">
        <w:rPr>
          <w:spacing w:val="-1"/>
        </w:rPr>
        <w:t xml:space="preserve"> </w:t>
      </w:r>
      <w:r w:rsidRPr="004F38A7">
        <w:t>разнообразные</w:t>
      </w:r>
      <w:r w:rsidRPr="004F38A7">
        <w:rPr>
          <w:spacing w:val="-3"/>
        </w:rPr>
        <w:t xml:space="preserve"> </w:t>
      </w:r>
      <w:r w:rsidRPr="004F38A7">
        <w:t>подвижные</w:t>
      </w:r>
      <w:r w:rsidRPr="004F38A7">
        <w:rPr>
          <w:spacing w:val="-3"/>
        </w:rPr>
        <w:t xml:space="preserve"> </w:t>
      </w:r>
      <w:r w:rsidRPr="004F38A7">
        <w:t>игры</w:t>
      </w:r>
      <w:r w:rsidRPr="004F38A7">
        <w:rPr>
          <w:spacing w:val="-2"/>
        </w:rPr>
        <w:t xml:space="preserve"> </w:t>
      </w:r>
      <w:r w:rsidRPr="004F38A7">
        <w:t>во</w:t>
      </w:r>
      <w:r w:rsidRPr="004F38A7">
        <w:rPr>
          <w:spacing w:val="-1"/>
        </w:rPr>
        <w:t xml:space="preserve"> </w:t>
      </w:r>
      <w:r w:rsidRPr="004F38A7">
        <w:t>время</w:t>
      </w:r>
      <w:r w:rsidRPr="004F38A7">
        <w:rPr>
          <w:spacing w:val="-1"/>
        </w:rPr>
        <w:t xml:space="preserve"> </w:t>
      </w:r>
      <w:r w:rsidRPr="004F38A7">
        <w:t>остановки.</w:t>
      </w:r>
    </w:p>
    <w:p w:rsidR="009D1A0F" w:rsidRPr="004F38A7" w:rsidRDefault="009D1A0F">
      <w:pPr>
        <w:pStyle w:val="BodyText"/>
        <w:spacing w:before="3"/>
        <w:ind w:left="0" w:firstLine="0"/>
        <w:jc w:val="left"/>
      </w:pPr>
    </w:p>
    <w:p w:rsidR="009D1A0F" w:rsidRPr="004F38A7" w:rsidRDefault="009D1A0F">
      <w:pPr>
        <w:pStyle w:val="Heading2"/>
      </w:pP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spacing w:line="274" w:lineRule="exact"/>
        <w:ind w:left="824"/>
        <w:jc w:val="both"/>
        <w:rPr>
          <w:sz w:val="24"/>
        </w:rPr>
      </w:pPr>
      <w:r w:rsidRPr="004F38A7">
        <w:rPr>
          <w:b/>
          <w:sz w:val="24"/>
        </w:rPr>
        <w:t>Основные</w:t>
      </w:r>
      <w:r w:rsidRPr="004F38A7">
        <w:rPr>
          <w:b/>
          <w:spacing w:val="-5"/>
          <w:sz w:val="24"/>
        </w:rPr>
        <w:t xml:space="preserve"> </w:t>
      </w:r>
      <w:r w:rsidRPr="004F38A7">
        <w:rPr>
          <w:b/>
          <w:sz w:val="24"/>
        </w:rPr>
        <w:t>задачи</w:t>
      </w:r>
      <w:r w:rsidRPr="004F38A7">
        <w:rPr>
          <w:b/>
          <w:spacing w:val="-2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области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развития: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2"/>
        <w:ind w:left="682" w:right="123" w:hanging="567"/>
        <w:rPr>
          <w:sz w:val="24"/>
        </w:rPr>
      </w:pPr>
      <w:r w:rsidRPr="004F38A7">
        <w:rPr>
          <w:sz w:val="24"/>
        </w:rPr>
        <w:t>обогащать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технично,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точно, осознанно,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рационально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выразительно выполнять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физические упражнения, осваивать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туристские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навыки;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2" w:hanging="567"/>
        <w:rPr>
          <w:sz w:val="24"/>
        </w:rPr>
      </w:pPr>
      <w:r w:rsidRPr="004F38A7">
        <w:rPr>
          <w:sz w:val="24"/>
        </w:rPr>
        <w:t>развивать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меткость,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глазомер,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мелкую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моторику,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ориентировку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пространстве; самоконтроль,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самостоятельность,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творчество;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23" w:hanging="567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организации,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партнерское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взаимодействие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 команде;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4" w:line="237" w:lineRule="auto"/>
        <w:ind w:left="682" w:right="120" w:hanging="567"/>
        <w:rPr>
          <w:sz w:val="24"/>
        </w:rPr>
      </w:pPr>
      <w:r w:rsidRPr="004F38A7">
        <w:rPr>
          <w:sz w:val="24"/>
        </w:rPr>
        <w:t>воспитывать патриотизм, нравственно-волевые качества и гражданскую идентичность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активного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отдыха;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5" w:line="237" w:lineRule="auto"/>
        <w:ind w:left="682" w:right="119" w:hanging="567"/>
        <w:rPr>
          <w:sz w:val="24"/>
        </w:rPr>
      </w:pPr>
      <w:r w:rsidRPr="004F38A7">
        <w:rPr>
          <w:sz w:val="24"/>
        </w:rPr>
        <w:t>формировать осознанную потребность в двигательной деятельности, поддерживать интерес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 физической культуре и спортивным достижениям России, расширять представления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 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спорта;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5"/>
        <w:ind w:left="682" w:right="123" w:hanging="567"/>
        <w:rPr>
          <w:sz w:val="24"/>
        </w:rPr>
      </w:pPr>
      <w:r w:rsidRPr="004F38A7">
        <w:rPr>
          <w:sz w:val="24"/>
        </w:rPr>
        <w:t>сохранять и укреплять здоровье детей средствами физического воспитания, расширять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влияющих,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средствах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туризме,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отдыха,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достижениях, правилах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безопасного поведения в 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проведении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туристских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прогулок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экскурсий;</w:t>
      </w:r>
    </w:p>
    <w:p w:rsidR="009D1A0F" w:rsidRPr="004F38A7" w:rsidRDefault="009D1A0F">
      <w:pPr>
        <w:pStyle w:val="ListParagraph"/>
        <w:numPr>
          <w:ilvl w:val="0"/>
          <w:numId w:val="80"/>
        </w:numPr>
        <w:tabs>
          <w:tab w:val="left" w:pos="683"/>
        </w:tabs>
        <w:spacing w:before="1" w:line="237" w:lineRule="auto"/>
        <w:ind w:left="682" w:right="117" w:hanging="567"/>
        <w:rPr>
          <w:sz w:val="24"/>
        </w:rPr>
      </w:pPr>
      <w:r w:rsidRPr="004F38A7">
        <w:rPr>
          <w:sz w:val="24"/>
        </w:rPr>
        <w:t>воспитывать бережное, заботливое отношение к здоровью и человеческой жизни, развивать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поддержку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людям.</w:t>
      </w:r>
    </w:p>
    <w:p w:rsidR="009D1A0F" w:rsidRPr="004F38A7" w:rsidRDefault="009D1A0F">
      <w:pPr>
        <w:spacing w:before="3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Содержание</w:t>
      </w:r>
      <w:r w:rsidRPr="004F38A7">
        <w:rPr>
          <w:i/>
          <w:spacing w:val="-6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образовательной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BodyText"/>
        <w:ind w:right="11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дальнейшего</w:t>
      </w:r>
      <w:r w:rsidRPr="004F38A7">
        <w:rPr>
          <w:spacing w:val="1"/>
        </w:rPr>
        <w:t xml:space="preserve"> </w:t>
      </w:r>
      <w:r w:rsidRPr="004F38A7">
        <w:t>совершенствования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движений,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психофизических</w:t>
      </w:r>
      <w:r w:rsidRPr="004F38A7">
        <w:rPr>
          <w:spacing w:val="1"/>
        </w:rPr>
        <w:t xml:space="preserve"> </w:t>
      </w:r>
      <w:r w:rsidRPr="004F38A7">
        <w:t>качеств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способностей,</w:t>
      </w:r>
      <w:r w:rsidRPr="004F38A7">
        <w:rPr>
          <w:spacing w:val="1"/>
        </w:rPr>
        <w:t xml:space="preserve"> </w:t>
      </w:r>
      <w:r w:rsidRPr="004F38A7">
        <w:t>закрепления</w:t>
      </w:r>
      <w:r w:rsidRPr="004F38A7">
        <w:rPr>
          <w:spacing w:val="1"/>
        </w:rPr>
        <w:t xml:space="preserve"> </w:t>
      </w:r>
      <w:r w:rsidRPr="004F38A7">
        <w:t>общеразвивающих,</w:t>
      </w:r>
      <w:r w:rsidRPr="004F38A7">
        <w:rPr>
          <w:spacing w:val="1"/>
        </w:rPr>
        <w:t xml:space="preserve"> </w:t>
      </w:r>
      <w:r w:rsidRPr="004F38A7">
        <w:t>музыкально-ритмических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комбинаций,</w:t>
      </w:r>
      <w:r w:rsidRPr="004F38A7">
        <w:rPr>
          <w:spacing w:val="1"/>
        </w:rPr>
        <w:t xml:space="preserve"> </w:t>
      </w:r>
      <w:r w:rsidRPr="004F38A7">
        <w:t>спортивных</w:t>
      </w:r>
      <w:r w:rsidRPr="004F38A7">
        <w:rPr>
          <w:spacing w:val="1"/>
        </w:rPr>
        <w:t xml:space="preserve"> </w:t>
      </w:r>
      <w:r w:rsidRPr="004F38A7">
        <w:t>упражнений,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элементов</w:t>
      </w:r>
      <w:r w:rsidRPr="004F38A7">
        <w:rPr>
          <w:spacing w:val="1"/>
        </w:rPr>
        <w:t xml:space="preserve"> </w:t>
      </w:r>
      <w:r w:rsidRPr="004F38A7">
        <w:t>спортивных</w:t>
      </w:r>
      <w:r w:rsidRPr="004F38A7">
        <w:rPr>
          <w:spacing w:val="1"/>
        </w:rPr>
        <w:t xml:space="preserve"> </w:t>
      </w:r>
      <w:r w:rsidRPr="004F38A7">
        <w:t>игр,</w:t>
      </w:r>
      <w:r w:rsidRPr="004F38A7">
        <w:rPr>
          <w:spacing w:val="1"/>
        </w:rPr>
        <w:t xml:space="preserve"> </w:t>
      </w:r>
      <w:r w:rsidRPr="004F38A7">
        <w:t>игр-эстафет.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61"/>
        </w:rPr>
        <w:t xml:space="preserve"> </w:t>
      </w:r>
      <w:r w:rsidRPr="004F38A7">
        <w:t>выполнять</w:t>
      </w:r>
      <w:r w:rsidRPr="004F38A7">
        <w:rPr>
          <w:spacing w:val="6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технично, рационально, экономно, выразительно, в соответствии с разнообразным характером</w:t>
      </w:r>
      <w:r w:rsidRPr="004F38A7">
        <w:rPr>
          <w:spacing w:val="1"/>
        </w:rPr>
        <w:t xml:space="preserve"> </w:t>
      </w:r>
      <w:r w:rsidRPr="004F38A7">
        <w:t>музыки,</w:t>
      </w:r>
      <w:r w:rsidRPr="004F38A7">
        <w:rPr>
          <w:spacing w:val="-1"/>
        </w:rPr>
        <w:t xml:space="preserve"> </w:t>
      </w:r>
      <w:r w:rsidRPr="004F38A7">
        <w:t>ритмом, темпом, амплитудой.</w:t>
      </w:r>
    </w:p>
    <w:p w:rsidR="009D1A0F" w:rsidRPr="004F38A7" w:rsidRDefault="009D1A0F">
      <w:pPr>
        <w:pStyle w:val="BodyText"/>
        <w:ind w:right="11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физкультурно-оздоровительной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-57"/>
        </w:rPr>
        <w:t xml:space="preserve"> </w:t>
      </w:r>
      <w:r w:rsidRPr="004F38A7">
        <w:t>обучает детей следовать инструкции, слышать и выполнять указания, соблюдать дисциплину,</w:t>
      </w:r>
      <w:r w:rsidRPr="004F38A7">
        <w:rPr>
          <w:spacing w:val="1"/>
        </w:rPr>
        <w:t xml:space="preserve"> </w:t>
      </w:r>
      <w:r w:rsidRPr="004F38A7">
        <w:t>осуществлять самоконтроль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давать оценку</w:t>
      </w:r>
      <w:r w:rsidRPr="004F38A7">
        <w:rPr>
          <w:spacing w:val="-9"/>
        </w:rPr>
        <w:t xml:space="preserve"> </w:t>
      </w:r>
      <w:r w:rsidRPr="004F38A7">
        <w:t>качества</w:t>
      </w:r>
      <w:r w:rsidRPr="004F38A7">
        <w:rPr>
          <w:spacing w:val="-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упражнений.</w:t>
      </w:r>
    </w:p>
    <w:p w:rsidR="009D1A0F" w:rsidRPr="004F38A7" w:rsidRDefault="009D1A0F">
      <w:pPr>
        <w:pStyle w:val="BodyText"/>
        <w:spacing w:before="1"/>
        <w:ind w:right="115"/>
      </w:pPr>
      <w:r w:rsidRPr="004F38A7">
        <w:t>Поддерживает стремление творчески использовать двигательный опыт в самостоятельной</w:t>
      </w:r>
      <w:r w:rsidRPr="004F38A7">
        <w:rPr>
          <w:spacing w:val="-57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занятиях</w:t>
      </w:r>
      <w:r w:rsidRPr="004F38A7">
        <w:rPr>
          <w:spacing w:val="1"/>
        </w:rPr>
        <w:t xml:space="preserve"> </w:t>
      </w:r>
      <w:r w:rsidRPr="004F38A7">
        <w:t>гимнастикой,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организовывать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придумывать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общеразвивающие</w:t>
      </w:r>
      <w:r w:rsidRPr="004F38A7">
        <w:rPr>
          <w:spacing w:val="1"/>
        </w:rPr>
        <w:t xml:space="preserve"> </w:t>
      </w:r>
      <w:r w:rsidRPr="004F38A7">
        <w:t>упражнения,</w:t>
      </w:r>
      <w:r w:rsidRPr="004F38A7">
        <w:rPr>
          <w:spacing w:val="1"/>
        </w:rPr>
        <w:t xml:space="preserve"> </w:t>
      </w:r>
      <w:r w:rsidRPr="004F38A7">
        <w:t>комбинировать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элементы,</w:t>
      </w:r>
      <w:r w:rsidRPr="004F38A7">
        <w:rPr>
          <w:spacing w:val="-57"/>
        </w:rPr>
        <w:t xml:space="preserve"> </w:t>
      </w:r>
      <w:r w:rsidRPr="004F38A7">
        <w:t>импровизировать.</w:t>
      </w:r>
    </w:p>
    <w:p w:rsidR="009D1A0F" w:rsidRPr="004F38A7" w:rsidRDefault="009D1A0F">
      <w:pPr>
        <w:pStyle w:val="BodyText"/>
        <w:ind w:right="115"/>
      </w:pPr>
      <w:r w:rsidRPr="004F38A7">
        <w:t>Педагог продолжает приобщать детей к здоровому образу жизни: расширяет и уточняет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факторах,</w:t>
      </w:r>
      <w:r w:rsidRPr="004F38A7">
        <w:rPr>
          <w:spacing w:val="1"/>
        </w:rPr>
        <w:t xml:space="preserve"> </w:t>
      </w:r>
      <w:r w:rsidRPr="004F38A7">
        <w:t>влияющих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здоровье,</w:t>
      </w:r>
      <w:r w:rsidRPr="004F38A7">
        <w:rPr>
          <w:spacing w:val="1"/>
        </w:rPr>
        <w:t xml:space="preserve"> </w:t>
      </w:r>
      <w:r w:rsidRPr="004F38A7">
        <w:t>способах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сохранения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укрепления,</w:t>
      </w:r>
      <w:r w:rsidRPr="004F38A7">
        <w:rPr>
          <w:spacing w:val="1"/>
        </w:rPr>
        <w:t xml:space="preserve"> </w:t>
      </w:r>
      <w:r w:rsidRPr="004F38A7">
        <w:t>оздоровительных</w:t>
      </w:r>
      <w:r w:rsidRPr="004F38A7">
        <w:rPr>
          <w:spacing w:val="1"/>
        </w:rPr>
        <w:t xml:space="preserve"> </w:t>
      </w:r>
      <w:r w:rsidRPr="004F38A7">
        <w:t>мероприятиях,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физической</w:t>
      </w:r>
      <w:r w:rsidRPr="004F38A7">
        <w:rPr>
          <w:spacing w:val="1"/>
        </w:rPr>
        <w:t xml:space="preserve"> </w:t>
      </w:r>
      <w:r w:rsidRPr="004F38A7">
        <w:t>культуре,</w:t>
      </w:r>
      <w:r w:rsidRPr="004F38A7">
        <w:rPr>
          <w:spacing w:val="1"/>
        </w:rPr>
        <w:t xml:space="preserve"> </w:t>
      </w:r>
      <w:r w:rsidRPr="004F38A7">
        <w:t>спорту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туризму, активному отдыху, воспитывает полезные привычки, осознанное, заботливое, бережное</w:t>
      </w:r>
      <w:r w:rsidRPr="004F38A7">
        <w:rPr>
          <w:spacing w:val="-57"/>
        </w:rPr>
        <w:t xml:space="preserve"> </w:t>
      </w:r>
      <w:r w:rsidRPr="004F38A7">
        <w:t>отношение</w:t>
      </w:r>
      <w:r w:rsidRPr="004F38A7">
        <w:rPr>
          <w:spacing w:val="-2"/>
        </w:rPr>
        <w:t xml:space="preserve"> </w:t>
      </w:r>
      <w:r w:rsidRPr="004F38A7">
        <w:t>к своему</w:t>
      </w:r>
      <w:r w:rsidRPr="004F38A7">
        <w:rPr>
          <w:spacing w:val="-5"/>
        </w:rPr>
        <w:t xml:space="preserve"> </w:t>
      </w:r>
      <w:r w:rsidRPr="004F38A7">
        <w:t>здоровью и здоровью окружающих.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85"/>
        </w:numPr>
        <w:tabs>
          <w:tab w:val="left" w:pos="1533"/>
        </w:tabs>
        <w:spacing w:before="76" w:line="237" w:lineRule="auto"/>
        <w:ind w:right="121" w:firstLine="707"/>
        <w:rPr>
          <w:i/>
          <w:sz w:val="24"/>
        </w:rPr>
      </w:pPr>
      <w:r w:rsidRPr="004F38A7">
        <w:rPr>
          <w:i/>
          <w:sz w:val="24"/>
        </w:rPr>
        <w:t>Основная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гимнастика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(основные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движения,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общеразвивающие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ритмическая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гимнастика и строевые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упражнения).</w:t>
      </w:r>
    </w:p>
    <w:p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Основные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движения:</w:t>
      </w:r>
    </w:p>
    <w:p w:rsidR="009D1A0F" w:rsidRPr="004F38A7" w:rsidRDefault="009D1A0F">
      <w:pPr>
        <w:pStyle w:val="BodyText"/>
        <w:spacing w:before="1"/>
        <w:ind w:right="117"/>
      </w:pPr>
      <w:r w:rsidRPr="004F38A7">
        <w:t>бросание,</w:t>
      </w:r>
      <w:r w:rsidRPr="004F38A7">
        <w:rPr>
          <w:spacing w:val="1"/>
        </w:rPr>
        <w:t xml:space="preserve"> </w:t>
      </w:r>
      <w:r w:rsidRPr="004F38A7">
        <w:t>катание,</w:t>
      </w:r>
      <w:r w:rsidRPr="004F38A7">
        <w:rPr>
          <w:spacing w:val="1"/>
        </w:rPr>
        <w:t xml:space="preserve"> </w:t>
      </w:r>
      <w:r w:rsidRPr="004F38A7">
        <w:t>ловля,</w:t>
      </w:r>
      <w:r w:rsidRPr="004F38A7">
        <w:rPr>
          <w:spacing w:val="1"/>
        </w:rPr>
        <w:t xml:space="preserve"> </w:t>
      </w:r>
      <w:r w:rsidRPr="004F38A7">
        <w:t>метание:</w:t>
      </w:r>
      <w:r w:rsidRPr="004F38A7">
        <w:rPr>
          <w:spacing w:val="1"/>
        </w:rPr>
        <w:t xml:space="preserve"> </w:t>
      </w:r>
      <w:r w:rsidRPr="004F38A7">
        <w:t>бросание мяча вверх,</w:t>
      </w:r>
      <w:r w:rsidRPr="004F38A7">
        <w:rPr>
          <w:spacing w:val="1"/>
        </w:rPr>
        <w:t xml:space="preserve"> </w:t>
      </w:r>
      <w:r w:rsidRPr="004F38A7">
        <w:t>о землю</w:t>
      </w:r>
      <w:r w:rsidRPr="004F38A7">
        <w:rPr>
          <w:spacing w:val="1"/>
        </w:rPr>
        <w:t xml:space="preserve"> </w:t>
      </w:r>
      <w:r w:rsidRPr="004F38A7">
        <w:t>и ловля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двумя</w:t>
      </w:r>
      <w:r w:rsidRPr="004F38A7">
        <w:rPr>
          <w:spacing w:val="1"/>
        </w:rPr>
        <w:t xml:space="preserve"> </w:t>
      </w:r>
      <w:r w:rsidRPr="004F38A7">
        <w:t>руками не менее 20 раз подряд, одной рукой не менее 10 раз; передача и перебрасывание мяча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</w:t>
      </w:r>
      <w:r w:rsidRPr="004F38A7">
        <w:rPr>
          <w:spacing w:val="1"/>
        </w:rPr>
        <w:t xml:space="preserve"> </w:t>
      </w:r>
      <w:r w:rsidRPr="004F38A7">
        <w:t>сидя</w:t>
      </w:r>
      <w:r w:rsidRPr="004F38A7">
        <w:rPr>
          <w:spacing w:val="1"/>
        </w:rPr>
        <w:t xml:space="preserve"> </w:t>
      </w:r>
      <w:r w:rsidRPr="004F38A7">
        <w:t>по-турецки,</w:t>
      </w:r>
      <w:r w:rsidRPr="004F38A7">
        <w:rPr>
          <w:spacing w:val="1"/>
        </w:rPr>
        <w:t xml:space="preserve"> </w:t>
      </w:r>
      <w:r w:rsidRPr="004F38A7">
        <w:t>лежа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животе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спине,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ходьбе;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перебрасывание друг другу набивных мячей; перебрасывание мяча друг другу снизу, от груди,</w:t>
      </w:r>
      <w:r w:rsidRPr="004F38A7">
        <w:rPr>
          <w:spacing w:val="1"/>
        </w:rPr>
        <w:t xml:space="preserve"> </w:t>
      </w:r>
      <w:r w:rsidRPr="004F38A7">
        <w:t>сверху двумя руками; одной рукой от плеча; передача мяча с отскоком от пола из одной руки в</w:t>
      </w:r>
      <w:r w:rsidRPr="004F38A7">
        <w:rPr>
          <w:spacing w:val="1"/>
        </w:rPr>
        <w:t xml:space="preserve"> </w:t>
      </w:r>
      <w:r w:rsidRPr="004F38A7">
        <w:t>другую;</w:t>
      </w:r>
      <w:r w:rsidRPr="004F38A7">
        <w:rPr>
          <w:spacing w:val="1"/>
        </w:rPr>
        <w:t xml:space="preserve"> </w:t>
      </w:r>
      <w:r w:rsidRPr="004F38A7">
        <w:t>метание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цель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положения</w:t>
      </w:r>
      <w:r w:rsidRPr="004F38A7">
        <w:rPr>
          <w:spacing w:val="1"/>
        </w:rPr>
        <w:t xml:space="preserve"> </w:t>
      </w:r>
      <w:r w:rsidRPr="004F38A7">
        <w:t>стоя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коленях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сидя;</w:t>
      </w:r>
      <w:r w:rsidRPr="004F38A7">
        <w:rPr>
          <w:spacing w:val="1"/>
        </w:rPr>
        <w:t xml:space="preserve"> </w:t>
      </w:r>
      <w:r w:rsidRPr="004F38A7">
        <w:t>метание</w:t>
      </w:r>
      <w:r w:rsidRPr="004F38A7">
        <w:rPr>
          <w:spacing w:val="1"/>
        </w:rPr>
        <w:t xml:space="preserve"> </w:t>
      </w:r>
      <w:r w:rsidRPr="004F38A7">
        <w:t>вдаль,</w:t>
      </w:r>
      <w:r w:rsidRPr="004F38A7">
        <w:rPr>
          <w:spacing w:val="1"/>
        </w:rPr>
        <w:t xml:space="preserve"> </w:t>
      </w:r>
      <w:r w:rsidRPr="004F38A7">
        <w:t>метание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движущуюся цель; забрасывание мяча в баскетбольную корзину; катание мяча правой и левой</w:t>
      </w:r>
      <w:r w:rsidRPr="004F38A7">
        <w:rPr>
          <w:spacing w:val="1"/>
        </w:rPr>
        <w:t xml:space="preserve"> </w:t>
      </w:r>
      <w:r w:rsidRPr="004F38A7">
        <w:t>ногой по прямой, в цель, между предметами, друг другу; ведение мяча, продвигаясь между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-3"/>
        </w:rPr>
        <w:t xml:space="preserve"> </w:t>
      </w:r>
      <w:r w:rsidRPr="004F38A7">
        <w:t>по</w:t>
      </w:r>
      <w:r w:rsidRPr="004F38A7">
        <w:rPr>
          <w:spacing w:val="-2"/>
        </w:rPr>
        <w:t xml:space="preserve"> </w:t>
      </w:r>
      <w:r w:rsidRPr="004F38A7">
        <w:t>кругу; ведение</w:t>
      </w:r>
      <w:r w:rsidRPr="004F38A7">
        <w:rPr>
          <w:spacing w:val="-3"/>
        </w:rPr>
        <w:t xml:space="preserve"> </w:t>
      </w:r>
      <w:r w:rsidRPr="004F38A7">
        <w:t>мяча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выполнением</w:t>
      </w:r>
      <w:r w:rsidRPr="004F38A7">
        <w:rPr>
          <w:spacing w:val="-3"/>
        </w:rPr>
        <w:t xml:space="preserve"> </w:t>
      </w:r>
      <w:r w:rsidRPr="004F38A7">
        <w:t>заданий</w:t>
      </w:r>
      <w:r w:rsidRPr="004F38A7">
        <w:rPr>
          <w:spacing w:val="-2"/>
        </w:rPr>
        <w:t xml:space="preserve"> </w:t>
      </w:r>
      <w:r w:rsidRPr="004F38A7">
        <w:t>(поворотом,</w:t>
      </w:r>
      <w:r w:rsidRPr="004F38A7">
        <w:rPr>
          <w:spacing w:val="-2"/>
        </w:rPr>
        <w:t xml:space="preserve"> </w:t>
      </w:r>
      <w:r w:rsidRPr="004F38A7">
        <w:t>передачей</w:t>
      </w:r>
      <w:r w:rsidRPr="004F38A7">
        <w:rPr>
          <w:spacing w:val="-2"/>
        </w:rPr>
        <w:t xml:space="preserve"> </w:t>
      </w:r>
      <w:r w:rsidRPr="004F38A7">
        <w:t>другому).</w:t>
      </w:r>
    </w:p>
    <w:p w:rsidR="009D1A0F" w:rsidRPr="004F38A7" w:rsidRDefault="009D1A0F">
      <w:pPr>
        <w:pStyle w:val="BodyText"/>
        <w:ind w:right="119"/>
      </w:pPr>
      <w:r w:rsidRPr="004F38A7">
        <w:t>ползание, лазанье: ползание на четвереньках по гимнастической скамейке вперед и назад;</w:t>
      </w:r>
      <w:r w:rsidRPr="004F38A7">
        <w:rPr>
          <w:spacing w:val="1"/>
        </w:rPr>
        <w:t xml:space="preserve"> </w:t>
      </w:r>
      <w:r w:rsidRPr="004F38A7">
        <w:t>на животе и на спине, отталкиваясь руками и ногами; влезание на гимнастическую стенку до</w:t>
      </w:r>
      <w:r w:rsidRPr="004F38A7">
        <w:rPr>
          <w:spacing w:val="1"/>
        </w:rPr>
        <w:t xml:space="preserve"> </w:t>
      </w:r>
      <w:r w:rsidRPr="004F38A7">
        <w:t>верха и спуск с нее чередующимся шагом одноименным и разноименным способом; перелезание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пролета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пролет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диагонали;</w:t>
      </w:r>
      <w:r w:rsidRPr="004F38A7">
        <w:rPr>
          <w:spacing w:val="1"/>
        </w:rPr>
        <w:t xml:space="preserve"> </w:t>
      </w:r>
      <w:r w:rsidRPr="004F38A7">
        <w:t>пролезание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обруч</w:t>
      </w:r>
      <w:r w:rsidRPr="004F38A7">
        <w:rPr>
          <w:spacing w:val="1"/>
        </w:rPr>
        <w:t xml:space="preserve"> </w:t>
      </w:r>
      <w:r w:rsidRPr="004F38A7">
        <w:t>разными</w:t>
      </w:r>
      <w:r w:rsidRPr="004F38A7">
        <w:rPr>
          <w:spacing w:val="1"/>
        </w:rPr>
        <w:t xml:space="preserve"> </w:t>
      </w:r>
      <w:r w:rsidRPr="004F38A7">
        <w:t>способами;</w:t>
      </w:r>
      <w:r w:rsidRPr="004F38A7">
        <w:rPr>
          <w:spacing w:val="1"/>
        </w:rPr>
        <w:t xml:space="preserve"> </w:t>
      </w:r>
      <w:r w:rsidRPr="004F38A7">
        <w:t>лазанье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веревочной</w:t>
      </w:r>
      <w:r w:rsidRPr="004F38A7">
        <w:rPr>
          <w:spacing w:val="1"/>
        </w:rPr>
        <w:t xml:space="preserve"> </w:t>
      </w:r>
      <w:r w:rsidRPr="004F38A7">
        <w:t>лестнице;</w:t>
      </w:r>
      <w:r w:rsidRPr="004F38A7">
        <w:rPr>
          <w:spacing w:val="1"/>
        </w:rPr>
        <w:t xml:space="preserve"> </w:t>
      </w:r>
      <w:r w:rsidRPr="004F38A7">
        <w:t>выполнение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канате</w:t>
      </w:r>
      <w:r w:rsidRPr="004F38A7">
        <w:rPr>
          <w:spacing w:val="1"/>
        </w:rPr>
        <w:t xml:space="preserve"> </w:t>
      </w:r>
      <w:r w:rsidRPr="004F38A7">
        <w:t>(захват</w:t>
      </w:r>
      <w:r w:rsidRPr="004F38A7">
        <w:rPr>
          <w:spacing w:val="1"/>
        </w:rPr>
        <w:t xml:space="preserve"> </w:t>
      </w:r>
      <w:r w:rsidRPr="004F38A7">
        <w:t>каната</w:t>
      </w:r>
      <w:r w:rsidRPr="004F38A7">
        <w:rPr>
          <w:spacing w:val="1"/>
        </w:rPr>
        <w:t xml:space="preserve"> </w:t>
      </w:r>
      <w:r w:rsidRPr="004F38A7">
        <w:t>ступнями</w:t>
      </w:r>
      <w:r w:rsidRPr="004F38A7">
        <w:rPr>
          <w:spacing w:val="1"/>
        </w:rPr>
        <w:t xml:space="preserve"> </w:t>
      </w:r>
      <w:r w:rsidRPr="004F38A7">
        <w:t>ног,</w:t>
      </w:r>
      <w:r w:rsidRPr="004F38A7">
        <w:rPr>
          <w:spacing w:val="-57"/>
        </w:rPr>
        <w:t xml:space="preserve"> </w:t>
      </w:r>
      <w:r w:rsidRPr="004F38A7">
        <w:t>выпрямление ног с одновременным сгибанием рук, перехватывание каната руками); влезание по</w:t>
      </w:r>
      <w:r w:rsidRPr="004F38A7">
        <w:rPr>
          <w:spacing w:val="1"/>
        </w:rPr>
        <w:t xml:space="preserve"> </w:t>
      </w:r>
      <w:r w:rsidRPr="004F38A7">
        <w:t>канату</w:t>
      </w:r>
      <w:r w:rsidRPr="004F38A7">
        <w:rPr>
          <w:spacing w:val="-6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доступную высоту;</w:t>
      </w:r>
    </w:p>
    <w:p w:rsidR="009D1A0F" w:rsidRPr="004F38A7" w:rsidRDefault="009D1A0F">
      <w:pPr>
        <w:pStyle w:val="BodyText"/>
        <w:spacing w:before="1"/>
        <w:ind w:right="123"/>
      </w:pPr>
      <w:r w:rsidRPr="004F38A7">
        <w:t>ходьба: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обычная,</w:t>
      </w:r>
      <w:r w:rsidRPr="004F38A7">
        <w:rPr>
          <w:spacing w:val="1"/>
        </w:rPr>
        <w:t xml:space="preserve"> </w:t>
      </w:r>
      <w:r w:rsidRPr="004F38A7">
        <w:t>гимнастическим</w:t>
      </w:r>
      <w:r w:rsidRPr="004F38A7">
        <w:rPr>
          <w:spacing w:val="1"/>
        </w:rPr>
        <w:t xml:space="preserve"> </w:t>
      </w:r>
      <w:r w:rsidRPr="004F38A7">
        <w:t>шагом,</w:t>
      </w:r>
      <w:r w:rsidRPr="004F38A7">
        <w:rPr>
          <w:spacing w:val="1"/>
        </w:rPr>
        <w:t xml:space="preserve"> </w:t>
      </w:r>
      <w:r w:rsidRPr="004F38A7">
        <w:t>скрестным</w:t>
      </w:r>
      <w:r w:rsidRPr="004F38A7">
        <w:rPr>
          <w:spacing w:val="1"/>
        </w:rPr>
        <w:t xml:space="preserve"> </w:t>
      </w:r>
      <w:r w:rsidRPr="004F38A7">
        <w:t>шагом,</w:t>
      </w:r>
      <w:r w:rsidRPr="004F38A7">
        <w:rPr>
          <w:spacing w:val="1"/>
        </w:rPr>
        <w:t xml:space="preserve"> </w:t>
      </w:r>
      <w:r w:rsidRPr="004F38A7">
        <w:t>спиной</w:t>
      </w:r>
      <w:r w:rsidRPr="004F38A7">
        <w:rPr>
          <w:spacing w:val="1"/>
        </w:rPr>
        <w:t xml:space="preserve"> </w:t>
      </w:r>
      <w:r w:rsidRPr="004F38A7">
        <w:t>вперед;</w:t>
      </w:r>
      <w:r w:rsidRPr="004F38A7">
        <w:rPr>
          <w:spacing w:val="1"/>
        </w:rPr>
        <w:t xml:space="preserve"> </w:t>
      </w:r>
      <w:r w:rsidRPr="004F38A7">
        <w:t>выпадами,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закрытыми</w:t>
      </w:r>
      <w:r w:rsidRPr="004F38A7">
        <w:rPr>
          <w:spacing w:val="1"/>
        </w:rPr>
        <w:t xml:space="preserve"> </w:t>
      </w:r>
      <w:r w:rsidRPr="004F38A7">
        <w:t>глазами,</w:t>
      </w:r>
      <w:r w:rsidRPr="004F38A7">
        <w:rPr>
          <w:spacing w:val="1"/>
        </w:rPr>
        <w:t xml:space="preserve"> </w:t>
      </w:r>
      <w:r w:rsidRPr="004F38A7">
        <w:t>приставными</w:t>
      </w:r>
      <w:r w:rsidRPr="004F38A7">
        <w:rPr>
          <w:spacing w:val="1"/>
        </w:rPr>
        <w:t xml:space="preserve"> </w:t>
      </w:r>
      <w:r w:rsidRPr="004F38A7">
        <w:t>шагами</w:t>
      </w:r>
      <w:r w:rsidRPr="004F38A7">
        <w:rPr>
          <w:spacing w:val="1"/>
        </w:rPr>
        <w:t xml:space="preserve"> </w:t>
      </w:r>
      <w:r w:rsidRPr="004F38A7">
        <w:t>назад;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приседе,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различными</w:t>
      </w:r>
      <w:r w:rsidRPr="004F38A7">
        <w:rPr>
          <w:spacing w:val="1"/>
        </w:rPr>
        <w:t xml:space="preserve"> </w:t>
      </w:r>
      <w:r w:rsidRPr="004F38A7">
        <w:t>движениями</w:t>
      </w:r>
      <w:r w:rsidRPr="004F38A7">
        <w:rPr>
          <w:spacing w:val="-1"/>
        </w:rPr>
        <w:t xml:space="preserve"> </w:t>
      </w:r>
      <w:r w:rsidRPr="004F38A7">
        <w:t>рук, в</w:t>
      </w:r>
      <w:r w:rsidRPr="004F38A7">
        <w:rPr>
          <w:spacing w:val="-1"/>
        </w:rPr>
        <w:t xml:space="preserve"> </w:t>
      </w:r>
      <w:r w:rsidRPr="004F38A7">
        <w:t>различных</w:t>
      </w:r>
      <w:r w:rsidRPr="004F38A7">
        <w:rPr>
          <w:spacing w:val="-1"/>
        </w:rPr>
        <w:t xml:space="preserve"> </w:t>
      </w:r>
      <w:r w:rsidRPr="004F38A7">
        <w:t>построениях;</w:t>
      </w:r>
    </w:p>
    <w:p w:rsidR="009D1A0F" w:rsidRPr="004F38A7" w:rsidRDefault="009D1A0F">
      <w:pPr>
        <w:pStyle w:val="BodyText"/>
        <w:ind w:right="117"/>
      </w:pPr>
      <w:r w:rsidRPr="004F38A7">
        <w:t>бег: бег в колонне по одному, врассыпную, парами, тройками, четверками; с остановкой</w:t>
      </w:r>
      <w:r w:rsidRPr="004F38A7">
        <w:rPr>
          <w:spacing w:val="1"/>
        </w:rPr>
        <w:t xml:space="preserve"> </w:t>
      </w:r>
      <w:r w:rsidRPr="004F38A7">
        <w:t>по сигналу, в сочетании с прыжками (с линии на линию, из кружка в кружок); высоко поднимая</w:t>
      </w:r>
      <w:r w:rsidRPr="004F38A7">
        <w:rPr>
          <w:spacing w:val="1"/>
        </w:rPr>
        <w:t xml:space="preserve"> </w:t>
      </w:r>
      <w:r w:rsidRPr="004F38A7">
        <w:t>колени, стараясь коснуться коленями ладоней согнутых в локтях рук; с захлестыванием голени</w:t>
      </w:r>
      <w:r w:rsidRPr="004F38A7">
        <w:rPr>
          <w:spacing w:val="1"/>
        </w:rPr>
        <w:t xml:space="preserve"> </w:t>
      </w:r>
      <w:r w:rsidRPr="004F38A7">
        <w:t xml:space="preserve">назад; выбрасывая прямые ноги вперед; бег </w:t>
      </w:r>
      <w:smartTag w:uri="urn:schemas-microsoft-com:office:smarttags" w:element="metricconverter">
        <w:smartTagPr>
          <w:attr w:name="ProductID" w:val="10 м"/>
        </w:smartTagPr>
        <w:r w:rsidRPr="004F38A7">
          <w:t>10 м</w:t>
        </w:r>
      </w:smartTag>
      <w:r w:rsidRPr="004F38A7">
        <w:t xml:space="preserve"> с наименьшим числом шагов; медленный бег до</w:t>
      </w:r>
      <w:r w:rsidRPr="004F38A7">
        <w:rPr>
          <w:spacing w:val="-57"/>
        </w:rPr>
        <w:t xml:space="preserve"> </w:t>
      </w:r>
      <w:r w:rsidRPr="004F38A7">
        <w:t xml:space="preserve">2 - 3 минут; быстрый бег </w:t>
      </w:r>
      <w:smartTag w:uri="urn:schemas-microsoft-com:office:smarttags" w:element="metricconverter">
        <w:smartTagPr>
          <w:attr w:name="ProductID" w:val="20 м"/>
        </w:smartTagPr>
        <w:r w:rsidRPr="004F38A7">
          <w:t>20 м</w:t>
        </w:r>
      </w:smartTag>
      <w:r w:rsidRPr="004F38A7">
        <w:t xml:space="preserve"> 2 - 3 раза с перерывами; челночный бег 3x10 м; бег наперегонки;</w:t>
      </w:r>
      <w:r w:rsidRPr="004F38A7">
        <w:rPr>
          <w:spacing w:val="1"/>
        </w:rPr>
        <w:t xml:space="preserve"> </w:t>
      </w:r>
      <w:r w:rsidRPr="004F38A7">
        <w:t>бег из разных исходных положений (лежа на животе, ногами по направлению к движению, сидя</w:t>
      </w:r>
      <w:r w:rsidRPr="004F38A7">
        <w:rPr>
          <w:spacing w:val="1"/>
        </w:rPr>
        <w:t xml:space="preserve"> </w:t>
      </w:r>
      <w:r w:rsidRPr="004F38A7">
        <w:t>по-турецки, лежа на спине, головой к направлению бега); бег со скакалкой, бег по пересеченной</w:t>
      </w:r>
      <w:r w:rsidRPr="004F38A7">
        <w:rPr>
          <w:spacing w:val="1"/>
        </w:rPr>
        <w:t xml:space="preserve"> </w:t>
      </w:r>
      <w:r w:rsidRPr="004F38A7">
        <w:t>местности;</w:t>
      </w:r>
    </w:p>
    <w:p w:rsidR="009D1A0F" w:rsidRPr="004F38A7" w:rsidRDefault="009D1A0F">
      <w:pPr>
        <w:pStyle w:val="BodyText"/>
        <w:ind w:right="120"/>
      </w:pPr>
      <w:r w:rsidRPr="004F38A7">
        <w:t>прыжки: подпрыгивания на двух ногах 30 раз в чередовании с ходьбой, на месте и с</w:t>
      </w:r>
      <w:r w:rsidRPr="004F38A7">
        <w:rPr>
          <w:spacing w:val="1"/>
        </w:rPr>
        <w:t xml:space="preserve"> </w:t>
      </w:r>
      <w:r w:rsidRPr="004F38A7">
        <w:t>поворотом кругом; смещая ноги вправо-влево-вперед-назад, с движениями рук; впрыгивание на</w:t>
      </w:r>
      <w:r w:rsidRPr="004F38A7">
        <w:rPr>
          <w:spacing w:val="1"/>
        </w:rPr>
        <w:t xml:space="preserve"> </w:t>
      </w:r>
      <w:r w:rsidRPr="004F38A7">
        <w:t xml:space="preserve">предметы высотой </w:t>
      </w:r>
      <w:smartTag w:uri="urn:schemas-microsoft-com:office:smarttags" w:element="metricconverter">
        <w:smartTagPr>
          <w:attr w:name="ProductID" w:val="30 см"/>
        </w:smartTagPr>
        <w:r w:rsidRPr="004F38A7">
          <w:t>30 см</w:t>
        </w:r>
      </w:smartTag>
      <w:r w:rsidRPr="004F38A7">
        <w:t xml:space="preserve"> с разбега 3 шага; подпрыгивания вверх из глубокого приседа; прыжки</w:t>
      </w:r>
      <w:r w:rsidRPr="004F38A7">
        <w:rPr>
          <w:spacing w:val="1"/>
        </w:rPr>
        <w:t xml:space="preserve"> </w:t>
      </w:r>
      <w:r w:rsidRPr="004F38A7">
        <w:t>на одной ноге, другой толкая перед собой камешек; прыжки в длину и в высоту с места и с</w:t>
      </w:r>
      <w:r w:rsidRPr="004F38A7">
        <w:rPr>
          <w:spacing w:val="1"/>
        </w:rPr>
        <w:t xml:space="preserve"> </w:t>
      </w:r>
      <w:r w:rsidRPr="004F38A7">
        <w:t>разбега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соревнование;</w:t>
      </w:r>
    </w:p>
    <w:p w:rsidR="009D1A0F" w:rsidRPr="004F38A7" w:rsidRDefault="009D1A0F">
      <w:pPr>
        <w:pStyle w:val="BodyText"/>
        <w:ind w:right="115"/>
      </w:pPr>
      <w:r w:rsidRPr="004F38A7">
        <w:t>прыжки с короткой скакалкой: прыжки на двух ногах с промежуточными прыжками и без</w:t>
      </w:r>
      <w:r w:rsidRPr="004F38A7">
        <w:rPr>
          <w:spacing w:val="-57"/>
        </w:rPr>
        <w:t xml:space="preserve"> </w:t>
      </w:r>
      <w:r w:rsidRPr="004F38A7">
        <w:t>них; прыжки с ноги на ногу; бег со скакалкой; прыжки через обруч, вращая его как скакалку;</w:t>
      </w:r>
      <w:r w:rsidRPr="004F38A7">
        <w:rPr>
          <w:spacing w:val="1"/>
        </w:rPr>
        <w:t xml:space="preserve"> </w:t>
      </w:r>
      <w:r w:rsidRPr="004F38A7">
        <w:t>прыжки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длинную</w:t>
      </w:r>
      <w:r w:rsidRPr="004F38A7">
        <w:rPr>
          <w:spacing w:val="1"/>
        </w:rPr>
        <w:t xml:space="preserve"> </w:t>
      </w:r>
      <w:r w:rsidRPr="004F38A7">
        <w:t>скакалку:</w:t>
      </w:r>
      <w:r w:rsidRPr="004F38A7">
        <w:rPr>
          <w:spacing w:val="1"/>
        </w:rPr>
        <w:t xml:space="preserve"> </w:t>
      </w:r>
      <w:r w:rsidRPr="004F38A7">
        <w:t>пробегание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вращающейся</w:t>
      </w:r>
      <w:r w:rsidRPr="004F38A7">
        <w:rPr>
          <w:spacing w:val="1"/>
        </w:rPr>
        <w:t xml:space="preserve"> </w:t>
      </w:r>
      <w:r w:rsidRPr="004F38A7">
        <w:t>скакалкой,</w:t>
      </w:r>
      <w:r w:rsidRPr="004F38A7">
        <w:rPr>
          <w:spacing w:val="1"/>
        </w:rPr>
        <w:t xml:space="preserve"> </w:t>
      </w:r>
      <w:r w:rsidRPr="004F38A7">
        <w:t>прыжки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вращающуюся скакалку с места; вбегание под вращающуюся скакалку - прыжок - выбегание;</w:t>
      </w:r>
      <w:r w:rsidRPr="004F38A7">
        <w:rPr>
          <w:spacing w:val="1"/>
        </w:rPr>
        <w:t xml:space="preserve"> </w:t>
      </w:r>
      <w:r w:rsidRPr="004F38A7">
        <w:t>пробегание</w:t>
      </w:r>
      <w:r w:rsidRPr="004F38A7">
        <w:rPr>
          <w:spacing w:val="-2"/>
        </w:rPr>
        <w:t xml:space="preserve"> </w:t>
      </w:r>
      <w:r w:rsidRPr="004F38A7">
        <w:t>под вращающейся скакалкой парами.</w:t>
      </w:r>
    </w:p>
    <w:p w:rsidR="009D1A0F" w:rsidRPr="004F38A7" w:rsidRDefault="009D1A0F">
      <w:pPr>
        <w:pStyle w:val="BodyText"/>
        <w:ind w:right="119"/>
      </w:pPr>
      <w:r w:rsidRPr="004F38A7">
        <w:t>упражнения в равновесии: подпрыгивание на одной ноге, продвигаясь вперед, другой</w:t>
      </w:r>
      <w:r w:rsidRPr="004F38A7">
        <w:rPr>
          <w:spacing w:val="1"/>
        </w:rPr>
        <w:t xml:space="preserve"> </w:t>
      </w:r>
      <w:r w:rsidRPr="004F38A7">
        <w:t>ногой</w:t>
      </w:r>
      <w:r w:rsidRPr="004F38A7">
        <w:rPr>
          <w:spacing w:val="1"/>
        </w:rPr>
        <w:t xml:space="preserve"> </w:t>
      </w:r>
      <w:r w:rsidRPr="004F38A7">
        <w:t>катя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набивной</w:t>
      </w:r>
      <w:r w:rsidRPr="004F38A7">
        <w:rPr>
          <w:spacing w:val="1"/>
        </w:rPr>
        <w:t xml:space="preserve"> </w:t>
      </w:r>
      <w:r w:rsidRPr="004F38A7">
        <w:t>мяч;</w:t>
      </w:r>
      <w:r w:rsidRPr="004F38A7">
        <w:rPr>
          <w:spacing w:val="1"/>
        </w:rPr>
        <w:t xml:space="preserve"> </w:t>
      </w:r>
      <w:r w:rsidRPr="004F38A7">
        <w:t>стойка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носках;</w:t>
      </w:r>
      <w:r w:rsidRPr="004F38A7">
        <w:rPr>
          <w:spacing w:val="1"/>
        </w:rPr>
        <w:t xml:space="preserve"> </w:t>
      </w:r>
      <w:r w:rsidRPr="004F38A7">
        <w:t>стойка на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ноге,</w:t>
      </w:r>
      <w:r w:rsidRPr="004F38A7">
        <w:rPr>
          <w:spacing w:val="60"/>
        </w:rPr>
        <w:t xml:space="preserve"> </w:t>
      </w:r>
      <w:r w:rsidRPr="004F38A7">
        <w:t>закрыв по</w:t>
      </w:r>
      <w:r w:rsidRPr="004F38A7">
        <w:rPr>
          <w:spacing w:val="1"/>
        </w:rPr>
        <w:t xml:space="preserve"> </w:t>
      </w:r>
      <w:r w:rsidRPr="004F38A7">
        <w:t>сигналу</w:t>
      </w:r>
      <w:r w:rsidRPr="004F38A7">
        <w:rPr>
          <w:spacing w:val="1"/>
        </w:rPr>
        <w:t xml:space="preserve"> </w:t>
      </w:r>
      <w:r w:rsidRPr="004F38A7">
        <w:t>глаза;</w:t>
      </w:r>
      <w:r w:rsidRPr="004F38A7">
        <w:rPr>
          <w:spacing w:val="1"/>
        </w:rPr>
        <w:t xml:space="preserve"> </w:t>
      </w:r>
      <w:r w:rsidRPr="004F38A7">
        <w:t>ходьба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гимнастической</w:t>
      </w:r>
      <w:r w:rsidRPr="004F38A7">
        <w:rPr>
          <w:spacing w:val="1"/>
        </w:rPr>
        <w:t xml:space="preserve"> </w:t>
      </w:r>
      <w:r w:rsidRPr="004F38A7">
        <w:t>скамейке,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перешагиванием</w:t>
      </w:r>
      <w:r w:rsidRPr="004F38A7">
        <w:rPr>
          <w:spacing w:val="1"/>
        </w:rPr>
        <w:t xml:space="preserve"> </w:t>
      </w:r>
      <w:r w:rsidRPr="004F38A7">
        <w:t>посередине</w:t>
      </w:r>
      <w:r w:rsidRPr="004F38A7">
        <w:rPr>
          <w:spacing w:val="1"/>
        </w:rPr>
        <w:t xml:space="preserve"> </w:t>
      </w:r>
      <w:r w:rsidRPr="004F38A7">
        <w:t>палки,</w:t>
      </w:r>
      <w:r w:rsidRPr="004F38A7">
        <w:rPr>
          <w:spacing w:val="1"/>
        </w:rPr>
        <w:t xml:space="preserve"> </w:t>
      </w:r>
      <w:r w:rsidRPr="004F38A7">
        <w:t>пролезанием в обруч, приседанием и поворотом кругом; ходьба по гимнастической скамейке,</w:t>
      </w:r>
      <w:r w:rsidRPr="004F38A7">
        <w:rPr>
          <w:spacing w:val="1"/>
        </w:rPr>
        <w:t xml:space="preserve"> </w:t>
      </w:r>
      <w:r w:rsidRPr="004F38A7">
        <w:t>приседая на одной ноге, другую пронося прямой вперед сбоку скамейки;ходьба по узкой рейке</w:t>
      </w:r>
      <w:r w:rsidRPr="004F38A7">
        <w:rPr>
          <w:spacing w:val="1"/>
        </w:rPr>
        <w:t xml:space="preserve"> </w:t>
      </w:r>
      <w:r w:rsidRPr="004F38A7">
        <w:t>гимнастической скамейки прямо и боком; ходьба по гимнастической скамейке, на каждый шаг</w:t>
      </w:r>
      <w:r w:rsidRPr="004F38A7">
        <w:rPr>
          <w:spacing w:val="1"/>
        </w:rPr>
        <w:t xml:space="preserve"> </w:t>
      </w:r>
      <w:r w:rsidRPr="004F38A7">
        <w:t>высоко</w:t>
      </w:r>
      <w:r w:rsidRPr="004F38A7">
        <w:rPr>
          <w:spacing w:val="1"/>
        </w:rPr>
        <w:t xml:space="preserve"> </w:t>
      </w:r>
      <w:r w:rsidRPr="004F38A7">
        <w:t>поднимая</w:t>
      </w:r>
      <w:r w:rsidRPr="004F38A7">
        <w:rPr>
          <w:spacing w:val="1"/>
        </w:rPr>
        <w:t xml:space="preserve"> </w:t>
      </w:r>
      <w:r w:rsidRPr="004F38A7">
        <w:t>прямую</w:t>
      </w:r>
      <w:r w:rsidRPr="004F38A7">
        <w:rPr>
          <w:spacing w:val="1"/>
        </w:rPr>
        <w:t xml:space="preserve"> </w:t>
      </w:r>
      <w:r w:rsidRPr="004F38A7">
        <w:t>ногу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делая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ней</w:t>
      </w:r>
      <w:r w:rsidRPr="004F38A7">
        <w:rPr>
          <w:spacing w:val="1"/>
        </w:rPr>
        <w:t xml:space="preserve"> </w:t>
      </w:r>
      <w:r w:rsidRPr="004F38A7">
        <w:t>хлопок;</w:t>
      </w:r>
      <w:r w:rsidRPr="004F38A7">
        <w:rPr>
          <w:spacing w:val="1"/>
        </w:rPr>
        <w:t xml:space="preserve"> </w:t>
      </w:r>
      <w:r w:rsidRPr="004F38A7">
        <w:t>прыжки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ноге</w:t>
      </w:r>
      <w:r w:rsidRPr="004F38A7">
        <w:rPr>
          <w:spacing w:val="60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удерживая на колени другой ноги мешочек с песком; ходьба по шнуру, опираясь на стопы и</w:t>
      </w:r>
      <w:r w:rsidRPr="004F38A7">
        <w:rPr>
          <w:spacing w:val="1"/>
        </w:rPr>
        <w:t xml:space="preserve"> </w:t>
      </w:r>
      <w:r w:rsidRPr="004F38A7">
        <w:t>ладони; кружение с закрытыми глазами, остановкой и сохранением заданной позы; после бега,</w:t>
      </w:r>
      <w:r w:rsidRPr="004F38A7">
        <w:rPr>
          <w:spacing w:val="1"/>
        </w:rPr>
        <w:t xml:space="preserve"> </w:t>
      </w:r>
      <w:r w:rsidRPr="004F38A7">
        <w:t>прыжков,</w:t>
      </w:r>
      <w:r w:rsidRPr="004F38A7">
        <w:rPr>
          <w:spacing w:val="-1"/>
        </w:rPr>
        <w:t xml:space="preserve"> </w:t>
      </w:r>
      <w:r w:rsidRPr="004F38A7">
        <w:t>кружения остановка и</w:t>
      </w:r>
      <w:r w:rsidRPr="004F38A7">
        <w:rPr>
          <w:spacing w:val="-1"/>
        </w:rPr>
        <w:t xml:space="preserve"> </w:t>
      </w:r>
      <w:r w:rsidRPr="004F38A7">
        <w:t>выполнение</w:t>
      </w:r>
      <w:r w:rsidRPr="004F38A7">
        <w:rPr>
          <w:spacing w:val="-1"/>
        </w:rPr>
        <w:t xml:space="preserve"> </w:t>
      </w:r>
      <w:r w:rsidRPr="004F38A7">
        <w:t>«ласточки».</w:t>
      </w:r>
    </w:p>
    <w:p w:rsidR="009D1A0F" w:rsidRPr="004F38A7" w:rsidRDefault="009D1A0F">
      <w:pPr>
        <w:pStyle w:val="BodyText"/>
        <w:spacing w:before="1"/>
        <w:ind w:right="118"/>
      </w:pPr>
      <w:r w:rsidRPr="004F38A7">
        <w:t>Педагог способствует совершенствованию двигательных навыков детей, создает 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3"/>
        </w:rPr>
        <w:t xml:space="preserve"> </w:t>
      </w:r>
      <w:r w:rsidRPr="004F38A7">
        <w:t>поддержания</w:t>
      </w:r>
      <w:r w:rsidRPr="004F38A7">
        <w:rPr>
          <w:spacing w:val="1"/>
        </w:rPr>
        <w:t xml:space="preserve"> </w:t>
      </w:r>
      <w:r w:rsidRPr="004F38A7">
        <w:t>инициативы</w:t>
      </w:r>
      <w:r w:rsidRPr="004F38A7">
        <w:rPr>
          <w:spacing w:val="59"/>
        </w:rPr>
        <w:t xml:space="preserve"> </w:t>
      </w:r>
      <w:r w:rsidRPr="004F38A7">
        <w:t>и</w:t>
      </w:r>
      <w:r w:rsidRPr="004F38A7">
        <w:rPr>
          <w:spacing w:val="2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творчества,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2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различных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6" w:line="237" w:lineRule="auto"/>
        <w:ind w:right="125" w:firstLine="0"/>
      </w:pPr>
      <w:r w:rsidRPr="004F38A7">
        <w:t>условиях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комбинациях,</w:t>
      </w:r>
      <w:r w:rsidRPr="004F38A7">
        <w:rPr>
          <w:spacing w:val="1"/>
        </w:rPr>
        <w:t xml:space="preserve"> </w:t>
      </w:r>
      <w:r w:rsidRPr="004F38A7">
        <w:t>использования</w:t>
      </w:r>
      <w:r w:rsidRPr="004F38A7">
        <w:rPr>
          <w:spacing w:val="1"/>
        </w:rPr>
        <w:t xml:space="preserve"> </w:t>
      </w:r>
      <w:r w:rsidRPr="004F38A7">
        <w:t>двигательного</w:t>
      </w:r>
      <w:r w:rsidRPr="004F38A7">
        <w:rPr>
          <w:spacing w:val="1"/>
        </w:rPr>
        <w:t xml:space="preserve"> </w:t>
      </w:r>
      <w:r w:rsidRPr="004F38A7">
        <w:t>опыта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повседневной</w:t>
      </w:r>
      <w:r w:rsidRPr="004F38A7">
        <w:rPr>
          <w:spacing w:val="-1"/>
        </w:rPr>
        <w:t xml:space="preserve"> </w:t>
      </w:r>
      <w:r w:rsidRPr="004F38A7">
        <w:t>жизни.</w:t>
      </w:r>
    </w:p>
    <w:p w:rsidR="009D1A0F" w:rsidRPr="004F38A7" w:rsidRDefault="009D1A0F">
      <w:pPr>
        <w:spacing w:before="1"/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Общеразвивающие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:rsidR="009D1A0F" w:rsidRPr="004F38A7" w:rsidRDefault="009D1A0F">
      <w:pPr>
        <w:pStyle w:val="BodyText"/>
        <w:spacing w:before="1"/>
        <w:ind w:right="130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кистей</w:t>
      </w:r>
      <w:r w:rsidRPr="004F38A7">
        <w:rPr>
          <w:spacing w:val="1"/>
        </w:rPr>
        <w:t xml:space="preserve"> </w:t>
      </w:r>
      <w:r w:rsidRPr="004F38A7">
        <w:t>рук,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плечевого</w:t>
      </w:r>
      <w:r w:rsidRPr="004F38A7">
        <w:rPr>
          <w:spacing w:val="1"/>
        </w:rPr>
        <w:t xml:space="preserve"> </w:t>
      </w:r>
      <w:r w:rsidRPr="004F38A7">
        <w:t>пояса:</w:t>
      </w:r>
      <w:r w:rsidRPr="004F38A7">
        <w:rPr>
          <w:spacing w:val="1"/>
        </w:rPr>
        <w:t xml:space="preserve"> </w:t>
      </w:r>
      <w:r w:rsidRPr="004F38A7">
        <w:t>поднимание</w:t>
      </w:r>
      <w:r w:rsidRPr="004F38A7">
        <w:rPr>
          <w:spacing w:val="-2"/>
        </w:rPr>
        <w:t xml:space="preserve"> </w:t>
      </w:r>
      <w:r w:rsidRPr="004F38A7">
        <w:t>и опускание</w:t>
      </w:r>
      <w:r w:rsidRPr="004F38A7">
        <w:rPr>
          <w:spacing w:val="-1"/>
        </w:rPr>
        <w:t xml:space="preserve"> </w:t>
      </w:r>
      <w:r w:rsidRPr="004F38A7">
        <w:t>рук (одновременное,</w:t>
      </w:r>
      <w:r w:rsidRPr="004F38A7">
        <w:rPr>
          <w:spacing w:val="-1"/>
        </w:rPr>
        <w:t xml:space="preserve"> </w:t>
      </w:r>
      <w:r w:rsidRPr="004F38A7">
        <w:t>поочередное</w:t>
      </w:r>
      <w:r w:rsidRPr="004F38A7">
        <w:rPr>
          <w:spacing w:val="-1"/>
        </w:rPr>
        <w:t xml:space="preserve"> </w:t>
      </w:r>
      <w:r w:rsidRPr="004F38A7">
        <w:t>и</w:t>
      </w:r>
    </w:p>
    <w:p w:rsidR="009D1A0F" w:rsidRPr="004F38A7" w:rsidRDefault="009D1A0F">
      <w:pPr>
        <w:pStyle w:val="BodyText"/>
        <w:ind w:right="127"/>
      </w:pPr>
      <w:r w:rsidRPr="004F38A7">
        <w:t>последовательное)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сторону,</w:t>
      </w:r>
      <w:r w:rsidRPr="004F38A7">
        <w:rPr>
          <w:spacing w:val="1"/>
        </w:rPr>
        <w:t xml:space="preserve"> </w:t>
      </w:r>
      <w:r w:rsidRPr="004F38A7">
        <w:t>вверх,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</w:t>
      </w:r>
      <w:r w:rsidRPr="004F38A7">
        <w:rPr>
          <w:spacing w:val="1"/>
        </w:rPr>
        <w:t xml:space="preserve"> </w:t>
      </w:r>
      <w:r w:rsidRPr="004F38A7">
        <w:t>рук;</w:t>
      </w:r>
      <w:r w:rsidRPr="004F38A7">
        <w:rPr>
          <w:spacing w:val="60"/>
        </w:rPr>
        <w:t xml:space="preserve"> </w:t>
      </w:r>
      <w:r w:rsidRPr="004F38A7">
        <w:t>сжимание</w:t>
      </w:r>
      <w:r w:rsidRPr="004F38A7">
        <w:rPr>
          <w:spacing w:val="1"/>
        </w:rPr>
        <w:t xml:space="preserve"> </w:t>
      </w:r>
      <w:r w:rsidRPr="004F38A7">
        <w:t>пальцев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кулак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разжимание;</w:t>
      </w:r>
      <w:r w:rsidRPr="004F38A7">
        <w:rPr>
          <w:spacing w:val="1"/>
        </w:rPr>
        <w:t xml:space="preserve"> </w:t>
      </w:r>
      <w:r w:rsidRPr="004F38A7">
        <w:t>махи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рывки</w:t>
      </w:r>
      <w:r w:rsidRPr="004F38A7">
        <w:rPr>
          <w:spacing w:val="1"/>
        </w:rPr>
        <w:t xml:space="preserve"> </w:t>
      </w:r>
      <w:r w:rsidRPr="004F38A7">
        <w:t>руками;</w:t>
      </w:r>
      <w:r w:rsidRPr="004F38A7">
        <w:rPr>
          <w:spacing w:val="1"/>
        </w:rPr>
        <w:t xml:space="preserve"> </w:t>
      </w:r>
      <w:r w:rsidRPr="004F38A7">
        <w:t>круговые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вперед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назад;</w:t>
      </w:r>
      <w:r w:rsidRPr="004F38A7">
        <w:rPr>
          <w:spacing w:val="-57"/>
        </w:rPr>
        <w:t xml:space="preserve"> </w:t>
      </w:r>
      <w:r w:rsidRPr="004F38A7">
        <w:t>упражнения</w:t>
      </w:r>
      <w:r w:rsidRPr="004F38A7">
        <w:rPr>
          <w:spacing w:val="-1"/>
        </w:rPr>
        <w:t xml:space="preserve"> </w:t>
      </w:r>
      <w:r w:rsidRPr="004F38A7">
        <w:t>пальчиковой гимнастики;</w:t>
      </w:r>
    </w:p>
    <w:p w:rsidR="009D1A0F" w:rsidRPr="004F38A7" w:rsidRDefault="009D1A0F">
      <w:pPr>
        <w:pStyle w:val="BodyText"/>
        <w:ind w:right="122"/>
      </w:pPr>
      <w:r w:rsidRPr="004F38A7">
        <w:t>упражнения для развития и укрепления мышц спины и гибкости позвоночника: повороты</w:t>
      </w:r>
      <w:r w:rsidRPr="004F38A7">
        <w:rPr>
          <w:spacing w:val="1"/>
        </w:rPr>
        <w:t xml:space="preserve"> </w:t>
      </w:r>
      <w:r w:rsidRPr="004F38A7">
        <w:t>корпуса вправо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влево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исходных</w:t>
      </w:r>
      <w:r w:rsidRPr="004F38A7">
        <w:rPr>
          <w:spacing w:val="1"/>
        </w:rPr>
        <w:t xml:space="preserve"> </w:t>
      </w:r>
      <w:r w:rsidRPr="004F38A7">
        <w:t>положений,</w:t>
      </w:r>
      <w:r w:rsidRPr="004F38A7">
        <w:rPr>
          <w:spacing w:val="1"/>
        </w:rPr>
        <w:t xml:space="preserve"> </w:t>
      </w:r>
      <w:r w:rsidRPr="004F38A7">
        <w:t>наклоны вперед,</w:t>
      </w:r>
      <w:r w:rsidRPr="004F38A7">
        <w:rPr>
          <w:spacing w:val="1"/>
        </w:rPr>
        <w:t xml:space="preserve"> </w:t>
      </w:r>
      <w:r w:rsidRPr="004F38A7">
        <w:t>вправо,</w:t>
      </w:r>
      <w:r w:rsidRPr="004F38A7">
        <w:rPr>
          <w:spacing w:val="1"/>
        </w:rPr>
        <w:t xml:space="preserve"> </w:t>
      </w:r>
      <w:r w:rsidRPr="004F38A7">
        <w:t>влево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положения</w:t>
      </w:r>
      <w:r w:rsidRPr="004F38A7">
        <w:rPr>
          <w:spacing w:val="-1"/>
        </w:rPr>
        <w:t xml:space="preserve"> </w:t>
      </w:r>
      <w:r w:rsidRPr="004F38A7">
        <w:t>стоя и</w:t>
      </w:r>
      <w:r w:rsidRPr="004F38A7">
        <w:rPr>
          <w:spacing w:val="-1"/>
        </w:rPr>
        <w:t xml:space="preserve"> </w:t>
      </w:r>
      <w:r w:rsidRPr="004F38A7">
        <w:t>сидя;</w:t>
      </w:r>
      <w:r w:rsidRPr="004F38A7">
        <w:rPr>
          <w:spacing w:val="-2"/>
        </w:rPr>
        <w:t xml:space="preserve"> </w:t>
      </w:r>
      <w:r w:rsidRPr="004F38A7">
        <w:t>поочередное</w:t>
      </w:r>
      <w:r w:rsidRPr="004F38A7">
        <w:rPr>
          <w:spacing w:val="-2"/>
        </w:rPr>
        <w:t xml:space="preserve"> </w:t>
      </w:r>
      <w:r w:rsidRPr="004F38A7">
        <w:t>поднимание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опускание</w:t>
      </w:r>
      <w:r w:rsidRPr="004F38A7">
        <w:rPr>
          <w:spacing w:val="-1"/>
        </w:rPr>
        <w:t xml:space="preserve"> </w:t>
      </w:r>
      <w:r w:rsidRPr="004F38A7">
        <w:t>ног</w:t>
      </w:r>
      <w:r w:rsidRPr="004F38A7">
        <w:rPr>
          <w:spacing w:val="-1"/>
        </w:rPr>
        <w:t xml:space="preserve"> </w:t>
      </w:r>
      <w:r w:rsidRPr="004F38A7">
        <w:t>лежа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спине;</w:t>
      </w:r>
    </w:p>
    <w:p w:rsidR="009D1A0F" w:rsidRPr="004F38A7" w:rsidRDefault="009D1A0F">
      <w:pPr>
        <w:pStyle w:val="BodyText"/>
        <w:ind w:right="121"/>
      </w:pP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мышц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брюшного</w:t>
      </w:r>
      <w:r w:rsidRPr="004F38A7">
        <w:rPr>
          <w:spacing w:val="1"/>
        </w:rPr>
        <w:t xml:space="preserve"> </w:t>
      </w:r>
      <w:r w:rsidRPr="004F38A7">
        <w:t>пресса: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 ног, махи ногами из положения стоя, держась за опору, лежа на боку, сидя, стоя на</w:t>
      </w:r>
      <w:r w:rsidRPr="004F38A7">
        <w:rPr>
          <w:spacing w:val="1"/>
        </w:rPr>
        <w:t xml:space="preserve"> </w:t>
      </w:r>
      <w:r w:rsidRPr="004F38A7">
        <w:t>четвереньках; выпады вперед и в сторону; приседания у стены (затылок, лопатки, ягодицы и</w:t>
      </w:r>
      <w:r w:rsidRPr="004F38A7">
        <w:rPr>
          <w:spacing w:val="1"/>
        </w:rPr>
        <w:t xml:space="preserve"> </w:t>
      </w:r>
      <w:r w:rsidRPr="004F38A7">
        <w:t>пятки</w:t>
      </w:r>
      <w:r w:rsidRPr="004F38A7">
        <w:rPr>
          <w:spacing w:val="1"/>
        </w:rPr>
        <w:t xml:space="preserve"> </w:t>
      </w:r>
      <w:r w:rsidRPr="004F38A7">
        <w:t>касаются</w:t>
      </w:r>
      <w:r w:rsidRPr="004F38A7">
        <w:rPr>
          <w:spacing w:val="1"/>
        </w:rPr>
        <w:t xml:space="preserve"> </w:t>
      </w:r>
      <w:r w:rsidRPr="004F38A7">
        <w:t>стены);</w:t>
      </w:r>
      <w:r w:rsidRPr="004F38A7">
        <w:rPr>
          <w:spacing w:val="1"/>
        </w:rPr>
        <w:t xml:space="preserve"> </w:t>
      </w:r>
      <w:r w:rsidRPr="004F38A7">
        <w:t>подошвенное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тыльное</w:t>
      </w:r>
      <w:r w:rsidRPr="004F38A7">
        <w:rPr>
          <w:spacing w:val="1"/>
        </w:rPr>
        <w:t xml:space="preserve"> </w:t>
      </w:r>
      <w:r w:rsidRPr="004F38A7">
        <w:t>сгибание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разгибание</w:t>
      </w:r>
      <w:r w:rsidRPr="004F38A7">
        <w:rPr>
          <w:spacing w:val="1"/>
        </w:rPr>
        <w:t xml:space="preserve"> </w:t>
      </w:r>
      <w:r w:rsidRPr="004F38A7">
        <w:t>стоп;</w:t>
      </w:r>
      <w:r w:rsidRPr="004F38A7">
        <w:rPr>
          <w:spacing w:val="1"/>
        </w:rPr>
        <w:t xml:space="preserve"> </w:t>
      </w:r>
      <w:r w:rsidRPr="004F38A7">
        <w:t>захватывание</w:t>
      </w:r>
      <w:r w:rsidRPr="004F38A7">
        <w:rPr>
          <w:spacing w:val="1"/>
        </w:rPr>
        <w:t xml:space="preserve"> </w:t>
      </w:r>
      <w:r w:rsidRPr="004F38A7">
        <w:t>предметов</w:t>
      </w:r>
      <w:r w:rsidRPr="004F38A7">
        <w:rPr>
          <w:spacing w:val="-1"/>
        </w:rPr>
        <w:t xml:space="preserve"> </w:t>
      </w:r>
      <w:r w:rsidRPr="004F38A7">
        <w:t>ступнями и</w:t>
      </w:r>
      <w:r w:rsidRPr="004F38A7">
        <w:rPr>
          <w:spacing w:val="-1"/>
        </w:rPr>
        <w:t xml:space="preserve"> </w:t>
      </w:r>
      <w:r w:rsidRPr="004F38A7">
        <w:t>пальцами ног,</w:t>
      </w:r>
      <w:r w:rsidRPr="004F38A7">
        <w:rPr>
          <w:spacing w:val="-4"/>
        </w:rPr>
        <w:t xml:space="preserve"> </w:t>
      </w:r>
      <w:r w:rsidRPr="004F38A7">
        <w:t>перекладывание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места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место.</w:t>
      </w:r>
    </w:p>
    <w:p w:rsidR="009D1A0F" w:rsidRPr="004F38A7" w:rsidRDefault="009D1A0F">
      <w:pPr>
        <w:pStyle w:val="BodyText"/>
        <w:spacing w:before="1"/>
        <w:ind w:right="114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проводит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разнообразные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акцентом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качестве</w:t>
      </w:r>
      <w:r w:rsidRPr="004F38A7">
        <w:rPr>
          <w:spacing w:val="1"/>
        </w:rPr>
        <w:t xml:space="preserve"> </w:t>
      </w:r>
      <w:r w:rsidRPr="004F38A7">
        <w:t>выполнения движений, в том числе, в парах, с предметами и без</w:t>
      </w:r>
      <w:r w:rsidRPr="004F38A7">
        <w:rPr>
          <w:spacing w:val="1"/>
        </w:rPr>
        <w:t xml:space="preserve"> </w:t>
      </w:r>
      <w:r w:rsidRPr="004F38A7">
        <w:t>них, из разных</w:t>
      </w:r>
      <w:r w:rsidRPr="004F38A7">
        <w:rPr>
          <w:spacing w:val="1"/>
        </w:rPr>
        <w:t xml:space="preserve"> </w:t>
      </w:r>
      <w:r w:rsidRPr="004F38A7">
        <w:t>исходных</w:t>
      </w:r>
      <w:r w:rsidRPr="004F38A7">
        <w:rPr>
          <w:spacing w:val="1"/>
        </w:rPr>
        <w:t xml:space="preserve"> </w:t>
      </w:r>
      <w:r w:rsidRPr="004F38A7">
        <w:t>положений, в разном темпе, с разным мышечным напряжением и амплитудой, с музыкальным</w:t>
      </w:r>
      <w:r w:rsidRPr="004F38A7">
        <w:rPr>
          <w:spacing w:val="1"/>
        </w:rPr>
        <w:t xml:space="preserve"> </w:t>
      </w:r>
      <w:r w:rsidRPr="004F38A7">
        <w:t>сопровождением.</w:t>
      </w:r>
      <w:r w:rsidRPr="004F38A7">
        <w:rPr>
          <w:spacing w:val="1"/>
        </w:rPr>
        <w:t xml:space="preserve"> </w:t>
      </w:r>
      <w:r w:rsidRPr="004F38A7">
        <w:t>Предлагает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разноименными</w:t>
      </w:r>
      <w:r w:rsidRPr="004F38A7">
        <w:rPr>
          <w:spacing w:val="1"/>
        </w:rPr>
        <w:t xml:space="preserve"> </w:t>
      </w:r>
      <w:r w:rsidRPr="004F38A7">
        <w:t>движениями</w:t>
      </w:r>
      <w:r w:rsidRPr="004F38A7">
        <w:rPr>
          <w:spacing w:val="1"/>
        </w:rPr>
        <w:t xml:space="preserve"> </w:t>
      </w:r>
      <w:r w:rsidRPr="004F38A7">
        <w:t>рук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ног,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-57"/>
        </w:rPr>
        <w:t xml:space="preserve"> </w:t>
      </w:r>
      <w:r w:rsidRPr="004F38A7">
        <w:t>ориентировку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пространстве,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усложнением</w:t>
      </w:r>
      <w:r w:rsidRPr="004F38A7">
        <w:rPr>
          <w:spacing w:val="1"/>
        </w:rPr>
        <w:t xml:space="preserve"> </w:t>
      </w:r>
      <w:r w:rsidRPr="004F38A7">
        <w:t>исходных</w:t>
      </w:r>
      <w:r w:rsidRPr="004F38A7">
        <w:rPr>
          <w:spacing w:val="1"/>
        </w:rPr>
        <w:t xml:space="preserve"> </w:t>
      </w:r>
      <w:r w:rsidRPr="004F38A7">
        <w:t>положений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техники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1"/>
        </w:rPr>
        <w:t xml:space="preserve"> </w:t>
      </w:r>
      <w:r w:rsidRPr="004F38A7">
        <w:t>(вращать</w:t>
      </w:r>
      <w:r w:rsidRPr="004F38A7">
        <w:rPr>
          <w:spacing w:val="10"/>
        </w:rPr>
        <w:t xml:space="preserve"> </w:t>
      </w:r>
      <w:r w:rsidRPr="004F38A7">
        <w:t>обруч</w:t>
      </w:r>
      <w:r w:rsidRPr="004F38A7">
        <w:rPr>
          <w:spacing w:val="11"/>
        </w:rPr>
        <w:t xml:space="preserve"> </w:t>
      </w:r>
      <w:r w:rsidRPr="004F38A7">
        <w:t>одной</w:t>
      </w:r>
      <w:r w:rsidRPr="004F38A7">
        <w:rPr>
          <w:spacing w:val="10"/>
        </w:rPr>
        <w:t xml:space="preserve"> </w:t>
      </w:r>
      <w:r w:rsidRPr="004F38A7">
        <w:t>рукой</w:t>
      </w:r>
      <w:r w:rsidRPr="004F38A7">
        <w:rPr>
          <w:spacing w:val="10"/>
        </w:rPr>
        <w:t xml:space="preserve"> </w:t>
      </w:r>
      <w:r w:rsidRPr="004F38A7">
        <w:t>вокруг</w:t>
      </w:r>
      <w:r w:rsidRPr="004F38A7">
        <w:rPr>
          <w:spacing w:val="11"/>
        </w:rPr>
        <w:t xml:space="preserve"> </w:t>
      </w:r>
      <w:r w:rsidRPr="004F38A7">
        <w:t>вертикальной</w:t>
      </w:r>
      <w:r w:rsidRPr="004F38A7">
        <w:rPr>
          <w:spacing w:val="10"/>
        </w:rPr>
        <w:t xml:space="preserve"> </w:t>
      </w:r>
      <w:r w:rsidRPr="004F38A7">
        <w:t>оси,</w:t>
      </w:r>
      <w:r w:rsidRPr="004F38A7">
        <w:rPr>
          <w:spacing w:val="9"/>
        </w:rPr>
        <w:t xml:space="preserve"> </w:t>
      </w:r>
      <w:r w:rsidRPr="004F38A7">
        <w:t>на</w:t>
      </w:r>
      <w:r w:rsidRPr="004F38A7">
        <w:rPr>
          <w:spacing w:val="8"/>
        </w:rPr>
        <w:t xml:space="preserve"> </w:t>
      </w:r>
      <w:r w:rsidRPr="004F38A7">
        <w:t>предплечье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10"/>
        </w:rPr>
        <w:t xml:space="preserve"> </w:t>
      </w:r>
      <w:r w:rsidRPr="004F38A7">
        <w:t>кистях</w:t>
      </w:r>
      <w:r w:rsidRPr="004F38A7">
        <w:rPr>
          <w:spacing w:val="11"/>
        </w:rPr>
        <w:t xml:space="preserve"> </w:t>
      </w:r>
      <w:r w:rsidRPr="004F38A7">
        <w:t>рук,</w:t>
      </w:r>
      <w:r w:rsidRPr="004F38A7">
        <w:rPr>
          <w:spacing w:val="9"/>
        </w:rPr>
        <w:t xml:space="preserve"> </w:t>
      </w:r>
      <w:r w:rsidRPr="004F38A7">
        <w:t>перед</w:t>
      </w:r>
      <w:r w:rsidRPr="004F38A7">
        <w:rPr>
          <w:spacing w:val="10"/>
        </w:rPr>
        <w:t xml:space="preserve"> </w:t>
      </w:r>
      <w:r w:rsidRPr="004F38A7">
        <w:t>собой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сбоку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инициативу,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творчество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(придумать</w:t>
      </w:r>
      <w:r w:rsidRPr="004F38A7">
        <w:rPr>
          <w:spacing w:val="1"/>
        </w:rPr>
        <w:t xml:space="preserve"> </w:t>
      </w:r>
      <w:r w:rsidRPr="004F38A7">
        <w:t>новое</w:t>
      </w:r>
      <w:r w:rsidRPr="004F38A7">
        <w:rPr>
          <w:spacing w:val="1"/>
        </w:rPr>
        <w:t xml:space="preserve"> </w:t>
      </w:r>
      <w:r w:rsidRPr="004F38A7">
        <w:t>упражнение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комбинацию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знакомых</w:t>
      </w:r>
      <w:r w:rsidRPr="004F38A7">
        <w:rPr>
          <w:spacing w:val="1"/>
        </w:rPr>
        <w:t xml:space="preserve"> </w:t>
      </w:r>
      <w:r w:rsidRPr="004F38A7">
        <w:t>движений).</w:t>
      </w:r>
      <w:r w:rsidRPr="004F38A7">
        <w:rPr>
          <w:spacing w:val="1"/>
        </w:rPr>
        <w:t xml:space="preserve"> </w:t>
      </w:r>
      <w:r w:rsidRPr="004F38A7">
        <w:t>Разученные упражнения включаются в комплексы утренней гимнастики, физкультминутки и</w:t>
      </w:r>
      <w:r w:rsidRPr="004F38A7">
        <w:rPr>
          <w:spacing w:val="1"/>
        </w:rPr>
        <w:t xml:space="preserve"> </w:t>
      </w:r>
      <w:r w:rsidRPr="004F38A7">
        <w:t>другие</w:t>
      </w:r>
      <w:r w:rsidRPr="004F38A7">
        <w:rPr>
          <w:spacing w:val="-2"/>
        </w:rPr>
        <w:t xml:space="preserve"> </w:t>
      </w:r>
      <w:r w:rsidRPr="004F38A7">
        <w:t>формы физкультурно-оздоровительной</w:t>
      </w:r>
      <w:r w:rsidRPr="004F38A7">
        <w:rPr>
          <w:spacing w:val="-2"/>
        </w:rPr>
        <w:t xml:space="preserve"> </w:t>
      </w:r>
      <w:r w:rsidRPr="004F38A7">
        <w:t>работы.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Ритмическая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гимнастика:</w:t>
      </w:r>
    </w:p>
    <w:p w:rsidR="009D1A0F" w:rsidRPr="004F38A7" w:rsidRDefault="009D1A0F">
      <w:pPr>
        <w:pStyle w:val="BodyText"/>
        <w:ind w:right="119"/>
      </w:pPr>
      <w:r w:rsidRPr="004F38A7">
        <w:t>музыкально-ритмические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общеразвивающих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(ритмической</w:t>
      </w:r>
      <w:r w:rsidRPr="004F38A7">
        <w:rPr>
          <w:spacing w:val="1"/>
        </w:rPr>
        <w:t xml:space="preserve"> </w:t>
      </w:r>
      <w:r w:rsidRPr="004F38A7">
        <w:t>гимнастики)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физкультурных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физкультминутки, утреннюю гимнастику, различные формы активного отдыха и подвижные</w:t>
      </w:r>
      <w:r w:rsidRPr="004F38A7">
        <w:rPr>
          <w:spacing w:val="1"/>
        </w:rPr>
        <w:t xml:space="preserve"> </w:t>
      </w:r>
      <w:r w:rsidRPr="004F38A7">
        <w:t>игры. Могут быть использованы следующие упражнения, разученные на музыкальных занятиях:</w:t>
      </w:r>
      <w:r w:rsidRPr="004F38A7">
        <w:rPr>
          <w:spacing w:val="-57"/>
        </w:rPr>
        <w:t xml:space="preserve"> </w:t>
      </w:r>
      <w:r w:rsidRPr="004F38A7">
        <w:t>танцевальный</w:t>
      </w:r>
      <w:r w:rsidRPr="004F38A7">
        <w:rPr>
          <w:spacing w:val="1"/>
        </w:rPr>
        <w:t xml:space="preserve"> </w:t>
      </w:r>
      <w:r w:rsidRPr="004F38A7">
        <w:t>шаг</w:t>
      </w:r>
      <w:r w:rsidRPr="004F38A7">
        <w:rPr>
          <w:spacing w:val="1"/>
        </w:rPr>
        <w:t xml:space="preserve"> </w:t>
      </w:r>
      <w:r w:rsidRPr="004F38A7">
        <w:t>польки,</w:t>
      </w:r>
      <w:r w:rsidRPr="004F38A7">
        <w:rPr>
          <w:spacing w:val="1"/>
        </w:rPr>
        <w:t xml:space="preserve"> </w:t>
      </w:r>
      <w:r w:rsidRPr="004F38A7">
        <w:t>переменный</w:t>
      </w:r>
      <w:r w:rsidRPr="004F38A7">
        <w:rPr>
          <w:spacing w:val="1"/>
        </w:rPr>
        <w:t xml:space="preserve"> </w:t>
      </w:r>
      <w:r w:rsidRPr="004F38A7">
        <w:t>шаг,</w:t>
      </w:r>
      <w:r w:rsidRPr="004F38A7">
        <w:rPr>
          <w:spacing w:val="1"/>
        </w:rPr>
        <w:t xml:space="preserve"> </w:t>
      </w:r>
      <w:r w:rsidRPr="004F38A7">
        <w:t>шаг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притопом,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хлопками,</w:t>
      </w:r>
      <w:r w:rsidRPr="004F38A7">
        <w:rPr>
          <w:spacing w:val="1"/>
        </w:rPr>
        <w:t xml:space="preserve"> </w:t>
      </w:r>
      <w:r w:rsidRPr="004F38A7">
        <w:t>поочередное</w:t>
      </w:r>
      <w:r w:rsidRPr="004F38A7">
        <w:rPr>
          <w:spacing w:val="1"/>
        </w:rPr>
        <w:t xml:space="preserve"> </w:t>
      </w:r>
      <w:r w:rsidRPr="004F38A7">
        <w:t>выбрасывание</w:t>
      </w:r>
      <w:r w:rsidRPr="004F38A7">
        <w:rPr>
          <w:spacing w:val="1"/>
        </w:rPr>
        <w:t xml:space="preserve"> </w:t>
      </w:r>
      <w:r w:rsidRPr="004F38A7">
        <w:t>ног</w:t>
      </w:r>
      <w:r w:rsidRPr="004F38A7">
        <w:rPr>
          <w:spacing w:val="1"/>
        </w:rPr>
        <w:t xml:space="preserve"> </w:t>
      </w:r>
      <w:r w:rsidRPr="004F38A7">
        <w:t>вперед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прыжке,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носок,</w:t>
      </w:r>
      <w:r w:rsidRPr="004F38A7">
        <w:rPr>
          <w:spacing w:val="1"/>
        </w:rPr>
        <w:t xml:space="preserve"> </w:t>
      </w:r>
      <w:r w:rsidRPr="004F38A7">
        <w:t>приставной</w:t>
      </w:r>
      <w:r w:rsidRPr="004F38A7">
        <w:rPr>
          <w:spacing w:val="1"/>
        </w:rPr>
        <w:t xml:space="preserve"> </w:t>
      </w:r>
      <w:r w:rsidRPr="004F38A7">
        <w:t>шаг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приседанием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без,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продвижением вперед, назад а сторону, кружение, подскоки, приседание с выставлением ноги</w:t>
      </w:r>
      <w:r w:rsidRPr="004F38A7">
        <w:rPr>
          <w:spacing w:val="1"/>
        </w:rPr>
        <w:t xml:space="preserve"> </w:t>
      </w:r>
      <w:r w:rsidRPr="004F38A7">
        <w:t>вперед,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сторону на</w:t>
      </w:r>
      <w:r w:rsidRPr="004F38A7">
        <w:rPr>
          <w:spacing w:val="1"/>
        </w:rPr>
        <w:t xml:space="preserve"> </w:t>
      </w:r>
      <w:r w:rsidRPr="004F38A7">
        <w:t>носок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пятку,</w:t>
      </w:r>
      <w:r w:rsidRPr="004F38A7">
        <w:rPr>
          <w:spacing w:val="1"/>
        </w:rPr>
        <w:t xml:space="preserve"> </w:t>
      </w:r>
      <w:r w:rsidRPr="004F38A7">
        <w:t>комбинации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двух-трех</w:t>
      </w:r>
      <w:r w:rsidRPr="004F38A7">
        <w:rPr>
          <w:spacing w:val="1"/>
        </w:rPr>
        <w:t xml:space="preserve"> </w:t>
      </w:r>
      <w:r w:rsidRPr="004F38A7">
        <w:t>движений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сочетании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хлопками,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притопом,</w:t>
      </w:r>
      <w:r w:rsidRPr="004F38A7">
        <w:rPr>
          <w:spacing w:val="-4"/>
        </w:rPr>
        <w:t xml:space="preserve"> </w:t>
      </w:r>
      <w:r w:rsidRPr="004F38A7">
        <w:t>движениями рук, в</w:t>
      </w:r>
      <w:r w:rsidRPr="004F38A7">
        <w:rPr>
          <w:spacing w:val="-2"/>
        </w:rPr>
        <w:t xml:space="preserve"> </w:t>
      </w:r>
      <w:r w:rsidRPr="004F38A7">
        <w:t>сторону</w:t>
      </w:r>
      <w:r w:rsidRPr="004F38A7">
        <w:rPr>
          <w:spacing w:val="-5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такт</w:t>
      </w:r>
      <w:r w:rsidRPr="004F38A7">
        <w:rPr>
          <w:spacing w:val="-1"/>
        </w:rPr>
        <w:t xml:space="preserve"> </w:t>
      </w:r>
      <w:r w:rsidRPr="004F38A7">
        <w:t>и ритм</w:t>
      </w:r>
      <w:r w:rsidRPr="004F38A7">
        <w:rPr>
          <w:spacing w:val="-1"/>
        </w:rPr>
        <w:t xml:space="preserve"> </w:t>
      </w:r>
      <w:r w:rsidRPr="004F38A7">
        <w:t>музыки.</w:t>
      </w:r>
    </w:p>
    <w:p w:rsidR="009D1A0F" w:rsidRPr="004F38A7" w:rsidRDefault="009D1A0F">
      <w:pPr>
        <w:ind w:left="824"/>
        <w:jc w:val="both"/>
        <w:rPr>
          <w:i/>
          <w:sz w:val="24"/>
        </w:rPr>
      </w:pPr>
      <w:r w:rsidRPr="004F38A7">
        <w:rPr>
          <w:i/>
          <w:sz w:val="24"/>
        </w:rPr>
        <w:t>Строевые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упражнения:</w:t>
      </w:r>
    </w:p>
    <w:p w:rsidR="009D1A0F" w:rsidRPr="004F38A7" w:rsidRDefault="009D1A0F">
      <w:pPr>
        <w:pStyle w:val="BodyText"/>
        <w:ind w:right="115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совершенствует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построении,</w:t>
      </w:r>
      <w:r w:rsidRPr="004F38A7">
        <w:rPr>
          <w:spacing w:val="60"/>
        </w:rPr>
        <w:t xml:space="preserve"> </w:t>
      </w:r>
      <w:r w:rsidRPr="004F38A7">
        <w:t>перестроении,</w:t>
      </w:r>
      <w:r w:rsidRPr="004F38A7">
        <w:rPr>
          <w:spacing w:val="60"/>
        </w:rPr>
        <w:t xml:space="preserve"> </w:t>
      </w:r>
      <w:r w:rsidRPr="004F38A7">
        <w:t>передвижении</w:t>
      </w:r>
      <w:r w:rsidRPr="004F38A7">
        <w:rPr>
          <w:spacing w:val="1"/>
        </w:rPr>
        <w:t xml:space="preserve"> </w:t>
      </w:r>
      <w:r w:rsidRPr="004F38A7">
        <w:t>строем: быстрое и самостоятельное построение в колонну по одному и по два, в круг, в шеренгу;</w:t>
      </w:r>
      <w:r w:rsidRPr="004F38A7">
        <w:rPr>
          <w:spacing w:val="1"/>
        </w:rPr>
        <w:t xml:space="preserve"> </w:t>
      </w:r>
      <w:r w:rsidRPr="004F38A7">
        <w:t>равнение в колонне, шеренге; перестроение из одной колонны в колонну по двое, по трое, по</w:t>
      </w:r>
      <w:r w:rsidRPr="004F38A7">
        <w:rPr>
          <w:spacing w:val="1"/>
        </w:rPr>
        <w:t xml:space="preserve"> </w:t>
      </w:r>
      <w:r w:rsidRPr="004F38A7">
        <w:t>четыре на ходу, из одного круга в несколько (2 - 3); расчет на первый - второй и перестроение из</w:t>
      </w:r>
      <w:r w:rsidRPr="004F38A7">
        <w:rPr>
          <w:spacing w:val="1"/>
        </w:rPr>
        <w:t xml:space="preserve"> </w:t>
      </w:r>
      <w:r w:rsidRPr="004F38A7">
        <w:t>одной шеренги в две; размыкание и смыкание приставным шагом; повороты направо, налево,</w:t>
      </w:r>
      <w:r w:rsidRPr="004F38A7">
        <w:rPr>
          <w:spacing w:val="1"/>
        </w:rPr>
        <w:t xml:space="preserve"> </w:t>
      </w:r>
      <w:r w:rsidRPr="004F38A7">
        <w:t>кругом;</w:t>
      </w:r>
      <w:r w:rsidRPr="004F38A7">
        <w:rPr>
          <w:spacing w:val="-1"/>
        </w:rPr>
        <w:t xml:space="preserve"> </w:t>
      </w:r>
      <w:r w:rsidRPr="004F38A7">
        <w:t>повороты во</w:t>
      </w:r>
      <w:r w:rsidRPr="004F38A7">
        <w:rPr>
          <w:spacing w:val="-1"/>
        </w:rPr>
        <w:t xml:space="preserve"> </w:t>
      </w:r>
      <w:r w:rsidRPr="004F38A7">
        <w:t>время ходьбы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углах</w:t>
      </w:r>
      <w:r w:rsidRPr="004F38A7">
        <w:rPr>
          <w:spacing w:val="2"/>
        </w:rPr>
        <w:t xml:space="preserve"> </w:t>
      </w:r>
      <w:r w:rsidRPr="004F38A7">
        <w:t>площадки.</w:t>
      </w:r>
    </w:p>
    <w:p w:rsidR="009D1A0F" w:rsidRPr="004F38A7" w:rsidRDefault="009D1A0F">
      <w:pPr>
        <w:pStyle w:val="ListParagraph"/>
        <w:numPr>
          <w:ilvl w:val="0"/>
          <w:numId w:val="85"/>
        </w:numPr>
        <w:tabs>
          <w:tab w:val="left" w:pos="1533"/>
        </w:tabs>
        <w:spacing w:before="1"/>
        <w:ind w:right="118" w:firstLine="707"/>
        <w:rPr>
          <w:sz w:val="24"/>
        </w:rPr>
      </w:pPr>
      <w:r w:rsidRPr="004F38A7">
        <w:rPr>
          <w:i/>
          <w:sz w:val="24"/>
        </w:rPr>
        <w:t>Подвижные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играм,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поощряет использование детьми в самостоятельной деятельности разнообразных по содержанию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подвижных игр (в том числе, игр с элементами соревнования, игр-эстафет), способствующих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координации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пространстве.</w:t>
      </w:r>
    </w:p>
    <w:p w:rsidR="009D1A0F" w:rsidRPr="004F38A7" w:rsidRDefault="009D1A0F">
      <w:pPr>
        <w:pStyle w:val="BodyText"/>
        <w:ind w:right="121"/>
      </w:pP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организовывать</w:t>
      </w:r>
      <w:r w:rsidRPr="004F38A7">
        <w:rPr>
          <w:spacing w:val="1"/>
        </w:rPr>
        <w:t xml:space="preserve"> </w:t>
      </w:r>
      <w:r w:rsidRPr="004F38A7">
        <w:t>знакомые</w:t>
      </w:r>
      <w:r w:rsidRPr="004F38A7">
        <w:rPr>
          <w:spacing w:val="1"/>
        </w:rPr>
        <w:t xml:space="preserve"> </w:t>
      </w:r>
      <w:r w:rsidRPr="004F38A7">
        <w:t>подвижные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сверстниками,</w:t>
      </w:r>
      <w:r w:rsidRPr="004F38A7">
        <w:rPr>
          <w:spacing w:val="1"/>
        </w:rPr>
        <w:t xml:space="preserve"> </w:t>
      </w:r>
      <w:r w:rsidRPr="004F38A7">
        <w:t>справедливо</w:t>
      </w:r>
      <w:r w:rsidRPr="004F38A7">
        <w:rPr>
          <w:spacing w:val="1"/>
        </w:rPr>
        <w:t xml:space="preserve"> </w:t>
      </w:r>
      <w:r w:rsidRPr="004F38A7">
        <w:t>оценивать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результаты</w:t>
      </w:r>
      <w:r w:rsidRPr="004F38A7">
        <w:rPr>
          <w:spacing w:val="1"/>
        </w:rPr>
        <w:t xml:space="preserve"> </w:t>
      </w:r>
      <w:r w:rsidRPr="004F38A7">
        <w:t>товарищей;</w:t>
      </w:r>
      <w:r w:rsidRPr="004F38A7">
        <w:rPr>
          <w:spacing w:val="1"/>
        </w:rPr>
        <w:t xml:space="preserve"> </w:t>
      </w:r>
      <w:r w:rsidRPr="004F38A7">
        <w:t>побуждает</w:t>
      </w:r>
      <w:r w:rsidRPr="004F38A7">
        <w:rPr>
          <w:spacing w:val="1"/>
        </w:rPr>
        <w:t xml:space="preserve"> </w:t>
      </w:r>
      <w:r w:rsidRPr="004F38A7">
        <w:t>проявлять</w:t>
      </w:r>
      <w:r w:rsidRPr="004F38A7">
        <w:rPr>
          <w:spacing w:val="1"/>
        </w:rPr>
        <w:t xml:space="preserve"> </w:t>
      </w:r>
      <w:r w:rsidRPr="004F38A7">
        <w:t>смелость,</w:t>
      </w:r>
      <w:r w:rsidRPr="004F38A7">
        <w:rPr>
          <w:spacing w:val="1"/>
        </w:rPr>
        <w:t xml:space="preserve"> </w:t>
      </w:r>
      <w:r w:rsidRPr="004F38A7">
        <w:t>находчивость,</w:t>
      </w:r>
      <w:r w:rsidRPr="004F38A7">
        <w:rPr>
          <w:spacing w:val="1"/>
        </w:rPr>
        <w:t xml:space="preserve"> </w:t>
      </w:r>
      <w:r w:rsidRPr="004F38A7">
        <w:t>волевые</w:t>
      </w:r>
      <w:r w:rsidRPr="004F38A7">
        <w:rPr>
          <w:spacing w:val="1"/>
        </w:rPr>
        <w:t xml:space="preserve"> </w:t>
      </w:r>
      <w:r w:rsidRPr="004F38A7">
        <w:t>качества,</w:t>
      </w:r>
      <w:r w:rsidRPr="004F38A7">
        <w:rPr>
          <w:spacing w:val="1"/>
        </w:rPr>
        <w:t xml:space="preserve"> </w:t>
      </w:r>
      <w:r w:rsidRPr="004F38A7">
        <w:t>честность,</w:t>
      </w:r>
      <w:r w:rsidRPr="004F38A7">
        <w:rPr>
          <w:spacing w:val="1"/>
        </w:rPr>
        <w:t xml:space="preserve"> </w:t>
      </w:r>
      <w:r w:rsidRPr="004F38A7">
        <w:t>целеустремленность. Поощряет творчество детей, желание детей придумывать варианты игр,</w:t>
      </w:r>
      <w:r w:rsidRPr="004F38A7">
        <w:rPr>
          <w:spacing w:val="1"/>
        </w:rPr>
        <w:t xml:space="preserve"> </w:t>
      </w:r>
      <w:r w:rsidRPr="004F38A7">
        <w:t>комбинировать</w:t>
      </w:r>
      <w:r w:rsidRPr="004F38A7">
        <w:rPr>
          <w:spacing w:val="58"/>
        </w:rPr>
        <w:t xml:space="preserve"> </w:t>
      </w:r>
      <w:r w:rsidRPr="004F38A7">
        <w:t>движения,</w:t>
      </w:r>
      <w:r w:rsidRPr="004F38A7">
        <w:rPr>
          <w:spacing w:val="57"/>
        </w:rPr>
        <w:t xml:space="preserve"> </w:t>
      </w:r>
      <w:r w:rsidRPr="004F38A7">
        <w:t>импровизировать.</w:t>
      </w:r>
      <w:r w:rsidRPr="004F38A7">
        <w:rPr>
          <w:spacing w:val="57"/>
        </w:rPr>
        <w:t xml:space="preserve"> </w:t>
      </w:r>
      <w:r w:rsidRPr="004F38A7">
        <w:t>Продолжает</w:t>
      </w:r>
      <w:r w:rsidRPr="004F38A7">
        <w:rPr>
          <w:spacing w:val="58"/>
        </w:rPr>
        <w:t xml:space="preserve"> </w:t>
      </w:r>
      <w:r w:rsidRPr="004F38A7">
        <w:t>воспитывать</w:t>
      </w:r>
      <w:r w:rsidRPr="004F38A7">
        <w:rPr>
          <w:spacing w:val="58"/>
        </w:rPr>
        <w:t xml:space="preserve"> </w:t>
      </w:r>
      <w:r w:rsidRPr="004F38A7">
        <w:t>сплоченность,</w:t>
      </w:r>
    </w:p>
    <w:p w:rsidR="009D1A0F" w:rsidRPr="004F38A7" w:rsidRDefault="009D1A0F">
      <w:p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15" w:firstLine="0"/>
      </w:pPr>
      <w:r w:rsidRPr="004F38A7">
        <w:t>взаимопомощь, чувство ответственности за успехи и достижения команды, стремление вносить</w:t>
      </w:r>
      <w:r w:rsidRPr="004F38A7">
        <w:rPr>
          <w:spacing w:val="1"/>
        </w:rPr>
        <w:t xml:space="preserve"> </w:t>
      </w:r>
      <w:r w:rsidRPr="004F38A7">
        <w:t>свой вклад в победу команды, преодолевать трудности. Способствует формированию духовно-</w:t>
      </w:r>
      <w:r w:rsidRPr="004F38A7">
        <w:rPr>
          <w:spacing w:val="1"/>
        </w:rPr>
        <w:t xml:space="preserve"> </w:t>
      </w:r>
      <w:r w:rsidRPr="004F38A7">
        <w:t>нравственных качеств,</w:t>
      </w:r>
      <w:r w:rsidRPr="004F38A7">
        <w:rPr>
          <w:spacing w:val="-2"/>
        </w:rPr>
        <w:t xml:space="preserve"> </w:t>
      </w:r>
      <w:r w:rsidRPr="004F38A7">
        <w:t>основ патриотизма</w:t>
      </w:r>
      <w:r w:rsidRPr="004F38A7">
        <w:rPr>
          <w:spacing w:val="-2"/>
        </w:rPr>
        <w:t xml:space="preserve"> </w:t>
      </w:r>
      <w:r w:rsidRPr="004F38A7">
        <w:t>и гражданской</w:t>
      </w:r>
      <w:r w:rsidRPr="004F38A7">
        <w:rPr>
          <w:spacing w:val="-1"/>
        </w:rPr>
        <w:t xml:space="preserve"> </w:t>
      </w:r>
      <w:r w:rsidRPr="004F38A7">
        <w:t>идентичности.</w:t>
      </w:r>
    </w:p>
    <w:p w:rsidR="009D1A0F" w:rsidRPr="004F38A7" w:rsidRDefault="009D1A0F">
      <w:pPr>
        <w:pStyle w:val="ListParagraph"/>
        <w:numPr>
          <w:ilvl w:val="0"/>
          <w:numId w:val="85"/>
        </w:numPr>
        <w:tabs>
          <w:tab w:val="left" w:pos="1533"/>
        </w:tabs>
        <w:ind w:right="117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игры: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проводятся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площадке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оборудования,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также региональных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особенностей.</w:t>
      </w:r>
    </w:p>
    <w:p w:rsidR="009D1A0F" w:rsidRPr="004F38A7" w:rsidRDefault="009D1A0F">
      <w:pPr>
        <w:pStyle w:val="BodyText"/>
        <w:ind w:right="113"/>
      </w:pPr>
      <w:r w:rsidRPr="004F38A7">
        <w:rPr>
          <w:i/>
        </w:rPr>
        <w:t>Городки:</w:t>
      </w:r>
      <w:r w:rsidRPr="004F38A7">
        <w:rPr>
          <w:i/>
          <w:spacing w:val="1"/>
        </w:rPr>
        <w:t xml:space="preserve"> </w:t>
      </w:r>
      <w:r w:rsidRPr="004F38A7">
        <w:t>бросание</w:t>
      </w:r>
      <w:r w:rsidRPr="004F38A7">
        <w:rPr>
          <w:spacing w:val="1"/>
        </w:rPr>
        <w:t xml:space="preserve"> </w:t>
      </w:r>
      <w:r w:rsidRPr="004F38A7">
        <w:t>биты</w:t>
      </w:r>
      <w:r w:rsidRPr="004F38A7">
        <w:rPr>
          <w:spacing w:val="1"/>
        </w:rPr>
        <w:t xml:space="preserve"> </w:t>
      </w:r>
      <w:r w:rsidRPr="004F38A7">
        <w:t>сбоку,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плеча,</w:t>
      </w:r>
      <w:r w:rsidRPr="004F38A7">
        <w:rPr>
          <w:spacing w:val="1"/>
        </w:rPr>
        <w:t xml:space="preserve"> </w:t>
      </w:r>
      <w:r w:rsidRPr="004F38A7">
        <w:t>занимая</w:t>
      </w:r>
      <w:r w:rsidRPr="004F38A7">
        <w:rPr>
          <w:spacing w:val="1"/>
        </w:rPr>
        <w:t xml:space="preserve"> </w:t>
      </w:r>
      <w:r w:rsidRPr="004F38A7">
        <w:t>правильное</w:t>
      </w:r>
      <w:r w:rsidRPr="004F38A7">
        <w:rPr>
          <w:spacing w:val="1"/>
        </w:rPr>
        <w:t xml:space="preserve"> </w:t>
      </w:r>
      <w:r w:rsidRPr="004F38A7">
        <w:t>исходное</w:t>
      </w:r>
      <w:r w:rsidRPr="004F38A7">
        <w:rPr>
          <w:spacing w:val="60"/>
        </w:rPr>
        <w:t xml:space="preserve"> </w:t>
      </w:r>
      <w:r w:rsidRPr="004F38A7">
        <w:t>положение;</w:t>
      </w:r>
      <w:r w:rsidRPr="004F38A7">
        <w:rPr>
          <w:spacing w:val="1"/>
        </w:rPr>
        <w:t xml:space="preserve"> </w:t>
      </w:r>
      <w:r w:rsidRPr="004F38A7">
        <w:t>знание 4 - 5 фигур, выбивание городков с полукона и кона при наименьшем количестве бросков</w:t>
      </w:r>
      <w:r w:rsidRPr="004F38A7">
        <w:rPr>
          <w:spacing w:val="1"/>
        </w:rPr>
        <w:t xml:space="preserve"> </w:t>
      </w:r>
      <w:r w:rsidRPr="004F38A7">
        <w:t>бит.</w:t>
      </w:r>
    </w:p>
    <w:p w:rsidR="009D1A0F" w:rsidRPr="004F38A7" w:rsidRDefault="009D1A0F">
      <w:pPr>
        <w:pStyle w:val="BodyText"/>
        <w:ind w:right="113"/>
      </w:pPr>
      <w:r w:rsidRPr="004F38A7">
        <w:rPr>
          <w:i/>
        </w:rPr>
        <w:t xml:space="preserve">Элементы баскетбола: </w:t>
      </w:r>
      <w:r w:rsidRPr="004F38A7">
        <w:t>передача мяча друг другу (двумя руками от груди, одной рукой от</w:t>
      </w:r>
      <w:r w:rsidRPr="004F38A7">
        <w:rPr>
          <w:spacing w:val="-57"/>
        </w:rPr>
        <w:t xml:space="preserve"> </w:t>
      </w:r>
      <w:r w:rsidRPr="004F38A7">
        <w:t>плеча); перебрасывание мяча друг другу двумя руками от груди, стоя напротив друг друга и в</w:t>
      </w:r>
      <w:r w:rsidRPr="004F38A7">
        <w:rPr>
          <w:spacing w:val="1"/>
        </w:rPr>
        <w:t xml:space="preserve"> </w:t>
      </w:r>
      <w:r w:rsidRPr="004F38A7">
        <w:t>движении; ловля летящего мяча на разной высоте (на уровне груди, над головой, сбоку, снизу, у</w:t>
      </w:r>
      <w:r w:rsidRPr="004F38A7">
        <w:rPr>
          <w:spacing w:val="1"/>
        </w:rPr>
        <w:t xml:space="preserve"> </w:t>
      </w:r>
      <w:r w:rsidRPr="004F38A7">
        <w:t>пола и тому подобное) и с разных сторон; забрасывание мяча в корзину двумя руками из-за</w:t>
      </w:r>
      <w:r w:rsidRPr="004F38A7">
        <w:rPr>
          <w:spacing w:val="1"/>
        </w:rPr>
        <w:t xml:space="preserve"> </w:t>
      </w:r>
      <w:r w:rsidRPr="004F38A7">
        <w:t>головы,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плеча;</w:t>
      </w:r>
      <w:r w:rsidRPr="004F38A7">
        <w:rPr>
          <w:spacing w:val="1"/>
        </w:rPr>
        <w:t xml:space="preserve"> </w:t>
      </w:r>
      <w:r w:rsidRPr="004F38A7">
        <w:t>ведение</w:t>
      </w:r>
      <w:r w:rsidRPr="004F38A7">
        <w:rPr>
          <w:spacing w:val="1"/>
        </w:rPr>
        <w:t xml:space="preserve"> </w:t>
      </w:r>
      <w:r w:rsidRPr="004F38A7">
        <w:t>мяча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рукой,</w:t>
      </w:r>
      <w:r w:rsidRPr="004F38A7">
        <w:rPr>
          <w:spacing w:val="1"/>
        </w:rPr>
        <w:t xml:space="preserve"> </w:t>
      </w:r>
      <w:r w:rsidRPr="004F38A7">
        <w:t>передавая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руки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другую,</w:t>
      </w:r>
      <w:r w:rsidRPr="004F38A7">
        <w:rPr>
          <w:spacing w:val="1"/>
        </w:rPr>
        <w:t xml:space="preserve"> </w:t>
      </w:r>
      <w:r w:rsidRPr="004F38A7">
        <w:t>передвигаясь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разных</w:t>
      </w:r>
      <w:r w:rsidRPr="004F38A7">
        <w:rPr>
          <w:spacing w:val="-2"/>
        </w:rPr>
        <w:t xml:space="preserve"> </w:t>
      </w:r>
      <w:r w:rsidRPr="004F38A7">
        <w:t>направлениях,</w:t>
      </w:r>
      <w:r w:rsidRPr="004F38A7">
        <w:rPr>
          <w:spacing w:val="-1"/>
        </w:rPr>
        <w:t xml:space="preserve"> </w:t>
      </w:r>
      <w:r w:rsidRPr="004F38A7">
        <w:t>останавливаясь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снова</w:t>
      </w:r>
      <w:r w:rsidRPr="004F38A7">
        <w:rPr>
          <w:spacing w:val="-3"/>
        </w:rPr>
        <w:t xml:space="preserve"> </w:t>
      </w:r>
      <w:r w:rsidRPr="004F38A7">
        <w:t>передвигаясь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сигналу.</w:t>
      </w:r>
    </w:p>
    <w:p w:rsidR="009D1A0F" w:rsidRPr="004F38A7" w:rsidRDefault="009D1A0F">
      <w:pPr>
        <w:pStyle w:val="BodyText"/>
        <w:ind w:right="122"/>
      </w:pPr>
      <w:r w:rsidRPr="004F38A7">
        <w:rPr>
          <w:i/>
        </w:rPr>
        <w:t xml:space="preserve">Элементы футбола: </w:t>
      </w:r>
      <w:r w:rsidRPr="004F38A7">
        <w:t>передача мяча друг другу, отбивая его правой и левой ногой, стоя на</w:t>
      </w:r>
      <w:r w:rsidRPr="004F38A7">
        <w:rPr>
          <w:spacing w:val="-57"/>
        </w:rPr>
        <w:t xml:space="preserve"> </w:t>
      </w:r>
      <w:r w:rsidRPr="004F38A7">
        <w:t>месте;</w:t>
      </w:r>
      <w:r w:rsidRPr="004F38A7">
        <w:rPr>
          <w:spacing w:val="1"/>
        </w:rPr>
        <w:t xml:space="preserve"> </w:t>
      </w:r>
      <w:r w:rsidRPr="004F38A7">
        <w:t>ведение</w:t>
      </w:r>
      <w:r w:rsidRPr="004F38A7">
        <w:rPr>
          <w:spacing w:val="1"/>
        </w:rPr>
        <w:t xml:space="preserve"> </w:t>
      </w:r>
      <w:r w:rsidRPr="004F38A7">
        <w:t>мяч</w:t>
      </w:r>
      <w:r w:rsidRPr="004F38A7">
        <w:rPr>
          <w:spacing w:val="1"/>
        </w:rPr>
        <w:t xml:space="preserve"> </w:t>
      </w:r>
      <w:r w:rsidRPr="004F38A7">
        <w:t>«змейкой»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расставленными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1"/>
        </w:rPr>
        <w:t xml:space="preserve"> </w:t>
      </w:r>
      <w:r w:rsidRPr="004F38A7">
        <w:t>попадание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предметы,</w:t>
      </w:r>
      <w:r w:rsidRPr="004F38A7">
        <w:rPr>
          <w:spacing w:val="1"/>
        </w:rPr>
        <w:t xml:space="preserve"> </w:t>
      </w:r>
      <w:r w:rsidRPr="004F38A7">
        <w:t>забивание</w:t>
      </w:r>
      <w:r w:rsidRPr="004F38A7">
        <w:rPr>
          <w:spacing w:val="-2"/>
        </w:rPr>
        <w:t xml:space="preserve"> </w:t>
      </w:r>
      <w:r w:rsidRPr="004F38A7">
        <w:t>мяча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ворота,</w:t>
      </w:r>
      <w:r w:rsidRPr="004F38A7">
        <w:rPr>
          <w:spacing w:val="-1"/>
        </w:rPr>
        <w:t xml:space="preserve"> </w:t>
      </w:r>
      <w:r w:rsidRPr="004F38A7">
        <w:t>игра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2"/>
        </w:rPr>
        <w:t xml:space="preserve"> </w:t>
      </w:r>
      <w:r w:rsidRPr="004F38A7">
        <w:t>упрощенным</w:t>
      </w:r>
      <w:r w:rsidRPr="004F38A7">
        <w:rPr>
          <w:spacing w:val="-2"/>
        </w:rPr>
        <w:t xml:space="preserve"> </w:t>
      </w:r>
      <w:r w:rsidRPr="004F38A7">
        <w:t>правилам.</w:t>
      </w:r>
    </w:p>
    <w:p w:rsidR="009D1A0F" w:rsidRPr="004F38A7" w:rsidRDefault="009D1A0F">
      <w:pPr>
        <w:pStyle w:val="BodyText"/>
        <w:ind w:right="119"/>
      </w:pPr>
      <w:r w:rsidRPr="004F38A7">
        <w:rPr>
          <w:i/>
        </w:rPr>
        <w:t>Элементы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хоккея:</w:t>
      </w:r>
      <w:r w:rsidRPr="004F38A7">
        <w:rPr>
          <w:i/>
          <w:spacing w:val="1"/>
        </w:rPr>
        <w:t xml:space="preserve"> </w:t>
      </w:r>
      <w:r w:rsidRPr="004F38A7">
        <w:t>(без</w:t>
      </w:r>
      <w:r w:rsidRPr="004F38A7">
        <w:rPr>
          <w:spacing w:val="1"/>
        </w:rPr>
        <w:t xml:space="preserve"> </w:t>
      </w:r>
      <w:r w:rsidRPr="004F38A7">
        <w:t>коньков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снегу,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траве):</w:t>
      </w:r>
      <w:r w:rsidRPr="004F38A7">
        <w:rPr>
          <w:spacing w:val="1"/>
        </w:rPr>
        <w:t xml:space="preserve"> </w:t>
      </w:r>
      <w:r w:rsidRPr="004F38A7">
        <w:t>ведение</w:t>
      </w:r>
      <w:r w:rsidRPr="004F38A7">
        <w:rPr>
          <w:spacing w:val="1"/>
        </w:rPr>
        <w:t xml:space="preserve"> </w:t>
      </w:r>
      <w:r w:rsidRPr="004F38A7">
        <w:t>шайбы</w:t>
      </w:r>
      <w:r w:rsidRPr="004F38A7">
        <w:rPr>
          <w:spacing w:val="1"/>
        </w:rPr>
        <w:t xml:space="preserve"> </w:t>
      </w:r>
      <w:r w:rsidRPr="004F38A7">
        <w:t>клюшкой,</w:t>
      </w:r>
      <w:r w:rsidRPr="004F38A7">
        <w:rPr>
          <w:spacing w:val="60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отрывая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шайбы;</w:t>
      </w:r>
      <w:r w:rsidRPr="004F38A7">
        <w:rPr>
          <w:spacing w:val="1"/>
        </w:rPr>
        <w:t xml:space="preserve"> </w:t>
      </w:r>
      <w:r w:rsidRPr="004F38A7">
        <w:t>прокатывание</w:t>
      </w:r>
      <w:r w:rsidRPr="004F38A7">
        <w:rPr>
          <w:spacing w:val="1"/>
        </w:rPr>
        <w:t xml:space="preserve"> </w:t>
      </w:r>
      <w:r w:rsidRPr="004F38A7">
        <w:t>шайбы</w:t>
      </w:r>
      <w:r w:rsidRPr="004F38A7">
        <w:rPr>
          <w:spacing w:val="1"/>
        </w:rPr>
        <w:t xml:space="preserve"> </w:t>
      </w:r>
      <w:r w:rsidRPr="004F38A7">
        <w:t>клюшкой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задерживание</w:t>
      </w:r>
      <w:r w:rsidRPr="004F38A7">
        <w:rPr>
          <w:spacing w:val="60"/>
        </w:rPr>
        <w:t xml:space="preserve"> </w:t>
      </w:r>
      <w:r w:rsidRPr="004F38A7">
        <w:t>шайбы</w:t>
      </w:r>
      <w:r w:rsidRPr="004F38A7">
        <w:rPr>
          <w:spacing w:val="1"/>
        </w:rPr>
        <w:t xml:space="preserve"> </w:t>
      </w:r>
      <w:r w:rsidRPr="004F38A7">
        <w:t>клюшкой; ведение шайбы клюшкой вокруг предметов и между ними; забрасывание шайбы в</w:t>
      </w:r>
      <w:r w:rsidRPr="004F38A7">
        <w:rPr>
          <w:spacing w:val="1"/>
        </w:rPr>
        <w:t xml:space="preserve"> </w:t>
      </w:r>
      <w:r w:rsidRPr="004F38A7">
        <w:t>ворота, держа клюшку двумя руками (справа и слева); попадание шайбой в ворота, ударяя по ней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места</w:t>
      </w:r>
      <w:r w:rsidRPr="004F38A7">
        <w:rPr>
          <w:spacing w:val="-1"/>
        </w:rPr>
        <w:t xml:space="preserve"> </w:t>
      </w:r>
      <w:r w:rsidRPr="004F38A7">
        <w:t>и после</w:t>
      </w:r>
      <w:r w:rsidRPr="004F38A7">
        <w:rPr>
          <w:spacing w:val="-1"/>
        </w:rPr>
        <w:t xml:space="preserve"> </w:t>
      </w:r>
      <w:r w:rsidRPr="004F38A7">
        <w:t>ведения.</w:t>
      </w:r>
    </w:p>
    <w:p w:rsidR="009D1A0F" w:rsidRPr="004F38A7" w:rsidRDefault="009D1A0F">
      <w:pPr>
        <w:pStyle w:val="BodyText"/>
        <w:ind w:right="127"/>
      </w:pPr>
      <w:r w:rsidRPr="004F38A7">
        <w:rPr>
          <w:i/>
        </w:rPr>
        <w:t xml:space="preserve">Бадминтон: </w:t>
      </w:r>
      <w:r w:rsidRPr="004F38A7">
        <w:t>перебрасывание волана ракеткой на сторону партнера без сетки, через сетку,</w:t>
      </w:r>
      <w:r w:rsidRPr="004F38A7">
        <w:rPr>
          <w:spacing w:val="1"/>
        </w:rPr>
        <w:t xml:space="preserve"> </w:t>
      </w:r>
      <w:r w:rsidRPr="004F38A7">
        <w:t>правильно</w:t>
      </w:r>
      <w:r w:rsidRPr="004F38A7">
        <w:rPr>
          <w:spacing w:val="1"/>
        </w:rPr>
        <w:t xml:space="preserve"> </w:t>
      </w:r>
      <w:r w:rsidRPr="004F38A7">
        <w:t>удерживая ракетку.</w:t>
      </w:r>
    </w:p>
    <w:p w:rsidR="009D1A0F" w:rsidRPr="004F38A7" w:rsidRDefault="009D1A0F">
      <w:pPr>
        <w:pStyle w:val="BodyText"/>
        <w:ind w:right="121"/>
      </w:pPr>
      <w:r w:rsidRPr="004F38A7">
        <w:rPr>
          <w:i/>
        </w:rPr>
        <w:t>Элементы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настольного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тенниса:</w:t>
      </w:r>
      <w:r w:rsidRPr="004F38A7">
        <w:rPr>
          <w:i/>
          <w:spacing w:val="1"/>
        </w:rPr>
        <w:t xml:space="preserve"> </w:t>
      </w:r>
      <w:r w:rsidRPr="004F38A7">
        <w:t>подготовительные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ракеткой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мячом</w:t>
      </w:r>
      <w:r w:rsidRPr="004F38A7">
        <w:rPr>
          <w:spacing w:val="1"/>
        </w:rPr>
        <w:t xml:space="preserve"> </w:t>
      </w:r>
      <w:r w:rsidRPr="004F38A7">
        <w:t>(подбрасывать и ловить мяч одной рукой, ракеткой с ударом о пол, о стену); подача мяча через</w:t>
      </w:r>
      <w:r w:rsidRPr="004F38A7">
        <w:rPr>
          <w:spacing w:val="1"/>
        </w:rPr>
        <w:t xml:space="preserve"> </w:t>
      </w:r>
      <w:r w:rsidRPr="004F38A7">
        <w:t>сетку</w:t>
      </w:r>
      <w:r w:rsidRPr="004F38A7">
        <w:rPr>
          <w:spacing w:val="-6"/>
        </w:rPr>
        <w:t xml:space="preserve"> </w:t>
      </w:r>
      <w:r w:rsidRPr="004F38A7">
        <w:t>после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-1"/>
        </w:rPr>
        <w:t xml:space="preserve"> </w:t>
      </w:r>
      <w:r w:rsidRPr="004F38A7">
        <w:t>отскока</w:t>
      </w:r>
      <w:r w:rsidRPr="004F38A7">
        <w:rPr>
          <w:spacing w:val="-1"/>
        </w:rPr>
        <w:t xml:space="preserve"> </w:t>
      </w:r>
      <w:r w:rsidRPr="004F38A7">
        <w:t>от стола.</w:t>
      </w:r>
    </w:p>
    <w:p w:rsidR="009D1A0F" w:rsidRPr="004F38A7" w:rsidRDefault="009D1A0F">
      <w:pPr>
        <w:pStyle w:val="ListParagraph"/>
        <w:numPr>
          <w:ilvl w:val="0"/>
          <w:numId w:val="85"/>
        </w:numPr>
        <w:tabs>
          <w:tab w:val="left" w:pos="1533"/>
        </w:tabs>
        <w:ind w:right="118" w:firstLine="707"/>
        <w:rPr>
          <w:sz w:val="24"/>
        </w:rPr>
      </w:pPr>
      <w:r w:rsidRPr="004F38A7">
        <w:rPr>
          <w:i/>
          <w:sz w:val="24"/>
        </w:rPr>
        <w:t>Спортивные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упражнения: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продолжает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свежем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воздухе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имеющихся условий,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региональных 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особенностей.</w:t>
      </w:r>
    </w:p>
    <w:p w:rsidR="009D1A0F" w:rsidRPr="004F38A7" w:rsidRDefault="009D1A0F">
      <w:pPr>
        <w:ind w:left="824"/>
        <w:jc w:val="both"/>
        <w:rPr>
          <w:sz w:val="24"/>
        </w:rPr>
      </w:pPr>
      <w:r w:rsidRPr="004F38A7">
        <w:rPr>
          <w:i/>
          <w:sz w:val="24"/>
        </w:rPr>
        <w:t>Катание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санках: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соревнования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катании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санях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скорость.</w:t>
      </w:r>
    </w:p>
    <w:p w:rsidR="009D1A0F" w:rsidRPr="004F38A7" w:rsidRDefault="009D1A0F">
      <w:pPr>
        <w:pStyle w:val="BodyText"/>
        <w:ind w:right="119"/>
      </w:pPr>
      <w:r w:rsidRPr="004F38A7">
        <w:rPr>
          <w:i/>
        </w:rPr>
        <w:t>Ходьба</w:t>
      </w:r>
      <w:r w:rsidRPr="004F38A7">
        <w:rPr>
          <w:i/>
          <w:spacing w:val="8"/>
        </w:rPr>
        <w:t xml:space="preserve"> </w:t>
      </w:r>
      <w:r w:rsidRPr="004F38A7">
        <w:rPr>
          <w:i/>
        </w:rPr>
        <w:t>на</w:t>
      </w:r>
      <w:r w:rsidRPr="004F38A7">
        <w:rPr>
          <w:i/>
          <w:spacing w:val="8"/>
        </w:rPr>
        <w:t xml:space="preserve"> </w:t>
      </w:r>
      <w:r w:rsidRPr="004F38A7">
        <w:rPr>
          <w:i/>
        </w:rPr>
        <w:t>лыжах:</w:t>
      </w:r>
      <w:r w:rsidRPr="004F38A7">
        <w:rPr>
          <w:i/>
          <w:spacing w:val="9"/>
        </w:rPr>
        <w:t xml:space="preserve"> </w:t>
      </w:r>
      <w:r w:rsidRPr="004F38A7">
        <w:t>скользящим</w:t>
      </w:r>
      <w:r w:rsidRPr="004F38A7">
        <w:rPr>
          <w:spacing w:val="7"/>
        </w:rPr>
        <w:t xml:space="preserve"> </w:t>
      </w:r>
      <w:r w:rsidRPr="004F38A7">
        <w:t>шагом</w:t>
      </w:r>
      <w:r w:rsidRPr="004F38A7">
        <w:rPr>
          <w:spacing w:val="8"/>
        </w:rPr>
        <w:t xml:space="preserve"> </w:t>
      </w:r>
      <w:r w:rsidRPr="004F38A7">
        <w:t>по</w:t>
      </w:r>
      <w:r w:rsidRPr="004F38A7">
        <w:rPr>
          <w:spacing w:val="8"/>
        </w:rPr>
        <w:t xml:space="preserve"> </w:t>
      </w:r>
      <w:r w:rsidRPr="004F38A7">
        <w:t>лыжне,</w:t>
      </w:r>
      <w:r w:rsidRPr="004F38A7">
        <w:rPr>
          <w:spacing w:val="8"/>
        </w:rPr>
        <w:t xml:space="preserve"> </w:t>
      </w:r>
      <w:r w:rsidRPr="004F38A7">
        <w:t>заложив</w:t>
      </w:r>
      <w:r w:rsidRPr="004F38A7">
        <w:rPr>
          <w:spacing w:val="7"/>
        </w:rPr>
        <w:t xml:space="preserve"> </w:t>
      </w:r>
      <w:r w:rsidRPr="004F38A7">
        <w:t>руки</w:t>
      </w:r>
      <w:r w:rsidRPr="004F38A7">
        <w:rPr>
          <w:spacing w:val="10"/>
        </w:rPr>
        <w:t xml:space="preserve"> </w:t>
      </w:r>
      <w:r w:rsidRPr="004F38A7">
        <w:t>за</w:t>
      </w:r>
      <w:r w:rsidRPr="004F38A7">
        <w:rPr>
          <w:spacing w:val="7"/>
        </w:rPr>
        <w:t xml:space="preserve"> </w:t>
      </w:r>
      <w:r w:rsidRPr="004F38A7">
        <w:t>спину</w:t>
      </w:r>
      <w:r w:rsidRPr="004F38A7">
        <w:rPr>
          <w:spacing w:val="1"/>
        </w:rPr>
        <w:t xml:space="preserve"> </w:t>
      </w:r>
      <w:r w:rsidRPr="004F38A7">
        <w:t>500</w:t>
      </w:r>
      <w:r w:rsidRPr="004F38A7">
        <w:rPr>
          <w:spacing w:val="14"/>
        </w:rPr>
        <w:t xml:space="preserve"> </w:t>
      </w:r>
      <w:r w:rsidRPr="004F38A7">
        <w:t>-</w:t>
      </w:r>
      <w:r w:rsidRPr="004F38A7">
        <w:rPr>
          <w:spacing w:val="8"/>
        </w:rPr>
        <w:t xml:space="preserve"> </w:t>
      </w:r>
      <w:smartTag w:uri="urn:schemas-microsoft-com:office:smarttags" w:element="metricconverter">
        <w:smartTagPr>
          <w:attr w:name="ProductID" w:val="600 метров"/>
        </w:smartTagPr>
        <w:r w:rsidRPr="004F38A7">
          <w:t>600</w:t>
        </w:r>
        <w:r w:rsidRPr="004F38A7">
          <w:rPr>
            <w:spacing w:val="8"/>
          </w:rPr>
          <w:t xml:space="preserve"> </w:t>
        </w:r>
        <w:r w:rsidRPr="004F38A7">
          <w:t>метров</w:t>
        </w:r>
      </w:smartTag>
      <w:r w:rsidRPr="004F38A7">
        <w:rPr>
          <w:spacing w:val="-58"/>
        </w:rPr>
        <w:t xml:space="preserve"> </w:t>
      </w:r>
      <w:r w:rsidRPr="004F38A7">
        <w:t>в медленном темпе в зависимости от погодных условий; попеременным двухшажным ходом (с</w:t>
      </w:r>
      <w:r w:rsidRPr="004F38A7">
        <w:rPr>
          <w:spacing w:val="1"/>
        </w:rPr>
        <w:t xml:space="preserve"> </w:t>
      </w:r>
      <w:r w:rsidRPr="004F38A7">
        <w:t>палками);</w:t>
      </w:r>
      <w:r w:rsidRPr="004F38A7">
        <w:rPr>
          <w:spacing w:val="-2"/>
        </w:rPr>
        <w:t xml:space="preserve"> </w:t>
      </w:r>
      <w:r w:rsidRPr="004F38A7">
        <w:t>повороты</w:t>
      </w:r>
      <w:r w:rsidRPr="004F38A7">
        <w:rPr>
          <w:spacing w:val="-2"/>
        </w:rPr>
        <w:t xml:space="preserve"> </w:t>
      </w:r>
      <w:r w:rsidRPr="004F38A7">
        <w:t>переступанием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движении;</w:t>
      </w:r>
      <w:r w:rsidRPr="004F38A7">
        <w:rPr>
          <w:spacing w:val="-2"/>
        </w:rPr>
        <w:t xml:space="preserve"> </w:t>
      </w:r>
      <w:r w:rsidRPr="004F38A7">
        <w:t>поднимание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горку</w:t>
      </w:r>
      <w:r w:rsidRPr="004F38A7">
        <w:rPr>
          <w:spacing w:val="-6"/>
        </w:rPr>
        <w:t xml:space="preserve"> </w:t>
      </w:r>
      <w:r w:rsidRPr="004F38A7">
        <w:t>«лесенкой»,</w:t>
      </w:r>
      <w:r w:rsidRPr="004F38A7">
        <w:rPr>
          <w:spacing w:val="-2"/>
        </w:rPr>
        <w:t xml:space="preserve"> </w:t>
      </w:r>
      <w:r w:rsidRPr="004F38A7">
        <w:t>«елочкой».</w:t>
      </w:r>
    </w:p>
    <w:p w:rsidR="009D1A0F" w:rsidRPr="004F38A7" w:rsidRDefault="009D1A0F">
      <w:pPr>
        <w:pStyle w:val="BodyText"/>
        <w:ind w:right="121"/>
      </w:pPr>
      <w:r w:rsidRPr="004F38A7">
        <w:rPr>
          <w:i/>
        </w:rPr>
        <w:t xml:space="preserve">Катание на коньках: </w:t>
      </w:r>
      <w:r w:rsidRPr="004F38A7">
        <w:t>удержание равновесия и принятие исходного положения на коньках</w:t>
      </w:r>
      <w:r w:rsidRPr="004F38A7">
        <w:rPr>
          <w:spacing w:val="1"/>
        </w:rPr>
        <w:t xml:space="preserve"> </w:t>
      </w:r>
      <w:r w:rsidRPr="004F38A7">
        <w:t>(на снегу, на льду); приседания из исходного положения; скольжение на двух ногах с разбега;</w:t>
      </w:r>
      <w:r w:rsidRPr="004F38A7">
        <w:rPr>
          <w:spacing w:val="1"/>
        </w:rPr>
        <w:t xml:space="preserve"> </w:t>
      </w:r>
      <w:r w:rsidRPr="004F38A7">
        <w:t>повороты направо и налево во время скольжения, торможения; скольжение на правой и левой</w:t>
      </w:r>
      <w:r w:rsidRPr="004F38A7">
        <w:rPr>
          <w:spacing w:val="1"/>
        </w:rPr>
        <w:t xml:space="preserve"> </w:t>
      </w:r>
      <w:r w:rsidRPr="004F38A7">
        <w:t>ноге,</w:t>
      </w:r>
      <w:r w:rsidRPr="004F38A7">
        <w:rPr>
          <w:spacing w:val="-1"/>
        </w:rPr>
        <w:t xml:space="preserve"> </w:t>
      </w:r>
      <w:r w:rsidRPr="004F38A7">
        <w:t>попеременно отталкиваясь.</w:t>
      </w:r>
    </w:p>
    <w:p w:rsidR="009D1A0F" w:rsidRPr="004F38A7" w:rsidRDefault="009D1A0F">
      <w:pPr>
        <w:ind w:left="116" w:right="124" w:firstLine="707"/>
        <w:jc w:val="both"/>
        <w:rPr>
          <w:sz w:val="24"/>
        </w:rPr>
      </w:pPr>
      <w:r w:rsidRPr="004F38A7">
        <w:rPr>
          <w:i/>
          <w:sz w:val="24"/>
        </w:rPr>
        <w:t xml:space="preserve">Катание на двухколесном велосипеде, самокате: </w:t>
      </w:r>
      <w:r w:rsidRPr="004F38A7">
        <w:rPr>
          <w:sz w:val="24"/>
        </w:rPr>
        <w:t>по прямой, по кругу, змейкой, объезжая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препятствие,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скорость.</w:t>
      </w:r>
    </w:p>
    <w:p w:rsidR="009D1A0F" w:rsidRPr="004F38A7" w:rsidRDefault="009D1A0F">
      <w:pPr>
        <w:pStyle w:val="BodyText"/>
        <w:spacing w:before="1"/>
        <w:ind w:right="121"/>
      </w:pPr>
      <w:r w:rsidRPr="004F38A7">
        <w:rPr>
          <w:i/>
        </w:rPr>
        <w:t xml:space="preserve">Плавание: </w:t>
      </w:r>
      <w:r w:rsidRPr="004F38A7">
        <w:t>погружение в воду с головой с открытыми глазами, скольжение на груди и</w:t>
      </w:r>
      <w:r w:rsidRPr="004F38A7">
        <w:rPr>
          <w:spacing w:val="1"/>
        </w:rPr>
        <w:t xml:space="preserve"> </w:t>
      </w:r>
      <w:r w:rsidRPr="004F38A7">
        <w:t>спине, двигая ногами (вверх - вниз); проплывание в воротца, с надувной игрушкой или кругом в</w:t>
      </w:r>
      <w:r w:rsidRPr="004F38A7">
        <w:rPr>
          <w:spacing w:val="1"/>
        </w:rPr>
        <w:t xml:space="preserve"> </w:t>
      </w:r>
      <w:r w:rsidRPr="004F38A7">
        <w:t>руках</w:t>
      </w:r>
      <w:r w:rsidRPr="004F38A7">
        <w:rPr>
          <w:spacing w:val="10"/>
        </w:rPr>
        <w:t xml:space="preserve"> </w:t>
      </w:r>
      <w:r w:rsidRPr="004F38A7">
        <w:t>и</w:t>
      </w:r>
      <w:r w:rsidRPr="004F38A7">
        <w:rPr>
          <w:spacing w:val="7"/>
        </w:rPr>
        <w:t xml:space="preserve"> </w:t>
      </w:r>
      <w:r w:rsidRPr="004F38A7">
        <w:t>без;</w:t>
      </w:r>
      <w:r w:rsidRPr="004F38A7">
        <w:rPr>
          <w:spacing w:val="6"/>
        </w:rPr>
        <w:t xml:space="preserve"> </w:t>
      </w:r>
      <w:r w:rsidRPr="004F38A7">
        <w:t>произвольным</w:t>
      </w:r>
      <w:r w:rsidRPr="004F38A7">
        <w:rPr>
          <w:spacing w:val="8"/>
        </w:rPr>
        <w:t xml:space="preserve"> </w:t>
      </w:r>
      <w:r w:rsidRPr="004F38A7">
        <w:t>стилем</w:t>
      </w:r>
      <w:r w:rsidRPr="004F38A7">
        <w:rPr>
          <w:spacing w:val="8"/>
        </w:rPr>
        <w:t xml:space="preserve"> </w:t>
      </w:r>
      <w:r w:rsidRPr="004F38A7">
        <w:t>(от</w:t>
      </w:r>
      <w:r w:rsidRPr="004F38A7">
        <w:rPr>
          <w:spacing w:val="8"/>
        </w:rPr>
        <w:t xml:space="preserve"> </w:t>
      </w:r>
      <w:r w:rsidRPr="004F38A7">
        <w:t>10</w:t>
      </w:r>
      <w:r w:rsidRPr="004F38A7">
        <w:rPr>
          <w:spacing w:val="12"/>
        </w:rPr>
        <w:t xml:space="preserve"> </w:t>
      </w:r>
      <w:r w:rsidRPr="004F38A7">
        <w:t>-</w:t>
      </w:r>
      <w:r w:rsidRPr="004F38A7">
        <w:rPr>
          <w:spacing w:val="8"/>
        </w:rPr>
        <w:t xml:space="preserve"> </w:t>
      </w:r>
      <w:smartTag w:uri="urn:schemas-microsoft-com:office:smarttags" w:element="metricconverter">
        <w:smartTagPr>
          <w:attr w:name="ProductID" w:val="15 м"/>
        </w:smartTagPr>
        <w:r w:rsidRPr="004F38A7">
          <w:t>15</w:t>
        </w:r>
        <w:r w:rsidRPr="004F38A7">
          <w:rPr>
            <w:spacing w:val="6"/>
          </w:rPr>
          <w:t xml:space="preserve"> </w:t>
        </w:r>
        <w:r w:rsidRPr="004F38A7">
          <w:t>м</w:t>
        </w:r>
      </w:smartTag>
      <w:r w:rsidRPr="004F38A7">
        <w:t>);</w:t>
      </w:r>
      <w:r w:rsidRPr="004F38A7">
        <w:rPr>
          <w:spacing w:val="11"/>
        </w:rPr>
        <w:t xml:space="preserve"> </w:t>
      </w:r>
      <w:r w:rsidRPr="004F38A7">
        <w:t>упражнения</w:t>
      </w:r>
      <w:r w:rsidRPr="004F38A7">
        <w:rPr>
          <w:spacing w:val="8"/>
        </w:rPr>
        <w:t xml:space="preserve"> </w:t>
      </w:r>
      <w:r w:rsidRPr="004F38A7">
        <w:t>комплексов</w:t>
      </w:r>
      <w:r w:rsidRPr="004F38A7">
        <w:rPr>
          <w:spacing w:val="8"/>
        </w:rPr>
        <w:t xml:space="preserve"> </w:t>
      </w:r>
      <w:r w:rsidRPr="004F38A7">
        <w:t>гидроаэробики</w:t>
      </w:r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воде</w:t>
      </w:r>
      <w:r w:rsidRPr="004F38A7">
        <w:rPr>
          <w:spacing w:val="-58"/>
        </w:rPr>
        <w:t xml:space="preserve"> </w:t>
      </w:r>
      <w:r w:rsidRPr="004F38A7">
        <w:t>у</w:t>
      </w:r>
      <w:r w:rsidRPr="004F38A7">
        <w:rPr>
          <w:spacing w:val="-3"/>
        </w:rPr>
        <w:t xml:space="preserve"> </w:t>
      </w:r>
      <w:r w:rsidRPr="004F38A7">
        <w:t>бортика</w:t>
      </w:r>
      <w:r w:rsidRPr="004F38A7">
        <w:rPr>
          <w:spacing w:val="-2"/>
        </w:rPr>
        <w:t xml:space="preserve"> </w:t>
      </w:r>
      <w:r w:rsidRPr="004F38A7">
        <w:t>и без опоры.</w:t>
      </w:r>
    </w:p>
    <w:p w:rsidR="009D1A0F" w:rsidRPr="004F38A7" w:rsidRDefault="009D1A0F">
      <w:pPr>
        <w:pStyle w:val="ListParagraph"/>
        <w:numPr>
          <w:ilvl w:val="0"/>
          <w:numId w:val="85"/>
        </w:numPr>
        <w:tabs>
          <w:tab w:val="left" w:pos="1533"/>
        </w:tabs>
        <w:ind w:right="121" w:firstLine="707"/>
        <w:rPr>
          <w:sz w:val="24"/>
        </w:rPr>
      </w:pPr>
      <w:r w:rsidRPr="004F38A7">
        <w:rPr>
          <w:i/>
          <w:sz w:val="24"/>
        </w:rPr>
        <w:t>Формирование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основ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здорового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жизни: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расширяет,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уточняет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закрепляет представления о факторах, положительно влияющих на здоровье, роли 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 и спорта в укреплении здоровья; разных видах спорта (санный спорт, борьба, теннис,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синхронное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спортсменов. Дает доступные по возрасту представления о профилактике и охране здоровья,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правилах безопасного поведения в двигательной деятельности (при активном беге, прыжках,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играх-эстафетах, взаимодействии с партнером, в играх и упражнениях с мячом, гимнастической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палкой,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скакалкой,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обручем,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предметами,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пользовании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спортивны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инвентарем,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оборудованием),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74"/>
        <w:ind w:right="122" w:firstLine="0"/>
      </w:pPr>
      <w:r w:rsidRPr="004F38A7">
        <w:t>во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туристских</w:t>
      </w:r>
      <w:r w:rsidRPr="004F38A7">
        <w:rPr>
          <w:spacing w:val="1"/>
        </w:rPr>
        <w:t xml:space="preserve"> </w:t>
      </w:r>
      <w:r w:rsidRPr="004F38A7">
        <w:t>прогулок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экскурсий.</w:t>
      </w:r>
      <w:r w:rsidRPr="004F38A7">
        <w:rPr>
          <w:spacing w:val="1"/>
        </w:rPr>
        <w:t xml:space="preserve"> </w:t>
      </w:r>
      <w:r w:rsidRPr="004F38A7">
        <w:t>Приучает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следить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60"/>
        </w:rPr>
        <w:t xml:space="preserve"> </w:t>
      </w:r>
      <w:r w:rsidRPr="004F38A7">
        <w:t>осанкой,</w:t>
      </w:r>
      <w:r w:rsidRPr="004F38A7">
        <w:rPr>
          <w:spacing w:val="1"/>
        </w:rPr>
        <w:t xml:space="preserve"> </w:t>
      </w:r>
      <w:r w:rsidRPr="004F38A7">
        <w:t>формирует представление о том, как оказывать элементарную первую помощь, оценивать свое</w:t>
      </w:r>
      <w:r w:rsidRPr="004F38A7">
        <w:rPr>
          <w:spacing w:val="1"/>
        </w:rPr>
        <w:t xml:space="preserve"> </w:t>
      </w:r>
      <w:r w:rsidRPr="004F38A7">
        <w:t>самочувствие;</w:t>
      </w:r>
      <w:r w:rsidRPr="004F38A7">
        <w:rPr>
          <w:spacing w:val="1"/>
        </w:rPr>
        <w:t xml:space="preserve"> </w:t>
      </w:r>
      <w:r w:rsidRPr="004F38A7">
        <w:t>воспитывает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сострадания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людям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особенностями</w:t>
      </w:r>
      <w:r w:rsidRPr="004F38A7">
        <w:rPr>
          <w:spacing w:val="1"/>
        </w:rPr>
        <w:t xml:space="preserve"> </w:t>
      </w:r>
      <w:r w:rsidRPr="004F38A7">
        <w:t>здоровья,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-2"/>
        </w:rPr>
        <w:t xml:space="preserve"> </w:t>
      </w:r>
      <w:r w:rsidRPr="004F38A7">
        <w:t>стремление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заботиться</w:t>
      </w:r>
      <w:r w:rsidRPr="004F38A7">
        <w:rPr>
          <w:spacing w:val="-2"/>
        </w:rPr>
        <w:t xml:space="preserve"> </w:t>
      </w:r>
      <w:r w:rsidRPr="004F38A7">
        <w:t>о</w:t>
      </w:r>
      <w:r w:rsidRPr="004F38A7">
        <w:rPr>
          <w:spacing w:val="-2"/>
        </w:rPr>
        <w:t xml:space="preserve"> </w:t>
      </w:r>
      <w:r w:rsidRPr="004F38A7">
        <w:t>своем</w:t>
      </w:r>
      <w:r w:rsidRPr="004F38A7">
        <w:rPr>
          <w:spacing w:val="-2"/>
        </w:rPr>
        <w:t xml:space="preserve"> </w:t>
      </w:r>
      <w:r w:rsidRPr="004F38A7">
        <w:t>здоровье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самочувствии</w:t>
      </w:r>
      <w:r w:rsidRPr="004F38A7">
        <w:rPr>
          <w:spacing w:val="-1"/>
        </w:rPr>
        <w:t xml:space="preserve"> </w:t>
      </w:r>
      <w:r w:rsidRPr="004F38A7">
        <w:t>других людей.</w:t>
      </w:r>
    </w:p>
    <w:p w:rsidR="009D1A0F" w:rsidRPr="004F38A7" w:rsidRDefault="009D1A0F">
      <w:pPr>
        <w:pStyle w:val="ListParagraph"/>
        <w:numPr>
          <w:ilvl w:val="0"/>
          <w:numId w:val="85"/>
        </w:numPr>
        <w:tabs>
          <w:tab w:val="left" w:pos="1533"/>
        </w:tabs>
        <w:spacing w:line="274" w:lineRule="exact"/>
        <w:ind w:left="1532" w:hanging="709"/>
        <w:rPr>
          <w:i/>
          <w:sz w:val="24"/>
        </w:rPr>
      </w:pPr>
      <w:r w:rsidRPr="004F38A7">
        <w:rPr>
          <w:i/>
          <w:sz w:val="24"/>
        </w:rPr>
        <w:t>Активный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отдых</w:t>
      </w:r>
    </w:p>
    <w:p w:rsidR="009D1A0F" w:rsidRPr="004F38A7" w:rsidRDefault="009D1A0F">
      <w:pPr>
        <w:pStyle w:val="BodyText"/>
        <w:ind w:right="118"/>
      </w:pPr>
      <w:r w:rsidRPr="004F38A7">
        <w:rPr>
          <w:i/>
        </w:rPr>
        <w:t>Физкультурные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праздники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досуги:</w:t>
      </w:r>
      <w:r w:rsidRPr="004F38A7">
        <w:rPr>
          <w:i/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организуют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(2</w:t>
      </w:r>
      <w:r w:rsidRPr="004F38A7">
        <w:rPr>
          <w:spacing w:val="1"/>
        </w:rPr>
        <w:t xml:space="preserve"> </w:t>
      </w:r>
      <w:r w:rsidRPr="004F38A7">
        <w:t>раза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год,</w:t>
      </w:r>
      <w:r w:rsidRPr="004F38A7">
        <w:rPr>
          <w:spacing w:val="1"/>
        </w:rPr>
        <w:t xml:space="preserve"> </w:t>
      </w:r>
      <w:r w:rsidRPr="004F38A7">
        <w:t>продолжительностью не более 1,5 часов). Содержание праздников предусматривают сезонные</w:t>
      </w:r>
      <w:r w:rsidRPr="004F38A7">
        <w:rPr>
          <w:spacing w:val="1"/>
        </w:rPr>
        <w:t xml:space="preserve"> </w:t>
      </w:r>
      <w:r w:rsidRPr="004F38A7">
        <w:t>спортивные</w:t>
      </w:r>
      <w:r w:rsidRPr="004F38A7">
        <w:rPr>
          <w:spacing w:val="32"/>
        </w:rPr>
        <w:t xml:space="preserve"> </w:t>
      </w:r>
      <w:r w:rsidRPr="004F38A7">
        <w:t>упражнения,</w:t>
      </w:r>
      <w:r w:rsidRPr="004F38A7">
        <w:rPr>
          <w:spacing w:val="31"/>
        </w:rPr>
        <w:t xml:space="preserve"> </w:t>
      </w:r>
      <w:r w:rsidRPr="004F38A7">
        <w:t>элементы</w:t>
      </w:r>
      <w:r w:rsidRPr="004F38A7">
        <w:rPr>
          <w:spacing w:val="31"/>
        </w:rPr>
        <w:t xml:space="preserve"> </w:t>
      </w:r>
      <w:r w:rsidRPr="004F38A7">
        <w:t>соревнования,</w:t>
      </w:r>
      <w:r w:rsidRPr="004F38A7">
        <w:rPr>
          <w:spacing w:val="32"/>
        </w:rPr>
        <w:t xml:space="preserve"> </w:t>
      </w:r>
      <w:r w:rsidRPr="004F38A7">
        <w:t>с</w:t>
      </w:r>
      <w:r w:rsidRPr="004F38A7">
        <w:rPr>
          <w:spacing w:val="30"/>
        </w:rPr>
        <w:t xml:space="preserve"> </w:t>
      </w:r>
      <w:r w:rsidRPr="004F38A7">
        <w:t>включением</w:t>
      </w:r>
      <w:r w:rsidRPr="004F38A7">
        <w:rPr>
          <w:spacing w:val="31"/>
        </w:rPr>
        <w:t xml:space="preserve"> </w:t>
      </w:r>
      <w:r w:rsidRPr="004F38A7">
        <w:t>игр-эстафет,</w:t>
      </w:r>
      <w:r w:rsidRPr="004F38A7">
        <w:rPr>
          <w:spacing w:val="33"/>
        </w:rPr>
        <w:t xml:space="preserve"> </w:t>
      </w:r>
      <w:r w:rsidRPr="004F38A7">
        <w:t>спортивных</w:t>
      </w:r>
      <w:r w:rsidRPr="004F38A7">
        <w:rPr>
          <w:spacing w:val="28"/>
        </w:rPr>
        <w:t xml:space="preserve"> </w:t>
      </w:r>
      <w:r w:rsidRPr="004F38A7">
        <w:t>игр,</w:t>
      </w:r>
      <w:r w:rsidRPr="004F38A7">
        <w:rPr>
          <w:spacing w:val="-57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базе</w:t>
      </w:r>
      <w:r w:rsidRPr="004F38A7">
        <w:rPr>
          <w:spacing w:val="-1"/>
        </w:rPr>
        <w:t xml:space="preserve"> </w:t>
      </w:r>
      <w:r w:rsidRPr="004F38A7">
        <w:t>ранее</w:t>
      </w:r>
      <w:r w:rsidRPr="004F38A7">
        <w:rPr>
          <w:spacing w:val="-1"/>
        </w:rPr>
        <w:t xml:space="preserve"> </w:t>
      </w:r>
      <w:r w:rsidRPr="004F38A7">
        <w:t>освоенных физических</w:t>
      </w:r>
      <w:r w:rsidRPr="004F38A7">
        <w:rPr>
          <w:spacing w:val="4"/>
        </w:rPr>
        <w:t xml:space="preserve"> </w:t>
      </w:r>
      <w:r w:rsidRPr="004F38A7">
        <w:t>упражнений.</w:t>
      </w:r>
    </w:p>
    <w:p w:rsidR="009D1A0F" w:rsidRPr="004F38A7" w:rsidRDefault="009D1A0F">
      <w:pPr>
        <w:pStyle w:val="BodyText"/>
        <w:ind w:right="116"/>
      </w:pPr>
      <w:r w:rsidRPr="004F38A7">
        <w:t>Досуг организуется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- 2 раза</w:t>
      </w:r>
      <w:r w:rsidRPr="004F38A7">
        <w:rPr>
          <w:spacing w:val="1"/>
        </w:rPr>
        <w:t xml:space="preserve"> </w:t>
      </w:r>
      <w:r w:rsidRPr="004F38A7">
        <w:t>в месяц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второй</w:t>
      </w:r>
      <w:r w:rsidRPr="004F38A7">
        <w:rPr>
          <w:spacing w:val="60"/>
        </w:rPr>
        <w:t xml:space="preserve"> </w:t>
      </w:r>
      <w:r w:rsidRPr="004F38A7">
        <w:t>половине дня преимущественно на</w:t>
      </w:r>
      <w:r w:rsidRPr="004F38A7">
        <w:rPr>
          <w:spacing w:val="1"/>
        </w:rPr>
        <w:t xml:space="preserve"> </w:t>
      </w:r>
      <w:r w:rsidRPr="004F38A7">
        <w:t>свежем воздухе, продолжительностью 40 - 45 минут. Содержание досуга включает: подвижные</w:t>
      </w:r>
      <w:r w:rsidRPr="004F38A7">
        <w:rPr>
          <w:spacing w:val="1"/>
        </w:rPr>
        <w:t xml:space="preserve"> </w:t>
      </w:r>
      <w:r w:rsidRPr="004F38A7">
        <w:t>игры, в том числе, игры народов России, игры-эстафеты, музыкальноритмические упражнения,</w:t>
      </w:r>
      <w:r w:rsidRPr="004F38A7">
        <w:rPr>
          <w:spacing w:val="1"/>
        </w:rPr>
        <w:t xml:space="preserve"> </w:t>
      </w:r>
      <w:r w:rsidRPr="004F38A7">
        <w:t>импровизацию,</w:t>
      </w:r>
      <w:r w:rsidRPr="004F38A7">
        <w:rPr>
          <w:spacing w:val="-4"/>
        </w:rPr>
        <w:t xml:space="preserve"> </w:t>
      </w:r>
      <w:r w:rsidRPr="004F38A7">
        <w:t>танцевальные упражнения, творческие</w:t>
      </w:r>
      <w:r w:rsidRPr="004F38A7">
        <w:rPr>
          <w:spacing w:val="-2"/>
        </w:rPr>
        <w:t xml:space="preserve"> </w:t>
      </w:r>
      <w:r w:rsidRPr="004F38A7">
        <w:t>задания.</w:t>
      </w:r>
    </w:p>
    <w:p w:rsidR="009D1A0F" w:rsidRPr="004F38A7" w:rsidRDefault="009D1A0F">
      <w:pPr>
        <w:pStyle w:val="BodyText"/>
        <w:ind w:right="123"/>
      </w:pPr>
      <w:r w:rsidRPr="004F38A7">
        <w:t>Досуги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направлены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решение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приобщения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здоровому</w:t>
      </w:r>
      <w:r w:rsidRPr="004F38A7">
        <w:rPr>
          <w:spacing w:val="60"/>
        </w:rPr>
        <w:t xml:space="preserve"> </w:t>
      </w:r>
      <w:r w:rsidRPr="004F38A7">
        <w:t>образу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должны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социально-значимую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патриотическую</w:t>
      </w:r>
      <w:r w:rsidRPr="004F38A7">
        <w:rPr>
          <w:spacing w:val="1"/>
        </w:rPr>
        <w:t xml:space="preserve"> </w:t>
      </w:r>
      <w:r w:rsidRPr="004F38A7">
        <w:t>тематику,</w:t>
      </w:r>
      <w:r w:rsidRPr="004F38A7">
        <w:rPr>
          <w:spacing w:val="1"/>
        </w:rPr>
        <w:t xml:space="preserve"> </w:t>
      </w:r>
      <w:r w:rsidRPr="004F38A7">
        <w:t>посвящаться</w:t>
      </w:r>
      <w:r w:rsidRPr="004F38A7">
        <w:rPr>
          <w:spacing w:val="1"/>
        </w:rPr>
        <w:t xml:space="preserve"> </w:t>
      </w:r>
      <w:r w:rsidRPr="004F38A7">
        <w:t>государственным</w:t>
      </w:r>
      <w:r w:rsidRPr="004F38A7">
        <w:rPr>
          <w:spacing w:val="1"/>
        </w:rPr>
        <w:t xml:space="preserve"> </w:t>
      </w:r>
      <w:r w:rsidRPr="004F38A7">
        <w:t>праздникам,</w:t>
      </w:r>
      <w:r w:rsidRPr="004F38A7">
        <w:rPr>
          <w:spacing w:val="1"/>
        </w:rPr>
        <w:t xml:space="preserve"> </w:t>
      </w:r>
      <w:r w:rsidRPr="004F38A7">
        <w:t>ярким</w:t>
      </w:r>
      <w:r w:rsidRPr="004F38A7">
        <w:rPr>
          <w:spacing w:val="1"/>
        </w:rPr>
        <w:t xml:space="preserve"> </w:t>
      </w:r>
      <w:r w:rsidRPr="004F38A7">
        <w:t>спортивным</w:t>
      </w:r>
      <w:r w:rsidRPr="004F38A7">
        <w:rPr>
          <w:spacing w:val="1"/>
        </w:rPr>
        <w:t xml:space="preserve"> </w:t>
      </w:r>
      <w:r w:rsidRPr="004F38A7">
        <w:t>событиям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достижениям</w:t>
      </w:r>
      <w:r w:rsidRPr="004F38A7">
        <w:rPr>
          <w:spacing w:val="1"/>
        </w:rPr>
        <w:t xml:space="preserve"> </w:t>
      </w:r>
      <w:r w:rsidRPr="004F38A7">
        <w:t>выдающихся</w:t>
      </w:r>
      <w:r w:rsidRPr="004F38A7">
        <w:rPr>
          <w:spacing w:val="1"/>
        </w:rPr>
        <w:t xml:space="preserve"> </w:t>
      </w:r>
      <w:r w:rsidRPr="004F38A7">
        <w:t>спортсменов.</w:t>
      </w:r>
    </w:p>
    <w:p w:rsidR="009D1A0F" w:rsidRPr="004F38A7" w:rsidRDefault="009D1A0F">
      <w:pPr>
        <w:pStyle w:val="BodyText"/>
        <w:spacing w:before="1"/>
        <w:ind w:right="126"/>
      </w:pPr>
      <w:r w:rsidRPr="004F38A7">
        <w:rPr>
          <w:i/>
        </w:rPr>
        <w:t>Дни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здоровья:</w:t>
      </w:r>
      <w:r w:rsidRPr="004F38A7">
        <w:rPr>
          <w:i/>
          <w:spacing w:val="1"/>
        </w:rPr>
        <w:t xml:space="preserve"> </w:t>
      </w:r>
      <w:r w:rsidRPr="004F38A7">
        <w:t>проводятся</w:t>
      </w:r>
      <w:r w:rsidRPr="004F38A7">
        <w:rPr>
          <w:spacing w:val="1"/>
        </w:rPr>
        <w:t xml:space="preserve"> </w:t>
      </w:r>
      <w:r w:rsidRPr="004F38A7">
        <w:t>1</w:t>
      </w:r>
      <w:r w:rsidRPr="004F38A7">
        <w:rPr>
          <w:spacing w:val="1"/>
        </w:rPr>
        <w:t xml:space="preserve"> </w:t>
      </w:r>
      <w:r w:rsidRPr="004F38A7">
        <w:t>раз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квартал.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этот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организует</w:t>
      </w:r>
      <w:r w:rsidRPr="004F38A7">
        <w:rPr>
          <w:spacing w:val="1"/>
        </w:rPr>
        <w:t xml:space="preserve"> </w:t>
      </w:r>
      <w:r w:rsidRPr="004F38A7">
        <w:t>оздоровительные</w:t>
      </w:r>
      <w:r w:rsidRPr="004F38A7">
        <w:rPr>
          <w:spacing w:val="-4"/>
        </w:rPr>
        <w:t xml:space="preserve"> </w:t>
      </w:r>
      <w:r w:rsidRPr="004F38A7">
        <w:t>мероприятия,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том</w:t>
      </w:r>
      <w:r w:rsidRPr="004F38A7">
        <w:rPr>
          <w:spacing w:val="-2"/>
        </w:rPr>
        <w:t xml:space="preserve"> </w:t>
      </w:r>
      <w:r w:rsidRPr="004F38A7">
        <w:t>числе</w:t>
      </w:r>
      <w:r w:rsidRPr="004F38A7">
        <w:rPr>
          <w:spacing w:val="-2"/>
        </w:rPr>
        <w:t xml:space="preserve"> </w:t>
      </w:r>
      <w:r w:rsidRPr="004F38A7">
        <w:t>физкультурные</w:t>
      </w:r>
      <w:r w:rsidRPr="004F38A7">
        <w:rPr>
          <w:spacing w:val="-3"/>
        </w:rPr>
        <w:t xml:space="preserve"> </w:t>
      </w:r>
      <w:r w:rsidRPr="004F38A7">
        <w:t>досуги,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туристские</w:t>
      </w:r>
      <w:r w:rsidRPr="004F38A7">
        <w:rPr>
          <w:spacing w:val="-2"/>
        </w:rPr>
        <w:t xml:space="preserve"> </w:t>
      </w:r>
      <w:r w:rsidRPr="004F38A7">
        <w:t>прогулки.</w:t>
      </w:r>
    </w:p>
    <w:p w:rsidR="009D1A0F" w:rsidRPr="004F38A7" w:rsidRDefault="009D1A0F">
      <w:pPr>
        <w:pStyle w:val="BodyText"/>
        <w:ind w:right="124"/>
      </w:pPr>
      <w:r w:rsidRPr="004F38A7">
        <w:rPr>
          <w:i/>
        </w:rPr>
        <w:t>Туристские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прогулки</w:t>
      </w:r>
      <w:r w:rsidRPr="004F38A7">
        <w:rPr>
          <w:i/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экскурсии</w:t>
      </w:r>
      <w:r w:rsidRPr="004F38A7">
        <w:rPr>
          <w:spacing w:val="1"/>
        </w:rPr>
        <w:t xml:space="preserve"> </w:t>
      </w:r>
      <w:r w:rsidRPr="004F38A7">
        <w:t>организуются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наличии</w:t>
      </w:r>
      <w:r w:rsidRPr="004F38A7">
        <w:rPr>
          <w:spacing w:val="1"/>
        </w:rPr>
        <w:t xml:space="preserve"> </w:t>
      </w:r>
      <w:r w:rsidRPr="004F38A7">
        <w:t>возможностей</w:t>
      </w:r>
      <w:r w:rsidRPr="004F38A7">
        <w:rPr>
          <w:spacing w:val="1"/>
        </w:rPr>
        <w:t xml:space="preserve"> </w:t>
      </w:r>
      <w:r w:rsidRPr="004F38A7">
        <w:t>дополнительного</w:t>
      </w:r>
      <w:r w:rsidRPr="004F38A7">
        <w:rPr>
          <w:spacing w:val="-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и организации</w:t>
      </w:r>
      <w:r w:rsidRPr="004F38A7">
        <w:rPr>
          <w:spacing w:val="-1"/>
        </w:rPr>
        <w:t xml:space="preserve"> </w:t>
      </w:r>
      <w:r w:rsidRPr="004F38A7">
        <w:t>санитарных</w:t>
      </w:r>
      <w:r w:rsidRPr="004F38A7">
        <w:rPr>
          <w:spacing w:val="2"/>
        </w:rPr>
        <w:t xml:space="preserve"> </w:t>
      </w:r>
      <w:r w:rsidRPr="004F38A7">
        <w:t>стоянок.</w:t>
      </w:r>
    </w:p>
    <w:p w:rsidR="009D1A0F" w:rsidRPr="004F38A7" w:rsidRDefault="009D1A0F">
      <w:pPr>
        <w:pStyle w:val="BodyText"/>
        <w:ind w:left="824" w:firstLine="0"/>
      </w:pPr>
      <w:r w:rsidRPr="004F38A7">
        <w:t>Педагог</w:t>
      </w:r>
      <w:r w:rsidRPr="004F38A7">
        <w:rPr>
          <w:spacing w:val="9"/>
        </w:rPr>
        <w:t xml:space="preserve"> </w:t>
      </w:r>
      <w:r w:rsidRPr="004F38A7">
        <w:t>организует</w:t>
      </w:r>
      <w:r w:rsidRPr="004F38A7">
        <w:rPr>
          <w:spacing w:val="11"/>
        </w:rPr>
        <w:t xml:space="preserve"> </w:t>
      </w:r>
      <w:r w:rsidRPr="004F38A7">
        <w:t>пешеходные</w:t>
      </w:r>
      <w:r w:rsidRPr="004F38A7">
        <w:rPr>
          <w:spacing w:val="9"/>
        </w:rPr>
        <w:t xml:space="preserve"> </w:t>
      </w:r>
      <w:r w:rsidRPr="004F38A7">
        <w:t>прогулки.</w:t>
      </w:r>
      <w:r w:rsidRPr="004F38A7">
        <w:rPr>
          <w:spacing w:val="10"/>
        </w:rPr>
        <w:t xml:space="preserve"> </w:t>
      </w:r>
      <w:r w:rsidRPr="004F38A7">
        <w:t>Время</w:t>
      </w:r>
      <w:r w:rsidRPr="004F38A7">
        <w:rPr>
          <w:spacing w:val="10"/>
        </w:rPr>
        <w:t xml:space="preserve"> </w:t>
      </w:r>
      <w:r w:rsidRPr="004F38A7">
        <w:t>перехода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10"/>
        </w:rPr>
        <w:t xml:space="preserve"> </w:t>
      </w:r>
      <w:r w:rsidRPr="004F38A7">
        <w:t>одну</w:t>
      </w:r>
      <w:r w:rsidRPr="004F38A7">
        <w:rPr>
          <w:spacing w:val="8"/>
        </w:rPr>
        <w:t xml:space="preserve"> </w:t>
      </w:r>
      <w:r w:rsidRPr="004F38A7">
        <w:t>сторону</w:t>
      </w:r>
      <w:r w:rsidRPr="004F38A7">
        <w:rPr>
          <w:spacing w:val="5"/>
        </w:rPr>
        <w:t xml:space="preserve"> </w:t>
      </w:r>
      <w:r w:rsidRPr="004F38A7">
        <w:t>составляет</w:t>
      </w:r>
      <w:r w:rsidRPr="004F38A7">
        <w:rPr>
          <w:spacing w:val="11"/>
        </w:rPr>
        <w:t xml:space="preserve"> </w:t>
      </w:r>
      <w:r w:rsidRPr="004F38A7">
        <w:t>35</w:t>
      </w:r>
    </w:p>
    <w:p w:rsidR="009D1A0F" w:rsidRPr="004F38A7" w:rsidRDefault="009D1A0F">
      <w:pPr>
        <w:pStyle w:val="ListParagraph"/>
        <w:numPr>
          <w:ilvl w:val="0"/>
          <w:numId w:val="22"/>
        </w:numPr>
        <w:tabs>
          <w:tab w:val="left" w:pos="261"/>
        </w:tabs>
        <w:ind w:left="116" w:right="115" w:firstLine="0"/>
        <w:rPr>
          <w:sz w:val="24"/>
        </w:rPr>
      </w:pPr>
      <w:r w:rsidRPr="004F38A7">
        <w:rPr>
          <w:sz w:val="24"/>
        </w:rPr>
        <w:t>40 минут, общая продолжительность не более 2 - 2,5 часов. Время непрерывного движения 20 -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30 минут, с перерывом между переходами не менее 10 минут. В ходе туристкой прогулки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 проводятся подвижные игры и соревнования, наблюдения за природой родного края,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памятниками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истории,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славы,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профессий.</w:t>
      </w:r>
    </w:p>
    <w:p w:rsidR="009D1A0F" w:rsidRPr="004F38A7" w:rsidRDefault="009D1A0F">
      <w:pPr>
        <w:pStyle w:val="BodyText"/>
        <w:ind w:right="118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детского</w:t>
      </w:r>
      <w:r w:rsidRPr="004F38A7">
        <w:rPr>
          <w:spacing w:val="1"/>
        </w:rPr>
        <w:t xml:space="preserve"> </w:t>
      </w:r>
      <w:r w:rsidRPr="004F38A7">
        <w:t>туризма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туризме,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форме</w:t>
      </w:r>
      <w:r w:rsidRPr="004F38A7">
        <w:rPr>
          <w:spacing w:val="1"/>
        </w:rPr>
        <w:t xml:space="preserve"> </w:t>
      </w:r>
      <w:r w:rsidRPr="004F38A7">
        <w:t>активного</w:t>
      </w:r>
      <w:r w:rsidRPr="004F38A7">
        <w:rPr>
          <w:spacing w:val="1"/>
        </w:rPr>
        <w:t xml:space="preserve"> </w:t>
      </w:r>
      <w:r w:rsidRPr="004F38A7">
        <w:t>отдыха,</w:t>
      </w:r>
      <w:r w:rsidRPr="004F38A7">
        <w:rPr>
          <w:spacing w:val="1"/>
        </w:rPr>
        <w:t xml:space="preserve"> </w:t>
      </w:r>
      <w:r w:rsidRPr="004F38A7">
        <w:t>туристских</w:t>
      </w:r>
      <w:r w:rsidRPr="004F38A7">
        <w:rPr>
          <w:spacing w:val="1"/>
        </w:rPr>
        <w:t xml:space="preserve"> </w:t>
      </w:r>
      <w:r w:rsidRPr="004F38A7">
        <w:t>маршрутах,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туризма,</w:t>
      </w:r>
      <w:r w:rsidRPr="004F38A7">
        <w:rPr>
          <w:spacing w:val="1"/>
        </w:rPr>
        <w:t xml:space="preserve"> </w:t>
      </w:r>
      <w:r w:rsidRPr="004F38A7">
        <w:t>правилах</w:t>
      </w:r>
      <w:r w:rsidRPr="004F38A7">
        <w:rPr>
          <w:spacing w:val="1"/>
        </w:rPr>
        <w:t xml:space="preserve"> </w:t>
      </w:r>
      <w:r w:rsidRPr="004F38A7">
        <w:t>безопасности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ориентировки на местности: правильно по погоде одеваться для прогулки, знать содержимое</w:t>
      </w:r>
      <w:r w:rsidRPr="004F38A7">
        <w:rPr>
          <w:spacing w:val="1"/>
        </w:rPr>
        <w:t xml:space="preserve"> </w:t>
      </w:r>
      <w:r w:rsidRPr="004F38A7">
        <w:t xml:space="preserve">походной аптечки, укладывать рюкзак весом от 500 гр. до </w:t>
      </w:r>
      <w:smartTag w:uri="urn:schemas-microsoft-com:office:smarttags" w:element="metricconverter">
        <w:smartTagPr>
          <w:attr w:name="ProductID" w:val="1 кг"/>
        </w:smartTagPr>
        <w:r w:rsidRPr="004F38A7">
          <w:t>1 кг</w:t>
        </w:r>
      </w:smartTag>
      <w:r w:rsidRPr="004F38A7">
        <w:t xml:space="preserve"> (более тяжелые вещи класть на</w:t>
      </w:r>
      <w:r w:rsidRPr="004F38A7">
        <w:rPr>
          <w:spacing w:val="1"/>
        </w:rPr>
        <w:t xml:space="preserve"> </w:t>
      </w:r>
      <w:r w:rsidRPr="004F38A7">
        <w:t>дно, скручивать валиком и аккуратно укладывать запасные вещи и коврик, продукты, мелкие</w:t>
      </w:r>
      <w:r w:rsidRPr="004F38A7">
        <w:rPr>
          <w:spacing w:val="1"/>
        </w:rPr>
        <w:t xml:space="preserve"> </w:t>
      </w:r>
      <w:r w:rsidRPr="004F38A7">
        <w:t>вещи, игрушки, регулировать лямки); преодолевать несложные препятствия на пути, наблюдать</w:t>
      </w:r>
      <w:r w:rsidRPr="004F38A7">
        <w:rPr>
          <w:spacing w:val="1"/>
        </w:rPr>
        <w:t xml:space="preserve"> </w:t>
      </w:r>
      <w:r w:rsidRPr="004F38A7">
        <w:t>за природой и фиксировать результаты наблюдений, ориентироваться на местности, оказывать</w:t>
      </w:r>
      <w:r w:rsidRPr="004F38A7">
        <w:rPr>
          <w:spacing w:val="1"/>
        </w:rPr>
        <w:t xml:space="preserve"> </w:t>
      </w:r>
      <w:r w:rsidRPr="004F38A7">
        <w:t>помощь товарищу, осуществлять страховку при преодолении препятствий, соблюдать правила</w:t>
      </w:r>
      <w:r w:rsidRPr="004F38A7">
        <w:rPr>
          <w:spacing w:val="1"/>
        </w:rPr>
        <w:t xml:space="preserve"> </w:t>
      </w:r>
      <w:r w:rsidRPr="004F38A7">
        <w:t>гигиены</w:t>
      </w:r>
      <w:r w:rsidRPr="004F38A7">
        <w:rPr>
          <w:spacing w:val="-1"/>
        </w:rPr>
        <w:t xml:space="preserve"> </w:t>
      </w:r>
      <w:r w:rsidRPr="004F38A7">
        <w:t>и безопасного</w:t>
      </w:r>
      <w:r w:rsidRPr="004F38A7">
        <w:rPr>
          <w:spacing w:val="-4"/>
        </w:rPr>
        <w:t xml:space="preserve"> </w:t>
      </w:r>
      <w:r w:rsidRPr="004F38A7">
        <w:t>поведения во</w:t>
      </w:r>
      <w:r w:rsidRPr="004F38A7">
        <w:rPr>
          <w:spacing w:val="-1"/>
        </w:rPr>
        <w:t xml:space="preserve"> </w:t>
      </w:r>
      <w:r w:rsidRPr="004F38A7">
        <w:t>время</w:t>
      </w:r>
      <w:r w:rsidRPr="004F38A7">
        <w:rPr>
          <w:spacing w:val="-1"/>
        </w:rPr>
        <w:t xml:space="preserve"> </w:t>
      </w:r>
      <w:r w:rsidRPr="004F38A7">
        <w:t>туристской прогулки.</w:t>
      </w:r>
    </w:p>
    <w:p w:rsidR="009D1A0F" w:rsidRPr="004F38A7" w:rsidRDefault="009D1A0F">
      <w:pPr>
        <w:spacing w:before="1"/>
        <w:ind w:left="116" w:right="119" w:firstLine="707"/>
        <w:jc w:val="both"/>
        <w:rPr>
          <w:i/>
          <w:sz w:val="24"/>
        </w:rPr>
      </w:pPr>
      <w:r w:rsidRPr="004F38A7">
        <w:rPr>
          <w:i/>
          <w:sz w:val="24"/>
        </w:rPr>
        <w:t>Решение совокупных задач воспитания в рамках образовательной области «Физическое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приобщение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ценностям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«Жизнь»,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«Здоровье»,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что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предполагает:</w:t>
      </w:r>
    </w:p>
    <w:p w:rsidR="009D1A0F" w:rsidRPr="004F38A7" w:rsidRDefault="009D1A0F">
      <w:pPr>
        <w:pStyle w:val="ListParagraph"/>
        <w:numPr>
          <w:ilvl w:val="0"/>
          <w:numId w:val="86"/>
        </w:numPr>
        <w:tabs>
          <w:tab w:val="left" w:pos="1533"/>
        </w:tabs>
        <w:spacing w:before="4" w:line="237" w:lineRule="auto"/>
        <w:ind w:right="124" w:firstLine="70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основоположной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совокупности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физического,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духовного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благополучия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человека;</w:t>
      </w:r>
    </w:p>
    <w:p w:rsidR="009D1A0F" w:rsidRPr="004F38A7" w:rsidRDefault="009D1A0F">
      <w:pPr>
        <w:pStyle w:val="ListParagraph"/>
        <w:numPr>
          <w:ilvl w:val="0"/>
          <w:numId w:val="86"/>
        </w:numPr>
        <w:tabs>
          <w:tab w:val="left" w:pos="1533"/>
        </w:tabs>
        <w:spacing w:before="5" w:line="237" w:lineRule="auto"/>
        <w:ind w:right="126" w:firstLine="707"/>
        <w:rPr>
          <w:sz w:val="24"/>
        </w:rPr>
      </w:pPr>
      <w:r w:rsidRPr="004F38A7">
        <w:rPr>
          <w:sz w:val="24"/>
        </w:rPr>
        <w:t>формирование у ребенка возрастосообразных представлений и знаний в области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культуры, здоровья и безопасного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жизни;</w:t>
      </w:r>
    </w:p>
    <w:p w:rsidR="009D1A0F" w:rsidRPr="004F38A7" w:rsidRDefault="009D1A0F">
      <w:pPr>
        <w:pStyle w:val="ListParagraph"/>
        <w:numPr>
          <w:ilvl w:val="0"/>
          <w:numId w:val="86"/>
        </w:numPr>
        <w:tabs>
          <w:tab w:val="left" w:pos="1533"/>
        </w:tabs>
        <w:spacing w:before="2"/>
        <w:ind w:right="122" w:firstLine="707"/>
        <w:rPr>
          <w:sz w:val="24"/>
        </w:rPr>
      </w:pPr>
      <w:r w:rsidRPr="004F38A7">
        <w:rPr>
          <w:sz w:val="24"/>
        </w:rPr>
        <w:t>становление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физическим упражнениям, подвижным играм, закаливанию организма, гигиеническим нормам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правилам;</w:t>
      </w:r>
    </w:p>
    <w:p w:rsidR="009D1A0F" w:rsidRPr="004F38A7" w:rsidRDefault="009D1A0F">
      <w:pPr>
        <w:pStyle w:val="ListParagraph"/>
        <w:numPr>
          <w:ilvl w:val="0"/>
          <w:numId w:val="86"/>
        </w:numPr>
        <w:tabs>
          <w:tab w:val="left" w:pos="1533"/>
        </w:tabs>
        <w:spacing w:before="2" w:line="293" w:lineRule="exact"/>
        <w:ind w:left="1532" w:hanging="709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самостоятельности,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самоуважения,</w:t>
      </w:r>
    </w:p>
    <w:p w:rsidR="009D1A0F" w:rsidRPr="004F38A7" w:rsidRDefault="009D1A0F">
      <w:pPr>
        <w:pStyle w:val="ListParagraph"/>
        <w:numPr>
          <w:ilvl w:val="0"/>
          <w:numId w:val="86"/>
        </w:numPr>
        <w:tabs>
          <w:tab w:val="left" w:pos="1533"/>
        </w:tabs>
        <w:spacing w:line="293" w:lineRule="exact"/>
        <w:ind w:left="1532" w:hanging="709"/>
        <w:rPr>
          <w:sz w:val="24"/>
        </w:rPr>
      </w:pPr>
      <w:r w:rsidRPr="004F38A7">
        <w:rPr>
          <w:sz w:val="24"/>
        </w:rPr>
        <w:t>коммуникабельности,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уверенности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личностных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качеств;</w:t>
      </w:r>
    </w:p>
    <w:p w:rsidR="009D1A0F" w:rsidRPr="004F38A7" w:rsidRDefault="009D1A0F">
      <w:pPr>
        <w:pStyle w:val="ListParagraph"/>
        <w:numPr>
          <w:ilvl w:val="0"/>
          <w:numId w:val="86"/>
        </w:numPr>
        <w:tabs>
          <w:tab w:val="left" w:pos="1533"/>
        </w:tabs>
        <w:spacing w:before="1" w:line="237" w:lineRule="auto"/>
        <w:ind w:right="118" w:firstLine="707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ценностям,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нормам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знаниям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целях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физического развития и саморазвития;</w:t>
      </w:r>
    </w:p>
    <w:p w:rsidR="009D1A0F" w:rsidRPr="004F38A7" w:rsidRDefault="009D1A0F">
      <w:pPr>
        <w:pStyle w:val="ListParagraph"/>
        <w:numPr>
          <w:ilvl w:val="0"/>
          <w:numId w:val="86"/>
        </w:numPr>
        <w:tabs>
          <w:tab w:val="left" w:pos="1533"/>
        </w:tabs>
        <w:spacing w:before="5" w:line="237" w:lineRule="auto"/>
        <w:ind w:right="123" w:firstLine="707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жизни.</w:t>
      </w:r>
    </w:p>
    <w:p w:rsidR="009D1A0F" w:rsidRPr="004F38A7" w:rsidRDefault="009D1A0F">
      <w:pPr>
        <w:spacing w:line="237" w:lineRule="auto"/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Heading2"/>
        <w:spacing w:before="72" w:line="240" w:lineRule="auto"/>
        <w:ind w:right="2032"/>
        <w:jc w:val="left"/>
      </w:pPr>
      <w:r w:rsidRPr="004F38A7">
        <w:t>Используемые</w:t>
      </w:r>
      <w:r w:rsidRPr="004F38A7">
        <w:rPr>
          <w:spacing w:val="-5"/>
        </w:rPr>
        <w:t xml:space="preserve"> </w:t>
      </w:r>
      <w:r w:rsidRPr="004F38A7">
        <w:t>парциальные</w:t>
      </w:r>
      <w:r w:rsidRPr="004F38A7">
        <w:rPr>
          <w:spacing w:val="-5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4"/>
        </w:rPr>
        <w:t xml:space="preserve"> </w:t>
      </w:r>
      <w:r w:rsidRPr="004F38A7">
        <w:t>образования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учебно-методические</w:t>
      </w:r>
      <w:r w:rsidRPr="004F38A7">
        <w:rPr>
          <w:spacing w:val="-1"/>
        </w:rPr>
        <w:t xml:space="preserve"> </w:t>
      </w:r>
      <w:r w:rsidRPr="004F38A7">
        <w:t>пособия: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400"/>
        </w:tabs>
        <w:spacing w:line="272" w:lineRule="exact"/>
        <w:jc w:val="left"/>
        <w:rPr>
          <w:sz w:val="24"/>
        </w:rPr>
      </w:pPr>
      <w:r w:rsidRPr="004F38A7">
        <w:rPr>
          <w:sz w:val="24"/>
        </w:rPr>
        <w:t>Пензулаева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Младшая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(3-4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года).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r w:rsidRPr="004F38A7">
        <w:rPr>
          <w:sz w:val="24"/>
        </w:rPr>
        <w:t>Пензулаева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Средняя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(4-5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r w:rsidRPr="004F38A7">
        <w:rPr>
          <w:sz w:val="24"/>
        </w:rPr>
        <w:t>Пензулаева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Старшая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(5-6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400"/>
        </w:tabs>
        <w:spacing w:before="1"/>
        <w:ind w:right="118"/>
        <w:jc w:val="left"/>
        <w:rPr>
          <w:sz w:val="24"/>
        </w:rPr>
      </w:pPr>
      <w:r w:rsidRPr="004F38A7">
        <w:rPr>
          <w:sz w:val="24"/>
        </w:rPr>
        <w:t>Пензулаева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детском саду: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Подготовительная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 школе группа (6-7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лет).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r w:rsidRPr="004F38A7">
        <w:rPr>
          <w:sz w:val="24"/>
        </w:rPr>
        <w:t>Сборник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подвижных игр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/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Автор-сост.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Э.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Я.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Степаненкова.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r w:rsidRPr="004F38A7">
        <w:rPr>
          <w:sz w:val="24"/>
        </w:rPr>
        <w:t>Федорова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Ю.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Примерные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планы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физкультурных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2-3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лет.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r w:rsidRPr="004F38A7">
        <w:rPr>
          <w:sz w:val="24"/>
        </w:rPr>
        <w:t>Пензулаева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Оздоровительная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гимнастика: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комплексы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4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лет.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r w:rsidRPr="004F38A7">
        <w:rPr>
          <w:sz w:val="24"/>
        </w:rPr>
        <w:t>Пензулаева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Оздоровительная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гимнастика: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комплексы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5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лет.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400"/>
        </w:tabs>
        <w:jc w:val="left"/>
        <w:rPr>
          <w:sz w:val="24"/>
        </w:rPr>
      </w:pPr>
      <w:r w:rsidRPr="004F38A7">
        <w:rPr>
          <w:sz w:val="24"/>
        </w:rPr>
        <w:t>Пензулаева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Оздоровительная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гимнастика: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комплексы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5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-6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лет.</w:t>
      </w:r>
    </w:p>
    <w:p w:rsidR="009D1A0F" w:rsidRPr="004F38A7" w:rsidRDefault="009D1A0F">
      <w:pPr>
        <w:pStyle w:val="ListParagraph"/>
        <w:numPr>
          <w:ilvl w:val="0"/>
          <w:numId w:val="87"/>
        </w:numPr>
        <w:tabs>
          <w:tab w:val="left" w:pos="825"/>
        </w:tabs>
        <w:ind w:left="824" w:hanging="709"/>
        <w:jc w:val="left"/>
        <w:rPr>
          <w:sz w:val="24"/>
        </w:rPr>
      </w:pPr>
      <w:r w:rsidRPr="004F38A7">
        <w:rPr>
          <w:sz w:val="24"/>
        </w:rPr>
        <w:t>Пензулаева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Оздоровительная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гимнастика: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комплексы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6-7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лет.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2"/>
          <w:numId w:val="23"/>
        </w:numPr>
        <w:tabs>
          <w:tab w:val="left" w:pos="1425"/>
        </w:tabs>
        <w:ind w:left="1424" w:hanging="601"/>
      </w:pPr>
      <w:r w:rsidRPr="004F38A7">
        <w:t>Способы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поддержки</w:t>
      </w:r>
      <w:r w:rsidRPr="004F38A7">
        <w:rPr>
          <w:spacing w:val="-4"/>
        </w:rPr>
        <w:t xml:space="preserve"> </w:t>
      </w:r>
      <w:r w:rsidRPr="004F38A7">
        <w:t>детской</w:t>
      </w:r>
      <w:r w:rsidRPr="004F38A7">
        <w:rPr>
          <w:spacing w:val="-6"/>
        </w:rPr>
        <w:t xml:space="preserve"> </w:t>
      </w:r>
      <w:r w:rsidRPr="004F38A7">
        <w:t>инициативы</w:t>
      </w:r>
    </w:p>
    <w:p w:rsidR="009D1A0F" w:rsidRPr="004F38A7" w:rsidRDefault="009D1A0F">
      <w:pPr>
        <w:pStyle w:val="BodyText"/>
        <w:ind w:right="124"/>
      </w:pPr>
      <w:r w:rsidRPr="004F38A7">
        <w:t>В Стандарте дошкольного образования и в Федеральной образовательной программе (п.</w:t>
      </w:r>
      <w:r w:rsidRPr="004F38A7">
        <w:rPr>
          <w:spacing w:val="1"/>
        </w:rPr>
        <w:t xml:space="preserve"> </w:t>
      </w:r>
      <w:r w:rsidRPr="004F38A7">
        <w:t>25,</w:t>
      </w:r>
      <w:r w:rsidRPr="004F38A7">
        <w:rPr>
          <w:spacing w:val="1"/>
        </w:rPr>
        <w:t xml:space="preserve"> </w:t>
      </w:r>
      <w:r w:rsidRPr="004F38A7">
        <w:t>ФОП</w:t>
      </w:r>
      <w:r w:rsidRPr="004F38A7">
        <w:rPr>
          <w:spacing w:val="1"/>
        </w:rPr>
        <w:t xml:space="preserve"> </w:t>
      </w:r>
      <w:r w:rsidRPr="004F38A7">
        <w:t>ДО)</w:t>
      </w:r>
      <w:r w:rsidRPr="004F38A7">
        <w:rPr>
          <w:spacing w:val="1"/>
        </w:rPr>
        <w:t xml:space="preserve"> </w:t>
      </w:r>
      <w:r w:rsidRPr="004F38A7">
        <w:t>подчёркивается,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одним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принципов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-57"/>
        </w:rPr>
        <w:t xml:space="preserve"> </w:t>
      </w:r>
      <w:r w:rsidRPr="004F38A7">
        <w:t>поддержка</w:t>
      </w:r>
      <w:r w:rsidRPr="004F38A7">
        <w:rPr>
          <w:spacing w:val="-2"/>
        </w:rPr>
        <w:t xml:space="preserve"> </w:t>
      </w:r>
      <w:r w:rsidRPr="004F38A7">
        <w:t>детской инициативы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ind w:right="122"/>
      </w:pPr>
      <w:r w:rsidRPr="004F38A7">
        <w:t>Задача по формирования активной, самостоятельной, творческой личности решается в</w:t>
      </w:r>
      <w:r w:rsidRPr="004F38A7">
        <w:rPr>
          <w:spacing w:val="1"/>
        </w:rPr>
        <w:t xml:space="preserve"> </w:t>
      </w:r>
      <w:r w:rsidRPr="004F38A7">
        <w:t>течение всего пребывания дошкольника в образовательном учреждении. Активность ребенка</w:t>
      </w:r>
      <w:r w:rsidRPr="004F38A7">
        <w:rPr>
          <w:spacing w:val="1"/>
        </w:rPr>
        <w:t xml:space="preserve"> </w:t>
      </w:r>
      <w:r w:rsidRPr="004F38A7">
        <w:t>является основной формой его жизнедеятельности, необходимым условием развития, которая</w:t>
      </w:r>
      <w:r w:rsidRPr="004F38A7">
        <w:rPr>
          <w:spacing w:val="1"/>
        </w:rPr>
        <w:t xml:space="preserve"> </w:t>
      </w:r>
      <w:r w:rsidRPr="004F38A7">
        <w:t>закладывает</w:t>
      </w:r>
      <w:r w:rsidRPr="004F38A7">
        <w:rPr>
          <w:spacing w:val="1"/>
        </w:rPr>
        <w:t xml:space="preserve"> </w:t>
      </w:r>
      <w:r w:rsidRPr="004F38A7">
        <w:t>фундамент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создаёт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перспективы</w:t>
      </w:r>
      <w:r w:rsidRPr="004F38A7">
        <w:rPr>
          <w:spacing w:val="1"/>
        </w:rPr>
        <w:t xml:space="preserve"> </w:t>
      </w:r>
      <w:r w:rsidRPr="004F38A7">
        <w:t>роста</w:t>
      </w:r>
      <w:r w:rsidRPr="004F38A7">
        <w:rPr>
          <w:spacing w:val="1"/>
        </w:rPr>
        <w:t xml:space="preserve"> </w:t>
      </w:r>
      <w:r w:rsidRPr="004F38A7">
        <w:t>интеллектуального,</w:t>
      </w:r>
      <w:r w:rsidRPr="004F38A7">
        <w:rPr>
          <w:spacing w:val="1"/>
        </w:rPr>
        <w:t xml:space="preserve"> </w:t>
      </w:r>
      <w:r w:rsidRPr="004F38A7">
        <w:t>творческого</w:t>
      </w:r>
      <w:r w:rsidRPr="004F38A7">
        <w:rPr>
          <w:spacing w:val="-1"/>
        </w:rPr>
        <w:t xml:space="preserve"> </w:t>
      </w:r>
      <w:r w:rsidRPr="004F38A7">
        <w:t>потенциала</w:t>
      </w:r>
      <w:r w:rsidRPr="004F38A7">
        <w:rPr>
          <w:spacing w:val="-1"/>
        </w:rPr>
        <w:t xml:space="preserve"> </w:t>
      </w:r>
      <w:r w:rsidRPr="004F38A7">
        <w:t>ребенка.</w:t>
      </w:r>
    </w:p>
    <w:p w:rsidR="009D1A0F" w:rsidRPr="004F38A7" w:rsidRDefault="009D1A0F">
      <w:pPr>
        <w:pStyle w:val="BodyText"/>
        <w:ind w:right="122"/>
      </w:pPr>
      <w:r w:rsidRPr="004F38A7">
        <w:t>В соответствии с ФГОС ДО на этапе завершения дошкольного образования целевыми</w:t>
      </w:r>
      <w:r w:rsidRPr="004F38A7">
        <w:rPr>
          <w:spacing w:val="1"/>
        </w:rPr>
        <w:t xml:space="preserve"> </w:t>
      </w:r>
      <w:r w:rsidRPr="004F38A7">
        <w:t>ориентирами предусматриваются следующие возрастные характеристики проявления детской</w:t>
      </w:r>
      <w:r w:rsidRPr="004F38A7">
        <w:rPr>
          <w:spacing w:val="1"/>
        </w:rPr>
        <w:t xml:space="preserve"> </w:t>
      </w:r>
      <w:r w:rsidRPr="004F38A7">
        <w:t>инициативы: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ребёнок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инициативу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способен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выбирать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себе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род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занятий,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способен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волевым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усилиям;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1070"/>
        </w:tabs>
        <w:ind w:right="123" w:firstLine="707"/>
        <w:rPr>
          <w:sz w:val="24"/>
        </w:rPr>
      </w:pP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пытается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придумывать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объяснения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людей;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способен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принятию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собственных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решений.</w:t>
      </w:r>
    </w:p>
    <w:p w:rsidR="009D1A0F" w:rsidRPr="004F38A7" w:rsidRDefault="009D1A0F">
      <w:pPr>
        <w:pStyle w:val="BodyText"/>
        <w:ind w:right="120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инициативы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свободную</w:t>
      </w:r>
      <w:r w:rsidRPr="004F38A7">
        <w:rPr>
          <w:spacing w:val="1"/>
        </w:rPr>
        <w:t xml:space="preserve"> </w:t>
      </w:r>
      <w:r w:rsidRPr="004F38A7">
        <w:t>самостоятельную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основанную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интересах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предпочтениях.</w:t>
      </w:r>
      <w:r w:rsidRPr="004F38A7">
        <w:rPr>
          <w:spacing w:val="61"/>
        </w:rPr>
        <w:t xml:space="preserve"> </w:t>
      </w:r>
      <w:r w:rsidRPr="004F38A7">
        <w:t>Появление</w:t>
      </w:r>
      <w:r w:rsidRPr="004F38A7">
        <w:rPr>
          <w:spacing w:val="1"/>
        </w:rPr>
        <w:t xml:space="preserve"> </w:t>
      </w:r>
      <w:r w:rsidRPr="004F38A7">
        <w:t>возможности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исследовать,</w:t>
      </w:r>
      <w:r w:rsidRPr="004F38A7">
        <w:rPr>
          <w:spacing w:val="1"/>
        </w:rPr>
        <w:t xml:space="preserve"> </w:t>
      </w:r>
      <w:r w:rsidRPr="004F38A7">
        <w:t>играть,</w:t>
      </w:r>
      <w:r w:rsidRPr="004F38A7">
        <w:rPr>
          <w:spacing w:val="1"/>
        </w:rPr>
        <w:t xml:space="preserve"> </w:t>
      </w:r>
      <w:r w:rsidRPr="004F38A7">
        <w:t>лепить,</w:t>
      </w:r>
      <w:r w:rsidRPr="004F38A7">
        <w:rPr>
          <w:spacing w:val="1"/>
        </w:rPr>
        <w:t xml:space="preserve"> </w:t>
      </w:r>
      <w:r w:rsidRPr="004F38A7">
        <w:t>рисовать,</w:t>
      </w:r>
      <w:r w:rsidRPr="004F38A7">
        <w:rPr>
          <w:spacing w:val="1"/>
        </w:rPr>
        <w:t xml:space="preserve"> </w:t>
      </w:r>
      <w:r w:rsidRPr="004F38A7">
        <w:t>сочинять,</w:t>
      </w:r>
      <w:r w:rsidRPr="004F38A7">
        <w:rPr>
          <w:spacing w:val="1"/>
        </w:rPr>
        <w:t xml:space="preserve"> </w:t>
      </w:r>
      <w:r w:rsidRPr="004F38A7">
        <w:t>петь,</w:t>
      </w:r>
      <w:r w:rsidRPr="004F38A7">
        <w:rPr>
          <w:spacing w:val="1"/>
        </w:rPr>
        <w:t xml:space="preserve"> </w:t>
      </w:r>
      <w:r w:rsidRPr="004F38A7">
        <w:t>танцевать,</w:t>
      </w:r>
      <w:r w:rsidRPr="004F38A7">
        <w:rPr>
          <w:spacing w:val="1"/>
        </w:rPr>
        <w:t xml:space="preserve"> </w:t>
      </w:r>
      <w:r w:rsidRPr="004F38A7">
        <w:t>конструировать, ориентируясь на собственные интересы, позволяет обеспечить такие важные</w:t>
      </w:r>
      <w:r w:rsidRPr="004F38A7">
        <w:rPr>
          <w:spacing w:val="1"/>
        </w:rPr>
        <w:t xml:space="preserve"> </w:t>
      </w:r>
      <w:r w:rsidRPr="004F38A7">
        <w:t>составляющие</w:t>
      </w:r>
      <w:r w:rsidRPr="004F38A7">
        <w:rPr>
          <w:spacing w:val="1"/>
        </w:rPr>
        <w:t xml:space="preserve"> </w:t>
      </w:r>
      <w:r w:rsidRPr="004F38A7">
        <w:t>эмоционального</w:t>
      </w:r>
      <w:r w:rsidRPr="004F38A7">
        <w:rPr>
          <w:spacing w:val="1"/>
        </w:rPr>
        <w:t xml:space="preserve"> </w:t>
      </w:r>
      <w:r w:rsidRPr="004F38A7">
        <w:t>благополучия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уверенность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себе,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-57"/>
        </w:rPr>
        <w:t xml:space="preserve"> </w:t>
      </w:r>
      <w:r w:rsidRPr="004F38A7">
        <w:t>защищенности,</w:t>
      </w:r>
      <w:r w:rsidRPr="004F38A7">
        <w:rPr>
          <w:spacing w:val="-1"/>
        </w:rPr>
        <w:t xml:space="preserve"> </w:t>
      </w:r>
      <w:r w:rsidRPr="004F38A7">
        <w:t>комфорта, положительного самоощущения.</w:t>
      </w:r>
    </w:p>
    <w:p w:rsidR="009D1A0F" w:rsidRPr="004F38A7" w:rsidRDefault="009D1A0F">
      <w:pPr>
        <w:pStyle w:val="BodyText"/>
        <w:ind w:right="122"/>
      </w:pPr>
      <w:r w:rsidRPr="004F38A7">
        <w:t>Наиболее</w:t>
      </w:r>
      <w:r w:rsidRPr="004F38A7">
        <w:rPr>
          <w:spacing w:val="1"/>
        </w:rPr>
        <w:t xml:space="preserve"> </w:t>
      </w:r>
      <w:r w:rsidRPr="004F38A7">
        <w:t>благоприятными</w:t>
      </w:r>
      <w:r w:rsidRPr="004F38A7">
        <w:rPr>
          <w:spacing w:val="1"/>
        </w:rPr>
        <w:t xml:space="preserve"> </w:t>
      </w:r>
      <w:r w:rsidRPr="004F38A7">
        <w:t>отрезками</w:t>
      </w:r>
      <w:r w:rsidRPr="004F38A7">
        <w:rPr>
          <w:spacing w:val="1"/>
        </w:rPr>
        <w:t xml:space="preserve"> </w:t>
      </w:r>
      <w:r w:rsidRPr="004F38A7">
        <w:t>времени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свободной</w:t>
      </w:r>
      <w:r w:rsidRPr="004F38A7">
        <w:rPr>
          <w:spacing w:val="1"/>
        </w:rPr>
        <w:t xml:space="preserve"> </w:t>
      </w:r>
      <w:r w:rsidRPr="004F38A7">
        <w:t>самостоятельной деятельности детей является утро, когда ребенок приходит в ДОО и вторая</w:t>
      </w:r>
      <w:r w:rsidRPr="004F38A7">
        <w:rPr>
          <w:spacing w:val="1"/>
        </w:rPr>
        <w:t xml:space="preserve"> </w:t>
      </w:r>
      <w:r w:rsidRPr="004F38A7">
        <w:t>половина</w:t>
      </w:r>
      <w:r w:rsidRPr="004F38A7">
        <w:rPr>
          <w:spacing w:val="-2"/>
        </w:rPr>
        <w:t xml:space="preserve"> </w:t>
      </w:r>
      <w:r w:rsidRPr="004F38A7">
        <w:t>дня.</w:t>
      </w:r>
    </w:p>
    <w:p w:rsidR="009D1A0F" w:rsidRPr="004F38A7" w:rsidRDefault="009D1A0F">
      <w:pPr>
        <w:pStyle w:val="BodyText"/>
        <w:ind w:right="125"/>
      </w:pPr>
      <w:r w:rsidRPr="004F38A7">
        <w:t>Любая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протекать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форме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-57"/>
        </w:rPr>
        <w:t xml:space="preserve"> </w:t>
      </w:r>
      <w:r w:rsidRPr="004F38A7">
        <w:t>инициативной</w:t>
      </w:r>
      <w:r w:rsidRPr="004F38A7">
        <w:rPr>
          <w:spacing w:val="-1"/>
        </w:rPr>
        <w:t xml:space="preserve"> </w:t>
      </w:r>
      <w:r w:rsidRPr="004F38A7">
        <w:t>деятельности, например: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самостоятельная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исследовательская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экспериментирование;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свободные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сюжетно-ролевые,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театрализованные,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режиссерские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игры;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игры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импровизации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игры;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речевые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словесные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буквами,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слогами,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звуками;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логические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развивающие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математического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содержания;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самостоятельная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книжном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уголке;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jc w:val="left"/>
        <w:rPr>
          <w:sz w:val="24"/>
        </w:rPr>
      </w:pPr>
      <w:r w:rsidRPr="004F38A7">
        <w:rPr>
          <w:sz w:val="24"/>
        </w:rPr>
        <w:t>самостоятельная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изобразительная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конструирование;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6"/>
        </w:tabs>
        <w:ind w:right="128" w:firstLine="707"/>
        <w:jc w:val="left"/>
        <w:rPr>
          <w:sz w:val="24"/>
        </w:rPr>
      </w:pPr>
      <w:r w:rsidRPr="004F38A7">
        <w:rPr>
          <w:sz w:val="24"/>
        </w:rPr>
        <w:t>самостоятельная двигательная деятельность, подвижные игры, выполнение ритмических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танцевальных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движений.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1200" w:right="340" w:bottom="840" w:left="1300" w:header="0" w:footer="659" w:gutter="0"/>
          <w:cols w:space="720"/>
        </w:sectPr>
      </w:pPr>
    </w:p>
    <w:p w:rsidR="009D1A0F" w:rsidRPr="004F38A7" w:rsidRDefault="009D1A0F">
      <w:pPr>
        <w:spacing w:before="68"/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Условия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поддержки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детской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инициативы:</w:t>
      </w:r>
    </w:p>
    <w:p w:rsidR="009D1A0F" w:rsidRPr="004F38A7" w:rsidRDefault="009D1A0F">
      <w:pPr>
        <w:pStyle w:val="ListParagraph"/>
        <w:numPr>
          <w:ilvl w:val="0"/>
          <w:numId w:val="89"/>
        </w:numPr>
        <w:tabs>
          <w:tab w:val="left" w:pos="1185"/>
        </w:tabs>
        <w:ind w:right="124"/>
        <w:rPr>
          <w:sz w:val="24"/>
        </w:rPr>
      </w:pPr>
      <w:r w:rsidRPr="004F38A7">
        <w:rPr>
          <w:sz w:val="24"/>
        </w:rPr>
        <w:t>уделять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своими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интересами,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познавательные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вопросы;</w:t>
      </w:r>
    </w:p>
    <w:p w:rsidR="009D1A0F" w:rsidRPr="004F38A7" w:rsidRDefault="009D1A0F">
      <w:pPr>
        <w:pStyle w:val="ListParagraph"/>
        <w:numPr>
          <w:ilvl w:val="0"/>
          <w:numId w:val="89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организовывать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89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расширять и усложнять в соответствии с возможностями и особенностями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уделять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сообразительности,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поиска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подходов;</w:t>
      </w:r>
    </w:p>
    <w:p w:rsidR="009D1A0F" w:rsidRPr="004F38A7" w:rsidRDefault="009D1A0F">
      <w:pPr>
        <w:pStyle w:val="ListParagraph"/>
        <w:numPr>
          <w:ilvl w:val="0"/>
          <w:numId w:val="89"/>
        </w:numPr>
        <w:tabs>
          <w:tab w:val="left" w:pos="1185"/>
        </w:tabs>
        <w:ind w:right="128"/>
        <w:rPr>
          <w:sz w:val="24"/>
        </w:rPr>
      </w:pPr>
      <w:r w:rsidRPr="004F38A7">
        <w:rPr>
          <w:sz w:val="24"/>
        </w:rPr>
        <w:t>поощрять проявление детской инициативы в течение всего дня пребывания ребенка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используя приемы поддержки,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одобрения, похвалы;</w:t>
      </w:r>
    </w:p>
    <w:p w:rsidR="009D1A0F" w:rsidRPr="004F38A7" w:rsidRDefault="009D1A0F">
      <w:pPr>
        <w:pStyle w:val="ListParagraph"/>
        <w:numPr>
          <w:ilvl w:val="0"/>
          <w:numId w:val="89"/>
        </w:numPr>
        <w:tabs>
          <w:tab w:val="left" w:pos="1185"/>
        </w:tabs>
        <w:ind w:right="123"/>
        <w:rPr>
          <w:sz w:val="24"/>
        </w:rPr>
      </w:pPr>
      <w:r w:rsidRPr="004F38A7">
        <w:rPr>
          <w:sz w:val="24"/>
        </w:rPr>
        <w:t>создавать условия для развития произвольности в деятельности, использовать игры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 направленные на тренировку волевых усилий, поддержку готовности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преодолевать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доводить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результата;</w:t>
      </w:r>
    </w:p>
    <w:p w:rsidR="009D1A0F" w:rsidRPr="004F38A7" w:rsidRDefault="009D1A0F">
      <w:pPr>
        <w:pStyle w:val="ListParagraph"/>
        <w:numPr>
          <w:ilvl w:val="0"/>
          <w:numId w:val="89"/>
        </w:numPr>
        <w:tabs>
          <w:tab w:val="left" w:pos="1185"/>
        </w:tabs>
        <w:spacing w:before="1"/>
        <w:ind w:right="119"/>
        <w:rPr>
          <w:sz w:val="24"/>
        </w:rPr>
      </w:pPr>
      <w:r w:rsidRPr="004F38A7">
        <w:rPr>
          <w:sz w:val="24"/>
        </w:rPr>
        <w:t>поощрять и поддерживать желание детей получить результат деятельности, обращать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 на важность стремления к качественному результату, подсказывать ребенку,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проявляющему небрежность и равнодушие к результату, как можно довести дело 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проверить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результата;</w:t>
      </w:r>
    </w:p>
    <w:p w:rsidR="009D1A0F" w:rsidRPr="004F38A7" w:rsidRDefault="009D1A0F">
      <w:pPr>
        <w:pStyle w:val="ListParagraph"/>
        <w:numPr>
          <w:ilvl w:val="0"/>
          <w:numId w:val="89"/>
        </w:numPr>
        <w:tabs>
          <w:tab w:val="left" w:pos="1185"/>
        </w:tabs>
        <w:ind w:right="126"/>
        <w:rPr>
          <w:sz w:val="24"/>
        </w:rPr>
      </w:pPr>
      <w:r w:rsidRPr="004F38A7">
        <w:rPr>
          <w:sz w:val="24"/>
        </w:rPr>
        <w:t>внимательно наблюдать за процессом самостоятельной деятельности детей, в случае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оказывать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стремиться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дозированию.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Если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испытывает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знакомой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когда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изменилась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обстановка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целесообразно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достаточно использовать приемы наводящих вопросов, активизировать собственную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смекалку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намекнуть,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посоветовать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вспомнить,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действовал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аналогичном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случае;</w:t>
      </w:r>
    </w:p>
    <w:p w:rsidR="009D1A0F" w:rsidRPr="004F38A7" w:rsidRDefault="009D1A0F">
      <w:pPr>
        <w:pStyle w:val="ListParagraph"/>
        <w:numPr>
          <w:ilvl w:val="0"/>
          <w:numId w:val="89"/>
        </w:numPr>
        <w:tabs>
          <w:tab w:val="left" w:pos="1185"/>
        </w:tabs>
        <w:spacing w:before="1"/>
        <w:ind w:right="123"/>
        <w:rPr>
          <w:sz w:val="24"/>
        </w:rPr>
      </w:pPr>
      <w:r w:rsidRPr="004F38A7">
        <w:rPr>
          <w:sz w:val="24"/>
        </w:rPr>
        <w:t>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радости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успешных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подчеркивать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приемов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похвалы,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одобрения, восхищения.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824"/>
        <w:rPr>
          <w:i/>
          <w:sz w:val="24"/>
        </w:rPr>
      </w:pPr>
      <w:r w:rsidRPr="004F38A7">
        <w:rPr>
          <w:i/>
          <w:sz w:val="24"/>
          <w:u w:val="single"/>
        </w:rPr>
        <w:t>Особенности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проявления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детской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инициативы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раннем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дошкольном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возрасте</w:t>
      </w:r>
    </w:p>
    <w:p w:rsidR="009D1A0F" w:rsidRPr="004F38A7" w:rsidRDefault="009D1A0F">
      <w:pPr>
        <w:pStyle w:val="BodyText"/>
        <w:ind w:right="115"/>
      </w:pPr>
      <w:r w:rsidRPr="004F38A7">
        <w:t>Ранний возраст (2-3 года) Приоритетной сферой проявления детской инициативы в этом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исследовательская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предметами,</w:t>
      </w:r>
      <w:r w:rsidRPr="004F38A7">
        <w:rPr>
          <w:spacing w:val="1"/>
        </w:rPr>
        <w:t xml:space="preserve"> </w:t>
      </w:r>
      <w:r w:rsidRPr="004F38A7">
        <w:t>материалами,</w:t>
      </w:r>
      <w:r w:rsidRPr="004F38A7">
        <w:rPr>
          <w:spacing w:val="1"/>
        </w:rPr>
        <w:t xml:space="preserve"> </w:t>
      </w:r>
      <w:r w:rsidRPr="004F38A7">
        <w:t>веществами;</w:t>
      </w:r>
      <w:r w:rsidRPr="004F38A7">
        <w:rPr>
          <w:spacing w:val="1"/>
        </w:rPr>
        <w:t xml:space="preserve"> </w:t>
      </w:r>
      <w:r w:rsidRPr="004F38A7">
        <w:t>обогащение собственного сенсорного опыта восприятия окружающего мира.</w:t>
      </w:r>
      <w:r w:rsidRPr="004F38A7">
        <w:rPr>
          <w:spacing w:val="1"/>
        </w:rPr>
        <w:t xml:space="preserve"> </w:t>
      </w:r>
      <w:r w:rsidRPr="004F38A7">
        <w:t>Для поддержки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-1"/>
        </w:rPr>
        <w:t xml:space="preserve"> </w:t>
      </w:r>
      <w:r w:rsidRPr="004F38A7">
        <w:t>инициативы</w:t>
      </w:r>
      <w:r w:rsidRPr="004F38A7">
        <w:rPr>
          <w:spacing w:val="-1"/>
        </w:rPr>
        <w:t xml:space="preserve"> </w:t>
      </w:r>
      <w:r w:rsidRPr="004F38A7">
        <w:t>взрослым</w:t>
      </w:r>
      <w:r w:rsidRPr="004F38A7">
        <w:rPr>
          <w:spacing w:val="-1"/>
        </w:rPr>
        <w:t xml:space="preserve"> </w:t>
      </w:r>
      <w:r w:rsidRPr="004F38A7">
        <w:t>необходимо: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83"/>
        </w:tabs>
        <w:ind w:right="125" w:firstLine="707"/>
        <w:rPr>
          <w:sz w:val="24"/>
        </w:rPr>
      </w:pPr>
      <w:r w:rsidRPr="004F38A7">
        <w:rPr>
          <w:sz w:val="24"/>
        </w:rPr>
        <w:t>предоставлять детям самостоятельность во всем, что не представляет опасности для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помогая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реализовывать собственные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замыслы;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spacing w:before="1"/>
        <w:ind w:left="963"/>
        <w:rPr>
          <w:sz w:val="24"/>
        </w:rPr>
      </w:pPr>
      <w:r w:rsidRPr="004F38A7">
        <w:rPr>
          <w:sz w:val="24"/>
        </w:rPr>
        <w:t>отмечать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приветствовать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даже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самые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минимальные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успехи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ind w:left="963"/>
        <w:rPr>
          <w:sz w:val="24"/>
        </w:rPr>
      </w:pPr>
      <w:r w:rsidRPr="004F38A7">
        <w:rPr>
          <w:sz w:val="24"/>
        </w:rPr>
        <w:t>не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критиковать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результаты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личность;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83"/>
        </w:tabs>
        <w:ind w:right="121" w:firstLine="707"/>
        <w:rPr>
          <w:sz w:val="24"/>
        </w:rPr>
      </w:pPr>
      <w:r w:rsidRPr="004F38A7">
        <w:rPr>
          <w:sz w:val="24"/>
        </w:rPr>
        <w:t>формировать у детей привычку самостоятельно находить для себя интересные занятия;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приучать самостоятельно пользоваться игрушками и пособиями; знакомить детей с группой,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 помещениями и сотрудниками детского сада, территорией участка с целью 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1089"/>
        </w:tabs>
        <w:ind w:right="124" w:firstLine="707"/>
        <w:rPr>
          <w:sz w:val="24"/>
        </w:rPr>
      </w:pPr>
      <w:r w:rsidRPr="004F38A7">
        <w:rPr>
          <w:sz w:val="24"/>
        </w:rPr>
        <w:t>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ознакомление с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свойствами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(вкладыши,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разборные игрушки,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открывание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закрывание,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подбор 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размеру);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1019"/>
        </w:tabs>
        <w:ind w:right="125" w:firstLine="707"/>
        <w:rPr>
          <w:sz w:val="24"/>
        </w:rPr>
      </w:pPr>
      <w:r w:rsidRPr="004F38A7">
        <w:rPr>
          <w:sz w:val="24"/>
        </w:rPr>
        <w:t>поддерживать интерес ребенка к тому, что он рассматривает и наблюдает в 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моменты;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20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1050"/>
        </w:tabs>
        <w:spacing w:before="76" w:line="237" w:lineRule="auto"/>
        <w:ind w:right="117" w:firstLine="707"/>
        <w:jc w:val="left"/>
        <w:rPr>
          <w:sz w:val="24"/>
        </w:rPr>
      </w:pPr>
      <w:r w:rsidRPr="004F38A7">
        <w:rPr>
          <w:sz w:val="24"/>
        </w:rPr>
        <w:t>устанавливать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понятные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нормы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группы,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четко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исполнять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 всеми детьми;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1079"/>
        </w:tabs>
        <w:spacing w:before="1"/>
        <w:ind w:right="125" w:firstLine="707"/>
        <w:jc w:val="left"/>
        <w:rPr>
          <w:sz w:val="24"/>
        </w:rPr>
      </w:pPr>
      <w:r w:rsidRPr="004F38A7">
        <w:rPr>
          <w:sz w:val="24"/>
        </w:rPr>
        <w:t>проводить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все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режимные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моменты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положительном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настроении,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избегать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ситуации спешки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потарапливания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964"/>
        </w:tabs>
        <w:spacing w:before="1"/>
        <w:ind w:left="963"/>
        <w:jc w:val="left"/>
        <w:rPr>
          <w:sz w:val="24"/>
        </w:rPr>
      </w:pPr>
      <w:r w:rsidRPr="004F38A7">
        <w:rPr>
          <w:sz w:val="24"/>
        </w:rPr>
        <w:t>содержать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доступном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месте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игрушки;</w:t>
      </w:r>
    </w:p>
    <w:p w:rsidR="009D1A0F" w:rsidRPr="004F38A7" w:rsidRDefault="009D1A0F">
      <w:pPr>
        <w:pStyle w:val="ListParagraph"/>
        <w:numPr>
          <w:ilvl w:val="0"/>
          <w:numId w:val="88"/>
        </w:numPr>
        <w:tabs>
          <w:tab w:val="left" w:pos="1182"/>
          <w:tab w:val="left" w:pos="2457"/>
          <w:tab w:val="left" w:pos="3517"/>
          <w:tab w:val="left" w:pos="5244"/>
          <w:tab w:val="left" w:pos="6410"/>
          <w:tab w:val="left" w:pos="8479"/>
        </w:tabs>
        <w:ind w:right="124" w:firstLine="707"/>
        <w:jc w:val="left"/>
        <w:rPr>
          <w:sz w:val="24"/>
        </w:rPr>
      </w:pPr>
      <w:r w:rsidRPr="004F38A7">
        <w:rPr>
          <w:sz w:val="24"/>
        </w:rPr>
        <w:t>поощрять</w:t>
      </w:r>
      <w:r w:rsidRPr="004F38A7">
        <w:rPr>
          <w:sz w:val="24"/>
        </w:rPr>
        <w:tab/>
        <w:t>занятия</w:t>
      </w:r>
      <w:r w:rsidRPr="004F38A7">
        <w:rPr>
          <w:sz w:val="24"/>
        </w:rPr>
        <w:tab/>
        <w:t>двигательной,</w:t>
      </w:r>
      <w:r w:rsidRPr="004F38A7">
        <w:rPr>
          <w:sz w:val="24"/>
        </w:rPr>
        <w:tab/>
        <w:t>игровой,</w:t>
      </w:r>
      <w:r w:rsidRPr="004F38A7">
        <w:rPr>
          <w:sz w:val="24"/>
        </w:rPr>
        <w:tab/>
        <w:t>изобразительной,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конструктивной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деятельностью,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выражать одобрение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любому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результату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ребенка.</w:t>
      </w:r>
    </w:p>
    <w:p w:rsidR="009D1A0F" w:rsidRPr="004F38A7" w:rsidRDefault="009D1A0F">
      <w:pPr>
        <w:pStyle w:val="BodyText"/>
        <w:ind w:right="115"/>
      </w:pPr>
      <w:r w:rsidRPr="004F38A7">
        <w:rPr>
          <w:i/>
        </w:rPr>
        <w:t xml:space="preserve">В возрасте 3-4 лет </w:t>
      </w:r>
      <w:r w:rsidRPr="004F38A7">
        <w:t>у ребенка активно проявляется потребность в общении со взрослым,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стремится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разговор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познать</w:t>
      </w:r>
      <w:r w:rsidRPr="004F38A7">
        <w:rPr>
          <w:spacing w:val="1"/>
        </w:rPr>
        <w:t xml:space="preserve"> </w:t>
      </w:r>
      <w:r w:rsidRPr="004F38A7">
        <w:t>окружающий</w:t>
      </w:r>
      <w:r w:rsidRPr="004F38A7">
        <w:rPr>
          <w:spacing w:val="1"/>
        </w:rPr>
        <w:t xml:space="preserve"> </w:t>
      </w:r>
      <w:r w:rsidRPr="004F38A7">
        <w:t>мир,</w:t>
      </w:r>
      <w:r w:rsidRPr="004F38A7">
        <w:rPr>
          <w:spacing w:val="1"/>
        </w:rPr>
        <w:t xml:space="preserve"> </w:t>
      </w:r>
      <w:r w:rsidRPr="004F38A7">
        <w:t>узнать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интересующих его действиях, сведениях. Поэтому ребенок задает различного рода вопросы.</w:t>
      </w:r>
      <w:r w:rsidRPr="004F38A7">
        <w:rPr>
          <w:spacing w:val="1"/>
        </w:rPr>
        <w:t xml:space="preserve"> </w:t>
      </w:r>
      <w:r w:rsidRPr="004F38A7">
        <w:t>Важно</w:t>
      </w:r>
      <w:r w:rsidRPr="004F38A7">
        <w:rPr>
          <w:spacing w:val="1"/>
        </w:rPr>
        <w:t xml:space="preserve"> </w:t>
      </w:r>
      <w:r w:rsidRPr="004F38A7">
        <w:t>поддержать</w:t>
      </w:r>
      <w:r w:rsidRPr="004F38A7">
        <w:rPr>
          <w:spacing w:val="1"/>
        </w:rPr>
        <w:t xml:space="preserve"> </w:t>
      </w:r>
      <w:r w:rsidRPr="004F38A7">
        <w:t>данное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поощрять</w:t>
      </w:r>
      <w:r w:rsidRPr="004F38A7">
        <w:rPr>
          <w:spacing w:val="1"/>
        </w:rPr>
        <w:t xml:space="preserve"> </w:t>
      </w:r>
      <w:r w:rsidRPr="004F38A7">
        <w:t>познавательную</w:t>
      </w:r>
      <w:r w:rsidRPr="004F38A7">
        <w:rPr>
          <w:spacing w:val="1"/>
        </w:rPr>
        <w:t xml:space="preserve"> </w:t>
      </w:r>
      <w:r w:rsidRPr="004F38A7">
        <w:t>активность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57"/>
        </w:rPr>
        <w:t xml:space="preserve"> </w:t>
      </w:r>
      <w:r w:rsidRPr="004F38A7">
        <w:t>младшего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возраста,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приемы,</w:t>
      </w:r>
      <w:r w:rsidRPr="004F38A7">
        <w:rPr>
          <w:spacing w:val="1"/>
        </w:rPr>
        <w:t xml:space="preserve"> </w:t>
      </w:r>
      <w:r w:rsidRPr="004F38A7">
        <w:t>направленные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стремлений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наблюдать,</w:t>
      </w:r>
      <w:r w:rsidRPr="004F38A7">
        <w:rPr>
          <w:spacing w:val="1"/>
        </w:rPr>
        <w:t xml:space="preserve"> </w:t>
      </w:r>
      <w:r w:rsidRPr="004F38A7">
        <w:t>сравнивать</w:t>
      </w:r>
      <w:r w:rsidRPr="004F38A7">
        <w:rPr>
          <w:spacing w:val="1"/>
        </w:rPr>
        <w:t xml:space="preserve"> </w:t>
      </w:r>
      <w:r w:rsidRPr="004F38A7">
        <w:t>предметы,</w:t>
      </w:r>
      <w:r w:rsidRPr="004F38A7">
        <w:rPr>
          <w:spacing w:val="1"/>
        </w:rPr>
        <w:t xml:space="preserve"> </w:t>
      </w:r>
      <w:r w:rsidRPr="004F38A7">
        <w:t>обследовать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свойства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качества. Педагогу важно проявлять внимание к детским вопросам, поощрять и поддерживать их</w:t>
      </w:r>
      <w:r w:rsidRPr="004F38A7">
        <w:rPr>
          <w:spacing w:val="-57"/>
        </w:rPr>
        <w:t xml:space="preserve"> </w:t>
      </w:r>
      <w:r w:rsidRPr="004F38A7">
        <w:t>познавательную активность, создавать ситуации, побуждающие ребенка самостоятельно искать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возникающих</w:t>
      </w:r>
      <w:r w:rsidRPr="004F38A7">
        <w:rPr>
          <w:spacing w:val="1"/>
        </w:rPr>
        <w:t xml:space="preserve"> </w:t>
      </w:r>
      <w:r w:rsidRPr="004F38A7">
        <w:t>проблем,</w:t>
      </w:r>
      <w:r w:rsidRPr="004F38A7">
        <w:rPr>
          <w:spacing w:val="1"/>
        </w:rPr>
        <w:t xml:space="preserve"> </w:t>
      </w:r>
      <w:r w:rsidRPr="004F38A7">
        <w:t>осуществлять</w:t>
      </w:r>
      <w:r w:rsidRPr="004F38A7">
        <w:rPr>
          <w:spacing w:val="1"/>
        </w:rPr>
        <w:t xml:space="preserve"> </w:t>
      </w:r>
      <w:r w:rsidRPr="004F38A7">
        <w:t>деятельностные</w:t>
      </w:r>
      <w:r w:rsidRPr="004F38A7">
        <w:rPr>
          <w:spacing w:val="1"/>
        </w:rPr>
        <w:t xml:space="preserve"> </w:t>
      </w:r>
      <w:r w:rsidRPr="004F38A7">
        <w:t>пробы.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проектировании</w:t>
      </w:r>
      <w:r w:rsidRPr="004F38A7">
        <w:rPr>
          <w:spacing w:val="1"/>
        </w:rPr>
        <w:t xml:space="preserve"> </w:t>
      </w:r>
      <w:r w:rsidRPr="004F38A7">
        <w:t>режима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уделяет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вариативных</w:t>
      </w:r>
      <w:r w:rsidRPr="004F38A7">
        <w:rPr>
          <w:spacing w:val="1"/>
        </w:rPr>
        <w:t xml:space="preserve"> </w:t>
      </w:r>
      <w:r w:rsidRPr="004F38A7">
        <w:t>активностей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-57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получил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участвовать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разнообразных</w:t>
      </w:r>
      <w:r w:rsidRPr="004F38A7">
        <w:rPr>
          <w:spacing w:val="1"/>
        </w:rPr>
        <w:t xml:space="preserve"> </w:t>
      </w:r>
      <w:r w:rsidRPr="004F38A7">
        <w:t>делах: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играх,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экспериментах, в рисовании, в общении, в творчестве (имитации, танцевальные импровизации и</w:t>
      </w:r>
      <w:r w:rsidRPr="004F38A7">
        <w:rPr>
          <w:spacing w:val="1"/>
        </w:rPr>
        <w:t xml:space="preserve"> </w:t>
      </w:r>
      <w:r w:rsidRPr="004F38A7">
        <w:t>тому</w:t>
      </w:r>
      <w:r w:rsidRPr="004F38A7">
        <w:rPr>
          <w:spacing w:val="-6"/>
        </w:rPr>
        <w:t xml:space="preserve"> </w:t>
      </w:r>
      <w:r w:rsidRPr="004F38A7">
        <w:t>подобное), в</w:t>
      </w:r>
      <w:r w:rsidRPr="004F38A7">
        <w:rPr>
          <w:spacing w:val="-2"/>
        </w:rPr>
        <w:t xml:space="preserve"> </w:t>
      </w:r>
      <w:r w:rsidRPr="004F38A7">
        <w:t>двигательной деятельности.</w:t>
      </w:r>
    </w:p>
    <w:p w:rsidR="009D1A0F" w:rsidRPr="004F38A7" w:rsidRDefault="009D1A0F">
      <w:pPr>
        <w:pStyle w:val="BodyText"/>
        <w:spacing w:before="1"/>
        <w:ind w:right="119"/>
      </w:pPr>
      <w:r w:rsidRPr="004F38A7">
        <w:rPr>
          <w:i/>
        </w:rPr>
        <w:t>С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четырех-пяти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лет</w:t>
      </w:r>
      <w:r w:rsidRPr="004F38A7">
        <w:rPr>
          <w:i/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наблюдается</w:t>
      </w:r>
      <w:r w:rsidRPr="004F38A7">
        <w:rPr>
          <w:spacing w:val="1"/>
        </w:rPr>
        <w:t xml:space="preserve"> </w:t>
      </w:r>
      <w:r w:rsidRPr="004F38A7">
        <w:t>высокая</w:t>
      </w:r>
      <w:r w:rsidRPr="004F38A7">
        <w:rPr>
          <w:spacing w:val="1"/>
        </w:rPr>
        <w:t xml:space="preserve"> </w:t>
      </w:r>
      <w:r w:rsidRPr="004F38A7">
        <w:t>активность.</w:t>
      </w:r>
      <w:r w:rsidRPr="004F38A7">
        <w:rPr>
          <w:spacing w:val="1"/>
        </w:rPr>
        <w:t xml:space="preserve"> </w:t>
      </w:r>
      <w:r w:rsidRPr="004F38A7">
        <w:t>Данная</w:t>
      </w:r>
      <w:r w:rsidRPr="004F38A7">
        <w:rPr>
          <w:spacing w:val="1"/>
        </w:rPr>
        <w:t xml:space="preserve"> </w:t>
      </w:r>
      <w:r w:rsidRPr="004F38A7">
        <w:t>потребность</w:t>
      </w:r>
      <w:r w:rsidRPr="004F38A7">
        <w:rPr>
          <w:spacing w:val="1"/>
        </w:rPr>
        <w:t xml:space="preserve"> </w:t>
      </w:r>
      <w:r w:rsidRPr="004F38A7">
        <w:t>ребенка является ключевым условием для развития самостоятельности во всех сферах его жизни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Педагогу</w:t>
      </w:r>
      <w:r w:rsidRPr="004F38A7">
        <w:rPr>
          <w:spacing w:val="1"/>
        </w:rPr>
        <w:t xml:space="preserve"> </w:t>
      </w:r>
      <w:r w:rsidRPr="004F38A7">
        <w:t>важно</w:t>
      </w:r>
      <w:r w:rsidRPr="004F38A7">
        <w:rPr>
          <w:spacing w:val="1"/>
        </w:rPr>
        <w:t xml:space="preserve"> </w:t>
      </w:r>
      <w:r w:rsidRPr="004F38A7">
        <w:t>обращать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освоение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разнообразных обследовательских действии, приемов простейшего анализа, сравнения, умения</w:t>
      </w:r>
      <w:r w:rsidRPr="004F38A7">
        <w:rPr>
          <w:spacing w:val="1"/>
        </w:rPr>
        <w:t xml:space="preserve"> </w:t>
      </w:r>
      <w:r w:rsidRPr="004F38A7">
        <w:t>наблюдать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1"/>
        </w:rPr>
        <w:t xml:space="preserve"> </w:t>
      </w:r>
      <w:r w:rsidRPr="004F38A7">
        <w:t>самостоятельности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познавательной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намеренно насыщает жизнь детей проблемными практическими и познавательными ситуациями,</w:t>
      </w:r>
      <w:r w:rsidRPr="004F38A7">
        <w:rPr>
          <w:spacing w:val="-57"/>
        </w:rPr>
        <w:t xml:space="preserve"> </w:t>
      </w:r>
      <w:r w:rsidRPr="004F38A7">
        <w:t>в которых детям необходимо самостоятельно применить освоенные приемы. Всегда необходимо</w:t>
      </w:r>
      <w:r w:rsidRPr="004F38A7">
        <w:rPr>
          <w:spacing w:val="1"/>
        </w:rPr>
        <w:t xml:space="preserve"> </w:t>
      </w:r>
      <w:r w:rsidRPr="004F38A7">
        <w:t>доброжелательно и заинтересованно относиться к детским вопросам и проблемам, быть готовым</w:t>
      </w:r>
      <w:r w:rsidRPr="004F38A7">
        <w:rPr>
          <w:spacing w:val="-57"/>
        </w:rPr>
        <w:t xml:space="preserve"> </w:t>
      </w:r>
      <w:r w:rsidRPr="004F38A7">
        <w:t>стать</w:t>
      </w:r>
      <w:r w:rsidRPr="004F38A7">
        <w:rPr>
          <w:spacing w:val="1"/>
        </w:rPr>
        <w:t xml:space="preserve"> </w:t>
      </w:r>
      <w:r w:rsidRPr="004F38A7">
        <w:t>партнером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обсуждении,</w:t>
      </w:r>
      <w:r w:rsidRPr="004F38A7">
        <w:rPr>
          <w:spacing w:val="1"/>
        </w:rPr>
        <w:t xml:space="preserve"> </w:t>
      </w:r>
      <w:r w:rsidRPr="004F38A7">
        <w:t>поддерживать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направлять</w:t>
      </w:r>
      <w:r w:rsidRPr="004F38A7">
        <w:rPr>
          <w:spacing w:val="1"/>
        </w:rPr>
        <w:t xml:space="preserve"> </w:t>
      </w:r>
      <w:r w:rsidRPr="004F38A7">
        <w:t>детскую</w:t>
      </w:r>
      <w:r w:rsidRPr="004F38A7">
        <w:rPr>
          <w:spacing w:val="61"/>
        </w:rPr>
        <w:t xml:space="preserve"> </w:t>
      </w:r>
      <w:r w:rsidRPr="004F38A7">
        <w:t>познавательную</w:t>
      </w:r>
      <w:r w:rsidRPr="004F38A7">
        <w:rPr>
          <w:spacing w:val="1"/>
        </w:rPr>
        <w:t xml:space="preserve"> </w:t>
      </w:r>
      <w:r w:rsidRPr="004F38A7">
        <w:t>активность,</w:t>
      </w:r>
      <w:r w:rsidRPr="004F38A7">
        <w:rPr>
          <w:spacing w:val="1"/>
        </w:rPr>
        <w:t xml:space="preserve"> </w:t>
      </w:r>
      <w:r w:rsidRPr="004F38A7">
        <w:t>уделять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доверительному общению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ребенком.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педагог создает различные ситуации, побуждающие детей проявить инициативу, активность,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искать</w:t>
      </w:r>
      <w:r w:rsidRPr="004F38A7">
        <w:rPr>
          <w:spacing w:val="1"/>
        </w:rPr>
        <w:t xml:space="preserve"> </w:t>
      </w:r>
      <w:r w:rsidRPr="004F38A7">
        <w:t>верное</w:t>
      </w:r>
      <w:r w:rsidRPr="004F38A7">
        <w:rPr>
          <w:spacing w:val="1"/>
        </w:rPr>
        <w:t xml:space="preserve"> </w:t>
      </w:r>
      <w:r w:rsidRPr="004F38A7">
        <w:t>решение</w:t>
      </w:r>
      <w:r w:rsidRPr="004F38A7">
        <w:rPr>
          <w:spacing w:val="1"/>
        </w:rPr>
        <w:t xml:space="preserve"> </w:t>
      </w:r>
      <w:r w:rsidRPr="004F38A7">
        <w:t>проблемы.</w:t>
      </w:r>
      <w:r w:rsidRPr="004F38A7">
        <w:rPr>
          <w:spacing w:val="1"/>
        </w:rPr>
        <w:t xml:space="preserve"> </w:t>
      </w:r>
      <w:r w:rsidRPr="004F38A7">
        <w:t>Такая</w:t>
      </w:r>
      <w:r w:rsidRPr="004F38A7">
        <w:rPr>
          <w:spacing w:val="1"/>
        </w:rPr>
        <w:t xml:space="preserve"> </w:t>
      </w:r>
      <w:r w:rsidRPr="004F38A7">
        <w:t>планомерная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умения</w:t>
      </w:r>
      <w:r w:rsidRPr="004F38A7">
        <w:rPr>
          <w:spacing w:val="1"/>
        </w:rPr>
        <w:t xml:space="preserve"> </w:t>
      </w:r>
      <w:r w:rsidRPr="004F38A7">
        <w:t>решать</w:t>
      </w:r>
      <w:r w:rsidRPr="004F38A7">
        <w:rPr>
          <w:spacing w:val="1"/>
        </w:rPr>
        <w:t xml:space="preserve"> </w:t>
      </w:r>
      <w:r w:rsidRPr="004F38A7">
        <w:t>возникающие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1"/>
        </w:rPr>
        <w:t xml:space="preserve"> </w:t>
      </w:r>
      <w:r w:rsidRPr="004F38A7">
        <w:t>ними</w:t>
      </w:r>
      <w:r w:rsidRPr="004F38A7">
        <w:rPr>
          <w:spacing w:val="1"/>
        </w:rPr>
        <w:t xml:space="preserve"> </w:t>
      </w:r>
      <w:r w:rsidRPr="004F38A7">
        <w:t>задачи,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способствует развитию самостоятельности и уверенности в себе. Педагог стремится создавать</w:t>
      </w:r>
      <w:r w:rsidRPr="004F38A7">
        <w:rPr>
          <w:spacing w:val="1"/>
        </w:rPr>
        <w:t xml:space="preserve"> </w:t>
      </w:r>
      <w:r w:rsidRPr="004F38A7">
        <w:t>такие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приобретают</w:t>
      </w:r>
      <w:r w:rsidRPr="004F38A7">
        <w:rPr>
          <w:spacing w:val="1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дружеского</w:t>
      </w:r>
      <w:r w:rsidRPr="004F38A7">
        <w:rPr>
          <w:spacing w:val="1"/>
        </w:rPr>
        <w:t xml:space="preserve"> </w:t>
      </w:r>
      <w:r w:rsidRPr="004F38A7">
        <w:t>общения,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командной</w:t>
      </w:r>
      <w:r w:rsidRPr="004F38A7">
        <w:rPr>
          <w:spacing w:val="1"/>
        </w:rPr>
        <w:t xml:space="preserve"> </w:t>
      </w:r>
      <w:r w:rsidRPr="004F38A7">
        <w:t>работы.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волонтерской</w:t>
      </w:r>
      <w:r w:rsidRPr="004F38A7">
        <w:rPr>
          <w:spacing w:val="1"/>
        </w:rPr>
        <w:t xml:space="preserve"> </w:t>
      </w:r>
      <w:r w:rsidRPr="004F38A7">
        <w:t>направленности: взаимной поддержки, проявления внимания к старшим, заботы о животных,</w:t>
      </w:r>
      <w:r w:rsidRPr="004F38A7">
        <w:rPr>
          <w:spacing w:val="1"/>
        </w:rPr>
        <w:t xml:space="preserve"> </w:t>
      </w:r>
      <w:r w:rsidRPr="004F38A7">
        <w:t>бережного</w:t>
      </w:r>
      <w:r w:rsidRPr="004F38A7">
        <w:rPr>
          <w:spacing w:val="-1"/>
        </w:rPr>
        <w:t xml:space="preserve"> </w:t>
      </w:r>
      <w:r w:rsidRPr="004F38A7">
        <w:t>отношения</w:t>
      </w:r>
      <w:r w:rsidRPr="004F38A7">
        <w:rPr>
          <w:spacing w:val="-3"/>
        </w:rPr>
        <w:t xml:space="preserve"> </w:t>
      </w:r>
      <w:r w:rsidRPr="004F38A7">
        <w:t>к вещам</w:t>
      </w:r>
      <w:r w:rsidRPr="004F38A7">
        <w:rPr>
          <w:spacing w:val="-1"/>
        </w:rPr>
        <w:t xml:space="preserve"> </w:t>
      </w:r>
      <w:r w:rsidRPr="004F38A7">
        <w:t>и игрушкам.</w:t>
      </w:r>
    </w:p>
    <w:p w:rsidR="009D1A0F" w:rsidRPr="004F38A7" w:rsidRDefault="009D1A0F">
      <w:pPr>
        <w:pStyle w:val="BodyText"/>
        <w:ind w:right="114"/>
      </w:pPr>
      <w:r w:rsidRPr="004F38A7">
        <w:t>Важно,</w:t>
      </w:r>
      <w:r w:rsidRPr="004F38A7">
        <w:rPr>
          <w:spacing w:val="1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всегда</w:t>
      </w:r>
      <w:r w:rsidRPr="004F38A7">
        <w:rPr>
          <w:spacing w:val="1"/>
        </w:rPr>
        <w:t xml:space="preserve"> </w:t>
      </w:r>
      <w:r w:rsidRPr="004F38A7">
        <w:t>была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выбора</w:t>
      </w:r>
      <w:r w:rsidRPr="004F38A7">
        <w:rPr>
          <w:spacing w:val="1"/>
        </w:rPr>
        <w:t xml:space="preserve"> </w:t>
      </w:r>
      <w:r w:rsidRPr="004F38A7">
        <w:t>свободной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поэтому атрибуты и оборудование для детских видов деятельности должны быть достаточно</w:t>
      </w:r>
      <w:r w:rsidRPr="004F38A7">
        <w:rPr>
          <w:spacing w:val="1"/>
        </w:rPr>
        <w:t xml:space="preserve"> </w:t>
      </w:r>
      <w:r w:rsidRPr="004F38A7">
        <w:t>разнообразными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постоянно меняющимися</w:t>
      </w:r>
      <w:r w:rsidRPr="004F38A7">
        <w:rPr>
          <w:spacing w:val="-1"/>
        </w:rPr>
        <w:t xml:space="preserve"> </w:t>
      </w:r>
      <w:r w:rsidRPr="004F38A7">
        <w:t>(смена</w:t>
      </w:r>
      <w:r w:rsidRPr="004F38A7">
        <w:rPr>
          <w:spacing w:val="-1"/>
        </w:rPr>
        <w:t xml:space="preserve"> </w:t>
      </w:r>
      <w:r w:rsidRPr="004F38A7">
        <w:t>примерно</w:t>
      </w:r>
      <w:r w:rsidRPr="004F38A7">
        <w:rPr>
          <w:spacing w:val="-1"/>
        </w:rPr>
        <w:t xml:space="preserve"> </w:t>
      </w:r>
      <w:r w:rsidRPr="004F38A7">
        <w:t>раз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два</w:t>
      </w:r>
      <w:r w:rsidRPr="004F38A7">
        <w:rPr>
          <w:spacing w:val="-3"/>
        </w:rPr>
        <w:t xml:space="preserve"> </w:t>
      </w:r>
      <w:r w:rsidRPr="004F38A7">
        <w:t>месяца).</w:t>
      </w:r>
    </w:p>
    <w:p w:rsidR="009D1A0F" w:rsidRPr="004F38A7" w:rsidRDefault="009D1A0F">
      <w:pPr>
        <w:pStyle w:val="BodyText"/>
        <w:spacing w:before="1"/>
        <w:ind w:right="122"/>
      </w:pPr>
      <w:r w:rsidRPr="004F38A7">
        <w:rPr>
          <w:i/>
        </w:rPr>
        <w:t>Дети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пяти-семи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лет</w:t>
      </w:r>
      <w:r w:rsidRPr="004F38A7">
        <w:rPr>
          <w:i/>
          <w:spacing w:val="1"/>
        </w:rPr>
        <w:t xml:space="preserve"> </w:t>
      </w:r>
      <w:r w:rsidRPr="004F38A7">
        <w:t>имеют</w:t>
      </w:r>
      <w:r w:rsidRPr="004F38A7">
        <w:rPr>
          <w:spacing w:val="1"/>
        </w:rPr>
        <w:t xml:space="preserve"> </w:t>
      </w:r>
      <w:r w:rsidRPr="004F38A7">
        <w:t>яркую</w:t>
      </w:r>
      <w:r w:rsidRPr="004F38A7">
        <w:rPr>
          <w:spacing w:val="1"/>
        </w:rPr>
        <w:t xml:space="preserve"> </w:t>
      </w:r>
      <w:r w:rsidRPr="004F38A7">
        <w:t>потребность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самоутверждении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признании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стороны взрослых. Поэтому педагогу важно обратить внимание на те педагогические условия,</w:t>
      </w:r>
      <w:r w:rsidRPr="004F38A7">
        <w:rPr>
          <w:spacing w:val="1"/>
        </w:rPr>
        <w:t xml:space="preserve"> </w:t>
      </w:r>
      <w:r w:rsidRPr="004F38A7">
        <w:t>которые развивают детскую самостоятельность, инициативу и творчество. Для этого педагог</w:t>
      </w:r>
      <w:r w:rsidRPr="004F38A7">
        <w:rPr>
          <w:spacing w:val="1"/>
        </w:rPr>
        <w:t xml:space="preserve"> </w:t>
      </w:r>
      <w:r w:rsidRPr="004F38A7">
        <w:t>создает ситуации, активизирующие желание детей применять свои знания и умения, имеющийся</w:t>
      </w:r>
      <w:r w:rsidRPr="004F38A7">
        <w:rPr>
          <w:spacing w:val="-57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самостоятельного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задач.</w:t>
      </w:r>
      <w:r w:rsidRPr="004F38A7">
        <w:rPr>
          <w:spacing w:val="1"/>
        </w:rPr>
        <w:t xml:space="preserve"> </w:t>
      </w:r>
      <w:r w:rsidRPr="004F38A7">
        <w:t>Он</w:t>
      </w:r>
      <w:r w:rsidRPr="004F38A7">
        <w:rPr>
          <w:spacing w:val="1"/>
        </w:rPr>
        <w:t xml:space="preserve"> </w:t>
      </w:r>
      <w:r w:rsidRPr="004F38A7">
        <w:t>регулярно</w:t>
      </w:r>
      <w:r w:rsidRPr="004F38A7">
        <w:rPr>
          <w:spacing w:val="1"/>
        </w:rPr>
        <w:t xml:space="preserve"> </w:t>
      </w:r>
      <w:r w:rsidRPr="004F38A7">
        <w:t>поощряет</w:t>
      </w:r>
      <w:r w:rsidRPr="004F38A7">
        <w:rPr>
          <w:spacing w:val="1"/>
        </w:rPr>
        <w:t xml:space="preserve"> </w:t>
      </w:r>
      <w:r w:rsidRPr="004F38A7">
        <w:t>стремление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-57"/>
        </w:rPr>
        <w:t xml:space="preserve"> </w:t>
      </w:r>
      <w:r w:rsidRPr="004F38A7">
        <w:t>самостоятельности, старается определять для детей все более сложные задачи, активизируя их</w:t>
      </w:r>
      <w:r w:rsidRPr="004F38A7">
        <w:rPr>
          <w:spacing w:val="1"/>
        </w:rPr>
        <w:t xml:space="preserve"> </w:t>
      </w:r>
      <w:r w:rsidRPr="004F38A7">
        <w:t>усилия, развивая произвольные умения и волю, постоянно поддерживает желание преодолевать</w:t>
      </w:r>
      <w:r w:rsidRPr="004F38A7">
        <w:rPr>
          <w:spacing w:val="1"/>
        </w:rPr>
        <w:t xml:space="preserve"> </w:t>
      </w:r>
      <w:r w:rsidRPr="004F38A7">
        <w:t>трудности и поощряет ребенка за стремление к таким действиям, нацеливает на поиск новых,</w:t>
      </w:r>
      <w:r w:rsidRPr="004F38A7">
        <w:rPr>
          <w:spacing w:val="1"/>
        </w:rPr>
        <w:t xml:space="preserve"> </w:t>
      </w:r>
      <w:r w:rsidRPr="004F38A7">
        <w:t>творческих</w:t>
      </w:r>
      <w:r w:rsidRPr="004F38A7">
        <w:rPr>
          <w:spacing w:val="1"/>
        </w:rPr>
        <w:t xml:space="preserve"> </w:t>
      </w:r>
      <w:r w:rsidRPr="004F38A7">
        <w:t>решений возникших</w:t>
      </w:r>
      <w:r w:rsidRPr="004F38A7">
        <w:rPr>
          <w:spacing w:val="-1"/>
        </w:rPr>
        <w:t xml:space="preserve"> </w:t>
      </w:r>
      <w:r w:rsidRPr="004F38A7">
        <w:t>затруднений.</w:t>
      </w:r>
    </w:p>
    <w:p w:rsidR="009D1A0F" w:rsidRPr="004F38A7" w:rsidRDefault="009D1A0F">
      <w:pPr>
        <w:ind w:left="116" w:right="125" w:firstLine="707"/>
        <w:jc w:val="both"/>
        <w:rPr>
          <w:i/>
          <w:sz w:val="24"/>
        </w:rPr>
      </w:pPr>
      <w:r w:rsidRPr="004F38A7">
        <w:rPr>
          <w:i/>
          <w:sz w:val="24"/>
        </w:rPr>
        <w:t>Для поддержки детской инициативы педагогу рекомендуется использовать ряд способов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приемов.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90"/>
        </w:numPr>
        <w:tabs>
          <w:tab w:val="left" w:pos="1185"/>
        </w:tabs>
        <w:spacing w:before="74"/>
        <w:ind w:right="121"/>
        <w:rPr>
          <w:sz w:val="24"/>
        </w:rPr>
      </w:pPr>
      <w:r w:rsidRPr="004F38A7">
        <w:rPr>
          <w:sz w:val="24"/>
        </w:rPr>
        <w:t>Не следует сразу помогать ребенку, если он испытывает затруднения решения задачи,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важно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подбадривать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попытки найти решение. В случае необходимости оказания помощи ребенку,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сначала стремится к ее минимизации: лучше дать совет, задать наводящие вопросы,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активизировать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имеющийся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прошлый опыт.</w:t>
      </w:r>
    </w:p>
    <w:p w:rsidR="009D1A0F" w:rsidRPr="004F38A7" w:rsidRDefault="009D1A0F">
      <w:pPr>
        <w:pStyle w:val="ListParagraph"/>
        <w:numPr>
          <w:ilvl w:val="0"/>
          <w:numId w:val="90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У ребенка всегда должна быть возможность самостоятельного решения поставленных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задачи, поощряет активность детей в поиске, принимает любые предположения 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связанные с решением задачи, поддерживает инициативу и творческие решения, 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акцентирует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одобряет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хвалит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вызывает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радости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гордости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успешных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самостоятельных,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инициативных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действий.</w:t>
      </w:r>
    </w:p>
    <w:p w:rsidR="009D1A0F" w:rsidRPr="004F38A7" w:rsidRDefault="009D1A0F">
      <w:pPr>
        <w:pStyle w:val="ListParagraph"/>
        <w:numPr>
          <w:ilvl w:val="0"/>
          <w:numId w:val="90"/>
        </w:numPr>
        <w:tabs>
          <w:tab w:val="left" w:pos="1185"/>
        </w:tabs>
        <w:ind w:right="121"/>
        <w:rPr>
          <w:sz w:val="24"/>
        </w:rPr>
      </w:pPr>
      <w:r w:rsidRPr="004F38A7">
        <w:rPr>
          <w:sz w:val="24"/>
        </w:rPr>
        <w:t>Особое внимание педагог уделяет общению с ребенком в период проявления кризиса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семи лет: характерные для ребенка изменения в поведении и деятельности становятся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поводом для смены стиля общения с ребенком. Важно уделять внимание ребенку,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уважать его интересы, стремления, инициативы в познании, активно 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 к самостоятельности. Дети седьмого года жизни очень чувствительны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мнению взрослых. Необходимо поддерживать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 них ощущение своего взросления,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уверенность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силах.</w:t>
      </w:r>
    </w:p>
    <w:p w:rsidR="009D1A0F" w:rsidRPr="004F38A7" w:rsidRDefault="009D1A0F">
      <w:pPr>
        <w:pStyle w:val="ListParagraph"/>
        <w:numPr>
          <w:ilvl w:val="0"/>
          <w:numId w:val="90"/>
        </w:numPr>
        <w:tabs>
          <w:tab w:val="left" w:pos="1185"/>
        </w:tabs>
        <w:ind w:right="120"/>
        <w:rPr>
          <w:sz w:val="24"/>
        </w:rPr>
      </w:pPr>
      <w:r w:rsidRPr="004F38A7">
        <w:rPr>
          <w:sz w:val="24"/>
        </w:rPr>
        <w:t>Педагог может акцентировать внимание на освоении ребенком универсальных умений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целеполагания: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поставить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обдумать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осуществить свой замысел, оценить полученный результат с позиции цели. Задача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 данных умений ставится педагогом в разных видах деятельности. 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 средства, помогающие детям планомерно и самостоятельно осуществлять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замысел: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опорные схемы,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наглядные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модели,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пооперационные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карты.</w:t>
      </w:r>
    </w:p>
    <w:p w:rsidR="009D1A0F" w:rsidRPr="004F38A7" w:rsidRDefault="009D1A0F">
      <w:pPr>
        <w:pStyle w:val="ListParagraph"/>
        <w:numPr>
          <w:ilvl w:val="0"/>
          <w:numId w:val="90"/>
        </w:numPr>
        <w:tabs>
          <w:tab w:val="left" w:pos="1185"/>
        </w:tabs>
        <w:ind w:right="124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театрализации,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ручном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Сочетание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увлекательной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необходимости решения задачи и проблемы привлекает ребенка, активизирует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определить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замысел,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воплощения.</w:t>
      </w:r>
    </w:p>
    <w:p w:rsidR="009D1A0F" w:rsidRPr="004F38A7" w:rsidRDefault="009D1A0F">
      <w:pPr>
        <w:pStyle w:val="ListParagraph"/>
        <w:numPr>
          <w:ilvl w:val="0"/>
          <w:numId w:val="90"/>
        </w:numPr>
        <w:tabs>
          <w:tab w:val="left" w:pos="1185"/>
        </w:tabs>
        <w:ind w:right="116"/>
        <w:rPr>
          <w:sz w:val="24"/>
        </w:rPr>
      </w:pPr>
      <w:r w:rsidRPr="004F38A7">
        <w:rPr>
          <w:sz w:val="24"/>
        </w:rPr>
        <w:t>Педагог уделяет особое внимание обогащению РППС, обеспечивающей поддержку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появляются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побуждающие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активности. Это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могут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незнакомых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устройств,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сломанные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нуждающиеся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починке,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зашифрованные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записи,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посылки,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письма-схемы,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таинственные книги и прочее. Разгадывая загадки, заключенные в таких предметах,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рассуждать,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анализировать,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отстаивать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точку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строить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предположения,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испытывают радость открытия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познания.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920" w:right="340" w:bottom="840" w:left="1300" w:header="0" w:footer="659" w:gutter="0"/>
          <w:cols w:space="720"/>
        </w:sectPr>
      </w:pP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5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060"/>
        <w:gridCol w:w="3467"/>
        <w:gridCol w:w="2934"/>
        <w:gridCol w:w="3587"/>
        <w:gridCol w:w="2953"/>
      </w:tblGrid>
      <w:tr w:rsidR="009D1A0F" w:rsidRPr="004F38A7">
        <w:trPr>
          <w:trHeight w:val="551"/>
        </w:trPr>
        <w:tc>
          <w:tcPr>
            <w:tcW w:w="2060" w:type="dxa"/>
            <w:vMerge w:val="restart"/>
          </w:tcPr>
          <w:p w:rsidR="009D1A0F" w:rsidRPr="004F38A7" w:rsidRDefault="009D1A0F">
            <w:pPr>
              <w:pStyle w:val="TableParagraph"/>
              <w:ind w:left="107" w:right="14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Образовательные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области</w:t>
            </w:r>
          </w:p>
        </w:tc>
        <w:tc>
          <w:tcPr>
            <w:tcW w:w="6401" w:type="dxa"/>
            <w:gridSpan w:val="2"/>
          </w:tcPr>
          <w:p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Формы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Инициативы</w:t>
            </w:r>
          </w:p>
        </w:tc>
        <w:tc>
          <w:tcPr>
            <w:tcW w:w="6540" w:type="dxa"/>
            <w:gridSpan w:val="2"/>
          </w:tcPr>
          <w:p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Приемы,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технологии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поддержки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инициативы</w:t>
            </w:r>
          </w:p>
        </w:tc>
      </w:tr>
      <w:tr w:rsidR="009D1A0F" w:rsidRPr="004F38A7">
        <w:trPr>
          <w:trHeight w:val="827"/>
        </w:trPr>
        <w:tc>
          <w:tcPr>
            <w:tcW w:w="2060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467" w:type="dxa"/>
          </w:tcPr>
          <w:p w:rsidR="009D1A0F" w:rsidRPr="004F38A7" w:rsidRDefault="009D1A0F">
            <w:pPr>
              <w:pStyle w:val="TableParagraph"/>
              <w:ind w:left="105" w:right="1657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образовательная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2934" w:type="dxa"/>
          </w:tcPr>
          <w:p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3587" w:type="dxa"/>
          </w:tcPr>
          <w:p w:rsidR="009D1A0F" w:rsidRPr="004F38A7" w:rsidRDefault="009D1A0F">
            <w:pPr>
              <w:pStyle w:val="TableParagraph"/>
              <w:ind w:left="103" w:right="1779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образовательная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2953" w:type="dxa"/>
          </w:tcPr>
          <w:p w:rsidR="009D1A0F" w:rsidRPr="004F38A7" w:rsidRDefault="009D1A0F">
            <w:pPr>
              <w:pStyle w:val="TableParagraph"/>
              <w:ind w:left="105" w:right="1066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Самостоятельная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детей</w:t>
            </w:r>
          </w:p>
        </w:tc>
      </w:tr>
      <w:tr w:rsidR="009D1A0F" w:rsidRPr="004F38A7">
        <w:trPr>
          <w:trHeight w:val="2760"/>
        </w:trPr>
        <w:tc>
          <w:tcPr>
            <w:tcW w:w="2060" w:type="dxa"/>
          </w:tcPr>
          <w:p w:rsidR="009D1A0F" w:rsidRPr="004F38A7" w:rsidRDefault="009D1A0F">
            <w:pPr>
              <w:pStyle w:val="TableParagraph"/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Социально-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коммуникативное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:rsidR="009D1A0F" w:rsidRPr="004F38A7" w:rsidRDefault="009D1A0F">
            <w:pPr>
              <w:pStyle w:val="TableParagraph"/>
              <w:tabs>
                <w:tab w:val="left" w:pos="908"/>
                <w:tab w:val="left" w:pos="1452"/>
                <w:tab w:val="left" w:pos="3253"/>
              </w:tabs>
              <w:ind w:left="105" w:right="95"/>
              <w:rPr>
                <w:sz w:val="24"/>
              </w:rPr>
            </w:pPr>
            <w:r w:rsidRPr="004F38A7">
              <w:rPr>
                <w:sz w:val="24"/>
              </w:rPr>
              <w:t>ООД</w:t>
            </w:r>
            <w:r w:rsidRPr="004F38A7">
              <w:rPr>
                <w:sz w:val="24"/>
              </w:rPr>
              <w:tab/>
              <w:t>по</w:t>
            </w:r>
            <w:r w:rsidRPr="004F38A7">
              <w:rPr>
                <w:sz w:val="24"/>
              </w:rPr>
              <w:tab/>
              <w:t>ознакомлению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5"/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окружающим миром;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Экскурсии;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Осмотры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помещений;</w:t>
            </w:r>
          </w:p>
          <w:p w:rsidR="009D1A0F" w:rsidRPr="004F38A7" w:rsidRDefault="009D1A0F">
            <w:pPr>
              <w:pStyle w:val="TableParagraph"/>
              <w:tabs>
                <w:tab w:val="left" w:pos="1225"/>
                <w:tab w:val="left" w:pos="2284"/>
                <w:tab w:val="left" w:pos="3225"/>
              </w:tabs>
              <w:ind w:left="105" w:right="96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z w:val="24"/>
              </w:rPr>
              <w:tab/>
              <w:t>познавательной</w:t>
            </w:r>
            <w:r w:rsidRPr="004F38A7">
              <w:rPr>
                <w:sz w:val="24"/>
              </w:rPr>
              <w:tab/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 литературы;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Специально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созданные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ситуации;</w:t>
            </w:r>
          </w:p>
        </w:tc>
        <w:tc>
          <w:tcPr>
            <w:tcW w:w="2934" w:type="dxa"/>
          </w:tcPr>
          <w:p w:rsidR="009D1A0F" w:rsidRPr="004F38A7" w:rsidRDefault="009D1A0F">
            <w:pPr>
              <w:pStyle w:val="TableParagraph"/>
              <w:ind w:left="106" w:right="95"/>
              <w:rPr>
                <w:sz w:val="24"/>
              </w:rPr>
            </w:pPr>
            <w:r w:rsidRPr="004F38A7">
              <w:rPr>
                <w:sz w:val="24"/>
              </w:rPr>
              <w:t>Творческие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8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правилами;</w:t>
            </w:r>
          </w:p>
          <w:p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Общение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сверстниками:</w:t>
            </w:r>
          </w:p>
          <w:p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Трудовые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поручения;</w:t>
            </w:r>
          </w:p>
        </w:tc>
        <w:tc>
          <w:tcPr>
            <w:tcW w:w="3587" w:type="dxa"/>
          </w:tcPr>
          <w:p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Наблюдения;</w:t>
            </w:r>
          </w:p>
          <w:p w:rsidR="009D1A0F" w:rsidRPr="004F38A7" w:rsidRDefault="009D1A0F">
            <w:pPr>
              <w:pStyle w:val="TableParagraph"/>
              <w:tabs>
                <w:tab w:val="left" w:pos="2108"/>
              </w:tabs>
              <w:ind w:left="103" w:right="100"/>
              <w:rPr>
                <w:sz w:val="24"/>
              </w:rPr>
            </w:pPr>
            <w:r w:rsidRPr="004F38A7">
              <w:rPr>
                <w:sz w:val="24"/>
              </w:rPr>
              <w:t>Сюжетное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обыгрывание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макетов игровых пространств;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Совместная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деятельность</w:t>
            </w:r>
          </w:p>
          <w:p w:rsidR="009D1A0F" w:rsidRPr="004F38A7" w:rsidRDefault="009D1A0F">
            <w:pPr>
              <w:pStyle w:val="TableParagraph"/>
              <w:tabs>
                <w:tab w:val="left" w:pos="1945"/>
                <w:tab w:val="left" w:pos="2905"/>
              </w:tabs>
              <w:ind w:left="103" w:right="102"/>
              <w:rPr>
                <w:sz w:val="24"/>
              </w:rPr>
            </w:pPr>
            <w:r w:rsidRPr="004F38A7">
              <w:rPr>
                <w:sz w:val="24"/>
              </w:rPr>
              <w:t>взрослого</w:t>
            </w:r>
            <w:r w:rsidRPr="004F38A7">
              <w:rPr>
                <w:sz w:val="24"/>
              </w:rPr>
              <w:tab/>
              <w:t>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тематического характера;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беседы;</w:t>
            </w:r>
          </w:p>
          <w:p w:rsidR="009D1A0F" w:rsidRPr="004F38A7" w:rsidRDefault="009D1A0F">
            <w:pPr>
              <w:pStyle w:val="TableParagraph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Дежурство;</w:t>
            </w:r>
          </w:p>
          <w:p w:rsidR="009D1A0F" w:rsidRPr="004F38A7" w:rsidRDefault="009D1A0F">
            <w:pPr>
              <w:pStyle w:val="TableParagraph"/>
              <w:tabs>
                <w:tab w:val="left" w:pos="2300"/>
              </w:tabs>
              <w:ind w:left="103"/>
              <w:rPr>
                <w:sz w:val="24"/>
              </w:rPr>
            </w:pPr>
            <w:r w:rsidRPr="004F38A7">
              <w:rPr>
                <w:sz w:val="24"/>
              </w:rPr>
              <w:t>Использование</w:t>
            </w:r>
            <w:r w:rsidRPr="004F38A7">
              <w:rPr>
                <w:sz w:val="24"/>
              </w:rPr>
              <w:tab/>
              <w:t>технологии</w:t>
            </w:r>
          </w:p>
          <w:p w:rsidR="009D1A0F" w:rsidRPr="004F38A7" w:rsidRDefault="009D1A0F">
            <w:pPr>
              <w:pStyle w:val="TableParagraph"/>
              <w:spacing w:before="1" w:line="264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«Образовательное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событие»</w:t>
            </w:r>
          </w:p>
        </w:tc>
        <w:tc>
          <w:tcPr>
            <w:tcW w:w="2953" w:type="dxa"/>
          </w:tcPr>
          <w:p w:rsidR="009D1A0F" w:rsidRPr="004F38A7" w:rsidRDefault="009D1A0F">
            <w:pPr>
              <w:pStyle w:val="TableParagraph"/>
              <w:ind w:left="105" w:right="94"/>
              <w:rPr>
                <w:sz w:val="24"/>
              </w:rPr>
            </w:pPr>
            <w:r w:rsidRPr="004F38A7">
              <w:rPr>
                <w:sz w:val="24"/>
              </w:rPr>
              <w:t>Свободное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общение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познания;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tabs>
                <w:tab w:val="left" w:pos="1807"/>
                <w:tab w:val="left" w:pos="2709"/>
              </w:tabs>
              <w:ind w:left="105" w:right="101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z w:val="24"/>
              </w:rPr>
              <w:tab/>
              <w:t>детей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центрах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Общение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взрослым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сверстниками;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Самообслуживание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3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элементарный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бытовой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труд</w:t>
            </w:r>
          </w:p>
        </w:tc>
      </w:tr>
      <w:tr w:rsidR="009D1A0F" w:rsidRPr="004F38A7">
        <w:trPr>
          <w:trHeight w:val="2760"/>
        </w:trPr>
        <w:tc>
          <w:tcPr>
            <w:tcW w:w="2060" w:type="dxa"/>
          </w:tcPr>
          <w:p w:rsidR="009D1A0F" w:rsidRPr="004F38A7" w:rsidRDefault="009D1A0F">
            <w:pPr>
              <w:pStyle w:val="TableParagraph"/>
              <w:ind w:left="107" w:right="298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Познавательное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:rsidR="009D1A0F" w:rsidRPr="004F38A7" w:rsidRDefault="009D1A0F">
            <w:pPr>
              <w:pStyle w:val="TableParagraph"/>
              <w:tabs>
                <w:tab w:val="left" w:pos="908"/>
                <w:tab w:val="left" w:pos="1452"/>
                <w:tab w:val="left" w:pos="1730"/>
                <w:tab w:val="left" w:pos="3227"/>
              </w:tabs>
              <w:ind w:left="105" w:right="97"/>
              <w:rPr>
                <w:sz w:val="24"/>
              </w:rPr>
            </w:pPr>
            <w:r w:rsidRPr="004F38A7">
              <w:rPr>
                <w:sz w:val="24"/>
              </w:rPr>
              <w:t>ООД</w:t>
            </w:r>
            <w:r w:rsidRPr="004F38A7">
              <w:rPr>
                <w:sz w:val="24"/>
              </w:rPr>
              <w:tab/>
              <w:t>по</w:t>
            </w:r>
            <w:r w:rsidRPr="004F38A7">
              <w:rPr>
                <w:sz w:val="24"/>
              </w:rPr>
              <w:tab/>
              <w:t>ознакомлению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окружающим</w:t>
            </w:r>
            <w:r w:rsidRPr="004F38A7">
              <w:rPr>
                <w:sz w:val="24"/>
              </w:rPr>
              <w:tab/>
              <w:t>социальным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3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природным миром, ФЭМП;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Исследовательская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работа,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опыты,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эксперименты;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  <w:t>познавательной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литературы;</w:t>
            </w:r>
          </w:p>
          <w:p w:rsidR="009D1A0F" w:rsidRPr="004F38A7" w:rsidRDefault="009D1A0F">
            <w:pPr>
              <w:pStyle w:val="TableParagraph"/>
              <w:tabs>
                <w:tab w:val="left" w:pos="2282"/>
              </w:tabs>
              <w:spacing w:line="270" w:lineRule="atLeast"/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Специально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созданные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 ситуации;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2934" w:type="dxa"/>
          </w:tcPr>
          <w:p w:rsidR="009D1A0F" w:rsidRPr="004F38A7" w:rsidRDefault="009D1A0F">
            <w:pPr>
              <w:pStyle w:val="TableParagraph"/>
              <w:ind w:left="106" w:right="859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Исследовательская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работа,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опыты</w:t>
            </w:r>
          </w:p>
          <w:p w:rsidR="009D1A0F" w:rsidRPr="004F38A7" w:rsidRDefault="009D1A0F">
            <w:pPr>
              <w:pStyle w:val="TableParagraph"/>
              <w:tabs>
                <w:tab w:val="left" w:pos="1034"/>
              </w:tabs>
              <w:ind w:left="106" w:right="101"/>
              <w:rPr>
                <w:sz w:val="24"/>
              </w:rPr>
            </w:pPr>
            <w:r w:rsidRPr="004F38A7">
              <w:rPr>
                <w:sz w:val="24"/>
              </w:rPr>
              <w:t>Игры: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сюжетно-ролевая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правилами</w:t>
            </w:r>
          </w:p>
        </w:tc>
        <w:tc>
          <w:tcPr>
            <w:tcW w:w="3587" w:type="dxa"/>
          </w:tcPr>
          <w:p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Наблюдения;</w:t>
            </w:r>
          </w:p>
          <w:p w:rsidR="009D1A0F" w:rsidRPr="004F38A7" w:rsidRDefault="009D1A0F">
            <w:pPr>
              <w:pStyle w:val="TableParagraph"/>
              <w:tabs>
                <w:tab w:val="left" w:pos="2123"/>
              </w:tabs>
              <w:ind w:left="103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z w:val="24"/>
              </w:rPr>
              <w:tab/>
              <w:t>деятельность</w:t>
            </w:r>
          </w:p>
          <w:p w:rsidR="009D1A0F" w:rsidRPr="004F38A7" w:rsidRDefault="009D1A0F">
            <w:pPr>
              <w:pStyle w:val="TableParagraph"/>
              <w:tabs>
                <w:tab w:val="left" w:pos="1945"/>
                <w:tab w:val="left" w:pos="2905"/>
              </w:tabs>
              <w:ind w:left="103" w:right="102"/>
              <w:rPr>
                <w:sz w:val="24"/>
              </w:rPr>
            </w:pPr>
            <w:r w:rsidRPr="004F38A7">
              <w:rPr>
                <w:sz w:val="24"/>
              </w:rPr>
              <w:t>взрослого</w:t>
            </w:r>
            <w:r w:rsidRPr="004F38A7">
              <w:rPr>
                <w:sz w:val="24"/>
              </w:rPr>
              <w:tab/>
              <w:t>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тематического характера;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деятельность;</w:t>
            </w:r>
          </w:p>
          <w:p w:rsidR="009D1A0F" w:rsidRPr="004F38A7" w:rsidRDefault="009D1A0F">
            <w:pPr>
              <w:pStyle w:val="TableParagraph"/>
              <w:ind w:left="103"/>
              <w:rPr>
                <w:sz w:val="24"/>
              </w:rPr>
            </w:pPr>
            <w:r w:rsidRPr="004F38A7">
              <w:rPr>
                <w:sz w:val="24"/>
              </w:rPr>
              <w:t>Технология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«Ситуация»</w:t>
            </w:r>
          </w:p>
          <w:p w:rsidR="009D1A0F" w:rsidRPr="004F38A7" w:rsidRDefault="009D1A0F">
            <w:pPr>
              <w:pStyle w:val="TableParagraph"/>
              <w:ind w:left="103" w:right="1856"/>
              <w:rPr>
                <w:sz w:val="24"/>
              </w:rPr>
            </w:pPr>
            <w:r w:rsidRPr="004F38A7">
              <w:rPr>
                <w:sz w:val="24"/>
              </w:rPr>
              <w:t>Эксперимент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(исследование).</w:t>
            </w:r>
          </w:p>
        </w:tc>
        <w:tc>
          <w:tcPr>
            <w:tcW w:w="2953" w:type="dxa"/>
          </w:tcPr>
          <w:p w:rsidR="009D1A0F" w:rsidRPr="004F38A7" w:rsidRDefault="009D1A0F">
            <w:pPr>
              <w:pStyle w:val="TableParagraph"/>
              <w:tabs>
                <w:tab w:val="left" w:pos="1704"/>
                <w:tab w:val="left" w:pos="2107"/>
              </w:tabs>
              <w:ind w:left="105" w:right="103"/>
              <w:rPr>
                <w:sz w:val="24"/>
              </w:rPr>
            </w:pPr>
            <w:r w:rsidRPr="004F38A7">
              <w:rPr>
                <w:sz w:val="24"/>
              </w:rPr>
              <w:t>Моделирование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разных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устройств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Коллекционирование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(интересных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предметов,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впечатлений).</w:t>
            </w:r>
          </w:p>
        </w:tc>
      </w:tr>
      <w:tr w:rsidR="009D1A0F" w:rsidRPr="004F38A7">
        <w:trPr>
          <w:trHeight w:val="2484"/>
        </w:trPr>
        <w:tc>
          <w:tcPr>
            <w:tcW w:w="2060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Речевое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:rsidR="009D1A0F" w:rsidRPr="004F38A7" w:rsidRDefault="009D1A0F">
            <w:pPr>
              <w:pStyle w:val="TableParagraph"/>
              <w:ind w:left="105" w:right="1494"/>
              <w:rPr>
                <w:sz w:val="24"/>
              </w:rPr>
            </w:pPr>
            <w:r w:rsidRPr="004F38A7">
              <w:rPr>
                <w:sz w:val="24"/>
              </w:rPr>
              <w:t>ООД по речевому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развитию;</w:t>
            </w:r>
          </w:p>
          <w:p w:rsidR="009D1A0F" w:rsidRPr="004F38A7" w:rsidRDefault="009D1A0F">
            <w:pPr>
              <w:pStyle w:val="TableParagraph"/>
              <w:tabs>
                <w:tab w:val="left" w:pos="1187"/>
                <w:tab w:val="left" w:pos="3228"/>
              </w:tabs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z w:val="24"/>
              </w:rPr>
              <w:tab/>
              <w:t>художественной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5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познавательной литературы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Экскурсии;</w:t>
            </w:r>
          </w:p>
          <w:p w:rsidR="009D1A0F" w:rsidRPr="004F38A7" w:rsidRDefault="009D1A0F">
            <w:pPr>
              <w:pStyle w:val="TableParagraph"/>
              <w:tabs>
                <w:tab w:val="left" w:pos="2282"/>
              </w:tabs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Специально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созданные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ситуации;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Конкурсы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викторины</w:t>
            </w:r>
          </w:p>
        </w:tc>
        <w:tc>
          <w:tcPr>
            <w:tcW w:w="2934" w:type="dxa"/>
          </w:tcPr>
          <w:p w:rsidR="009D1A0F" w:rsidRPr="004F38A7" w:rsidRDefault="009D1A0F">
            <w:pPr>
              <w:pStyle w:val="TableParagraph"/>
              <w:tabs>
                <w:tab w:val="left" w:pos="1034"/>
              </w:tabs>
              <w:ind w:left="106" w:right="101"/>
              <w:rPr>
                <w:sz w:val="24"/>
              </w:rPr>
            </w:pPr>
            <w:r w:rsidRPr="004F38A7">
              <w:rPr>
                <w:sz w:val="24"/>
              </w:rPr>
              <w:t>Игры: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сюжетно-ролевая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правилами;</w:t>
            </w:r>
          </w:p>
          <w:p w:rsidR="009D1A0F" w:rsidRPr="004F38A7" w:rsidRDefault="009D1A0F">
            <w:pPr>
              <w:pStyle w:val="TableParagraph"/>
              <w:ind w:left="106" w:right="966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Театрализованная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деятельность;</w:t>
            </w:r>
          </w:p>
          <w:p w:rsidR="009D1A0F" w:rsidRPr="004F38A7" w:rsidRDefault="009D1A0F">
            <w:pPr>
              <w:pStyle w:val="TableParagraph"/>
              <w:tabs>
                <w:tab w:val="left" w:pos="1420"/>
                <w:tab w:val="left" w:pos="2691"/>
              </w:tabs>
              <w:ind w:left="106" w:right="101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z w:val="24"/>
              </w:rPr>
              <w:tab/>
              <w:t>педагога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детей;</w:t>
            </w:r>
          </w:p>
          <w:p w:rsidR="009D1A0F" w:rsidRPr="004F38A7" w:rsidRDefault="009D1A0F">
            <w:pPr>
              <w:pStyle w:val="TableParagraph"/>
              <w:ind w:left="106" w:right="1403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Разгадывание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кроссвордов;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Придумывание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сказок</w:t>
            </w:r>
          </w:p>
        </w:tc>
        <w:tc>
          <w:tcPr>
            <w:tcW w:w="3587" w:type="dxa"/>
          </w:tcPr>
          <w:p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Наблюдения;</w:t>
            </w:r>
          </w:p>
          <w:p w:rsidR="009D1A0F" w:rsidRPr="004F38A7" w:rsidRDefault="009D1A0F">
            <w:pPr>
              <w:pStyle w:val="TableParagraph"/>
              <w:tabs>
                <w:tab w:val="left" w:pos="2500"/>
              </w:tabs>
              <w:ind w:left="103" w:right="10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Применение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пословиц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поговорок,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образных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выражений;</w:t>
            </w:r>
          </w:p>
          <w:p w:rsidR="009D1A0F" w:rsidRPr="004F38A7" w:rsidRDefault="009D1A0F">
            <w:pPr>
              <w:pStyle w:val="TableParagraph"/>
              <w:tabs>
                <w:tab w:val="left" w:pos="2123"/>
                <w:tab w:val="left" w:pos="2750"/>
              </w:tabs>
              <w:ind w:left="103" w:right="10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деятельность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взрослого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придумыванию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сказок,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рассказов;   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Рассматривание   </w:t>
            </w:r>
            <w:r w:rsidRPr="004F38A7">
              <w:rPr>
                <w:spacing w:val="2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tabs>
                <w:tab w:val="left" w:pos="2134"/>
              </w:tabs>
              <w:spacing w:line="264" w:lineRule="exact"/>
              <w:ind w:left="103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обсуждение</w:t>
            </w:r>
            <w:r w:rsidRPr="004F38A7">
              <w:rPr>
                <w:sz w:val="24"/>
              </w:rPr>
              <w:tab/>
              <w:t>репродукций</w:t>
            </w:r>
          </w:p>
        </w:tc>
        <w:tc>
          <w:tcPr>
            <w:tcW w:w="2953" w:type="dxa"/>
          </w:tcPr>
          <w:p w:rsidR="009D1A0F" w:rsidRPr="004F38A7" w:rsidRDefault="009D1A0F">
            <w:pPr>
              <w:pStyle w:val="TableParagraph"/>
              <w:tabs>
                <w:tab w:val="left" w:pos="1515"/>
              </w:tabs>
              <w:ind w:left="105" w:right="104"/>
              <w:rPr>
                <w:sz w:val="24"/>
              </w:rPr>
            </w:pPr>
            <w:r w:rsidRPr="004F38A7">
              <w:rPr>
                <w:sz w:val="24"/>
              </w:rPr>
              <w:t>Общение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взрослым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сверстниками: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Коллекционирование;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ситуативных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задач;</w:t>
            </w:r>
          </w:p>
          <w:p w:rsidR="009D1A0F" w:rsidRPr="004F38A7" w:rsidRDefault="009D1A0F">
            <w:pPr>
              <w:pStyle w:val="TableParagraph"/>
              <w:tabs>
                <w:tab w:val="left" w:pos="1541"/>
              </w:tabs>
              <w:ind w:left="105" w:right="10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Дидактические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речевые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отгадывание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загадок.</w:t>
            </w:r>
          </w:p>
        </w:tc>
      </w:tr>
    </w:tbl>
    <w:p w:rsidR="009D1A0F" w:rsidRPr="004F38A7" w:rsidRDefault="009D1A0F">
      <w:pPr>
        <w:jc w:val="both"/>
        <w:rPr>
          <w:sz w:val="24"/>
        </w:rPr>
        <w:sectPr w:rsidR="009D1A0F" w:rsidRPr="004F38A7">
          <w:footerReference w:type="default" r:id="rId11"/>
          <w:pgSz w:w="16850" w:h="11900" w:orient="landscape"/>
          <w:pgMar w:top="1100" w:right="660" w:bottom="760" w:left="960" w:header="0" w:footer="579" w:gutter="0"/>
          <w:cols w:space="720"/>
        </w:sectPr>
      </w:pP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5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060"/>
        <w:gridCol w:w="3467"/>
        <w:gridCol w:w="2934"/>
        <w:gridCol w:w="3587"/>
        <w:gridCol w:w="2953"/>
      </w:tblGrid>
      <w:tr w:rsidR="009D1A0F" w:rsidRPr="004F38A7">
        <w:trPr>
          <w:trHeight w:val="551"/>
        </w:trPr>
        <w:tc>
          <w:tcPr>
            <w:tcW w:w="206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67" w:type="dxa"/>
          </w:tcPr>
          <w:p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Реализация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проектов</w:t>
            </w:r>
          </w:p>
        </w:tc>
        <w:tc>
          <w:tcPr>
            <w:tcW w:w="293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587" w:type="dxa"/>
          </w:tcPr>
          <w:p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картин,</w:t>
            </w:r>
            <w:r w:rsidRPr="004F38A7">
              <w:rPr>
                <w:spacing w:val="28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32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30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детским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книгам,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фотоиллюстраций</w:t>
            </w:r>
          </w:p>
        </w:tc>
        <w:tc>
          <w:tcPr>
            <w:tcW w:w="2953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</w:tr>
      <w:tr w:rsidR="009D1A0F" w:rsidRPr="004F38A7">
        <w:trPr>
          <w:trHeight w:val="2484"/>
        </w:trPr>
        <w:tc>
          <w:tcPr>
            <w:tcW w:w="2060" w:type="dxa"/>
          </w:tcPr>
          <w:p w:rsidR="009D1A0F" w:rsidRPr="004F38A7" w:rsidRDefault="009D1A0F">
            <w:pPr>
              <w:pStyle w:val="TableParagraph"/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Художественно</w:t>
            </w:r>
            <w:r w:rsidRPr="004F38A7">
              <w:rPr>
                <w:spacing w:val="1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эстетическое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:rsidR="009D1A0F" w:rsidRPr="004F38A7" w:rsidRDefault="009D1A0F">
            <w:pPr>
              <w:pStyle w:val="TableParagraph"/>
              <w:ind w:left="105" w:right="9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ООД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ознакомлению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природным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миром;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Экскурсии;</w:t>
            </w:r>
          </w:p>
          <w:p w:rsidR="009D1A0F" w:rsidRPr="004F38A7" w:rsidRDefault="009D1A0F">
            <w:pPr>
              <w:pStyle w:val="TableParagraph"/>
              <w:tabs>
                <w:tab w:val="left" w:pos="2282"/>
                <w:tab w:val="left" w:pos="2616"/>
              </w:tabs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Исследовательская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работа,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опыты, эксперименты;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Специально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созданные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5" w:right="659"/>
              <w:rPr>
                <w:sz w:val="24"/>
              </w:rPr>
            </w:pPr>
            <w:r w:rsidRPr="004F38A7">
              <w:rPr>
                <w:sz w:val="24"/>
              </w:rPr>
              <w:t>педагогические ситуации;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2934" w:type="dxa"/>
          </w:tcPr>
          <w:p w:rsidR="009D1A0F" w:rsidRPr="004F38A7" w:rsidRDefault="009D1A0F">
            <w:pPr>
              <w:pStyle w:val="TableParagraph"/>
              <w:tabs>
                <w:tab w:val="left" w:pos="2694"/>
              </w:tabs>
              <w:ind w:left="106" w:right="98"/>
              <w:rPr>
                <w:sz w:val="24"/>
              </w:rPr>
            </w:pPr>
            <w:r w:rsidRPr="004F38A7">
              <w:rPr>
                <w:sz w:val="24"/>
              </w:rPr>
              <w:t>Изобразительная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конструктивная</w:t>
            </w:r>
          </w:p>
          <w:p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выбору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детей;</w:t>
            </w:r>
          </w:p>
          <w:p w:rsidR="009D1A0F" w:rsidRPr="004F38A7" w:rsidRDefault="009D1A0F">
            <w:pPr>
              <w:pStyle w:val="TableParagraph"/>
              <w:ind w:left="106" w:right="859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Исследовательская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работа,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опыты;</w:t>
            </w:r>
          </w:p>
          <w:p w:rsidR="009D1A0F" w:rsidRPr="004F38A7" w:rsidRDefault="009D1A0F">
            <w:pPr>
              <w:pStyle w:val="TableParagraph"/>
              <w:tabs>
                <w:tab w:val="left" w:pos="1034"/>
              </w:tabs>
              <w:ind w:left="106" w:right="101"/>
              <w:rPr>
                <w:sz w:val="24"/>
              </w:rPr>
            </w:pPr>
            <w:r w:rsidRPr="004F38A7">
              <w:rPr>
                <w:sz w:val="24"/>
              </w:rPr>
              <w:t>Игры: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сюжетно-ролевая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правилами.</w:t>
            </w:r>
          </w:p>
        </w:tc>
        <w:tc>
          <w:tcPr>
            <w:tcW w:w="3587" w:type="dxa"/>
          </w:tcPr>
          <w:p w:rsidR="009D1A0F" w:rsidRPr="004F38A7" w:rsidRDefault="009D1A0F"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 w:rsidRPr="004F38A7">
              <w:rPr>
                <w:sz w:val="24"/>
              </w:rPr>
              <w:t>Наблюдения;</w:t>
            </w:r>
          </w:p>
          <w:p w:rsidR="009D1A0F" w:rsidRPr="004F38A7" w:rsidRDefault="009D1A0F">
            <w:pPr>
              <w:pStyle w:val="TableParagraph"/>
              <w:tabs>
                <w:tab w:val="left" w:pos="2123"/>
              </w:tabs>
              <w:ind w:left="103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  <w:r w:rsidRPr="004F38A7">
              <w:rPr>
                <w:sz w:val="24"/>
              </w:rPr>
              <w:tab/>
              <w:t>деятельность</w:t>
            </w:r>
          </w:p>
          <w:p w:rsidR="009D1A0F" w:rsidRPr="004F38A7" w:rsidRDefault="009D1A0F">
            <w:pPr>
              <w:pStyle w:val="TableParagraph"/>
              <w:tabs>
                <w:tab w:val="left" w:pos="1945"/>
                <w:tab w:val="left" w:pos="2905"/>
              </w:tabs>
              <w:ind w:left="103" w:right="102"/>
              <w:rPr>
                <w:sz w:val="24"/>
              </w:rPr>
            </w:pPr>
            <w:r w:rsidRPr="004F38A7">
              <w:rPr>
                <w:sz w:val="24"/>
              </w:rPr>
              <w:t>взрослого</w:t>
            </w:r>
            <w:r w:rsidRPr="004F38A7">
              <w:rPr>
                <w:sz w:val="24"/>
              </w:rPr>
              <w:tab/>
              <w:t>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характера;</w:t>
            </w:r>
          </w:p>
          <w:p w:rsidR="009D1A0F" w:rsidRPr="004F38A7" w:rsidRDefault="009D1A0F">
            <w:pPr>
              <w:pStyle w:val="TableParagraph"/>
              <w:ind w:left="103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литературы.</w:t>
            </w:r>
          </w:p>
        </w:tc>
        <w:tc>
          <w:tcPr>
            <w:tcW w:w="2953" w:type="dxa"/>
          </w:tcPr>
          <w:p w:rsidR="009D1A0F" w:rsidRPr="004F38A7" w:rsidRDefault="009D1A0F">
            <w:pPr>
              <w:pStyle w:val="TableParagraph"/>
              <w:tabs>
                <w:tab w:val="left" w:pos="1774"/>
              </w:tabs>
              <w:ind w:left="105" w:right="101"/>
              <w:jc w:val="both"/>
              <w:rPr>
                <w:sz w:val="24"/>
              </w:rPr>
            </w:pPr>
            <w:r w:rsidRPr="004F38A7">
              <w:rPr>
                <w:sz w:val="24"/>
              </w:rPr>
              <w:t>Творческие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задания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созданию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продуктов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изобразительной</w:t>
            </w:r>
          </w:p>
          <w:p w:rsidR="009D1A0F" w:rsidRPr="004F38A7" w:rsidRDefault="009D1A0F">
            <w:pPr>
              <w:pStyle w:val="TableParagraph"/>
              <w:tabs>
                <w:tab w:val="left" w:pos="2602"/>
              </w:tabs>
              <w:ind w:left="105" w:right="102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деятельности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на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импровизацию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учетом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</w:tc>
      </w:tr>
      <w:tr w:rsidR="009D1A0F" w:rsidRPr="004F38A7">
        <w:trPr>
          <w:trHeight w:val="1656"/>
        </w:trPr>
        <w:tc>
          <w:tcPr>
            <w:tcW w:w="2060" w:type="dxa"/>
          </w:tcPr>
          <w:p w:rsidR="009D1A0F" w:rsidRPr="004F38A7" w:rsidRDefault="009D1A0F">
            <w:pPr>
              <w:pStyle w:val="TableParagraph"/>
              <w:ind w:left="107" w:right="704"/>
              <w:rPr>
                <w:sz w:val="24"/>
              </w:rPr>
            </w:pPr>
            <w:r w:rsidRPr="004F38A7">
              <w:rPr>
                <w:sz w:val="24"/>
              </w:rPr>
              <w:t>Физическое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</w:p>
        </w:tc>
        <w:tc>
          <w:tcPr>
            <w:tcW w:w="3467" w:type="dxa"/>
          </w:tcPr>
          <w:p w:rsidR="009D1A0F" w:rsidRPr="004F38A7" w:rsidRDefault="009D1A0F">
            <w:pPr>
              <w:pStyle w:val="TableParagraph"/>
              <w:tabs>
                <w:tab w:val="left" w:pos="1765"/>
                <w:tab w:val="left" w:pos="3228"/>
              </w:tabs>
              <w:ind w:left="105" w:right="98"/>
              <w:rPr>
                <w:sz w:val="24"/>
              </w:rPr>
            </w:pPr>
            <w:r w:rsidRPr="004F38A7">
              <w:rPr>
                <w:sz w:val="24"/>
              </w:rPr>
              <w:t>ООД по физической культуре;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Утренняя гимнастика;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Интегративная деятельность;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Спортивные</w:t>
            </w:r>
            <w:r w:rsidRPr="004F38A7">
              <w:rPr>
                <w:sz w:val="24"/>
              </w:rPr>
              <w:tab/>
              <w:t>праздники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5"/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</w:t>
            </w:r>
          </w:p>
        </w:tc>
        <w:tc>
          <w:tcPr>
            <w:tcW w:w="2934" w:type="dxa"/>
          </w:tcPr>
          <w:p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Подвижные игры;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Размещение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</w:p>
        </w:tc>
        <w:tc>
          <w:tcPr>
            <w:tcW w:w="3587" w:type="dxa"/>
          </w:tcPr>
          <w:p w:rsidR="009D1A0F" w:rsidRPr="004F38A7" w:rsidRDefault="009D1A0F">
            <w:pPr>
              <w:pStyle w:val="TableParagraph"/>
              <w:ind w:left="103" w:right="301"/>
              <w:rPr>
                <w:sz w:val="24"/>
              </w:rPr>
            </w:pPr>
            <w:r w:rsidRPr="004F38A7">
              <w:rPr>
                <w:sz w:val="24"/>
              </w:rPr>
              <w:t>Моделирование: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карточек-схем;</w:t>
            </w:r>
          </w:p>
          <w:p w:rsidR="009D1A0F" w:rsidRPr="004F38A7" w:rsidRDefault="009D1A0F">
            <w:pPr>
              <w:pStyle w:val="TableParagraph"/>
              <w:tabs>
                <w:tab w:val="left" w:pos="2181"/>
                <w:tab w:val="left" w:pos="3225"/>
              </w:tabs>
              <w:ind w:left="103" w:right="100"/>
              <w:rPr>
                <w:sz w:val="24"/>
              </w:rPr>
            </w:pPr>
            <w:r w:rsidRPr="004F38A7">
              <w:rPr>
                <w:sz w:val="24"/>
              </w:rPr>
              <w:t>Индивидуальная</w:t>
            </w:r>
            <w:r w:rsidRPr="004F38A7">
              <w:rPr>
                <w:sz w:val="24"/>
              </w:rPr>
              <w:tab/>
              <w:t>работа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развитию;</w:t>
            </w:r>
          </w:p>
          <w:p w:rsidR="009D1A0F" w:rsidRPr="004F38A7" w:rsidRDefault="009D1A0F">
            <w:pPr>
              <w:pStyle w:val="TableParagraph"/>
              <w:tabs>
                <w:tab w:val="left" w:pos="1026"/>
                <w:tab w:val="left" w:pos="1839"/>
                <w:tab w:val="left" w:pos="2320"/>
                <w:tab w:val="left" w:pos="3359"/>
              </w:tabs>
              <w:spacing w:line="276" w:lineRule="exact"/>
              <w:ind w:left="103" w:right="102"/>
              <w:rPr>
                <w:sz w:val="24"/>
              </w:rPr>
            </w:pPr>
            <w:r w:rsidRPr="004F38A7">
              <w:rPr>
                <w:sz w:val="24"/>
              </w:rPr>
              <w:t>Приём</w:t>
            </w:r>
            <w:r w:rsidRPr="004F38A7">
              <w:rPr>
                <w:sz w:val="24"/>
              </w:rPr>
              <w:tab/>
              <w:t>детей</w:t>
            </w:r>
            <w:r w:rsidRPr="004F38A7">
              <w:rPr>
                <w:sz w:val="24"/>
              </w:rPr>
              <w:tab/>
              <w:t>на</w:t>
            </w:r>
            <w:r w:rsidRPr="004F38A7">
              <w:rPr>
                <w:sz w:val="24"/>
              </w:rPr>
              <w:tab/>
              <w:t>воздухе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тёплое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время года;</w:t>
            </w:r>
          </w:p>
        </w:tc>
        <w:tc>
          <w:tcPr>
            <w:tcW w:w="2953" w:type="dxa"/>
          </w:tcPr>
          <w:p w:rsidR="009D1A0F" w:rsidRPr="004F38A7" w:rsidRDefault="009D1A0F">
            <w:pPr>
              <w:pStyle w:val="TableParagraph"/>
              <w:tabs>
                <w:tab w:val="left" w:pos="2264"/>
              </w:tabs>
              <w:ind w:left="105" w:right="103"/>
              <w:rPr>
                <w:sz w:val="24"/>
              </w:rPr>
            </w:pPr>
            <w:r w:rsidRPr="004F38A7">
              <w:rPr>
                <w:sz w:val="24"/>
              </w:rPr>
              <w:t>Подвижные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игры;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сюжеты;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1100" w:right="660" w:bottom="760" w:left="960" w:header="0" w:footer="579" w:gutter="0"/>
          <w:cols w:space="720"/>
        </w:sectPr>
      </w:pPr>
    </w:p>
    <w:p w:rsidR="009D1A0F" w:rsidRPr="004F38A7" w:rsidRDefault="009D1A0F">
      <w:pPr>
        <w:pStyle w:val="Heading2"/>
        <w:numPr>
          <w:ilvl w:val="2"/>
          <w:numId w:val="23"/>
        </w:numPr>
        <w:tabs>
          <w:tab w:val="left" w:pos="1540"/>
        </w:tabs>
        <w:spacing w:before="72" w:line="240" w:lineRule="auto"/>
        <w:ind w:left="939" w:right="2268" w:firstLine="0"/>
      </w:pPr>
      <w:r w:rsidRPr="004F38A7">
        <w:t>Особенности взаимодействия педагогического коллектива</w:t>
      </w:r>
      <w:r w:rsidRPr="004F38A7">
        <w:rPr>
          <w:spacing w:val="-58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семьями</w:t>
      </w:r>
      <w:r w:rsidRPr="004F38A7">
        <w:rPr>
          <w:spacing w:val="-1"/>
        </w:rPr>
        <w:t xml:space="preserve"> </w:t>
      </w:r>
      <w:r w:rsidRPr="004F38A7">
        <w:t>обучающихся</w:t>
      </w:r>
    </w:p>
    <w:p w:rsidR="009D1A0F" w:rsidRPr="004F38A7" w:rsidRDefault="009D1A0F">
      <w:pPr>
        <w:pStyle w:val="BodyText"/>
        <w:ind w:left="231" w:right="22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Стандарте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(п.3.2.1)</w:t>
      </w:r>
      <w:r w:rsidRPr="004F38A7">
        <w:rPr>
          <w:spacing w:val="1"/>
        </w:rPr>
        <w:t xml:space="preserve"> </w:t>
      </w:r>
      <w:r w:rsidRPr="004F38A7">
        <w:t>одним из</w:t>
      </w:r>
      <w:r w:rsidRPr="004F38A7">
        <w:rPr>
          <w:spacing w:val="1"/>
        </w:rPr>
        <w:t xml:space="preserve"> </w:t>
      </w:r>
      <w:r w:rsidRPr="004F38A7">
        <w:t>необходимых</w:t>
      </w:r>
      <w:r w:rsidRPr="004F38A7">
        <w:rPr>
          <w:spacing w:val="1"/>
        </w:rPr>
        <w:t xml:space="preserve"> </w:t>
      </w:r>
      <w:r w:rsidRPr="004F38A7">
        <w:t>психолого-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успешной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поддержка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-57"/>
        </w:rPr>
        <w:t xml:space="preserve"> </w:t>
      </w:r>
      <w:r w:rsidRPr="004F38A7">
        <w:t>(законных представителей) в воспитании детей, охране и укреплении их здоровья, вовлечение</w:t>
      </w:r>
      <w:r w:rsidRPr="004F38A7">
        <w:rPr>
          <w:spacing w:val="1"/>
        </w:rPr>
        <w:t xml:space="preserve"> </w:t>
      </w:r>
      <w:r w:rsidRPr="004F38A7">
        <w:t>семей</w:t>
      </w:r>
      <w:r w:rsidRPr="004F38A7">
        <w:rPr>
          <w:spacing w:val="-1"/>
        </w:rPr>
        <w:t xml:space="preserve"> </w:t>
      </w:r>
      <w:r w:rsidRPr="004F38A7">
        <w:t>непосредственно в</w:t>
      </w:r>
      <w:r w:rsidRPr="004F38A7">
        <w:rPr>
          <w:spacing w:val="-1"/>
        </w:rPr>
        <w:t xml:space="preserve"> </w:t>
      </w:r>
      <w:r w:rsidRPr="004F38A7">
        <w:t>образовательную деятельность.</w:t>
      </w:r>
    </w:p>
    <w:p w:rsidR="009D1A0F" w:rsidRPr="004F38A7" w:rsidRDefault="009D1A0F">
      <w:pPr>
        <w:pStyle w:val="BodyText"/>
        <w:ind w:left="231" w:right="228"/>
      </w:pPr>
      <w:r w:rsidRPr="004F38A7">
        <w:t>Дошкольное</w:t>
      </w:r>
      <w:r w:rsidRPr="004F38A7">
        <w:rPr>
          <w:spacing w:val="1"/>
        </w:rPr>
        <w:t xml:space="preserve"> </w:t>
      </w: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учреждение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общественным</w:t>
      </w:r>
      <w:r w:rsidRPr="004F38A7">
        <w:rPr>
          <w:spacing w:val="1"/>
        </w:rPr>
        <w:t xml:space="preserve"> </w:t>
      </w:r>
      <w:r w:rsidRPr="004F38A7">
        <w:t>институтом,</w:t>
      </w:r>
      <w:r w:rsidRPr="004F38A7">
        <w:rPr>
          <w:spacing w:val="1"/>
        </w:rPr>
        <w:t xml:space="preserve"> </w:t>
      </w:r>
      <w:r w:rsidRPr="004F38A7">
        <w:t>регулярно и неформально взаимодействующим с семьей. В МДОУ «Детский сад №65 комбинированного вида» г.о.</w:t>
      </w:r>
      <w:r w:rsidRPr="004F38A7">
        <w:rPr>
          <w:spacing w:val="1"/>
        </w:rPr>
        <w:t xml:space="preserve"> </w:t>
      </w:r>
      <w:r w:rsidRPr="004F38A7">
        <w:t>Саранск осуществляется интеграция общественного и семейного воспитания дошкольников со</w:t>
      </w:r>
      <w:r w:rsidRPr="004F38A7">
        <w:rPr>
          <w:spacing w:val="1"/>
        </w:rPr>
        <w:t xml:space="preserve"> </w:t>
      </w:r>
      <w:r w:rsidRPr="004F38A7">
        <w:t>следующими</w:t>
      </w:r>
      <w:r w:rsidRPr="004F38A7">
        <w:rPr>
          <w:spacing w:val="-1"/>
        </w:rPr>
        <w:t xml:space="preserve"> </w:t>
      </w:r>
      <w:r w:rsidRPr="004F38A7">
        <w:t>категориями родителей:</w:t>
      </w:r>
    </w:p>
    <w:p w:rsidR="009D1A0F" w:rsidRPr="004F38A7" w:rsidRDefault="009D1A0F">
      <w:pPr>
        <w:pStyle w:val="ListParagraph"/>
        <w:numPr>
          <w:ilvl w:val="0"/>
          <w:numId w:val="91"/>
        </w:numPr>
        <w:tabs>
          <w:tab w:val="left" w:pos="1079"/>
        </w:tabs>
        <w:ind w:left="1078"/>
        <w:rPr>
          <w:sz w:val="24"/>
        </w:rPr>
      </w:pP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семьями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воспитанников;</w:t>
      </w:r>
    </w:p>
    <w:p w:rsidR="009D1A0F" w:rsidRPr="004F38A7" w:rsidRDefault="009D1A0F">
      <w:pPr>
        <w:pStyle w:val="ListParagraph"/>
        <w:numPr>
          <w:ilvl w:val="0"/>
          <w:numId w:val="91"/>
        </w:numPr>
        <w:tabs>
          <w:tab w:val="left" w:pos="1098"/>
        </w:tabs>
        <w:ind w:right="231" w:firstLine="707"/>
        <w:rPr>
          <w:sz w:val="24"/>
        </w:rPr>
      </w:pPr>
      <w:r w:rsidRPr="004F38A7">
        <w:rPr>
          <w:sz w:val="24"/>
        </w:rPr>
        <w:t>с семьями воспитанников, не посещающих ДОО (логопедическая и психологическое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консультационного центра).</w:t>
      </w:r>
    </w:p>
    <w:p w:rsidR="009D1A0F" w:rsidRPr="004F38A7" w:rsidRDefault="009D1A0F">
      <w:pPr>
        <w:pStyle w:val="BodyText"/>
        <w:ind w:left="231" w:right="234"/>
      </w:pPr>
      <w:r w:rsidRPr="004F38A7">
        <w:rPr>
          <w:i/>
        </w:rPr>
        <w:t>Главными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целями</w:t>
      </w:r>
      <w:r w:rsidRPr="004F38A7">
        <w:rPr>
          <w:i/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педагогического</w:t>
      </w:r>
      <w:r w:rsidRPr="004F38A7">
        <w:rPr>
          <w:spacing w:val="1"/>
        </w:rPr>
        <w:t xml:space="preserve"> </w:t>
      </w:r>
      <w:r w:rsidRPr="004F38A7">
        <w:t>коллектива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семьями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-1"/>
        </w:rPr>
        <w:t xml:space="preserve"> </w:t>
      </w:r>
      <w:r w:rsidRPr="004F38A7">
        <w:t>дошкольного возраста</w:t>
      </w:r>
      <w:r w:rsidRPr="004F38A7">
        <w:rPr>
          <w:spacing w:val="-1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91"/>
        </w:numPr>
        <w:tabs>
          <w:tab w:val="left" w:pos="1336"/>
        </w:tabs>
        <w:ind w:right="229" w:firstLine="70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младенческого,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дошкольного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возрастов;</w:t>
      </w:r>
    </w:p>
    <w:p w:rsidR="009D1A0F" w:rsidRPr="004F38A7" w:rsidRDefault="009D1A0F">
      <w:pPr>
        <w:pStyle w:val="ListParagraph"/>
        <w:numPr>
          <w:ilvl w:val="0"/>
          <w:numId w:val="91"/>
        </w:numPr>
        <w:tabs>
          <w:tab w:val="left" w:pos="1106"/>
        </w:tabs>
        <w:ind w:right="226" w:firstLine="707"/>
        <w:rPr>
          <w:sz w:val="24"/>
        </w:rPr>
      </w:pPr>
      <w:r w:rsidRPr="004F38A7">
        <w:rPr>
          <w:sz w:val="24"/>
        </w:rPr>
        <w:t>обеспечение единства подходов к воспитанию и обучению детей в условиях ДОО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семьи;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потенциала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семьи.</w:t>
      </w:r>
    </w:p>
    <w:p w:rsidR="009D1A0F" w:rsidRPr="004F38A7" w:rsidRDefault="009D1A0F">
      <w:pPr>
        <w:pStyle w:val="BodyText"/>
        <w:ind w:left="231" w:right="232"/>
      </w:pPr>
      <w:r w:rsidRPr="004F38A7">
        <w:t>Данная деятельность дополняет, поддерживает и тактично направляет воспитательные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-2"/>
        </w:rPr>
        <w:t xml:space="preserve"> </w:t>
      </w:r>
      <w:r w:rsidRPr="004F38A7">
        <w:t>родителей</w:t>
      </w:r>
      <w:r w:rsidRPr="004F38A7">
        <w:rPr>
          <w:spacing w:val="-2"/>
        </w:rPr>
        <w:t xml:space="preserve"> </w:t>
      </w:r>
      <w:r w:rsidRPr="004F38A7">
        <w:t>(законных</w:t>
      </w:r>
      <w:r w:rsidRPr="004F38A7">
        <w:rPr>
          <w:spacing w:val="-2"/>
        </w:rPr>
        <w:t xml:space="preserve"> </w:t>
      </w:r>
      <w:r w:rsidRPr="004F38A7">
        <w:t>представителей)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раннего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-2"/>
        </w:rPr>
        <w:t xml:space="preserve"> </w:t>
      </w:r>
      <w:r w:rsidRPr="004F38A7">
        <w:t>возрастов.</w:t>
      </w:r>
    </w:p>
    <w:p w:rsidR="009D1A0F" w:rsidRPr="004F38A7" w:rsidRDefault="009D1A0F">
      <w:pPr>
        <w:pStyle w:val="BodyText"/>
        <w:ind w:left="939" w:firstLine="0"/>
      </w:pPr>
      <w:r w:rsidRPr="004F38A7">
        <w:t>Достижение</w:t>
      </w:r>
      <w:r w:rsidRPr="004F38A7">
        <w:rPr>
          <w:spacing w:val="-5"/>
        </w:rPr>
        <w:t xml:space="preserve"> </w:t>
      </w:r>
      <w:r w:rsidRPr="004F38A7">
        <w:t>этих</w:t>
      </w:r>
      <w:r w:rsidRPr="004F38A7">
        <w:rPr>
          <w:spacing w:val="-4"/>
        </w:rPr>
        <w:t xml:space="preserve"> </w:t>
      </w:r>
      <w:r w:rsidRPr="004F38A7">
        <w:t>целей</w:t>
      </w:r>
      <w:r w:rsidRPr="004F38A7">
        <w:rPr>
          <w:spacing w:val="-4"/>
        </w:rPr>
        <w:t xml:space="preserve"> </w:t>
      </w:r>
      <w:r w:rsidRPr="004F38A7">
        <w:t>осуществляется</w:t>
      </w:r>
      <w:r w:rsidRPr="004F38A7">
        <w:rPr>
          <w:spacing w:val="-1"/>
        </w:rPr>
        <w:t xml:space="preserve"> </w:t>
      </w:r>
      <w:r w:rsidRPr="004F38A7">
        <w:t>через</w:t>
      </w:r>
      <w:r w:rsidRPr="004F38A7">
        <w:rPr>
          <w:spacing w:val="-4"/>
        </w:rPr>
        <w:t xml:space="preserve"> </w:t>
      </w:r>
      <w:r w:rsidRPr="004F38A7">
        <w:t>решение</w:t>
      </w:r>
      <w:r w:rsidRPr="004F38A7">
        <w:rPr>
          <w:spacing w:val="-4"/>
        </w:rPr>
        <w:t xml:space="preserve"> </w:t>
      </w:r>
      <w:r w:rsidRPr="004F38A7">
        <w:t>основных</w:t>
      </w:r>
      <w:r w:rsidRPr="004F38A7">
        <w:rPr>
          <w:spacing w:val="-3"/>
        </w:rPr>
        <w:t xml:space="preserve"> </w:t>
      </w:r>
      <w:r w:rsidRPr="004F38A7">
        <w:t>задач:</w:t>
      </w:r>
    </w:p>
    <w:p w:rsidR="009D1A0F" w:rsidRPr="004F38A7" w:rsidRDefault="009D1A0F">
      <w:pPr>
        <w:pStyle w:val="ListParagraph"/>
        <w:numPr>
          <w:ilvl w:val="0"/>
          <w:numId w:val="92"/>
        </w:numPr>
        <w:tabs>
          <w:tab w:val="left" w:pos="1300"/>
        </w:tabs>
        <w:ind w:right="233"/>
        <w:rPr>
          <w:sz w:val="24"/>
        </w:rPr>
      </w:pPr>
      <w:r w:rsidRPr="004F38A7">
        <w:rPr>
          <w:sz w:val="24"/>
        </w:rPr>
        <w:t>информирование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относительно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программе,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реализуемой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ДОО;</w:t>
      </w:r>
    </w:p>
    <w:p w:rsidR="009D1A0F" w:rsidRPr="004F38A7" w:rsidRDefault="009D1A0F">
      <w:pPr>
        <w:pStyle w:val="ListParagraph"/>
        <w:numPr>
          <w:ilvl w:val="0"/>
          <w:numId w:val="92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просвещение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правовой,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 и образования детей;</w:t>
      </w:r>
    </w:p>
    <w:p w:rsidR="009D1A0F" w:rsidRPr="004F38A7" w:rsidRDefault="009D1A0F">
      <w:pPr>
        <w:pStyle w:val="ListParagraph"/>
        <w:numPr>
          <w:ilvl w:val="0"/>
          <w:numId w:val="92"/>
        </w:numPr>
        <w:tabs>
          <w:tab w:val="left" w:pos="1300"/>
        </w:tabs>
        <w:ind w:right="233"/>
        <w:rPr>
          <w:sz w:val="24"/>
        </w:rPr>
      </w:pPr>
      <w:r w:rsidRPr="004F38A7">
        <w:rPr>
          <w:sz w:val="24"/>
        </w:rPr>
        <w:t>способствование развитию ответственного и осознанного родительства как базовой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благополучия семьи;</w:t>
      </w:r>
    </w:p>
    <w:p w:rsidR="009D1A0F" w:rsidRPr="004F38A7" w:rsidRDefault="009D1A0F">
      <w:pPr>
        <w:pStyle w:val="ListParagraph"/>
        <w:numPr>
          <w:ilvl w:val="0"/>
          <w:numId w:val="92"/>
        </w:numPr>
        <w:tabs>
          <w:tab w:val="left" w:pos="1300"/>
        </w:tabs>
        <w:ind w:right="234"/>
        <w:rPr>
          <w:sz w:val="24"/>
        </w:rPr>
      </w:pPr>
      <w:r w:rsidRPr="004F38A7">
        <w:rPr>
          <w:sz w:val="24"/>
        </w:rPr>
        <w:t>построение взаимодействия в форме сотрудничества и установления партнерских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младенческого,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 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задач;</w:t>
      </w:r>
    </w:p>
    <w:p w:rsidR="009D1A0F" w:rsidRPr="004F38A7" w:rsidRDefault="009D1A0F">
      <w:pPr>
        <w:pStyle w:val="ListParagraph"/>
        <w:numPr>
          <w:ilvl w:val="0"/>
          <w:numId w:val="92"/>
        </w:numPr>
        <w:tabs>
          <w:tab w:val="left" w:pos="1300"/>
        </w:tabs>
        <w:ind w:hanging="361"/>
        <w:rPr>
          <w:sz w:val="24"/>
        </w:rPr>
      </w:pPr>
      <w:r w:rsidRPr="004F38A7">
        <w:rPr>
          <w:sz w:val="24"/>
        </w:rPr>
        <w:t>вовлечение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образовательный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процесс.</w:t>
      </w:r>
    </w:p>
    <w:p w:rsidR="009D1A0F" w:rsidRPr="004F38A7" w:rsidRDefault="009D1A0F">
      <w:pPr>
        <w:ind w:left="231" w:right="232" w:firstLine="707"/>
        <w:jc w:val="both"/>
        <w:rPr>
          <w:i/>
          <w:sz w:val="24"/>
        </w:rPr>
      </w:pPr>
      <w:r w:rsidRPr="004F38A7">
        <w:rPr>
          <w:i/>
          <w:sz w:val="24"/>
        </w:rPr>
        <w:t>Построение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взаимодействия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родителями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(законными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представителями)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осуществляется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на следующих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принципах:</w:t>
      </w:r>
    </w:p>
    <w:p w:rsidR="009D1A0F" w:rsidRPr="004F38A7" w:rsidRDefault="009D1A0F">
      <w:pPr>
        <w:pStyle w:val="ListParagraph"/>
        <w:numPr>
          <w:ilvl w:val="0"/>
          <w:numId w:val="93"/>
        </w:numPr>
        <w:tabs>
          <w:tab w:val="left" w:pos="1300"/>
        </w:tabs>
        <w:ind w:right="232"/>
        <w:rPr>
          <w:sz w:val="24"/>
        </w:rPr>
      </w:pPr>
      <w:r w:rsidRPr="004F38A7">
        <w:rPr>
          <w:sz w:val="24"/>
        </w:rPr>
        <w:t>приоритет семьи в воспитании, обучении и развитии ребенка: в соответствии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Законом об образовании у родителей (законных представителей) обучающихся 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 есть преимущественное право на обучение и воспитание детей, но именно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обязаны заложить основы физического, нравственного и интеллектуального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личности ребенка;</w:t>
      </w:r>
    </w:p>
    <w:p w:rsidR="009D1A0F" w:rsidRPr="004F38A7" w:rsidRDefault="009D1A0F">
      <w:pPr>
        <w:pStyle w:val="ListParagraph"/>
        <w:numPr>
          <w:ilvl w:val="0"/>
          <w:numId w:val="93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открытость: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актуальная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информация об особенностях пребывания ребенка в группе; каждому из 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предоставлен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свободный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обмен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особенностях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семье;</w:t>
      </w:r>
    </w:p>
    <w:p w:rsidR="009D1A0F" w:rsidRPr="004F38A7" w:rsidRDefault="009D1A0F">
      <w:pPr>
        <w:pStyle w:val="ListParagraph"/>
        <w:numPr>
          <w:ilvl w:val="0"/>
          <w:numId w:val="93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взаимное доверие, уважение и доброжелательность во взаимоотношениях педагогов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 родителей (законных представителей): при взаимодействии педагогу необходимо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придерживаться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позитивный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настрой на общение и сотрудничество с родителями (законными представителями);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важно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этично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разумно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использовать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полученную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информацию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стороны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footerReference w:type="default" r:id="rId12"/>
          <w:pgSz w:w="11900" w:h="16850"/>
          <w:pgMar w:top="840" w:right="380" w:bottom="100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1299" w:right="234" w:firstLine="0"/>
      </w:pPr>
      <w:r w:rsidRPr="004F38A7">
        <w:t>педагогов,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стороны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интересах</w:t>
      </w:r>
      <w:r w:rsidRPr="004F38A7">
        <w:rPr>
          <w:spacing w:val="-57"/>
        </w:rPr>
        <w:t xml:space="preserve"> </w:t>
      </w:r>
      <w:r w:rsidRPr="004F38A7">
        <w:t>детей;</w:t>
      </w:r>
    </w:p>
    <w:p w:rsidR="009D1A0F" w:rsidRPr="004F38A7" w:rsidRDefault="009D1A0F">
      <w:pPr>
        <w:pStyle w:val="ListParagraph"/>
        <w:numPr>
          <w:ilvl w:val="0"/>
          <w:numId w:val="93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индивидуально-дифференцированный подход к каждой семье: при взаимодействии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потребности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педагогу и ДОО, проводимым мероприятиям; возможности включения 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 представителей)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совместное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задач;</w:t>
      </w:r>
    </w:p>
    <w:p w:rsidR="009D1A0F" w:rsidRPr="004F38A7" w:rsidRDefault="009D1A0F">
      <w:pPr>
        <w:pStyle w:val="ListParagraph"/>
        <w:numPr>
          <w:ilvl w:val="0"/>
          <w:numId w:val="93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возрастосообразность: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 учитывать особенности и характер отношений ребенка с 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прежде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матерью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(преимущественно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обусловленные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детей.</w:t>
      </w:r>
    </w:p>
    <w:p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Работа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с_родителями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организуется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в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нескольких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направлениях:</w:t>
      </w:r>
    </w:p>
    <w:p w:rsidR="009D1A0F" w:rsidRPr="004F38A7" w:rsidRDefault="009D1A0F">
      <w:pPr>
        <w:pStyle w:val="ListParagraph"/>
        <w:numPr>
          <w:ilvl w:val="0"/>
          <w:numId w:val="94"/>
        </w:numPr>
        <w:tabs>
          <w:tab w:val="left" w:pos="1300"/>
        </w:tabs>
        <w:ind w:right="228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укрепления здоровья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</w:p>
    <w:p w:rsidR="009D1A0F" w:rsidRPr="004F38A7" w:rsidRDefault="009D1A0F">
      <w:pPr>
        <w:pStyle w:val="ListParagraph"/>
        <w:numPr>
          <w:ilvl w:val="0"/>
          <w:numId w:val="94"/>
        </w:numPr>
        <w:tabs>
          <w:tab w:val="left" w:pos="1300"/>
        </w:tabs>
        <w:spacing w:before="1"/>
        <w:ind w:right="229"/>
        <w:rPr>
          <w:sz w:val="24"/>
        </w:rPr>
      </w:pPr>
      <w:r w:rsidRPr="004F38A7">
        <w:rPr>
          <w:sz w:val="24"/>
        </w:rPr>
        <w:t>Оказание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необходимой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коррекции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нарушений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</w:t>
      </w:r>
    </w:p>
    <w:p w:rsidR="009D1A0F" w:rsidRPr="004F38A7" w:rsidRDefault="009D1A0F">
      <w:pPr>
        <w:pStyle w:val="ListParagraph"/>
        <w:numPr>
          <w:ilvl w:val="0"/>
          <w:numId w:val="94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</w:p>
    <w:p w:rsidR="009D1A0F" w:rsidRPr="004F38A7" w:rsidRDefault="009D1A0F">
      <w:pPr>
        <w:pStyle w:val="ListParagraph"/>
        <w:numPr>
          <w:ilvl w:val="0"/>
          <w:numId w:val="94"/>
        </w:numPr>
        <w:tabs>
          <w:tab w:val="left" w:pos="1300"/>
        </w:tabs>
        <w:ind w:right="230"/>
        <w:rPr>
          <w:sz w:val="24"/>
        </w:rPr>
      </w:pPr>
      <w:r w:rsidRPr="004F38A7">
        <w:rPr>
          <w:sz w:val="24"/>
        </w:rPr>
        <w:t>Взаимодействие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ребёнка,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непосредственного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вовлечения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посредством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семьёй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инициатив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семьи</w:t>
      </w:r>
    </w:p>
    <w:p w:rsidR="009D1A0F" w:rsidRPr="004F38A7" w:rsidRDefault="009D1A0F">
      <w:pPr>
        <w:pStyle w:val="ListParagraph"/>
        <w:numPr>
          <w:ilvl w:val="0"/>
          <w:numId w:val="94"/>
        </w:numPr>
        <w:tabs>
          <w:tab w:val="left" w:pos="1300"/>
        </w:tabs>
        <w:ind w:left="939" w:right="1792" w:firstLine="0"/>
        <w:rPr>
          <w:sz w:val="24"/>
        </w:rPr>
      </w:pPr>
      <w:r w:rsidRPr="004F38A7">
        <w:rPr>
          <w:sz w:val="24"/>
        </w:rPr>
        <w:t>Создание возможностей 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обсуждения с родителями (законными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вопросов,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реализацией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Программы.</w:t>
      </w:r>
    </w:p>
    <w:p w:rsidR="009D1A0F" w:rsidRPr="004F38A7" w:rsidRDefault="009D1A0F">
      <w:pPr>
        <w:pStyle w:val="BodyText"/>
        <w:ind w:left="231" w:right="230"/>
      </w:pPr>
      <w:r w:rsidRPr="004F38A7">
        <w:t>В деятельности педагогического коллектива ДОО по построению взаимодействия 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-2"/>
        </w:rPr>
        <w:t xml:space="preserve"> </w:t>
      </w:r>
      <w:r w:rsidRPr="004F38A7">
        <w:t>(законными</w:t>
      </w:r>
      <w:r w:rsidRPr="004F38A7">
        <w:rPr>
          <w:spacing w:val="-1"/>
        </w:rPr>
        <w:t xml:space="preserve"> </w:t>
      </w:r>
      <w:r w:rsidRPr="004F38A7">
        <w:t>представителями)</w:t>
      </w:r>
      <w:r w:rsidRPr="004F38A7">
        <w:rPr>
          <w:spacing w:val="-2"/>
        </w:rPr>
        <w:t xml:space="preserve"> </w:t>
      </w:r>
      <w:r w:rsidRPr="004F38A7">
        <w:t>обучающихся</w:t>
      </w:r>
      <w:r w:rsidRPr="004F38A7">
        <w:rPr>
          <w:spacing w:val="-2"/>
        </w:rPr>
        <w:t xml:space="preserve"> </w:t>
      </w:r>
      <w:r w:rsidRPr="004F38A7">
        <w:t>выделены</w:t>
      </w:r>
      <w:r w:rsidRPr="004F38A7">
        <w:rPr>
          <w:spacing w:val="-1"/>
        </w:rPr>
        <w:t xml:space="preserve"> </w:t>
      </w:r>
      <w:r w:rsidRPr="004F38A7">
        <w:t>направления:</w:t>
      </w:r>
    </w:p>
    <w:p w:rsidR="009D1A0F" w:rsidRPr="004F38A7" w:rsidRDefault="009D1A0F">
      <w:pPr>
        <w:pStyle w:val="ListParagraph"/>
        <w:numPr>
          <w:ilvl w:val="0"/>
          <w:numId w:val="95"/>
        </w:numPr>
        <w:tabs>
          <w:tab w:val="left" w:pos="1146"/>
        </w:tabs>
        <w:spacing w:before="1"/>
        <w:ind w:right="228" w:firstLine="707"/>
        <w:rPr>
          <w:sz w:val="24"/>
        </w:rPr>
      </w:pPr>
      <w:r w:rsidRPr="004F38A7">
        <w:rPr>
          <w:i/>
          <w:sz w:val="24"/>
        </w:rPr>
        <w:t>диагностико-аналитическое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включает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семье каждого обучающегося, ее запросах в отношении охраны здоровья и развития ребенка;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 уровне психолого-педагогической компетентности родителей (законных представителей); 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проведенного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анализа;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воспитательных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задач;</w:t>
      </w:r>
    </w:p>
    <w:p w:rsidR="009D1A0F" w:rsidRPr="004F38A7" w:rsidRDefault="009D1A0F">
      <w:pPr>
        <w:pStyle w:val="ListParagraph"/>
        <w:numPr>
          <w:ilvl w:val="0"/>
          <w:numId w:val="95"/>
        </w:numPr>
        <w:tabs>
          <w:tab w:val="left" w:pos="1180"/>
        </w:tabs>
        <w:ind w:right="228" w:firstLine="707"/>
        <w:rPr>
          <w:sz w:val="24"/>
        </w:rPr>
      </w:pPr>
      <w:r w:rsidRPr="004F38A7">
        <w:rPr>
          <w:i/>
          <w:sz w:val="24"/>
        </w:rPr>
        <w:t>просветительское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предполагает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просвещение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 по вопросам особенностей психофизиологического и психического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возрастов;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эффективных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актуальной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государственной политике в области ДО, включая информирование о мерах господдержки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 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информирование 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реализуемой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 образовательной программы;условиях пребывания ребенка в группе ДОО; содержании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методах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 работы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детьми;</w:t>
      </w:r>
    </w:p>
    <w:p w:rsidR="009D1A0F" w:rsidRPr="004F38A7" w:rsidRDefault="009D1A0F">
      <w:pPr>
        <w:pStyle w:val="ListParagraph"/>
        <w:numPr>
          <w:ilvl w:val="0"/>
          <w:numId w:val="95"/>
        </w:numPr>
        <w:tabs>
          <w:tab w:val="left" w:pos="1182"/>
        </w:tabs>
        <w:spacing w:before="1"/>
        <w:ind w:right="230" w:firstLine="707"/>
        <w:rPr>
          <w:sz w:val="24"/>
        </w:rPr>
      </w:pPr>
      <w:r w:rsidRPr="004F38A7">
        <w:rPr>
          <w:i/>
          <w:sz w:val="24"/>
        </w:rPr>
        <w:t>консультационное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объединяет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преодоления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возникающих проблем воспитания и обучения детей, в том числе с ООП в условиях семьи;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возрастов;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способам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деятельностях,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другому.</w:t>
      </w:r>
    </w:p>
    <w:p w:rsidR="009D1A0F" w:rsidRPr="004F38A7" w:rsidRDefault="009D1A0F">
      <w:pPr>
        <w:pStyle w:val="BodyText"/>
        <w:ind w:left="231" w:right="225"/>
      </w:pPr>
      <w:r w:rsidRPr="004F38A7">
        <w:t>Совместная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педагогов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сотрудничество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некоторых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52"/>
        </w:rPr>
        <w:t xml:space="preserve"> </w:t>
      </w:r>
      <w:r w:rsidRPr="004F38A7">
        <w:t>задач,</w:t>
      </w:r>
      <w:r w:rsidRPr="004F38A7">
        <w:rPr>
          <w:spacing w:val="50"/>
        </w:rPr>
        <w:t xml:space="preserve"> </w:t>
      </w:r>
      <w:r w:rsidRPr="004F38A7">
        <w:t>вопросах</w:t>
      </w:r>
      <w:r w:rsidRPr="004F38A7">
        <w:rPr>
          <w:spacing w:val="53"/>
        </w:rPr>
        <w:t xml:space="preserve"> </w:t>
      </w:r>
      <w:r w:rsidRPr="004F38A7">
        <w:t>организации</w:t>
      </w:r>
      <w:r w:rsidRPr="004F38A7">
        <w:rPr>
          <w:spacing w:val="51"/>
        </w:rPr>
        <w:t xml:space="preserve"> </w:t>
      </w:r>
      <w:r w:rsidRPr="004F38A7">
        <w:t>РППС</w:t>
      </w:r>
      <w:r w:rsidRPr="004F38A7">
        <w:rPr>
          <w:spacing w:val="51"/>
        </w:rPr>
        <w:t xml:space="preserve"> </w:t>
      </w:r>
      <w:r w:rsidRPr="004F38A7">
        <w:t>и</w:t>
      </w:r>
      <w:r w:rsidRPr="004F38A7">
        <w:rPr>
          <w:spacing w:val="51"/>
        </w:rPr>
        <w:t xml:space="preserve"> </w:t>
      </w:r>
      <w:r w:rsidRPr="004F38A7">
        <w:t>образовательных</w:t>
      </w:r>
      <w:r w:rsidRPr="004F38A7">
        <w:rPr>
          <w:spacing w:val="52"/>
        </w:rPr>
        <w:t xml:space="preserve"> </w:t>
      </w:r>
      <w:r w:rsidRPr="004F38A7">
        <w:t>мероприятий;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25" w:firstLine="0"/>
      </w:pPr>
      <w:r w:rsidRPr="004F38A7">
        <w:t>поддержку образовательных инициатив родителей (законных представителей) детей раннего и</w:t>
      </w:r>
      <w:r w:rsidRPr="004F38A7">
        <w:rPr>
          <w:spacing w:val="-57"/>
        </w:rPr>
        <w:t xml:space="preserve"> </w:t>
      </w:r>
      <w:r w:rsidRPr="004F38A7">
        <w:t>дошкольного</w:t>
      </w:r>
      <w:r w:rsidRPr="004F38A7">
        <w:rPr>
          <w:spacing w:val="13"/>
        </w:rPr>
        <w:t xml:space="preserve"> </w:t>
      </w:r>
      <w:r w:rsidRPr="004F38A7">
        <w:t>возрастов;</w:t>
      </w:r>
      <w:r w:rsidRPr="004F38A7">
        <w:rPr>
          <w:spacing w:val="13"/>
        </w:rPr>
        <w:t xml:space="preserve"> </w:t>
      </w:r>
      <w:r w:rsidRPr="004F38A7">
        <w:t>разработку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15"/>
        </w:rPr>
        <w:t xml:space="preserve"> </w:t>
      </w:r>
      <w:r w:rsidRPr="004F38A7">
        <w:t>реализацию</w:t>
      </w:r>
      <w:r w:rsidRPr="004F38A7">
        <w:rPr>
          <w:spacing w:val="13"/>
        </w:rPr>
        <w:t xml:space="preserve"> </w:t>
      </w:r>
      <w:r w:rsidRPr="004F38A7">
        <w:t>образовательных</w:t>
      </w:r>
      <w:r w:rsidRPr="004F38A7">
        <w:rPr>
          <w:spacing w:val="12"/>
        </w:rPr>
        <w:t xml:space="preserve"> </w:t>
      </w:r>
      <w:r w:rsidRPr="004F38A7">
        <w:t>проектов</w:t>
      </w:r>
      <w:r w:rsidRPr="004F38A7">
        <w:rPr>
          <w:spacing w:val="13"/>
        </w:rPr>
        <w:t xml:space="preserve"> </w:t>
      </w:r>
      <w:r w:rsidRPr="004F38A7">
        <w:t>ДОО</w:t>
      </w:r>
      <w:r w:rsidRPr="004F38A7">
        <w:rPr>
          <w:spacing w:val="12"/>
        </w:rPr>
        <w:t xml:space="preserve"> </w:t>
      </w:r>
      <w:r w:rsidRPr="004F38A7">
        <w:t>совместно</w:t>
      </w:r>
      <w:r w:rsidRPr="004F38A7">
        <w:rPr>
          <w:spacing w:val="-58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семьей.</w:t>
      </w:r>
    </w:p>
    <w:p w:rsidR="009D1A0F" w:rsidRPr="004F38A7" w:rsidRDefault="009D1A0F">
      <w:pPr>
        <w:pStyle w:val="BodyText"/>
        <w:ind w:left="231" w:right="223"/>
      </w:pPr>
      <w:r w:rsidRPr="004F38A7">
        <w:t>Особое внимание в просветительской деятельности ДОО уделяется повышению уровня</w:t>
      </w:r>
      <w:r w:rsidRPr="004F38A7">
        <w:rPr>
          <w:spacing w:val="-57"/>
        </w:rPr>
        <w:t xml:space="preserve"> </w:t>
      </w:r>
      <w:r w:rsidRPr="004F38A7">
        <w:t>компетентности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 представителей) в вопросах здоровьесбережения</w:t>
      </w:r>
      <w:r w:rsidRPr="004F38A7">
        <w:rPr>
          <w:spacing w:val="1"/>
        </w:rPr>
        <w:t xml:space="preserve"> </w:t>
      </w:r>
      <w:r w:rsidRPr="004F38A7">
        <w:t>ребенка.</w:t>
      </w:r>
    </w:p>
    <w:p w:rsidR="009D1A0F" w:rsidRPr="004F38A7" w:rsidRDefault="009D1A0F">
      <w:pPr>
        <w:pStyle w:val="BodyText"/>
        <w:ind w:left="231" w:right="233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данного</w:t>
      </w:r>
      <w:r w:rsidRPr="004F38A7">
        <w:rPr>
          <w:spacing w:val="1"/>
        </w:rPr>
        <w:t xml:space="preserve"> </w:t>
      </w:r>
      <w:r w:rsidRPr="004F38A7">
        <w:t>аспекта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следующих</w:t>
      </w:r>
      <w:r w:rsidRPr="004F38A7">
        <w:rPr>
          <w:spacing w:val="1"/>
        </w:rPr>
        <w:t xml:space="preserve"> </w:t>
      </w:r>
      <w:r w:rsidRPr="004F38A7">
        <w:t>направлений</w:t>
      </w:r>
      <w:r w:rsidRPr="004F38A7">
        <w:rPr>
          <w:spacing w:val="1"/>
        </w:rPr>
        <w:t xml:space="preserve"> </w:t>
      </w:r>
      <w:r w:rsidRPr="004F38A7">
        <w:t>просветительской</w:t>
      </w:r>
      <w:r w:rsidRPr="004F38A7">
        <w:rPr>
          <w:spacing w:val="-1"/>
        </w:rPr>
        <w:t xml:space="preserve"> </w:t>
      </w:r>
      <w:r w:rsidRPr="004F38A7">
        <w:t>деятельности:</w:t>
      </w:r>
    </w:p>
    <w:p w:rsidR="009D1A0F" w:rsidRPr="004F38A7" w:rsidRDefault="009D1A0F">
      <w:pPr>
        <w:pStyle w:val="ListParagraph"/>
        <w:numPr>
          <w:ilvl w:val="0"/>
          <w:numId w:val="96"/>
        </w:numPr>
        <w:tabs>
          <w:tab w:val="left" w:pos="1300"/>
        </w:tabs>
        <w:ind w:right="233"/>
        <w:rPr>
          <w:sz w:val="24"/>
        </w:rPr>
      </w:pPr>
      <w:r w:rsidRPr="004F38A7">
        <w:rPr>
          <w:sz w:val="24"/>
        </w:rPr>
        <w:t>информирование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факторах,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влияющих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(рациональная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правильное питание в семье, закаливание, организация двигательной 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благоприятный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микроклимат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негативных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(переохлаждение,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перегревание,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перекармливание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другое),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наносящих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непоправимый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вред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ребенка;</w:t>
      </w:r>
    </w:p>
    <w:p w:rsidR="009D1A0F" w:rsidRPr="004F38A7" w:rsidRDefault="009D1A0F">
      <w:pPr>
        <w:pStyle w:val="ListParagraph"/>
        <w:numPr>
          <w:ilvl w:val="0"/>
          <w:numId w:val="96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своевременное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вакцинирования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рекомендациями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календаря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профилактических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прививок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эпидемическим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показаниям;</w:t>
      </w:r>
    </w:p>
    <w:p w:rsidR="009D1A0F" w:rsidRPr="004F38A7" w:rsidRDefault="009D1A0F">
      <w:pPr>
        <w:pStyle w:val="ListParagraph"/>
        <w:numPr>
          <w:ilvl w:val="0"/>
          <w:numId w:val="96"/>
        </w:numPr>
        <w:tabs>
          <w:tab w:val="left" w:pos="1300"/>
        </w:tabs>
        <w:spacing w:before="1"/>
        <w:ind w:right="229"/>
        <w:rPr>
          <w:sz w:val="24"/>
        </w:rPr>
      </w:pPr>
      <w:r w:rsidRPr="004F38A7">
        <w:rPr>
          <w:sz w:val="24"/>
        </w:rPr>
        <w:t>информирование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 воспитания детей на разных возрастных этапах их развития, а также 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задач;</w:t>
      </w:r>
    </w:p>
    <w:p w:rsidR="009D1A0F" w:rsidRPr="004F38A7" w:rsidRDefault="009D1A0F">
      <w:pPr>
        <w:pStyle w:val="ListParagraph"/>
        <w:numPr>
          <w:ilvl w:val="0"/>
          <w:numId w:val="96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знакомство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оздоровительными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мероприятиями,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проводимыми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ДОО;</w:t>
      </w:r>
    </w:p>
    <w:p w:rsidR="009D1A0F" w:rsidRPr="004F38A7" w:rsidRDefault="009D1A0F">
      <w:pPr>
        <w:pStyle w:val="ListParagraph"/>
        <w:numPr>
          <w:ilvl w:val="0"/>
          <w:numId w:val="96"/>
        </w:numPr>
        <w:tabs>
          <w:tab w:val="left" w:pos="1300"/>
        </w:tabs>
        <w:ind w:right="225"/>
        <w:rPr>
          <w:sz w:val="24"/>
        </w:rPr>
      </w:pPr>
      <w:r w:rsidRPr="004F38A7">
        <w:rPr>
          <w:sz w:val="24"/>
        </w:rPr>
        <w:t>информирование родителей (законных представителей) о негативном влиянии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 детей систематического и бесконтрольного использования IT- технологий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(нарушение сна, возбудимость, изменения качества памяти, внимания, мышления;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социализации и общения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другое).</w:t>
      </w:r>
    </w:p>
    <w:p w:rsidR="009D1A0F" w:rsidRPr="004F38A7" w:rsidRDefault="009D1A0F">
      <w:pPr>
        <w:pStyle w:val="BodyText"/>
        <w:ind w:left="231" w:right="227"/>
      </w:pPr>
      <w:r w:rsidRPr="004F38A7">
        <w:t>Эффективность</w:t>
      </w:r>
      <w:r w:rsidRPr="004F38A7">
        <w:rPr>
          <w:spacing w:val="1"/>
        </w:rPr>
        <w:t xml:space="preserve"> </w:t>
      </w:r>
      <w:r w:rsidRPr="004F38A7">
        <w:t>просветительской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вопросам</w:t>
      </w:r>
      <w:r w:rsidRPr="004F38A7">
        <w:rPr>
          <w:spacing w:val="1"/>
        </w:rPr>
        <w:t xml:space="preserve"> </w:t>
      </w:r>
      <w:r w:rsidRPr="004F38A7">
        <w:t>здоровьесбережения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счет</w:t>
      </w:r>
      <w:r w:rsidRPr="004F38A7">
        <w:rPr>
          <w:spacing w:val="1"/>
        </w:rPr>
        <w:t xml:space="preserve"> </w:t>
      </w:r>
      <w:r w:rsidRPr="004F38A7">
        <w:t>привлечения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тематическим</w:t>
      </w:r>
      <w:r w:rsidRPr="004F38A7">
        <w:rPr>
          <w:spacing w:val="1"/>
        </w:rPr>
        <w:t xml:space="preserve"> </w:t>
      </w:r>
      <w:r w:rsidRPr="004F38A7">
        <w:t>встречам</w:t>
      </w:r>
      <w:r w:rsidRPr="004F38A7">
        <w:rPr>
          <w:spacing w:val="1"/>
        </w:rPr>
        <w:t xml:space="preserve"> </w:t>
      </w:r>
      <w:r w:rsidRPr="004F38A7">
        <w:t>профильных</w:t>
      </w:r>
      <w:r w:rsidRPr="004F38A7">
        <w:rPr>
          <w:spacing w:val="1"/>
        </w:rPr>
        <w:t xml:space="preserve"> </w:t>
      </w:r>
      <w:r w:rsidRPr="004F38A7">
        <w:t>специалистов</w:t>
      </w:r>
      <w:r w:rsidRPr="004F38A7">
        <w:rPr>
          <w:spacing w:val="-1"/>
        </w:rPr>
        <w:t xml:space="preserve"> </w:t>
      </w:r>
      <w:r w:rsidRPr="004F38A7">
        <w:t>(медиков, нейропсихологов,1Т-специалистов и</w:t>
      </w:r>
      <w:r w:rsidRPr="004F38A7">
        <w:rPr>
          <w:spacing w:val="-3"/>
        </w:rPr>
        <w:t xml:space="preserve"> </w:t>
      </w:r>
      <w:r w:rsidRPr="004F38A7">
        <w:t>других).</w:t>
      </w:r>
    </w:p>
    <w:p w:rsidR="009D1A0F" w:rsidRPr="004F38A7" w:rsidRDefault="009D1A0F">
      <w:pPr>
        <w:pStyle w:val="BodyText"/>
        <w:spacing w:before="1"/>
        <w:ind w:left="231" w:right="233"/>
      </w:pPr>
      <w:r w:rsidRPr="004F38A7">
        <w:t>Направления деятельности педагога реализуются в разных формах (групповых и (или)</w:t>
      </w:r>
      <w:r w:rsidRPr="004F38A7">
        <w:rPr>
          <w:spacing w:val="1"/>
        </w:rPr>
        <w:t xml:space="preserve"> </w:t>
      </w:r>
      <w:r w:rsidRPr="004F38A7">
        <w:t>индивидуальных)</w:t>
      </w:r>
      <w:r w:rsidRPr="004F38A7">
        <w:rPr>
          <w:spacing w:val="1"/>
        </w:rPr>
        <w:t xml:space="preserve"> </w:t>
      </w:r>
      <w:r w:rsidRPr="004F38A7">
        <w:t>посредством различных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приемов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-2"/>
        </w:rPr>
        <w:t xml:space="preserve"> </w:t>
      </w:r>
      <w:r w:rsidRPr="004F38A7">
        <w:t>(законными представителями):</w:t>
      </w:r>
    </w:p>
    <w:p w:rsidR="009D1A0F" w:rsidRPr="004F38A7" w:rsidRDefault="009D1A0F">
      <w:pPr>
        <w:pStyle w:val="BodyText"/>
        <w:ind w:left="231" w:right="227"/>
      </w:pPr>
      <w:r w:rsidRPr="004F38A7">
        <w:rPr>
          <w:i/>
        </w:rPr>
        <w:t xml:space="preserve">диагностико-аналитическое направление </w:t>
      </w:r>
      <w:r w:rsidRPr="004F38A7">
        <w:t>реализуется через опросы, социологические</w:t>
      </w:r>
      <w:r w:rsidRPr="004F38A7">
        <w:rPr>
          <w:spacing w:val="1"/>
        </w:rPr>
        <w:t xml:space="preserve"> </w:t>
      </w:r>
      <w:r w:rsidRPr="004F38A7">
        <w:t>срезы, «почтовый ящик», дни (недели) открытых дверей, педагогические беседы с родителями</w:t>
      </w:r>
      <w:r w:rsidRPr="004F38A7">
        <w:rPr>
          <w:spacing w:val="-57"/>
        </w:rPr>
        <w:t xml:space="preserve"> </w:t>
      </w:r>
      <w:r w:rsidRPr="004F38A7">
        <w:t>(законными представителями); открытые просмотры занятий и других видов 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и так далее;</w:t>
      </w:r>
    </w:p>
    <w:p w:rsidR="009D1A0F" w:rsidRPr="004F38A7" w:rsidRDefault="009D1A0F">
      <w:pPr>
        <w:pStyle w:val="BodyText"/>
        <w:ind w:left="231" w:right="226"/>
      </w:pPr>
      <w:r w:rsidRPr="004F38A7">
        <w:rPr>
          <w:i/>
        </w:rPr>
        <w:t>просветительское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консультационное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направления</w:t>
      </w:r>
      <w:r w:rsidRPr="004F38A7">
        <w:rPr>
          <w:i/>
          <w:spacing w:val="1"/>
        </w:rPr>
        <w:t xml:space="preserve"> </w:t>
      </w:r>
      <w:r w:rsidRPr="004F38A7">
        <w:t>реализуются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групповые</w:t>
      </w:r>
      <w:r w:rsidRPr="004F38A7">
        <w:rPr>
          <w:spacing w:val="1"/>
        </w:rPr>
        <w:t xml:space="preserve"> </w:t>
      </w:r>
      <w:r w:rsidRPr="004F38A7">
        <w:t>родительские</w:t>
      </w:r>
      <w:r w:rsidRPr="004F38A7">
        <w:rPr>
          <w:spacing w:val="1"/>
        </w:rPr>
        <w:t xml:space="preserve"> </w:t>
      </w:r>
      <w:r w:rsidRPr="004F38A7">
        <w:t>собрания,</w:t>
      </w:r>
      <w:r w:rsidRPr="004F38A7">
        <w:rPr>
          <w:spacing w:val="1"/>
        </w:rPr>
        <w:t xml:space="preserve"> </w:t>
      </w:r>
      <w:r w:rsidRPr="004F38A7">
        <w:t>конференции,</w:t>
      </w:r>
      <w:r w:rsidRPr="004F38A7">
        <w:rPr>
          <w:spacing w:val="1"/>
        </w:rPr>
        <w:t xml:space="preserve"> </w:t>
      </w:r>
      <w:r w:rsidRPr="004F38A7">
        <w:t>круглые</w:t>
      </w:r>
      <w:r w:rsidRPr="004F38A7">
        <w:rPr>
          <w:spacing w:val="1"/>
        </w:rPr>
        <w:t xml:space="preserve"> </w:t>
      </w:r>
      <w:r w:rsidRPr="004F38A7">
        <w:t>столы,</w:t>
      </w:r>
      <w:r w:rsidRPr="004F38A7">
        <w:rPr>
          <w:spacing w:val="1"/>
        </w:rPr>
        <w:t xml:space="preserve"> </w:t>
      </w:r>
      <w:r w:rsidRPr="004F38A7">
        <w:t>семинары-практикумы,</w:t>
      </w:r>
      <w:r w:rsidRPr="004F38A7">
        <w:rPr>
          <w:spacing w:val="1"/>
        </w:rPr>
        <w:t xml:space="preserve"> </w:t>
      </w:r>
      <w:r w:rsidRPr="004F38A7">
        <w:t>тренинги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ролевые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консультации,</w:t>
      </w:r>
      <w:r w:rsidRPr="004F38A7">
        <w:rPr>
          <w:spacing w:val="1"/>
        </w:rPr>
        <w:t xml:space="preserve"> </w:t>
      </w: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гостиные,</w:t>
      </w:r>
      <w:r w:rsidRPr="004F38A7">
        <w:rPr>
          <w:spacing w:val="1"/>
        </w:rPr>
        <w:t xml:space="preserve"> </w:t>
      </w:r>
      <w:r w:rsidRPr="004F38A7">
        <w:t>родительские</w:t>
      </w:r>
      <w:r w:rsidRPr="004F38A7">
        <w:rPr>
          <w:spacing w:val="1"/>
        </w:rPr>
        <w:t xml:space="preserve"> </w:t>
      </w:r>
      <w:r w:rsidRPr="004F38A7">
        <w:t>клубы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другое;</w:t>
      </w:r>
      <w:r w:rsidRPr="004F38A7">
        <w:rPr>
          <w:spacing w:val="1"/>
        </w:rPr>
        <w:t xml:space="preserve"> </w:t>
      </w:r>
      <w:r w:rsidRPr="004F38A7">
        <w:t>информационные проспекты, стенды, ширмы, папки-передвижки для родителей (законных</w:t>
      </w:r>
      <w:r w:rsidRPr="004F38A7">
        <w:rPr>
          <w:spacing w:val="1"/>
        </w:rPr>
        <w:t xml:space="preserve"> </w:t>
      </w:r>
      <w:r w:rsidRPr="004F38A7">
        <w:t>представителей);</w:t>
      </w:r>
      <w:r w:rsidRPr="004F38A7">
        <w:rPr>
          <w:spacing w:val="1"/>
        </w:rPr>
        <w:t xml:space="preserve"> </w:t>
      </w: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библиотеки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60"/>
        </w:rPr>
        <w:t xml:space="preserve"> </w:t>
      </w:r>
      <w:r w:rsidRPr="004F38A7">
        <w:t>представителей);</w:t>
      </w:r>
      <w:r w:rsidRPr="004F38A7">
        <w:rPr>
          <w:spacing w:val="1"/>
        </w:rPr>
        <w:t xml:space="preserve"> </w:t>
      </w:r>
      <w:r w:rsidRPr="004F38A7">
        <w:t>сайты ДОО и социальные группы в сети Интернет; медиа-репортажи и интервью; фотографии,</w:t>
      </w:r>
      <w:r w:rsidRPr="004F38A7">
        <w:rPr>
          <w:spacing w:val="-57"/>
        </w:rPr>
        <w:t xml:space="preserve"> </w:t>
      </w:r>
      <w:r w:rsidRPr="004F38A7">
        <w:t>выставки детских работ, совместных работ родителей (законных представителей) и детей.</w:t>
      </w:r>
      <w:r w:rsidRPr="004F38A7">
        <w:rPr>
          <w:spacing w:val="1"/>
        </w:rPr>
        <w:t xml:space="preserve"> </w:t>
      </w:r>
      <w:r w:rsidRPr="004F38A7">
        <w:t>Включают также и досуговую форму - совместные праздники и вечера, семейные спортивные</w:t>
      </w:r>
      <w:r w:rsidRPr="004F38A7">
        <w:rPr>
          <w:spacing w:val="1"/>
        </w:rPr>
        <w:t xml:space="preserve"> </w:t>
      </w:r>
      <w:r w:rsidRPr="004F38A7">
        <w:t>и тематические мероприятия, тематические досуги, знакомство с семейными традициями и</w:t>
      </w:r>
      <w:r w:rsidRPr="004F38A7">
        <w:rPr>
          <w:spacing w:val="1"/>
        </w:rPr>
        <w:t xml:space="preserve"> </w:t>
      </w:r>
      <w:r w:rsidRPr="004F38A7">
        <w:t>другое.</w:t>
      </w:r>
    </w:p>
    <w:p w:rsidR="009D1A0F" w:rsidRPr="004F38A7" w:rsidRDefault="009D1A0F">
      <w:pPr>
        <w:pStyle w:val="BodyText"/>
        <w:spacing w:before="1"/>
        <w:ind w:left="231" w:right="223"/>
      </w:pPr>
      <w:r w:rsidRPr="004F38A7">
        <w:t>Для вовлечения родителей (законных представителей) в образовательную деятельность</w:t>
      </w:r>
      <w:r w:rsidRPr="004F38A7">
        <w:rPr>
          <w:spacing w:val="-57"/>
        </w:rPr>
        <w:t xml:space="preserve"> </w:t>
      </w:r>
      <w:r w:rsidRPr="004F38A7">
        <w:t>используются</w:t>
      </w:r>
      <w:r w:rsidRPr="004F38A7">
        <w:rPr>
          <w:spacing w:val="1"/>
        </w:rPr>
        <w:t xml:space="preserve"> </w:t>
      </w:r>
      <w:r w:rsidRPr="004F38A7">
        <w:t>специально</w:t>
      </w:r>
      <w:r w:rsidRPr="004F38A7">
        <w:rPr>
          <w:spacing w:val="1"/>
        </w:rPr>
        <w:t xml:space="preserve"> </w:t>
      </w:r>
      <w:r w:rsidRPr="004F38A7">
        <w:t>разработанные</w:t>
      </w:r>
      <w:r w:rsidRPr="004F38A7">
        <w:rPr>
          <w:spacing w:val="1"/>
        </w:rPr>
        <w:t xml:space="preserve"> </w:t>
      </w:r>
      <w:r w:rsidRPr="004F38A7">
        <w:t>(подобранные)</w:t>
      </w:r>
      <w:r w:rsidRPr="004F38A7">
        <w:rPr>
          <w:spacing w:val="1"/>
        </w:rPr>
        <w:t xml:space="preserve"> </w:t>
      </w:r>
      <w:r w:rsidRPr="004F38A7">
        <w:t>дидактические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-57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семейных</w:t>
      </w:r>
      <w:r w:rsidRPr="004F38A7">
        <w:rPr>
          <w:spacing w:val="1"/>
        </w:rPr>
        <w:t xml:space="preserve"> </w:t>
      </w:r>
      <w:r w:rsidRPr="004F38A7">
        <w:t>условиях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образовательными</w:t>
      </w:r>
      <w:r w:rsidRPr="004F38A7">
        <w:rPr>
          <w:spacing w:val="1"/>
        </w:rPr>
        <w:t xml:space="preserve"> </w:t>
      </w:r>
      <w:r w:rsidRPr="004F38A7">
        <w:t>задачами,</w:t>
      </w:r>
      <w:r w:rsidRPr="004F38A7">
        <w:rPr>
          <w:spacing w:val="1"/>
        </w:rPr>
        <w:t xml:space="preserve"> </w:t>
      </w:r>
      <w:r w:rsidRPr="004F38A7">
        <w:t>реализуемыми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сопровождаются</w:t>
      </w:r>
      <w:r w:rsidRPr="004F38A7">
        <w:rPr>
          <w:spacing w:val="1"/>
        </w:rPr>
        <w:t xml:space="preserve"> </w:t>
      </w:r>
      <w:r w:rsidRPr="004F38A7">
        <w:t>инструкциями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использованию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рекомендациями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построению</w:t>
      </w:r>
      <w:r w:rsidRPr="004F38A7">
        <w:rPr>
          <w:spacing w:val="49"/>
        </w:rPr>
        <w:t xml:space="preserve"> </w:t>
      </w:r>
      <w:r w:rsidRPr="004F38A7">
        <w:t>взаимодействия</w:t>
      </w:r>
      <w:r w:rsidRPr="004F38A7">
        <w:rPr>
          <w:spacing w:val="50"/>
        </w:rPr>
        <w:t xml:space="preserve"> </w:t>
      </w:r>
      <w:r w:rsidRPr="004F38A7">
        <w:t>с</w:t>
      </w:r>
      <w:r w:rsidRPr="004F38A7">
        <w:rPr>
          <w:spacing w:val="48"/>
        </w:rPr>
        <w:t xml:space="preserve"> </w:t>
      </w:r>
      <w:r w:rsidRPr="004F38A7">
        <w:t>ребенком</w:t>
      </w:r>
      <w:r w:rsidRPr="004F38A7">
        <w:rPr>
          <w:spacing w:val="48"/>
        </w:rPr>
        <w:t xml:space="preserve"> </w:t>
      </w:r>
      <w:r w:rsidRPr="004F38A7">
        <w:t>(с</w:t>
      </w:r>
      <w:r w:rsidRPr="004F38A7">
        <w:rPr>
          <w:spacing w:val="52"/>
        </w:rPr>
        <w:t xml:space="preserve"> </w:t>
      </w:r>
      <w:r w:rsidRPr="004F38A7">
        <w:t>учетом</w:t>
      </w:r>
      <w:r w:rsidRPr="004F38A7">
        <w:rPr>
          <w:spacing w:val="48"/>
        </w:rPr>
        <w:t xml:space="preserve"> </w:t>
      </w:r>
      <w:r w:rsidRPr="004F38A7">
        <w:t>возрастных</w:t>
      </w:r>
      <w:r w:rsidRPr="004F38A7">
        <w:rPr>
          <w:spacing w:val="51"/>
        </w:rPr>
        <w:t xml:space="preserve"> </w:t>
      </w:r>
      <w:r w:rsidRPr="004F38A7">
        <w:t>особенностей).</w:t>
      </w:r>
      <w:r w:rsidRPr="004F38A7">
        <w:rPr>
          <w:spacing w:val="48"/>
        </w:rPr>
        <w:t xml:space="preserve"> </w:t>
      </w:r>
      <w:r w:rsidRPr="004F38A7">
        <w:t>Кроме</w:t>
      </w:r>
      <w:r w:rsidRPr="004F38A7">
        <w:rPr>
          <w:spacing w:val="48"/>
        </w:rPr>
        <w:t xml:space="preserve"> </w:t>
      </w:r>
      <w:r w:rsidRPr="004F38A7">
        <w:t>того,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34" w:firstLine="0"/>
      </w:pPr>
      <w:r w:rsidRPr="004F38A7">
        <w:t>активно</w:t>
      </w:r>
      <w:r w:rsidRPr="004F38A7">
        <w:rPr>
          <w:spacing w:val="14"/>
        </w:rPr>
        <w:t xml:space="preserve"> </w:t>
      </w:r>
      <w:r w:rsidRPr="004F38A7">
        <w:t>используется</w:t>
      </w:r>
      <w:r w:rsidRPr="004F38A7">
        <w:rPr>
          <w:spacing w:val="17"/>
        </w:rPr>
        <w:t xml:space="preserve"> </w:t>
      </w:r>
      <w:r w:rsidRPr="004F38A7">
        <w:t>воспитательный</w:t>
      </w:r>
      <w:r w:rsidRPr="004F38A7">
        <w:rPr>
          <w:spacing w:val="15"/>
        </w:rPr>
        <w:t xml:space="preserve"> </w:t>
      </w:r>
      <w:r w:rsidRPr="004F38A7">
        <w:t>потенциал</w:t>
      </w:r>
      <w:r w:rsidRPr="004F38A7">
        <w:rPr>
          <w:spacing w:val="15"/>
        </w:rPr>
        <w:t xml:space="preserve"> </w:t>
      </w:r>
      <w:r w:rsidRPr="004F38A7">
        <w:t>семьи</w:t>
      </w:r>
      <w:r w:rsidRPr="004F38A7">
        <w:rPr>
          <w:spacing w:val="15"/>
        </w:rPr>
        <w:t xml:space="preserve"> </w:t>
      </w:r>
      <w:r w:rsidRPr="004F38A7">
        <w:t>для</w:t>
      </w:r>
      <w:r w:rsidRPr="004F38A7">
        <w:rPr>
          <w:spacing w:val="15"/>
        </w:rPr>
        <w:t xml:space="preserve"> </w:t>
      </w:r>
      <w:r w:rsidRPr="004F38A7">
        <w:t>решения</w:t>
      </w:r>
      <w:r w:rsidRPr="004F38A7">
        <w:rPr>
          <w:spacing w:val="14"/>
        </w:rPr>
        <w:t xml:space="preserve"> </w:t>
      </w:r>
      <w:r w:rsidRPr="004F38A7">
        <w:t>образовательных</w:t>
      </w:r>
      <w:r w:rsidRPr="004F38A7">
        <w:rPr>
          <w:spacing w:val="16"/>
        </w:rPr>
        <w:t xml:space="preserve"> </w:t>
      </w:r>
      <w:r w:rsidRPr="004F38A7">
        <w:t>задач,</w:t>
      </w:r>
      <w:r w:rsidRPr="004F38A7">
        <w:rPr>
          <w:spacing w:val="-57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привлечением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участию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мероприятиях,</w:t>
      </w:r>
      <w:r w:rsidRPr="004F38A7">
        <w:rPr>
          <w:spacing w:val="-5"/>
        </w:rPr>
        <w:t xml:space="preserve"> </w:t>
      </w:r>
      <w:r w:rsidRPr="004F38A7">
        <w:t>направленных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решение</w:t>
      </w:r>
      <w:r w:rsidRPr="004F38A7">
        <w:rPr>
          <w:spacing w:val="-2"/>
        </w:rPr>
        <w:t xml:space="preserve"> </w:t>
      </w:r>
      <w:r w:rsidRPr="004F38A7">
        <w:t>познавательных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воспитательных</w:t>
      </w:r>
      <w:r w:rsidRPr="004F38A7">
        <w:rPr>
          <w:spacing w:val="1"/>
        </w:rPr>
        <w:t xml:space="preserve"> </w:t>
      </w:r>
      <w:r w:rsidRPr="004F38A7">
        <w:t>задач.</w:t>
      </w:r>
    </w:p>
    <w:p w:rsidR="009D1A0F" w:rsidRPr="004F38A7" w:rsidRDefault="009D1A0F">
      <w:pPr>
        <w:pStyle w:val="BodyText"/>
        <w:ind w:left="231" w:right="232"/>
      </w:pPr>
      <w:r w:rsidRPr="004F38A7">
        <w:t>Незаменимой формой установления доверительного делового контакта между семьей и</w:t>
      </w:r>
      <w:r w:rsidRPr="004F38A7">
        <w:rPr>
          <w:spacing w:val="-57"/>
        </w:rPr>
        <w:t xml:space="preserve"> </w:t>
      </w:r>
      <w:r w:rsidRPr="004F38A7">
        <w:t>ДОО является диалог педагога и родителей (законных представителей). Диалог позволяет</w:t>
      </w:r>
      <w:r w:rsidRPr="004F38A7">
        <w:rPr>
          <w:spacing w:val="1"/>
        </w:rPr>
        <w:t xml:space="preserve"> </w:t>
      </w:r>
      <w:r w:rsidRPr="004F38A7">
        <w:t>совместно анализировать поведение или проблемы ребенка, выяснять причины проблем и</w:t>
      </w:r>
      <w:r w:rsidRPr="004F38A7">
        <w:rPr>
          <w:spacing w:val="1"/>
        </w:rPr>
        <w:t xml:space="preserve"> </w:t>
      </w:r>
      <w:r w:rsidRPr="004F38A7">
        <w:t>искать подходящие возможности, ресурсы семьи и пути их решения. В диалоге проходит</w:t>
      </w:r>
      <w:r w:rsidRPr="004F38A7">
        <w:rPr>
          <w:spacing w:val="1"/>
        </w:rPr>
        <w:t xml:space="preserve"> </w:t>
      </w:r>
      <w:r w:rsidRPr="004F38A7">
        <w:t>просвещение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консультирование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60"/>
        </w:rPr>
        <w:t xml:space="preserve"> </w:t>
      </w:r>
      <w:r w:rsidRPr="004F38A7">
        <w:t>вопросам</w:t>
      </w:r>
      <w:r w:rsidRPr="004F38A7">
        <w:rPr>
          <w:spacing w:val="1"/>
        </w:rPr>
        <w:t xml:space="preserve"> </w:t>
      </w:r>
      <w:r w:rsidRPr="004F38A7">
        <w:t>выбора</w:t>
      </w:r>
      <w:r w:rsidRPr="004F38A7">
        <w:rPr>
          <w:spacing w:val="1"/>
        </w:rPr>
        <w:t xml:space="preserve"> </w:t>
      </w:r>
      <w:r w:rsidRPr="004F38A7">
        <w:t>оптимального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маршрута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конкретного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согласование совместных действий, которые могут быть предприняты со стороны ДОО и</w:t>
      </w:r>
      <w:r w:rsidRPr="004F38A7">
        <w:rPr>
          <w:spacing w:val="1"/>
        </w:rPr>
        <w:t xml:space="preserve"> </w:t>
      </w:r>
      <w:r w:rsidRPr="004F38A7">
        <w:t>семьи для разрешения возможных проблем и трудностей ребенка в освоении образовательной</w:t>
      </w:r>
      <w:r w:rsidRPr="004F38A7">
        <w:rPr>
          <w:spacing w:val="1"/>
        </w:rPr>
        <w:t xml:space="preserve"> </w:t>
      </w:r>
      <w:r w:rsidRPr="004F38A7">
        <w:t>программы.</w:t>
      </w:r>
    </w:p>
    <w:p w:rsidR="009D1A0F" w:rsidRPr="004F38A7" w:rsidRDefault="009D1A0F">
      <w:pPr>
        <w:pStyle w:val="BodyText"/>
        <w:ind w:left="231" w:right="228"/>
      </w:pPr>
      <w:r w:rsidRPr="004F38A7">
        <w:t>Педагоги самостоятельно выбирают педагогически обоснованные методы, приемы и</w:t>
      </w:r>
      <w:r w:rsidRPr="004F38A7">
        <w:rPr>
          <w:spacing w:val="1"/>
        </w:rPr>
        <w:t xml:space="preserve"> </w:t>
      </w:r>
      <w:r w:rsidRPr="004F38A7">
        <w:t>способы взаимодействия с семьями</w:t>
      </w:r>
      <w:r w:rsidRPr="004F38A7">
        <w:rPr>
          <w:spacing w:val="1"/>
        </w:rPr>
        <w:t xml:space="preserve"> </w:t>
      </w:r>
      <w:r w:rsidRPr="004F38A7">
        <w:t>обучающихся, в зависимости от</w:t>
      </w:r>
      <w:r w:rsidRPr="004F38A7">
        <w:rPr>
          <w:spacing w:val="1"/>
        </w:rPr>
        <w:t xml:space="preserve"> </w:t>
      </w:r>
      <w:r w:rsidRPr="004F38A7">
        <w:t>стоящих</w:t>
      </w:r>
      <w:r w:rsidRPr="004F38A7">
        <w:rPr>
          <w:spacing w:val="1"/>
        </w:rPr>
        <w:t xml:space="preserve"> </w:t>
      </w:r>
      <w:r w:rsidRPr="004F38A7">
        <w:t>перед ними</w:t>
      </w:r>
      <w:r w:rsidRPr="004F38A7">
        <w:rPr>
          <w:spacing w:val="1"/>
        </w:rPr>
        <w:t xml:space="preserve"> </w:t>
      </w:r>
      <w:r w:rsidRPr="004F38A7">
        <w:t>задач. Сочетание традиционных и инновационных технологий сотрудничества способствует</w:t>
      </w:r>
      <w:r w:rsidRPr="004F38A7">
        <w:rPr>
          <w:spacing w:val="1"/>
        </w:rPr>
        <w:t xml:space="preserve"> </w:t>
      </w:r>
      <w:r w:rsidRPr="004F38A7">
        <w:t>установлению</w:t>
      </w:r>
      <w:r w:rsidRPr="004F38A7">
        <w:rPr>
          <w:spacing w:val="1"/>
        </w:rPr>
        <w:t xml:space="preserve"> </w:t>
      </w:r>
      <w:r w:rsidRPr="004F38A7">
        <w:t>доверительных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партнерских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представителями), повышению эффективности просветительской деятельности и достижению</w:t>
      </w:r>
      <w:r w:rsidRPr="004F38A7">
        <w:rPr>
          <w:spacing w:val="-57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целей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возраста.</w:t>
      </w:r>
    </w:p>
    <w:p w:rsidR="009D1A0F" w:rsidRPr="004F38A7" w:rsidRDefault="009D1A0F">
      <w:pPr>
        <w:pStyle w:val="BodyText"/>
        <w:spacing w:before="1"/>
        <w:ind w:left="231" w:right="220"/>
      </w:pPr>
      <w:r w:rsidRPr="004F38A7">
        <w:t>Образовательная программа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выработку</w:t>
      </w:r>
      <w:r w:rsidRPr="004F38A7">
        <w:rPr>
          <w:spacing w:val="1"/>
        </w:rPr>
        <w:t xml:space="preserve"> </w:t>
      </w:r>
      <w:r w:rsidRPr="004F38A7">
        <w:t>индивидуальной</w:t>
      </w:r>
      <w:r w:rsidRPr="004F38A7">
        <w:rPr>
          <w:spacing w:val="1"/>
        </w:rPr>
        <w:t xml:space="preserve"> </w:t>
      </w:r>
      <w:r w:rsidRPr="004F38A7">
        <w:t>тактики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 в образовательном процессе по вышеназванным направлениям. Для обеспечения</w:t>
      </w:r>
      <w:r w:rsidRPr="004F38A7">
        <w:rPr>
          <w:spacing w:val="1"/>
        </w:rPr>
        <w:t xml:space="preserve"> </w:t>
      </w:r>
      <w:r w:rsidRPr="004F38A7">
        <w:t>психолого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1"/>
        </w:rPr>
        <w:t xml:space="preserve"> </w:t>
      </w:r>
      <w:r w:rsidRPr="004F38A7">
        <w:t>семьи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повышения</w:t>
      </w:r>
      <w:r w:rsidRPr="004F38A7">
        <w:rPr>
          <w:spacing w:val="1"/>
        </w:rPr>
        <w:t xml:space="preserve"> </w:t>
      </w:r>
      <w:r w:rsidRPr="004F38A7">
        <w:t>компетентности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 представителей) в вопросах развития и образования, охраны и укрепления здоровья</w:t>
      </w:r>
      <w:r w:rsidRPr="004F38A7">
        <w:rPr>
          <w:spacing w:val="-57"/>
        </w:rPr>
        <w:t xml:space="preserve"> </w:t>
      </w:r>
      <w:r w:rsidRPr="004F38A7">
        <w:t>детей в дошкольном учреждении используются эффективные формы работы, включающие</w:t>
      </w:r>
      <w:r w:rsidRPr="004F38A7">
        <w:rPr>
          <w:spacing w:val="1"/>
        </w:rPr>
        <w:t xml:space="preserve"> </w:t>
      </w:r>
      <w:r w:rsidRPr="004F38A7">
        <w:t>традиционные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нетрадиционные</w:t>
      </w:r>
      <w:r w:rsidRPr="004F38A7">
        <w:rPr>
          <w:spacing w:val="-2"/>
        </w:rPr>
        <w:t xml:space="preserve"> </w:t>
      </w:r>
      <w:r w:rsidRPr="004F38A7">
        <w:t>формы.</w:t>
      </w:r>
    </w:p>
    <w:p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Традиционные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формы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работы: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родительские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собрания,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родительские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конференции;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консультации;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spacing w:before="1"/>
        <w:jc w:val="left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опросов,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анкетирование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родителей;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Дни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открытых дверей;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тематические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папки-передвижки;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передового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семейного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воспитания;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совместных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мероприятий: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развлечений;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семейных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конкурсов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выставок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т.д.</w:t>
      </w:r>
    </w:p>
    <w:p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Нетрадиционные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формы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работы: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проектной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игровые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тренинги;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ситуаций;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выпуск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семейных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газет;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мини-музейных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экспозиций;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коллекционирование;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spacing w:before="1"/>
        <w:jc w:val="left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социально-значимых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акций;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мастер-классы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родителей;</w:t>
      </w:r>
    </w:p>
    <w:p w:rsidR="009D1A0F" w:rsidRPr="004F38A7" w:rsidRDefault="009D1A0F">
      <w:pPr>
        <w:pStyle w:val="ListParagraph"/>
        <w:numPr>
          <w:ilvl w:val="0"/>
          <w:numId w:val="97"/>
        </w:numPr>
        <w:tabs>
          <w:tab w:val="left" w:pos="1079"/>
        </w:tabs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досуговой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т.д..</w:t>
      </w:r>
    </w:p>
    <w:p w:rsidR="009D1A0F" w:rsidRPr="004F38A7" w:rsidRDefault="009D1A0F">
      <w:pPr>
        <w:pStyle w:val="BodyText"/>
        <w:ind w:left="231" w:right="224"/>
      </w:pPr>
      <w:r w:rsidRPr="004F38A7">
        <w:t>Дошкольное учреждение выступает в роли активного помощника семье в обеспечении</w:t>
      </w:r>
      <w:r w:rsidRPr="004F38A7">
        <w:rPr>
          <w:spacing w:val="1"/>
        </w:rPr>
        <w:t xml:space="preserve"> </w:t>
      </w:r>
      <w:r w:rsidRPr="004F38A7">
        <w:t>единого образовательного пространства «детский сад-семья-социум». Педагоги детского сада</w:t>
      </w:r>
      <w:r w:rsidRPr="004F38A7">
        <w:rPr>
          <w:spacing w:val="1"/>
        </w:rPr>
        <w:t xml:space="preserve"> </w:t>
      </w:r>
      <w:r w:rsidRPr="004F38A7">
        <w:t>изучают специальную литературу по проблемам общения, проводят тренинги для родителей,</w:t>
      </w:r>
      <w:r w:rsidRPr="004F38A7">
        <w:rPr>
          <w:spacing w:val="1"/>
        </w:rPr>
        <w:t xml:space="preserve"> </w:t>
      </w:r>
      <w:r w:rsidRPr="004F38A7">
        <w:t>используют</w:t>
      </w:r>
      <w:r w:rsidRPr="004F38A7">
        <w:rPr>
          <w:spacing w:val="1"/>
        </w:rPr>
        <w:t xml:space="preserve"> </w:t>
      </w:r>
      <w:r w:rsidRPr="004F38A7">
        <w:t>видео-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фотоматериалы,</w:t>
      </w:r>
      <w:r w:rsidRPr="004F38A7">
        <w:rPr>
          <w:spacing w:val="1"/>
        </w:rPr>
        <w:t xml:space="preserve"> </w:t>
      </w:r>
      <w:r w:rsidRPr="004F38A7">
        <w:t>фиксирующие</w:t>
      </w:r>
      <w:r w:rsidRPr="004F38A7">
        <w:rPr>
          <w:spacing w:val="1"/>
        </w:rPr>
        <w:t xml:space="preserve"> </w:t>
      </w:r>
      <w:r w:rsidRPr="004F38A7">
        <w:t>самостоятельную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-57"/>
        </w:rPr>
        <w:t xml:space="preserve"> </w:t>
      </w:r>
      <w:r w:rsidRPr="004F38A7">
        <w:t>дошкольников. Педагоги рассказывают о достижениях ребенка и получают информацию от</w:t>
      </w:r>
      <w:r w:rsidRPr="004F38A7">
        <w:rPr>
          <w:spacing w:val="1"/>
        </w:rPr>
        <w:t xml:space="preserve"> </w:t>
      </w:r>
      <w:r w:rsidRPr="004F38A7">
        <w:t>родителей. Партнерский характер взаимодействия делает сотрудничество более успешным,</w:t>
      </w:r>
      <w:r w:rsidRPr="004F38A7">
        <w:rPr>
          <w:spacing w:val="1"/>
        </w:rPr>
        <w:t xml:space="preserve"> </w:t>
      </w:r>
      <w:r w:rsidRPr="004F38A7">
        <w:t>при условии, что детский сад знаком с воспитательными возможностями семьи ребенка, а</w:t>
      </w:r>
      <w:r w:rsidRPr="004F38A7">
        <w:rPr>
          <w:spacing w:val="1"/>
        </w:rPr>
        <w:t xml:space="preserve"> </w:t>
      </w:r>
      <w:r w:rsidRPr="004F38A7">
        <w:t>семья</w:t>
      </w:r>
      <w:r w:rsidRPr="004F38A7">
        <w:rPr>
          <w:spacing w:val="40"/>
        </w:rPr>
        <w:t xml:space="preserve"> </w:t>
      </w:r>
      <w:r w:rsidRPr="004F38A7">
        <w:t>имеет</w:t>
      </w:r>
      <w:r w:rsidRPr="004F38A7">
        <w:rPr>
          <w:spacing w:val="41"/>
        </w:rPr>
        <w:t xml:space="preserve"> </w:t>
      </w:r>
      <w:r w:rsidRPr="004F38A7">
        <w:t>представление</w:t>
      </w:r>
      <w:r w:rsidRPr="004F38A7">
        <w:rPr>
          <w:spacing w:val="40"/>
        </w:rPr>
        <w:t xml:space="preserve"> </w:t>
      </w:r>
      <w:r w:rsidRPr="004F38A7">
        <w:t>о</w:t>
      </w:r>
      <w:r w:rsidRPr="004F38A7">
        <w:rPr>
          <w:spacing w:val="40"/>
        </w:rPr>
        <w:t xml:space="preserve"> </w:t>
      </w:r>
      <w:r w:rsidRPr="004F38A7">
        <w:t>дошкольном</w:t>
      </w:r>
      <w:r w:rsidRPr="004F38A7">
        <w:rPr>
          <w:spacing w:val="40"/>
        </w:rPr>
        <w:t xml:space="preserve"> </w:t>
      </w:r>
      <w:r w:rsidRPr="004F38A7">
        <w:t>учреждении,</w:t>
      </w:r>
      <w:r w:rsidRPr="004F38A7">
        <w:rPr>
          <w:spacing w:val="40"/>
        </w:rPr>
        <w:t xml:space="preserve"> </w:t>
      </w:r>
      <w:r w:rsidRPr="004F38A7">
        <w:t>которому</w:t>
      </w:r>
      <w:r w:rsidRPr="004F38A7">
        <w:rPr>
          <w:spacing w:val="36"/>
        </w:rPr>
        <w:t xml:space="preserve"> </w:t>
      </w:r>
      <w:r w:rsidRPr="004F38A7">
        <w:t>доверяет</w:t>
      </w:r>
      <w:r w:rsidRPr="004F38A7">
        <w:rPr>
          <w:spacing w:val="41"/>
        </w:rPr>
        <w:t xml:space="preserve"> </w:t>
      </w:r>
      <w:r w:rsidRPr="004F38A7">
        <w:t>воспитание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32" w:firstLine="0"/>
      </w:pP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Совместное</w:t>
      </w:r>
      <w:r w:rsidRPr="004F38A7">
        <w:rPr>
          <w:spacing w:val="1"/>
        </w:rPr>
        <w:t xml:space="preserve"> </w:t>
      </w:r>
      <w:r w:rsidRPr="004F38A7">
        <w:t>сотрудничество</w:t>
      </w:r>
      <w:r w:rsidRPr="004F38A7">
        <w:rPr>
          <w:spacing w:val="1"/>
        </w:rPr>
        <w:t xml:space="preserve"> </w:t>
      </w:r>
      <w:r w:rsidRPr="004F38A7">
        <w:t>развивает</w:t>
      </w:r>
      <w:r w:rsidRPr="004F38A7">
        <w:rPr>
          <w:spacing w:val="1"/>
        </w:rPr>
        <w:t xml:space="preserve"> </w:t>
      </w:r>
      <w:r w:rsidRPr="004F38A7">
        <w:t>позитивное</w:t>
      </w:r>
      <w:r w:rsidRPr="004F38A7">
        <w:rPr>
          <w:spacing w:val="1"/>
        </w:rPr>
        <w:t xml:space="preserve"> </w:t>
      </w:r>
      <w:r w:rsidRPr="004F38A7">
        <w:t>общественное</w:t>
      </w:r>
      <w:r w:rsidRPr="004F38A7">
        <w:rPr>
          <w:spacing w:val="1"/>
        </w:rPr>
        <w:t xml:space="preserve"> </w:t>
      </w:r>
      <w:r w:rsidRPr="004F38A7">
        <w:t>мнение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учреждении,</w:t>
      </w:r>
      <w:r w:rsidRPr="004F38A7">
        <w:rPr>
          <w:spacing w:val="1"/>
        </w:rPr>
        <w:t xml:space="preserve"> </w:t>
      </w:r>
      <w:r w:rsidRPr="004F38A7">
        <w:t>повышает</w:t>
      </w:r>
      <w:r w:rsidRPr="004F38A7">
        <w:rPr>
          <w:spacing w:val="1"/>
        </w:rPr>
        <w:t xml:space="preserve"> </w:t>
      </w:r>
      <w:r w:rsidRPr="004F38A7">
        <w:t>спрос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услуги,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доступность</w:t>
      </w:r>
      <w:r w:rsidRPr="004F38A7">
        <w:rPr>
          <w:spacing w:val="1"/>
        </w:rPr>
        <w:t xml:space="preserve"> </w:t>
      </w:r>
      <w:r w:rsidRPr="004F38A7">
        <w:t>качественных образовательных</w:t>
      </w:r>
      <w:r w:rsidRPr="004F38A7">
        <w:rPr>
          <w:spacing w:val="4"/>
        </w:rPr>
        <w:t xml:space="preserve"> </w:t>
      </w:r>
      <w:r w:rsidRPr="004F38A7">
        <w:t>услуг.</w:t>
      </w:r>
    </w:p>
    <w:p w:rsidR="009D1A0F" w:rsidRPr="004F38A7" w:rsidRDefault="009D1A0F">
      <w:pPr>
        <w:pStyle w:val="Heading2"/>
        <w:numPr>
          <w:ilvl w:val="1"/>
          <w:numId w:val="23"/>
        </w:numPr>
        <w:tabs>
          <w:tab w:val="left" w:pos="1391"/>
        </w:tabs>
        <w:spacing w:before="5" w:line="240" w:lineRule="auto"/>
        <w:ind w:left="231" w:right="234" w:firstLine="707"/>
      </w:pPr>
      <w:r w:rsidRPr="004F38A7">
        <w:t>Вариативные формы, способы, методы и средства реализации Программы с</w:t>
      </w:r>
      <w:r w:rsidRPr="004F38A7">
        <w:rPr>
          <w:spacing w:val="1"/>
        </w:rPr>
        <w:t xml:space="preserve"> </w:t>
      </w:r>
      <w:r w:rsidRPr="004F38A7">
        <w:t>учётом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1"/>
        </w:rPr>
        <w:t xml:space="preserve"> </w:t>
      </w:r>
      <w:r w:rsidRPr="004F38A7">
        <w:t>специфики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-1"/>
        </w:rPr>
        <w:t xml:space="preserve"> </w:t>
      </w:r>
      <w:r w:rsidRPr="004F38A7">
        <w:t>потребностей и</w:t>
      </w:r>
      <w:r w:rsidRPr="004F38A7">
        <w:rPr>
          <w:spacing w:val="-2"/>
        </w:rPr>
        <w:t xml:space="preserve"> </w:t>
      </w:r>
      <w:r w:rsidRPr="004F38A7">
        <w:t>интересов</w:t>
      </w:r>
    </w:p>
    <w:p w:rsidR="009D1A0F" w:rsidRPr="004F38A7" w:rsidRDefault="009D1A0F">
      <w:pPr>
        <w:pStyle w:val="BodyText"/>
        <w:ind w:left="231" w:right="227"/>
      </w:pPr>
      <w:r w:rsidRPr="004F38A7">
        <w:t>Реализация Программы обеспечивается на основе ФОП ДО, методических пособий,</w:t>
      </w:r>
      <w:r w:rsidRPr="004F38A7">
        <w:rPr>
          <w:spacing w:val="1"/>
        </w:rPr>
        <w:t xml:space="preserve"> </w:t>
      </w:r>
      <w:r w:rsidRPr="004F38A7">
        <w:t>соответствующих принципам и целям ФГОС ДО и ФОП ДО. Формы, способы, методы и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 с задачами воспитания и обучения, а также с учетом многообразия конкретных</w:t>
      </w:r>
      <w:r w:rsidRPr="004F38A7">
        <w:rPr>
          <w:spacing w:val="1"/>
        </w:rPr>
        <w:t xml:space="preserve"> </w:t>
      </w:r>
      <w:r w:rsidRPr="004F38A7">
        <w:t>социокультурных, географических, климатических условий реализации Программы, возраста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1"/>
        </w:rPr>
        <w:t xml:space="preserve"> </w:t>
      </w:r>
      <w:r w:rsidRPr="004F38A7">
        <w:t>состава</w:t>
      </w:r>
      <w:r w:rsidRPr="004F38A7">
        <w:rPr>
          <w:spacing w:val="1"/>
        </w:rPr>
        <w:t xml:space="preserve"> </w:t>
      </w:r>
      <w:r w:rsidRPr="004F38A7">
        <w:t>групп,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интересов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запросов</w:t>
      </w:r>
      <w:r w:rsidRPr="004F38A7">
        <w:rPr>
          <w:spacing w:val="6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 обучающихся.</w:t>
      </w:r>
    </w:p>
    <w:p w:rsidR="009D1A0F" w:rsidRPr="004F38A7" w:rsidRDefault="009D1A0F">
      <w:pPr>
        <w:pStyle w:val="BodyText"/>
        <w:ind w:left="231" w:right="227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подборе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достижения</w:t>
      </w:r>
      <w:r w:rsidRPr="004F38A7">
        <w:rPr>
          <w:spacing w:val="1"/>
        </w:rPr>
        <w:t xml:space="preserve"> </w:t>
      </w:r>
      <w:r w:rsidRPr="004F38A7">
        <w:t>планируемых результатов, учитываются общие характеристики возрастного развития детей и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возрастного</w:t>
      </w:r>
      <w:r w:rsidRPr="004F38A7">
        <w:rPr>
          <w:spacing w:val="1"/>
        </w:rPr>
        <w:t xml:space="preserve"> </w:t>
      </w:r>
      <w:r w:rsidRPr="004F38A7">
        <w:t>периода.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-1"/>
        </w:rPr>
        <w:t xml:space="preserve"> </w:t>
      </w:r>
      <w:r w:rsidRPr="004F38A7">
        <w:t>педагог: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18"/>
        </w:tabs>
        <w:ind w:right="234" w:firstLine="707"/>
        <w:rPr>
          <w:sz w:val="24"/>
        </w:rPr>
      </w:pPr>
      <w:r w:rsidRPr="004F38A7">
        <w:rPr>
          <w:sz w:val="24"/>
        </w:rPr>
        <w:t>продумывает содержание и организацию совместного образа жизни детей, 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 и 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каждого ребенка;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51"/>
        </w:tabs>
        <w:ind w:right="231" w:firstLine="707"/>
        <w:rPr>
          <w:sz w:val="24"/>
        </w:rPr>
      </w:pPr>
      <w:r w:rsidRPr="004F38A7">
        <w:rPr>
          <w:sz w:val="24"/>
        </w:rPr>
        <w:t>определяет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сосуществования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равенство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прийти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помощь, поддержать;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66"/>
        </w:tabs>
        <w:ind w:right="231" w:firstLine="707"/>
        <w:rPr>
          <w:sz w:val="24"/>
        </w:rPr>
      </w:pPr>
      <w:r w:rsidRPr="004F38A7">
        <w:rPr>
          <w:sz w:val="24"/>
        </w:rPr>
        <w:t>соблюдает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гуманистические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принципы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 в числе которых забота, теплое отношение, интерес к каждому ребенку, поддержка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успех, развитие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детской самостоятельности,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инициативы;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01"/>
        </w:tabs>
        <w:ind w:right="237" w:firstLine="707"/>
        <w:rPr>
          <w:sz w:val="24"/>
        </w:rPr>
      </w:pPr>
      <w:r w:rsidRPr="004F38A7">
        <w:rPr>
          <w:sz w:val="24"/>
        </w:rPr>
        <w:t>осуществляет взаимодействие с детьми, основанное на современных 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позициях: «Давай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сделаем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вместе»;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«Научи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меня,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помоги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сделать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это»;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42"/>
        </w:tabs>
        <w:ind w:right="225" w:firstLine="707"/>
        <w:rPr>
          <w:sz w:val="24"/>
        </w:rPr>
      </w:pPr>
      <w:r w:rsidRPr="004F38A7">
        <w:rPr>
          <w:sz w:val="24"/>
        </w:rPr>
        <w:t>сочетает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(игры,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пр.)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самостоятельную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 детей;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70"/>
        </w:tabs>
        <w:ind w:right="233" w:firstLine="707"/>
        <w:rPr>
          <w:sz w:val="24"/>
        </w:rPr>
      </w:pPr>
      <w:r w:rsidRPr="004F38A7">
        <w:rPr>
          <w:sz w:val="24"/>
        </w:rPr>
        <w:t>ежедневно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 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 мире;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218"/>
        </w:tabs>
        <w:ind w:right="232" w:firstLine="707"/>
        <w:rPr>
          <w:sz w:val="24"/>
        </w:rPr>
      </w:pPr>
      <w:r w:rsidRPr="004F38A7">
        <w:rPr>
          <w:sz w:val="24"/>
        </w:rPr>
        <w:t>создает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предметно-пространственную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систематически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её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обновляет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соответствии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возрастом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ситуацией;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06"/>
        </w:tabs>
        <w:ind w:right="231" w:firstLine="707"/>
        <w:rPr>
          <w:sz w:val="24"/>
        </w:rPr>
      </w:pPr>
      <w:r w:rsidRPr="004F38A7">
        <w:rPr>
          <w:sz w:val="24"/>
        </w:rPr>
        <w:t>наблюдает, как развивается самостоятельность каждого ребенка и взаимоотношения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между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08"/>
        </w:tabs>
        <w:ind w:right="233" w:firstLine="707"/>
        <w:rPr>
          <w:sz w:val="24"/>
        </w:rPr>
      </w:pPr>
      <w:r w:rsidRPr="004F38A7">
        <w:rPr>
          <w:sz w:val="24"/>
        </w:rPr>
        <w:t>сотрудничает с родителями, совместно с ними решая задачи воспитания и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малышей.</w:t>
      </w:r>
    </w:p>
    <w:p w:rsidR="009D1A0F" w:rsidRPr="004F38A7" w:rsidRDefault="009D1A0F">
      <w:pPr>
        <w:pStyle w:val="BodyText"/>
        <w:ind w:left="231" w:right="234"/>
      </w:pPr>
      <w:r w:rsidRPr="004F38A7">
        <w:t>Существенное значение имеют сформировавшиеся у педагога практики воспитания 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оценка</w:t>
      </w:r>
      <w:r w:rsidRPr="004F38A7">
        <w:rPr>
          <w:spacing w:val="1"/>
        </w:rPr>
        <w:t xml:space="preserve"> </w:t>
      </w:r>
      <w:r w:rsidRPr="004F38A7">
        <w:t>результативности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применительно</w:t>
      </w:r>
      <w:r w:rsidRPr="004F38A7">
        <w:rPr>
          <w:spacing w:val="-1"/>
        </w:rPr>
        <w:t xml:space="preserve"> </w:t>
      </w:r>
      <w:r w:rsidRPr="004F38A7">
        <w:t>к конкретной</w:t>
      </w:r>
      <w:r w:rsidRPr="004F38A7">
        <w:rPr>
          <w:spacing w:val="-1"/>
        </w:rPr>
        <w:t xml:space="preserve"> </w:t>
      </w:r>
      <w:r w:rsidRPr="004F38A7">
        <w:t>возрастной</w:t>
      </w:r>
      <w:r w:rsidRPr="004F38A7">
        <w:rPr>
          <w:spacing w:val="-1"/>
        </w:rPr>
        <w:t xml:space="preserve"> </w:t>
      </w:r>
      <w:r w:rsidRPr="004F38A7">
        <w:t>группе</w:t>
      </w:r>
      <w:r w:rsidRPr="004F38A7">
        <w:rPr>
          <w:spacing w:val="-1"/>
        </w:rPr>
        <w:t xml:space="preserve"> </w:t>
      </w:r>
      <w:r w:rsidRPr="004F38A7">
        <w:t>детей.</w:t>
      </w:r>
    </w:p>
    <w:p w:rsidR="009D1A0F" w:rsidRPr="004F38A7" w:rsidRDefault="009D1A0F">
      <w:pPr>
        <w:ind w:left="231" w:right="226" w:firstLine="707"/>
        <w:jc w:val="both"/>
        <w:rPr>
          <w:i/>
          <w:sz w:val="24"/>
        </w:rPr>
      </w:pPr>
      <w:r w:rsidRPr="004F38A7">
        <w:rPr>
          <w:sz w:val="24"/>
        </w:rPr>
        <w:t xml:space="preserve">Согласно ФГОС ДО и ФОП ДО (п.23.5) педагог может использовать различные </w:t>
      </w:r>
      <w:r w:rsidRPr="004F38A7">
        <w:rPr>
          <w:i/>
          <w:sz w:val="24"/>
        </w:rPr>
        <w:t>формы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реализации Образовательной программы в соответствии с видом детской деятельности 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возрастными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особенностями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детей:</w:t>
      </w:r>
    </w:p>
    <w:p w:rsidR="009D1A0F" w:rsidRPr="004F38A7" w:rsidRDefault="009D1A0F">
      <w:pPr>
        <w:pStyle w:val="ListParagraph"/>
        <w:numPr>
          <w:ilvl w:val="0"/>
          <w:numId w:val="99"/>
        </w:numPr>
        <w:tabs>
          <w:tab w:val="left" w:pos="1300"/>
        </w:tabs>
        <w:ind w:hanging="361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раннем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возрасте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(1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год -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3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года):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56"/>
        </w:tabs>
        <w:ind w:right="225" w:firstLine="707"/>
        <w:rPr>
          <w:sz w:val="24"/>
        </w:rPr>
      </w:pPr>
      <w:r w:rsidRPr="004F38A7">
        <w:rPr>
          <w:sz w:val="24"/>
        </w:rPr>
        <w:t>предметная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(орудийно-предметные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ест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ложкой,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пьет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кружки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другое);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79"/>
        </w:tabs>
        <w:ind w:left="1078" w:hanging="140"/>
        <w:rPr>
          <w:sz w:val="24"/>
        </w:rPr>
      </w:pPr>
      <w:r w:rsidRPr="004F38A7">
        <w:rPr>
          <w:sz w:val="24"/>
        </w:rPr>
        <w:t>экспериментирование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материалами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веществами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(песок,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вода,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тесто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другие);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238"/>
        </w:tabs>
        <w:ind w:right="229" w:firstLine="707"/>
        <w:rPr>
          <w:sz w:val="24"/>
        </w:rPr>
      </w:pPr>
      <w:r w:rsidRPr="004F38A7">
        <w:rPr>
          <w:sz w:val="24"/>
        </w:rPr>
        <w:t>ситуативно-деловое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эмоционально-практическое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 руководством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взрослого;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79"/>
          <w:tab w:val="left" w:pos="3064"/>
        </w:tabs>
        <w:ind w:right="227" w:firstLine="707"/>
        <w:rPr>
          <w:sz w:val="24"/>
        </w:rPr>
      </w:pPr>
      <w:r w:rsidRPr="004F38A7">
        <w:rPr>
          <w:sz w:val="24"/>
        </w:rPr>
        <w:t>двигательная</w:t>
      </w:r>
      <w:r w:rsidRPr="004F38A7">
        <w:rPr>
          <w:sz w:val="24"/>
        </w:rPr>
        <w:tab/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(основные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общеразвивающие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простые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игры);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56"/>
        </w:tabs>
        <w:ind w:right="227" w:firstLine="707"/>
        <w:rPr>
          <w:sz w:val="24"/>
        </w:rPr>
      </w:pPr>
      <w:r w:rsidRPr="004F38A7">
        <w:rPr>
          <w:sz w:val="24"/>
        </w:rPr>
        <w:t>игровая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(отобразительная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сюжетно-отобразительная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дидактическими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игрушками);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79"/>
        </w:tabs>
        <w:spacing w:before="68"/>
        <w:ind w:left="1078" w:hanging="140"/>
        <w:jc w:val="left"/>
        <w:rPr>
          <w:sz w:val="24"/>
        </w:rPr>
      </w:pPr>
      <w:r w:rsidRPr="004F38A7">
        <w:rPr>
          <w:sz w:val="24"/>
        </w:rPr>
        <w:t>речевая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(понимание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взрослого,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слушание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стихов,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активная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речь);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27"/>
        </w:tabs>
        <w:ind w:right="239" w:firstLine="707"/>
        <w:jc w:val="left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(рисование,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лепка)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конструирование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мелкого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крупного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строительного материала;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01"/>
        </w:tabs>
        <w:ind w:right="238" w:firstLine="707"/>
        <w:jc w:val="left"/>
        <w:rPr>
          <w:sz w:val="24"/>
        </w:rPr>
      </w:pPr>
      <w:r w:rsidRPr="004F38A7">
        <w:rPr>
          <w:sz w:val="24"/>
        </w:rPr>
        <w:t>самообслуживание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элементарные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трудовые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действия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(убирает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подметает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веником,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поливает цветы из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лейки и другое);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90"/>
        </w:tabs>
        <w:ind w:right="226" w:firstLine="707"/>
        <w:jc w:val="left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(слушание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музыки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исполнительство,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музыкально-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ритмические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движения).</w:t>
      </w:r>
    </w:p>
    <w:p w:rsidR="009D1A0F" w:rsidRPr="004F38A7" w:rsidRDefault="009D1A0F">
      <w:pPr>
        <w:pStyle w:val="ListParagraph"/>
        <w:numPr>
          <w:ilvl w:val="0"/>
          <w:numId w:val="99"/>
        </w:numPr>
        <w:tabs>
          <w:tab w:val="left" w:pos="1199"/>
        </w:tabs>
        <w:ind w:left="1198" w:hanging="260"/>
        <w:jc w:val="left"/>
        <w:rPr>
          <w:i/>
          <w:sz w:val="24"/>
        </w:rPr>
      </w:pPr>
      <w:r w:rsidRPr="004F38A7">
        <w:rPr>
          <w:i/>
          <w:sz w:val="24"/>
        </w:rPr>
        <w:t>в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дошкольном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возрасте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(3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года -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7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лет):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334"/>
          <w:tab w:val="left" w:pos="2443"/>
          <w:tab w:val="left" w:pos="4105"/>
          <w:tab w:val="left" w:pos="6347"/>
          <w:tab w:val="left" w:pos="8527"/>
        </w:tabs>
        <w:ind w:right="231" w:firstLine="707"/>
        <w:jc w:val="left"/>
        <w:rPr>
          <w:sz w:val="24"/>
        </w:rPr>
      </w:pPr>
      <w:r w:rsidRPr="004F38A7">
        <w:rPr>
          <w:sz w:val="24"/>
        </w:rPr>
        <w:t>игровая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(сюжетно-ролевая,</w:t>
      </w:r>
      <w:r w:rsidRPr="004F38A7">
        <w:rPr>
          <w:sz w:val="24"/>
        </w:rPr>
        <w:tab/>
        <w:t>театрализованная,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режиссерская,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строительно-конструктивная,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дидактическая, подвижная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другие);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264"/>
        </w:tabs>
        <w:ind w:right="226" w:firstLine="707"/>
        <w:jc w:val="left"/>
        <w:rPr>
          <w:sz w:val="24"/>
        </w:rPr>
      </w:pP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(ситуативно-деловое,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внеситуативно-познавательное,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внеситуативно-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личностное)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сверстниками (ситуативно-деловое,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внеситуативно-деловое);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257"/>
          <w:tab w:val="left" w:pos="2275"/>
          <w:tab w:val="left" w:pos="3863"/>
          <w:tab w:val="left" w:pos="5179"/>
          <w:tab w:val="left" w:pos="5891"/>
          <w:tab w:val="left" w:pos="7141"/>
          <w:tab w:val="left" w:pos="7508"/>
          <w:tab w:val="left" w:pos="9069"/>
        </w:tabs>
        <w:ind w:right="234" w:firstLine="707"/>
        <w:jc w:val="left"/>
        <w:rPr>
          <w:sz w:val="24"/>
        </w:rPr>
      </w:pPr>
      <w:r w:rsidRPr="004F38A7">
        <w:rPr>
          <w:sz w:val="24"/>
        </w:rPr>
        <w:t>речевая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(слушание</w:t>
      </w:r>
      <w:r w:rsidRPr="004F38A7">
        <w:rPr>
          <w:sz w:val="24"/>
        </w:rPr>
        <w:tab/>
        <w:t>речи</w:t>
      </w:r>
      <w:r w:rsidRPr="004F38A7">
        <w:rPr>
          <w:sz w:val="24"/>
        </w:rPr>
        <w:tab/>
        <w:t>взрослого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сверстников,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активная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диалогическая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монологическая речь);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39"/>
          <w:tab w:val="left" w:pos="5188"/>
        </w:tabs>
        <w:ind w:left="1138" w:hanging="200"/>
        <w:jc w:val="left"/>
        <w:rPr>
          <w:sz w:val="24"/>
        </w:rPr>
      </w:pPr>
      <w:r w:rsidRPr="004F38A7">
        <w:rPr>
          <w:sz w:val="24"/>
        </w:rPr>
        <w:t>познавательно-исследовательская</w:t>
      </w:r>
      <w:r w:rsidRPr="004F38A7">
        <w:rPr>
          <w:sz w:val="24"/>
        </w:rPr>
        <w:tab/>
        <w:t>деятельность 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экспериментирование;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79"/>
          <w:tab w:val="left" w:pos="4480"/>
          <w:tab w:val="left" w:pos="5896"/>
        </w:tabs>
        <w:ind w:left="1078" w:hanging="140"/>
        <w:jc w:val="left"/>
        <w:rPr>
          <w:sz w:val="24"/>
        </w:rPr>
      </w:pPr>
      <w:r w:rsidRPr="004F38A7">
        <w:rPr>
          <w:sz w:val="24"/>
        </w:rPr>
        <w:t>изобразительная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z w:val="24"/>
        </w:rPr>
        <w:tab/>
        <w:t>(рисование,</w:t>
      </w:r>
      <w:r w:rsidRPr="004F38A7">
        <w:rPr>
          <w:sz w:val="24"/>
        </w:rPr>
        <w:tab/>
        <w:t>лепка,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аппликация)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79"/>
        </w:tabs>
        <w:spacing w:before="1"/>
        <w:ind w:left="1078" w:hanging="140"/>
        <w:jc w:val="left"/>
        <w:rPr>
          <w:sz w:val="24"/>
        </w:rPr>
      </w:pPr>
      <w:r w:rsidRPr="004F38A7">
        <w:rPr>
          <w:sz w:val="24"/>
        </w:rPr>
        <w:t>конструирование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материалов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образцу,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замыслу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ребенка;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240"/>
          <w:tab w:val="left" w:pos="2815"/>
          <w:tab w:val="left" w:pos="4387"/>
          <w:tab w:val="left" w:pos="5674"/>
          <w:tab w:val="left" w:pos="6420"/>
          <w:tab w:val="left" w:pos="7725"/>
          <w:tab w:val="left" w:pos="9857"/>
        </w:tabs>
        <w:ind w:right="231" w:firstLine="707"/>
        <w:jc w:val="left"/>
        <w:rPr>
          <w:sz w:val="24"/>
        </w:rPr>
      </w:pPr>
      <w:r w:rsidRPr="004F38A7">
        <w:rPr>
          <w:sz w:val="24"/>
        </w:rPr>
        <w:t>двигательная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(основные</w:t>
      </w:r>
      <w:r w:rsidRPr="004F38A7">
        <w:rPr>
          <w:sz w:val="24"/>
        </w:rPr>
        <w:tab/>
        <w:t>виды</w:t>
      </w:r>
      <w:r w:rsidRPr="004F38A7">
        <w:rPr>
          <w:sz w:val="24"/>
        </w:rPr>
        <w:tab/>
        <w:t>движений,</w:t>
      </w:r>
      <w:r w:rsidRPr="004F38A7">
        <w:rPr>
          <w:sz w:val="24"/>
        </w:rPr>
        <w:tab/>
        <w:t>общеразвивающие</w:t>
      </w:r>
      <w:r w:rsidRPr="004F38A7">
        <w:rPr>
          <w:sz w:val="24"/>
        </w:rPr>
        <w:tab/>
      </w:r>
      <w:r w:rsidRPr="004F38A7">
        <w:rPr>
          <w:spacing w:val="-4"/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спортивные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подвижные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79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элементарная трудовая деятельность (самообслуживание, хозяйственно-бытовой труд,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труд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природе, ручной труд);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73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музыкальная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31"/>
          <w:sz w:val="24"/>
        </w:rPr>
        <w:t xml:space="preserve"> </w:t>
      </w:r>
      <w:r w:rsidRPr="004F38A7">
        <w:rPr>
          <w:sz w:val="24"/>
        </w:rPr>
        <w:t>(слушание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произведений,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пение,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музыкально-ритмические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детских музыкальных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инструментах).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ind w:left="939"/>
      </w:pPr>
      <w:r w:rsidRPr="004F38A7">
        <w:t>Формы</w:t>
      </w:r>
      <w:r w:rsidRPr="004F38A7">
        <w:rPr>
          <w:spacing w:val="-4"/>
        </w:rPr>
        <w:t xml:space="preserve"> </w:t>
      </w:r>
      <w:r w:rsidRPr="004F38A7">
        <w:t>организации</w:t>
      </w:r>
      <w:r w:rsidRPr="004F38A7">
        <w:rPr>
          <w:spacing w:val="-2"/>
        </w:rPr>
        <w:t xml:space="preserve"> </w:t>
      </w: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деятельности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дошкольных</w:t>
      </w:r>
      <w:r w:rsidRPr="004F38A7">
        <w:rPr>
          <w:spacing w:val="-2"/>
        </w:rPr>
        <w:t xml:space="preserve"> </w:t>
      </w:r>
      <w:r w:rsidRPr="004F38A7">
        <w:t>группах</w:t>
      </w:r>
    </w:p>
    <w:p w:rsidR="009D1A0F" w:rsidRPr="004F38A7" w:rsidRDefault="009D1A0F">
      <w:pPr>
        <w:pStyle w:val="BodyText"/>
        <w:ind w:left="231" w:right="228"/>
      </w:pPr>
      <w:r w:rsidRPr="004F38A7">
        <w:t>Развитие ребенка в</w:t>
      </w:r>
      <w:r w:rsidRPr="004F38A7">
        <w:rPr>
          <w:spacing w:val="1"/>
        </w:rPr>
        <w:t xml:space="preserve"> </w:t>
      </w:r>
      <w:r w:rsidRPr="004F38A7">
        <w:t>образовательном</w:t>
      </w:r>
      <w:r w:rsidRPr="004F38A7">
        <w:rPr>
          <w:spacing w:val="1"/>
        </w:rPr>
        <w:t xml:space="preserve"> </w:t>
      </w:r>
      <w:r w:rsidRPr="004F38A7">
        <w:t>процессе осуществляется</w:t>
      </w:r>
      <w:r w:rsidRPr="004F38A7">
        <w:rPr>
          <w:spacing w:val="1"/>
        </w:rPr>
        <w:t xml:space="preserve"> </w:t>
      </w:r>
      <w:r w:rsidRPr="004F38A7">
        <w:t>целостно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всей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жизнедеятельности.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тоже</w:t>
      </w:r>
      <w:r w:rsidRPr="004F38A7">
        <w:rPr>
          <w:spacing w:val="1"/>
        </w:rPr>
        <w:t xml:space="preserve"> </w:t>
      </w:r>
      <w:r w:rsidRPr="004F38A7">
        <w:t>время,</w:t>
      </w:r>
      <w:r w:rsidRPr="004F38A7">
        <w:rPr>
          <w:spacing w:val="1"/>
        </w:rPr>
        <w:t xml:space="preserve"> </w:t>
      </w:r>
      <w:r w:rsidRPr="004F38A7">
        <w:t>освоение</w:t>
      </w:r>
      <w:r w:rsidRPr="004F38A7">
        <w:rPr>
          <w:spacing w:val="1"/>
        </w:rPr>
        <w:t xml:space="preserve"> </w:t>
      </w:r>
      <w:r w:rsidRPr="004F38A7">
        <w:t>любого</w:t>
      </w:r>
      <w:r w:rsidRPr="004F38A7">
        <w:rPr>
          <w:spacing w:val="1"/>
        </w:rPr>
        <w:t xml:space="preserve"> </w:t>
      </w:r>
      <w:r w:rsidRPr="004F38A7">
        <w:t>вида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требует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-1"/>
        </w:rPr>
        <w:t xml:space="preserve"> </w:t>
      </w:r>
      <w:r w:rsidRPr="004F38A7">
        <w:t>общим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специальным</w:t>
      </w:r>
      <w:r w:rsidRPr="004F38A7">
        <w:rPr>
          <w:spacing w:val="1"/>
        </w:rPr>
        <w:t xml:space="preserve"> </w:t>
      </w:r>
      <w:r w:rsidRPr="004F38A7">
        <w:t>умениям,</w:t>
      </w:r>
      <w:r w:rsidRPr="004F38A7">
        <w:rPr>
          <w:spacing w:val="-1"/>
        </w:rPr>
        <w:t xml:space="preserve"> </w:t>
      </w:r>
      <w:r w:rsidRPr="004F38A7">
        <w:t>необходимым</w:t>
      </w:r>
      <w:r w:rsidRPr="004F38A7">
        <w:rPr>
          <w:spacing w:val="-3"/>
        </w:rPr>
        <w:t xml:space="preserve"> </w:t>
      </w:r>
      <w:r w:rsidRPr="004F38A7">
        <w:t>для её</w:t>
      </w:r>
      <w:r w:rsidRPr="004F38A7">
        <w:rPr>
          <w:spacing w:val="-3"/>
        </w:rPr>
        <w:t xml:space="preserve"> </w:t>
      </w:r>
      <w:r w:rsidRPr="004F38A7">
        <w:t>осуществления.</w:t>
      </w:r>
    </w:p>
    <w:p w:rsidR="009D1A0F" w:rsidRPr="004F38A7" w:rsidRDefault="009D1A0F">
      <w:pPr>
        <w:pStyle w:val="BodyText"/>
        <w:ind w:left="231" w:right="232"/>
      </w:pPr>
      <w:r w:rsidRPr="004F38A7">
        <w:t>Построение образовательного процесса по реализации ООП в дошкольных группах</w:t>
      </w:r>
      <w:r w:rsidRPr="004F38A7">
        <w:rPr>
          <w:spacing w:val="1"/>
        </w:rPr>
        <w:t xml:space="preserve"> </w:t>
      </w:r>
      <w:r w:rsidRPr="004F38A7">
        <w:t>основываться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адекватных</w:t>
      </w:r>
      <w:r w:rsidRPr="004F38A7">
        <w:rPr>
          <w:spacing w:val="1"/>
        </w:rPr>
        <w:t xml:space="preserve"> </w:t>
      </w:r>
      <w:r w:rsidRPr="004F38A7">
        <w:t>возрасту</w:t>
      </w:r>
      <w:r w:rsidRPr="004F38A7">
        <w:rPr>
          <w:spacing w:val="1"/>
        </w:rPr>
        <w:t xml:space="preserve"> </w:t>
      </w:r>
      <w:r w:rsidRPr="004F38A7">
        <w:t>формах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детьми.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самостоятельно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зависит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контингента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1"/>
        </w:rPr>
        <w:t xml:space="preserve"> </w:t>
      </w:r>
      <w:r w:rsidRPr="004F38A7">
        <w:t>оснащенности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культурных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региональных</w:t>
      </w:r>
      <w:r w:rsidRPr="004F38A7">
        <w:rPr>
          <w:spacing w:val="1"/>
        </w:rPr>
        <w:t xml:space="preserve"> </w:t>
      </w:r>
      <w:r w:rsidRPr="004F38A7">
        <w:t>особенностей,</w:t>
      </w:r>
      <w:r w:rsidRPr="004F38A7">
        <w:rPr>
          <w:spacing w:val="1"/>
        </w:rPr>
        <w:t xml:space="preserve"> </w:t>
      </w:r>
      <w:r w:rsidRPr="004F38A7">
        <w:t>специфики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-1"/>
        </w:rPr>
        <w:t xml:space="preserve"> </w:t>
      </w:r>
      <w:r w:rsidRPr="004F38A7">
        <w:t>опыта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творческого</w:t>
      </w:r>
      <w:r w:rsidRPr="004F38A7">
        <w:rPr>
          <w:spacing w:val="-1"/>
        </w:rPr>
        <w:t xml:space="preserve"> </w:t>
      </w:r>
      <w:r w:rsidRPr="004F38A7">
        <w:t>подхода</w:t>
      </w:r>
      <w:r w:rsidRPr="004F38A7">
        <w:rPr>
          <w:spacing w:val="-1"/>
        </w:rPr>
        <w:t xml:space="preserve"> </w:t>
      </w:r>
      <w:r w:rsidRPr="004F38A7">
        <w:t>педагога.</w:t>
      </w:r>
    </w:p>
    <w:p w:rsidR="009D1A0F" w:rsidRPr="004F38A7" w:rsidRDefault="009D1A0F">
      <w:pPr>
        <w:ind w:left="231" w:right="232" w:firstLine="707"/>
        <w:jc w:val="both"/>
        <w:rPr>
          <w:i/>
          <w:sz w:val="24"/>
        </w:rPr>
      </w:pPr>
      <w:r w:rsidRPr="004F38A7">
        <w:rPr>
          <w:i/>
          <w:sz w:val="24"/>
        </w:rPr>
        <w:t>Основными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формами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организации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дошкольных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группах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являются:</w:t>
      </w:r>
    </w:p>
    <w:p w:rsidR="009D1A0F" w:rsidRPr="004F38A7" w:rsidRDefault="009D1A0F">
      <w:pPr>
        <w:pStyle w:val="ListParagraph"/>
        <w:numPr>
          <w:ilvl w:val="0"/>
          <w:numId w:val="100"/>
        </w:numPr>
        <w:tabs>
          <w:tab w:val="left" w:pos="1300"/>
        </w:tabs>
        <w:ind w:right="224"/>
        <w:rPr>
          <w:sz w:val="24"/>
        </w:rPr>
      </w:pPr>
      <w:r w:rsidRPr="004F38A7">
        <w:rPr>
          <w:i/>
          <w:sz w:val="24"/>
        </w:rPr>
        <w:t>Совместная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деятельность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взрослого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модель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 процесса детей дошкольного возраста. Деятельность двух и более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участников образовательного процесса (взрослых и воспитанников) по решению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 задач на одном пространстве и в одно и то же время. Отличается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наличием партнерской (равноправной) позиции взрослого и партнерской формой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(возможность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свободного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размещения,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перемещения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индивидуальную,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подгрупповую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фронтальную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воспитанниками.</w:t>
      </w:r>
    </w:p>
    <w:p w:rsidR="009D1A0F" w:rsidRPr="004F38A7" w:rsidRDefault="009D1A0F">
      <w:pPr>
        <w:pStyle w:val="BodyText"/>
        <w:ind w:left="231" w:right="228"/>
      </w:pPr>
      <w:r w:rsidRPr="004F38A7">
        <w:t>Различают организованную образовательная деятельность, основанную на организации</w:t>
      </w:r>
      <w:r w:rsidRPr="004F38A7">
        <w:rPr>
          <w:spacing w:val="-57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заданных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осуществляемую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организации различных видов детской деятельности (игровой, коммуникативной, трудовой,</w:t>
      </w:r>
      <w:r w:rsidRPr="004F38A7">
        <w:rPr>
          <w:spacing w:val="1"/>
        </w:rPr>
        <w:t xml:space="preserve"> </w:t>
      </w:r>
      <w:r w:rsidRPr="004F38A7">
        <w:t>познавательно</w:t>
      </w:r>
      <w:r w:rsidRPr="004F38A7">
        <w:rPr>
          <w:spacing w:val="1"/>
        </w:rPr>
        <w:t xml:space="preserve"> </w:t>
      </w:r>
      <w:r w:rsidRPr="004F38A7">
        <w:t>исследовательской,</w:t>
      </w:r>
      <w:r w:rsidRPr="004F38A7">
        <w:rPr>
          <w:spacing w:val="1"/>
        </w:rPr>
        <w:t xml:space="preserve"> </w:t>
      </w:r>
      <w:r w:rsidRPr="004F38A7">
        <w:t>продуктивной,</w:t>
      </w:r>
      <w:r w:rsidRPr="004F38A7">
        <w:rPr>
          <w:spacing w:val="1"/>
        </w:rPr>
        <w:t xml:space="preserve"> </w:t>
      </w:r>
      <w:r w:rsidRPr="004F38A7">
        <w:t>музыкально</w:t>
      </w:r>
      <w:r w:rsidRPr="004F38A7">
        <w:rPr>
          <w:spacing w:val="1"/>
        </w:rPr>
        <w:t xml:space="preserve"> </w:t>
      </w:r>
      <w:r w:rsidRPr="004F38A7">
        <w:t>художественной,</w:t>
      </w:r>
      <w:r w:rsidRPr="004F38A7">
        <w:rPr>
          <w:spacing w:val="1"/>
        </w:rPr>
        <w:t xml:space="preserve"> </w:t>
      </w:r>
      <w:r w:rsidRPr="004F38A7">
        <w:t>чтения)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образовательная деятельность, осуществляемую в ходе режимных моментов и направленную</w:t>
      </w:r>
      <w:r w:rsidRPr="004F38A7">
        <w:rPr>
          <w:spacing w:val="1"/>
        </w:rPr>
        <w:t xml:space="preserve"> </w:t>
      </w:r>
      <w:r w:rsidRPr="004F38A7">
        <w:t>на решение образовательных задач, а также на осуществление функций присмотра и (или)</w:t>
      </w:r>
      <w:r w:rsidRPr="004F38A7">
        <w:rPr>
          <w:spacing w:val="1"/>
        </w:rPr>
        <w:t xml:space="preserve"> </w:t>
      </w:r>
      <w:r w:rsidRPr="004F38A7">
        <w:t>ухода.</w:t>
      </w:r>
    </w:p>
    <w:p w:rsidR="009D1A0F" w:rsidRPr="004F38A7" w:rsidRDefault="009D1A0F">
      <w:pPr>
        <w:pStyle w:val="ListParagraph"/>
        <w:numPr>
          <w:ilvl w:val="0"/>
          <w:numId w:val="100"/>
        </w:numPr>
        <w:tabs>
          <w:tab w:val="left" w:pos="1300"/>
        </w:tabs>
        <w:ind w:left="939" w:right="362" w:firstLine="0"/>
        <w:jc w:val="left"/>
        <w:rPr>
          <w:sz w:val="24"/>
        </w:rPr>
      </w:pPr>
      <w:r w:rsidRPr="004F38A7">
        <w:rPr>
          <w:i/>
          <w:sz w:val="24"/>
        </w:rPr>
        <w:t xml:space="preserve">Самостоятельная деятельность детей </w:t>
      </w:r>
      <w:r w:rsidRPr="004F38A7">
        <w:rPr>
          <w:sz w:val="24"/>
        </w:rPr>
        <w:t>- свободная деятельность воспитанников 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условиях предметно-развивающей образовательной среды, созданной педагогами.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деятельность: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79"/>
        </w:tabs>
        <w:spacing w:before="68"/>
        <w:ind w:left="1078" w:hanging="140"/>
        <w:rPr>
          <w:sz w:val="24"/>
        </w:rPr>
      </w:pPr>
      <w:r w:rsidRPr="004F38A7">
        <w:rPr>
          <w:sz w:val="24"/>
        </w:rPr>
        <w:t>обеспечивает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каждому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ребенку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возможность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интересам;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79"/>
        </w:tabs>
        <w:ind w:left="1078" w:hanging="140"/>
        <w:rPr>
          <w:sz w:val="24"/>
        </w:rPr>
      </w:pPr>
      <w:r w:rsidRPr="004F38A7">
        <w:rPr>
          <w:sz w:val="24"/>
        </w:rPr>
        <w:t>позволяет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ему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взаимодействовать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действовать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индивидуально;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27"/>
        </w:tabs>
        <w:ind w:right="235" w:firstLine="707"/>
        <w:rPr>
          <w:sz w:val="24"/>
        </w:rPr>
      </w:pPr>
      <w:r w:rsidRPr="004F38A7">
        <w:rPr>
          <w:sz w:val="24"/>
        </w:rPr>
        <w:t>содержит в себе проблемные ситуации и направлена на самостоятельное решение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задач;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96"/>
        </w:tabs>
        <w:ind w:right="237" w:firstLine="707"/>
        <w:rPr>
          <w:sz w:val="24"/>
        </w:rPr>
      </w:pPr>
      <w:r w:rsidRPr="004F38A7">
        <w:rPr>
          <w:sz w:val="24"/>
        </w:rPr>
        <w:t>позволяет на уровне самостоятельности освоить (закрепить, апробировать) материал,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изучаемый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совместной деятельности со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взрослым.</w:t>
      </w:r>
    </w:p>
    <w:p w:rsidR="009D1A0F" w:rsidRPr="004F38A7" w:rsidRDefault="009D1A0F">
      <w:pPr>
        <w:pStyle w:val="BodyText"/>
        <w:ind w:left="231" w:right="226"/>
      </w:pPr>
      <w:r w:rsidRPr="004F38A7">
        <w:rPr>
          <w:i/>
        </w:rPr>
        <w:t xml:space="preserve">Организованная образовательная деятельность </w:t>
      </w:r>
      <w:r w:rsidRPr="004F38A7">
        <w:t>- «занятие» или занимательное дело,</w:t>
      </w:r>
      <w:r w:rsidRPr="004F38A7">
        <w:rPr>
          <w:spacing w:val="1"/>
        </w:rPr>
        <w:t xml:space="preserve"> </w:t>
      </w:r>
      <w:r w:rsidRPr="004F38A7">
        <w:t>основано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специфических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деятельностей</w:t>
      </w:r>
      <w:r w:rsidRPr="004F38A7">
        <w:rPr>
          <w:spacing w:val="1"/>
        </w:rPr>
        <w:t xml:space="preserve"> </w:t>
      </w:r>
      <w:r w:rsidRPr="004F38A7">
        <w:t>(или</w:t>
      </w:r>
      <w:r w:rsidRPr="004F38A7">
        <w:rPr>
          <w:spacing w:val="1"/>
        </w:rPr>
        <w:t xml:space="preserve"> </w:t>
      </w:r>
      <w:r w:rsidRPr="004F38A7">
        <w:t>нескольких</w:t>
      </w:r>
      <w:r w:rsidRPr="004F38A7">
        <w:rPr>
          <w:spacing w:val="1"/>
        </w:rPr>
        <w:t xml:space="preserve"> </w:t>
      </w:r>
      <w:r w:rsidRPr="004F38A7">
        <w:t>таких</w:t>
      </w:r>
      <w:r w:rsidRPr="004F38A7">
        <w:rPr>
          <w:spacing w:val="-57"/>
        </w:rPr>
        <w:t xml:space="preserve"> </w:t>
      </w:r>
      <w:r w:rsidRPr="004F38A7">
        <w:t>деятельностях - интеграции различных детских деятельностей), осуществляемых совместно со</w:t>
      </w:r>
      <w:r w:rsidRPr="004F38A7">
        <w:rPr>
          <w:spacing w:val="-57"/>
        </w:rPr>
        <w:t xml:space="preserve"> </w:t>
      </w:r>
      <w:r w:rsidRPr="004F38A7">
        <w:t>взрослым, и направлено на освоение детьми одной или нескольких образовательных областей</w:t>
      </w:r>
      <w:r w:rsidRPr="004F38A7">
        <w:rPr>
          <w:spacing w:val="1"/>
        </w:rPr>
        <w:t xml:space="preserve"> </w:t>
      </w:r>
      <w:r w:rsidRPr="004F38A7">
        <w:t>(интеграция содержания образовательных областей). Реализация занятия как дидактической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учебной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рассматривается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старшем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возрасте</w:t>
      </w:r>
      <w:r w:rsidRPr="004F38A7">
        <w:rPr>
          <w:spacing w:val="1"/>
        </w:rPr>
        <w:t xml:space="preserve"> </w:t>
      </w:r>
      <w:r w:rsidRPr="004F38A7">
        <w:t>(старшая</w:t>
      </w:r>
      <w:r w:rsidRPr="004F38A7">
        <w:rPr>
          <w:spacing w:val="-1"/>
        </w:rPr>
        <w:t xml:space="preserve"> </w:t>
      </w:r>
      <w:r w:rsidRPr="004F38A7">
        <w:t>и подготовительная к школе</w:t>
      </w:r>
      <w:r w:rsidRPr="004F38A7">
        <w:rPr>
          <w:spacing w:val="-1"/>
        </w:rPr>
        <w:t xml:space="preserve"> </w:t>
      </w:r>
      <w:r w:rsidRPr="004F38A7">
        <w:t>группы).</w:t>
      </w:r>
    </w:p>
    <w:p w:rsidR="009D1A0F" w:rsidRPr="004F38A7" w:rsidRDefault="009D1A0F">
      <w:pPr>
        <w:pStyle w:val="BodyText"/>
        <w:ind w:left="231" w:right="225"/>
      </w:pPr>
      <w:r w:rsidRPr="004F38A7">
        <w:rPr>
          <w:i/>
        </w:rPr>
        <w:t xml:space="preserve">Образовательная деятельность, осуществляемая в ходе режимных моментов, </w:t>
      </w:r>
      <w:r w:rsidRPr="004F38A7">
        <w:t>требует</w:t>
      </w:r>
      <w:r w:rsidRPr="004F38A7">
        <w:rPr>
          <w:spacing w:val="-57"/>
        </w:rPr>
        <w:t xml:space="preserve"> </w:t>
      </w:r>
      <w:r w:rsidRPr="004F38A7">
        <w:t>особых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реализуемыми</w:t>
      </w:r>
      <w:r w:rsidRPr="004F38A7">
        <w:rPr>
          <w:spacing w:val="1"/>
        </w:rPr>
        <w:t xml:space="preserve"> </w:t>
      </w:r>
      <w:r w:rsidRPr="004F38A7">
        <w:t>задачами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развития ребенка. В режимных процессах, в свободной детской деятельности воспитатель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мере</w:t>
      </w:r>
      <w:r w:rsidRPr="004F38A7">
        <w:rPr>
          <w:spacing w:val="1"/>
        </w:rPr>
        <w:t xml:space="preserve"> </w:t>
      </w:r>
      <w:r w:rsidRPr="004F38A7">
        <w:t>необходимости,</w:t>
      </w:r>
      <w:r w:rsidRPr="004F38A7">
        <w:rPr>
          <w:spacing w:val="1"/>
        </w:rPr>
        <w:t xml:space="preserve"> </w:t>
      </w:r>
      <w:r w:rsidRPr="004F38A7">
        <w:t>дополнительно</w:t>
      </w:r>
      <w:r w:rsidRPr="004F38A7">
        <w:rPr>
          <w:spacing w:val="1"/>
        </w:rPr>
        <w:t xml:space="preserve"> </w:t>
      </w:r>
      <w:r w:rsidRPr="004F38A7">
        <w:t>развивающие</w:t>
      </w:r>
      <w:r w:rsidRPr="004F38A7">
        <w:rPr>
          <w:spacing w:val="1"/>
        </w:rPr>
        <w:t xml:space="preserve"> </w:t>
      </w:r>
      <w:r w:rsidRPr="004F38A7">
        <w:t>проблемно-игровые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практические</w:t>
      </w:r>
      <w:r w:rsidRPr="004F38A7">
        <w:rPr>
          <w:spacing w:val="-2"/>
        </w:rPr>
        <w:t xml:space="preserve"> </w:t>
      </w:r>
      <w:r w:rsidRPr="004F38A7">
        <w:t>ситуации, побуждающие</w:t>
      </w:r>
      <w:r w:rsidRPr="004F38A7">
        <w:rPr>
          <w:spacing w:val="-2"/>
        </w:rPr>
        <w:t xml:space="preserve"> </w:t>
      </w:r>
      <w:r w:rsidRPr="004F38A7">
        <w:t>дошкольников применить</w:t>
      </w:r>
    </w:p>
    <w:p w:rsidR="009D1A0F" w:rsidRPr="004F38A7" w:rsidRDefault="009D1A0F">
      <w:pPr>
        <w:pStyle w:val="BodyText"/>
        <w:spacing w:before="1"/>
        <w:ind w:left="231" w:right="226"/>
      </w:pPr>
      <w:r w:rsidRPr="004F38A7">
        <w:t>имеющийся опыт, проявить инициативу,</w:t>
      </w:r>
      <w:r w:rsidRPr="004F38A7">
        <w:rPr>
          <w:spacing w:val="1"/>
        </w:rPr>
        <w:t xml:space="preserve"> </w:t>
      </w:r>
      <w:r w:rsidRPr="004F38A7">
        <w:t>активность для самостоятельного решения</w:t>
      </w:r>
      <w:r w:rsidRPr="004F38A7">
        <w:rPr>
          <w:spacing w:val="1"/>
        </w:rPr>
        <w:t xml:space="preserve"> </w:t>
      </w:r>
      <w:r w:rsidRPr="004F38A7">
        <w:t>возникшей</w:t>
      </w:r>
      <w:r w:rsidRPr="004F38A7">
        <w:rPr>
          <w:spacing w:val="-1"/>
        </w:rPr>
        <w:t xml:space="preserve"> </w:t>
      </w:r>
      <w:r w:rsidRPr="004F38A7">
        <w:t>задачи.</w:t>
      </w:r>
    </w:p>
    <w:p w:rsidR="009D1A0F" w:rsidRPr="004F38A7" w:rsidRDefault="009D1A0F">
      <w:pPr>
        <w:ind w:left="231" w:right="229" w:firstLine="707"/>
        <w:jc w:val="both"/>
        <w:rPr>
          <w:sz w:val="24"/>
        </w:rPr>
      </w:pPr>
      <w:r w:rsidRPr="004F38A7">
        <w:rPr>
          <w:i/>
          <w:sz w:val="24"/>
        </w:rPr>
        <w:t>Образовательная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деятельность,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осуществляемая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утренний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(вечерний)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отрезок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времени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включает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себя: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79"/>
        </w:tabs>
        <w:ind w:left="1078" w:hanging="140"/>
        <w:rPr>
          <w:sz w:val="24"/>
        </w:rPr>
      </w:pPr>
      <w:r w:rsidRPr="004F38A7">
        <w:rPr>
          <w:sz w:val="24"/>
        </w:rPr>
        <w:t>наблюдения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уголке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природы;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деятельностью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взрослых;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44"/>
        </w:tabs>
        <w:ind w:right="223" w:firstLine="707"/>
        <w:jc w:val="left"/>
        <w:rPr>
          <w:sz w:val="24"/>
        </w:rPr>
      </w:pPr>
      <w:r w:rsidRPr="004F38A7">
        <w:rPr>
          <w:sz w:val="24"/>
        </w:rPr>
        <w:t>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небольшими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подгруппами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(дидактические,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развивающие,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сюжетные, музыкальные, подвижные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пр.);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194"/>
        </w:tabs>
        <w:ind w:right="233" w:firstLine="707"/>
        <w:jc w:val="left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практических,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игровых,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общения,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проявлений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отзывчивости 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сверстникам;</w:t>
      </w:r>
    </w:p>
    <w:p w:rsidR="009D1A0F" w:rsidRPr="004F38A7" w:rsidRDefault="009D1A0F">
      <w:pPr>
        <w:pStyle w:val="ListParagraph"/>
        <w:numPr>
          <w:ilvl w:val="0"/>
          <w:numId w:val="98"/>
        </w:numPr>
        <w:tabs>
          <w:tab w:val="left" w:pos="1096"/>
        </w:tabs>
        <w:ind w:left="1095" w:hanging="157"/>
        <w:jc w:val="left"/>
        <w:rPr>
          <w:sz w:val="24"/>
        </w:rPr>
      </w:pPr>
      <w:r w:rsidRPr="004F38A7">
        <w:rPr>
          <w:sz w:val="24"/>
        </w:rPr>
        <w:t>трудовые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поручения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(сервировка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столов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завтраку,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уход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комнатными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растениями</w:t>
      </w:r>
    </w:p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ind w:left="231" w:firstLine="0"/>
        <w:jc w:val="left"/>
      </w:pPr>
      <w:r w:rsidRPr="004F38A7">
        <w:t>и</w:t>
      </w:r>
      <w:r w:rsidRPr="004F38A7">
        <w:rPr>
          <w:spacing w:val="-13"/>
        </w:rPr>
        <w:t xml:space="preserve"> </w:t>
      </w:r>
      <w:r w:rsidRPr="004F38A7">
        <w:t>пр.);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  <w:r w:rsidRPr="004F38A7">
        <w:br w:type="column"/>
      </w:r>
    </w:p>
    <w:p w:rsidR="009D1A0F" w:rsidRPr="004F38A7" w:rsidRDefault="009D1A0F">
      <w:pPr>
        <w:pStyle w:val="ListParagraph"/>
        <w:numPr>
          <w:ilvl w:val="0"/>
          <w:numId w:val="101"/>
        </w:numPr>
        <w:tabs>
          <w:tab w:val="left" w:pos="162"/>
        </w:tabs>
        <w:jc w:val="left"/>
        <w:rPr>
          <w:sz w:val="24"/>
        </w:rPr>
      </w:pPr>
      <w:r w:rsidRPr="004F38A7">
        <w:rPr>
          <w:sz w:val="24"/>
        </w:rPr>
        <w:t>беседы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разговоры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интересам;</w:t>
      </w:r>
    </w:p>
    <w:p w:rsidR="009D1A0F" w:rsidRPr="004F38A7" w:rsidRDefault="009D1A0F">
      <w:pPr>
        <w:pStyle w:val="ListParagraph"/>
        <w:numPr>
          <w:ilvl w:val="0"/>
          <w:numId w:val="101"/>
        </w:numPr>
        <w:tabs>
          <w:tab w:val="left" w:pos="208"/>
        </w:tabs>
        <w:ind w:left="207" w:hanging="186"/>
        <w:jc w:val="left"/>
        <w:rPr>
          <w:sz w:val="24"/>
        </w:rPr>
      </w:pPr>
      <w:r w:rsidRPr="004F38A7">
        <w:rPr>
          <w:sz w:val="24"/>
        </w:rPr>
        <w:t>рассматривание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дидактических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картинок,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иллюстраций,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просмотр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видеоматериалов</w:t>
      </w:r>
    </w:p>
    <w:p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380" w:bottom="280" w:left="1300" w:header="720" w:footer="720" w:gutter="0"/>
          <w:cols w:num="2" w:space="720" w:equalWidth="0">
            <w:col w:w="878" w:space="40"/>
            <w:col w:w="9302"/>
          </w:cols>
        </w:sectPr>
      </w:pPr>
    </w:p>
    <w:p w:rsidR="009D1A0F" w:rsidRPr="004F38A7" w:rsidRDefault="009D1A0F">
      <w:pPr>
        <w:pStyle w:val="BodyText"/>
        <w:ind w:left="231" w:firstLine="0"/>
        <w:jc w:val="left"/>
      </w:pPr>
      <w:r w:rsidRPr="004F38A7">
        <w:t>разнообразного</w:t>
      </w:r>
      <w:r w:rsidRPr="004F38A7">
        <w:rPr>
          <w:spacing w:val="-3"/>
        </w:rPr>
        <w:t xml:space="preserve"> </w:t>
      </w:r>
      <w:r w:rsidRPr="004F38A7">
        <w:t>содержания;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089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индивидуальную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задачами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областей;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190"/>
        </w:tabs>
        <w:ind w:right="232" w:firstLine="707"/>
        <w:jc w:val="left"/>
        <w:rPr>
          <w:sz w:val="24"/>
        </w:rPr>
      </w:pPr>
      <w:r w:rsidRPr="004F38A7">
        <w:rPr>
          <w:sz w:val="24"/>
        </w:rPr>
        <w:t>двигательную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которой</w:t>
      </w:r>
      <w:r w:rsidRPr="004F38A7">
        <w:rPr>
          <w:spacing w:val="48"/>
          <w:sz w:val="24"/>
        </w:rPr>
        <w:t xml:space="preserve"> </w:t>
      </w:r>
      <w:r w:rsidRPr="004F38A7">
        <w:rPr>
          <w:sz w:val="24"/>
        </w:rPr>
        <w:t>зависит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47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организованной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образовательной 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половине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дня;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185"/>
        </w:tabs>
        <w:ind w:right="231" w:firstLine="707"/>
        <w:jc w:val="left"/>
        <w:rPr>
          <w:sz w:val="24"/>
        </w:rPr>
      </w:pPr>
      <w:r w:rsidRPr="004F38A7">
        <w:rPr>
          <w:sz w:val="24"/>
        </w:rPr>
        <w:t>работу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воспитанию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культурно-гигиенических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здоровья;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103"/>
        </w:tabs>
        <w:ind w:right="229" w:firstLine="707"/>
        <w:jc w:val="left"/>
        <w:rPr>
          <w:sz w:val="24"/>
        </w:rPr>
      </w:pPr>
      <w:r w:rsidRPr="004F38A7">
        <w:rPr>
          <w:sz w:val="24"/>
        </w:rPr>
        <w:t>игровую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(сюжетно-ролевые,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строительные,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игры-драматизации,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правилами);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295"/>
          <w:tab w:val="left" w:pos="4593"/>
          <w:tab w:val="left" w:pos="6221"/>
          <w:tab w:val="left" w:pos="7310"/>
          <w:tab w:val="left" w:pos="9107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поисково-исследовательскую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(опыты,</w:t>
      </w:r>
      <w:r w:rsidRPr="004F38A7">
        <w:rPr>
          <w:sz w:val="24"/>
        </w:rPr>
        <w:tab/>
        <w:t>эксперименты,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решение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т.д.);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079"/>
        </w:tabs>
        <w:spacing w:before="1"/>
        <w:ind w:left="1078" w:hanging="140"/>
        <w:jc w:val="left"/>
        <w:rPr>
          <w:sz w:val="24"/>
        </w:rPr>
      </w:pPr>
      <w:r w:rsidRPr="004F38A7">
        <w:rPr>
          <w:sz w:val="24"/>
        </w:rPr>
        <w:t>проектную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079"/>
        </w:tabs>
        <w:ind w:left="1078" w:hanging="140"/>
        <w:jc w:val="left"/>
        <w:rPr>
          <w:sz w:val="24"/>
        </w:rPr>
      </w:pPr>
      <w:r w:rsidRPr="004F38A7">
        <w:rPr>
          <w:sz w:val="24"/>
        </w:rPr>
        <w:t>театрализованную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079"/>
        </w:tabs>
        <w:ind w:left="1078" w:hanging="140"/>
        <w:jc w:val="left"/>
        <w:rPr>
          <w:sz w:val="24"/>
        </w:rPr>
      </w:pPr>
      <w:r w:rsidRPr="004F38A7">
        <w:rPr>
          <w:sz w:val="24"/>
        </w:rPr>
        <w:t>продуктивные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виды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конструктивную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деятельность.</w:t>
      </w:r>
    </w:p>
    <w:p w:rsidR="009D1A0F" w:rsidRPr="004F38A7" w:rsidRDefault="009D1A0F">
      <w:pPr>
        <w:ind w:left="939"/>
        <w:rPr>
          <w:sz w:val="24"/>
        </w:rPr>
      </w:pPr>
      <w:r w:rsidRPr="004F38A7">
        <w:rPr>
          <w:i/>
          <w:sz w:val="24"/>
        </w:rPr>
        <w:t>Образовательная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деятельность,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осуществляемая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во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время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прогулки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включает: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086"/>
        </w:tabs>
        <w:ind w:right="233" w:firstLine="707"/>
        <w:jc w:val="left"/>
        <w:rPr>
          <w:sz w:val="24"/>
        </w:rPr>
      </w:pPr>
      <w:r w:rsidRPr="004F38A7">
        <w:rPr>
          <w:sz w:val="24"/>
        </w:rPr>
        <w:t>подвижные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 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направленные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оптимизацию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укрепление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 детей;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154"/>
        </w:tabs>
        <w:ind w:right="234" w:firstLine="707"/>
        <w:jc w:val="left"/>
        <w:rPr>
          <w:sz w:val="24"/>
        </w:rPr>
      </w:pPr>
      <w:r w:rsidRPr="004F38A7">
        <w:rPr>
          <w:sz w:val="24"/>
        </w:rPr>
        <w:t>наблюдения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направленное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зависимостей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природе, воспитание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ней;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079"/>
        </w:tabs>
        <w:ind w:left="1078" w:hanging="140"/>
        <w:jc w:val="left"/>
        <w:rPr>
          <w:sz w:val="24"/>
        </w:rPr>
      </w:pPr>
      <w:r w:rsidRPr="004F38A7">
        <w:rPr>
          <w:sz w:val="24"/>
        </w:rPr>
        <w:t>экспериментирование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природы;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175"/>
        </w:tabs>
        <w:ind w:right="222" w:firstLine="707"/>
        <w:jc w:val="left"/>
        <w:rPr>
          <w:sz w:val="24"/>
        </w:rPr>
      </w:pPr>
      <w:r w:rsidRPr="004F38A7">
        <w:rPr>
          <w:sz w:val="24"/>
        </w:rPr>
        <w:t>сюжетно-ролевые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конструктивные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(с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песком,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снегом,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природным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материалом);</w:t>
      </w:r>
    </w:p>
    <w:p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380" w:bottom="280" w:left="1300" w:header="720" w:footer="720" w:gutter="0"/>
          <w:cols w:space="720"/>
        </w:sectPr>
      </w:pP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079"/>
        </w:tabs>
        <w:spacing w:before="68"/>
        <w:ind w:left="1078" w:hanging="140"/>
        <w:rPr>
          <w:sz w:val="24"/>
        </w:rPr>
      </w:pPr>
      <w:r w:rsidRPr="004F38A7">
        <w:rPr>
          <w:sz w:val="24"/>
        </w:rPr>
        <w:t>элементарную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трудовую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участке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сада;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079"/>
        </w:tabs>
        <w:ind w:left="1078" w:hanging="140"/>
        <w:rPr>
          <w:sz w:val="24"/>
        </w:rPr>
      </w:pPr>
      <w:r w:rsidRPr="004F38A7">
        <w:rPr>
          <w:sz w:val="24"/>
        </w:rPr>
        <w:t>свободное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воспитателя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детьми.</w:t>
      </w:r>
    </w:p>
    <w:p w:rsidR="009D1A0F" w:rsidRPr="004F38A7" w:rsidRDefault="009D1A0F">
      <w:pPr>
        <w:pStyle w:val="BodyText"/>
        <w:ind w:left="231" w:right="225"/>
      </w:pPr>
      <w:r w:rsidRPr="004F38A7">
        <w:t>Оптимальные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полноценного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продуманное</w:t>
      </w:r>
      <w:r w:rsidRPr="004F38A7">
        <w:rPr>
          <w:spacing w:val="1"/>
        </w:rPr>
        <w:t xml:space="preserve"> </w:t>
      </w:r>
      <w:r w:rsidRPr="004F38A7">
        <w:t>соотношение</w:t>
      </w:r>
      <w:r w:rsidRPr="004F38A7">
        <w:rPr>
          <w:spacing w:val="1"/>
        </w:rPr>
        <w:t xml:space="preserve"> </w:t>
      </w:r>
      <w:r w:rsidRPr="004F38A7">
        <w:t>свободной,</w:t>
      </w:r>
      <w:r w:rsidRPr="004F38A7">
        <w:rPr>
          <w:spacing w:val="1"/>
        </w:rPr>
        <w:t xml:space="preserve"> </w:t>
      </w:r>
      <w:r w:rsidRPr="004F38A7">
        <w:t>регламентированной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нерегламентированной</w:t>
      </w:r>
      <w:r w:rsidRPr="004F38A7">
        <w:rPr>
          <w:spacing w:val="1"/>
        </w:rPr>
        <w:t xml:space="preserve"> </w:t>
      </w:r>
      <w:r w:rsidRPr="004F38A7">
        <w:t>(совместная</w:t>
      </w:r>
      <w:r w:rsidRPr="004F38A7">
        <w:rPr>
          <w:spacing w:val="1"/>
        </w:rPr>
        <w:t xml:space="preserve"> </w:t>
      </w:r>
      <w:r w:rsidRPr="004F38A7">
        <w:t>деятельность педагогов и детей и самостоятельная деятельность детей) форм деятельности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вне</w:t>
      </w:r>
      <w:r w:rsidRPr="004F38A7">
        <w:rPr>
          <w:spacing w:val="1"/>
        </w:rPr>
        <w:t xml:space="preserve"> </w:t>
      </w:r>
      <w:r w:rsidRPr="004F38A7">
        <w:t>организованных</w:t>
      </w:r>
      <w:r w:rsidRPr="004F38A7">
        <w:rPr>
          <w:spacing w:val="1"/>
        </w:rPr>
        <w:t xml:space="preserve"> </w:t>
      </w:r>
      <w:r w:rsidRPr="004F38A7">
        <w:t>занятий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максимальный учет</w:t>
      </w:r>
      <w:r w:rsidRPr="004F38A7">
        <w:rPr>
          <w:spacing w:val="-1"/>
        </w:rPr>
        <w:t xml:space="preserve"> </w:t>
      </w:r>
      <w:r w:rsidRPr="004F38A7">
        <w:t>особенностей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возможностей</w:t>
      </w:r>
      <w:r w:rsidRPr="004F38A7">
        <w:rPr>
          <w:spacing w:val="-2"/>
        </w:rPr>
        <w:t xml:space="preserve"> </w:t>
      </w:r>
      <w:r w:rsidRPr="004F38A7">
        <w:t>ребенка,</w:t>
      </w:r>
      <w:r w:rsidRPr="004F38A7">
        <w:rPr>
          <w:spacing w:val="-1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интересы</w:t>
      </w:r>
      <w:r w:rsidRPr="004F38A7">
        <w:rPr>
          <w:spacing w:val="4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склонности.</w:t>
      </w:r>
    </w:p>
    <w:p w:rsidR="009D1A0F" w:rsidRPr="004F38A7" w:rsidRDefault="009D1A0F">
      <w:pPr>
        <w:pStyle w:val="BodyText"/>
        <w:ind w:left="231" w:right="234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группах</w:t>
      </w:r>
      <w:r w:rsidRPr="004F38A7">
        <w:rPr>
          <w:spacing w:val="1"/>
        </w:rPr>
        <w:t xml:space="preserve"> </w:t>
      </w:r>
      <w:r w:rsidRPr="004F38A7">
        <w:t>предусмотрен</w:t>
      </w:r>
      <w:r w:rsidRPr="004F38A7">
        <w:rPr>
          <w:spacing w:val="1"/>
        </w:rPr>
        <w:t xml:space="preserve"> </w:t>
      </w:r>
      <w:r w:rsidRPr="004F38A7">
        <w:t>определенный</w:t>
      </w:r>
      <w:r w:rsidRPr="004F38A7">
        <w:rPr>
          <w:spacing w:val="1"/>
        </w:rPr>
        <w:t xml:space="preserve"> </w:t>
      </w:r>
      <w:r w:rsidRPr="004F38A7">
        <w:t>баланс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-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соответствии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требованиями</w:t>
      </w:r>
      <w:r w:rsidRPr="004F38A7">
        <w:rPr>
          <w:spacing w:val="-1"/>
        </w:rPr>
        <w:t xml:space="preserve"> </w:t>
      </w:r>
      <w:r w:rsidRPr="004F38A7">
        <w:t>СанПиН</w:t>
      </w:r>
      <w:r w:rsidRPr="004F38A7">
        <w:rPr>
          <w:spacing w:val="-2"/>
        </w:rPr>
        <w:t xml:space="preserve"> </w:t>
      </w:r>
      <w:r w:rsidRPr="004F38A7">
        <w:t>2.4.3648-20</w:t>
      </w:r>
      <w:r w:rsidRPr="004F38A7">
        <w:rPr>
          <w:spacing w:val="-1"/>
        </w:rPr>
        <w:t xml:space="preserve"> </w:t>
      </w:r>
      <w:r w:rsidRPr="004F38A7">
        <w:t>от</w:t>
      </w:r>
    </w:p>
    <w:p w:rsidR="009D1A0F" w:rsidRPr="004F38A7" w:rsidRDefault="009D1A0F">
      <w:pPr>
        <w:pStyle w:val="BodyText"/>
        <w:ind w:left="231" w:right="228"/>
      </w:pPr>
      <w:r w:rsidRPr="004F38A7">
        <w:t>28.09.2020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28.</w:t>
      </w:r>
      <w:r w:rsidRPr="004F38A7">
        <w:rPr>
          <w:spacing w:val="1"/>
        </w:rPr>
        <w:t xml:space="preserve"> </w:t>
      </w:r>
      <w:r w:rsidRPr="004F38A7">
        <w:t>«Санитарно-</w:t>
      </w:r>
      <w:r w:rsidRPr="004F38A7">
        <w:rPr>
          <w:spacing w:val="1"/>
        </w:rPr>
        <w:t xml:space="preserve"> </w:t>
      </w:r>
      <w:r w:rsidRPr="004F38A7">
        <w:t>эпидемиологические</w:t>
      </w:r>
      <w:r w:rsidRPr="004F38A7">
        <w:rPr>
          <w:spacing w:val="1"/>
        </w:rPr>
        <w:t xml:space="preserve"> </w:t>
      </w:r>
      <w:r w:rsidRPr="004F38A7">
        <w:t>требования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2"/>
        </w:rPr>
        <w:t xml:space="preserve"> </w:t>
      </w:r>
      <w:r w:rsidRPr="004F38A7">
        <w:t>обучения,</w:t>
      </w:r>
      <w:r w:rsidRPr="004F38A7">
        <w:rPr>
          <w:spacing w:val="-1"/>
        </w:rPr>
        <w:t xml:space="preserve"> </w:t>
      </w:r>
      <w:r w:rsidRPr="004F38A7">
        <w:t>отдыха</w:t>
      </w:r>
      <w:r w:rsidRPr="004F38A7">
        <w:rPr>
          <w:spacing w:val="-1"/>
        </w:rPr>
        <w:t xml:space="preserve"> </w:t>
      </w:r>
      <w:r w:rsidRPr="004F38A7">
        <w:t>и оздоровления</w:t>
      </w:r>
      <w:r w:rsidRPr="004F38A7">
        <w:rPr>
          <w:spacing w:val="-4"/>
        </w:rPr>
        <w:t xml:space="preserve"> </w:t>
      </w:r>
      <w:r w:rsidRPr="004F38A7">
        <w:t>детей и</w:t>
      </w:r>
      <w:r w:rsidRPr="004F38A7">
        <w:rPr>
          <w:spacing w:val="-1"/>
        </w:rPr>
        <w:t xml:space="preserve"> </w:t>
      </w:r>
      <w:r w:rsidRPr="004F38A7">
        <w:t>молодежи».</w:t>
      </w:r>
    </w:p>
    <w:p w:rsidR="009D1A0F" w:rsidRPr="004F38A7" w:rsidRDefault="009D1A0F">
      <w:pPr>
        <w:pStyle w:val="BodyText"/>
        <w:ind w:left="231" w:right="224"/>
      </w:pPr>
      <w:r w:rsidRPr="004F38A7">
        <w:t>Максимально допустимый объем образовательной нагрузки соответствует санитарно-</w:t>
      </w:r>
      <w:r w:rsidRPr="004F38A7">
        <w:rPr>
          <w:spacing w:val="1"/>
        </w:rPr>
        <w:t xml:space="preserve"> </w:t>
      </w:r>
      <w:r w:rsidRPr="004F38A7">
        <w:t>эпидемиологическим</w:t>
      </w:r>
      <w:r w:rsidRPr="004F38A7">
        <w:rPr>
          <w:spacing w:val="-2"/>
        </w:rPr>
        <w:t xml:space="preserve"> </w:t>
      </w:r>
      <w:r w:rsidRPr="004F38A7">
        <w:t>правилам</w:t>
      </w:r>
      <w:r w:rsidRPr="004F38A7">
        <w:rPr>
          <w:spacing w:val="-1"/>
        </w:rPr>
        <w:t xml:space="preserve"> </w:t>
      </w:r>
      <w:r w:rsidRPr="004F38A7">
        <w:t>и нормативам.</w:t>
      </w:r>
    </w:p>
    <w:p w:rsidR="009D1A0F" w:rsidRPr="004F38A7" w:rsidRDefault="009D1A0F">
      <w:pPr>
        <w:pStyle w:val="BodyText"/>
        <w:spacing w:before="8"/>
        <w:ind w:left="0" w:firstLine="0"/>
        <w:jc w:val="left"/>
      </w:pPr>
    </w:p>
    <w:tbl>
      <w:tblPr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132"/>
        <w:gridCol w:w="1344"/>
        <w:gridCol w:w="1421"/>
        <w:gridCol w:w="1416"/>
        <w:gridCol w:w="1561"/>
        <w:gridCol w:w="1710"/>
      </w:tblGrid>
      <w:tr w:rsidR="009D1A0F" w:rsidRPr="004F38A7">
        <w:trPr>
          <w:trHeight w:val="962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spacing w:before="59"/>
              <w:ind w:left="83" w:right="7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Максимальное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количество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ООД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течение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недели</w:t>
            </w:r>
          </w:p>
        </w:tc>
        <w:tc>
          <w:tcPr>
            <w:tcW w:w="1344" w:type="dxa"/>
          </w:tcPr>
          <w:p w:rsidR="009D1A0F" w:rsidRPr="004F38A7" w:rsidRDefault="009D1A0F">
            <w:pPr>
              <w:pStyle w:val="TableParagraph"/>
              <w:spacing w:before="59"/>
              <w:ind w:left="131" w:right="120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I младшая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2-3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421" w:type="dxa"/>
          </w:tcPr>
          <w:p w:rsidR="009D1A0F" w:rsidRPr="004F38A7" w:rsidRDefault="009D1A0F">
            <w:pPr>
              <w:pStyle w:val="TableParagraph"/>
              <w:spacing w:before="59"/>
              <w:ind w:left="109" w:right="98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II младшая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 3 - 4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59"/>
              <w:ind w:left="167" w:right="156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Средняя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4-5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1561" w:type="dxa"/>
          </w:tcPr>
          <w:p w:rsidR="009D1A0F" w:rsidRPr="004F38A7" w:rsidRDefault="009D1A0F">
            <w:pPr>
              <w:pStyle w:val="TableParagraph"/>
              <w:spacing w:before="198"/>
              <w:ind w:left="42" w:right="33" w:firstLine="290"/>
              <w:rPr>
                <w:sz w:val="24"/>
              </w:rPr>
            </w:pPr>
            <w:r w:rsidRPr="004F38A7">
              <w:rPr>
                <w:sz w:val="24"/>
              </w:rPr>
              <w:t>Старшая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5-6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spacing w:before="59"/>
              <w:ind w:left="80" w:right="72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Подготови-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тельная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6-7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</w:tr>
      <w:tr w:rsidR="009D1A0F" w:rsidRPr="004F38A7">
        <w:trPr>
          <w:trHeight w:val="745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spacing w:before="90"/>
              <w:ind w:left="808" w:right="16" w:hanging="785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Продолжительность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ООД</w:t>
            </w:r>
          </w:p>
        </w:tc>
        <w:tc>
          <w:tcPr>
            <w:tcW w:w="1344" w:type="dxa"/>
          </w:tcPr>
          <w:p w:rsidR="009D1A0F" w:rsidRPr="004F38A7" w:rsidRDefault="009D1A0F">
            <w:pPr>
              <w:pStyle w:val="TableParagraph"/>
              <w:spacing w:before="227"/>
              <w:ind w:left="84" w:right="7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8-10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421" w:type="dxa"/>
          </w:tcPr>
          <w:p w:rsidR="009D1A0F" w:rsidRPr="004F38A7" w:rsidRDefault="009D1A0F">
            <w:pPr>
              <w:pStyle w:val="TableParagraph"/>
              <w:spacing w:before="90"/>
              <w:ind w:left="393" w:right="97" w:hanging="269"/>
              <w:rPr>
                <w:sz w:val="24"/>
              </w:rPr>
            </w:pPr>
            <w:r w:rsidRPr="004F38A7">
              <w:rPr>
                <w:sz w:val="24"/>
              </w:rPr>
              <w:t>не более 15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90"/>
              <w:ind w:left="390" w:right="95" w:hanging="269"/>
              <w:rPr>
                <w:sz w:val="24"/>
              </w:rPr>
            </w:pPr>
            <w:r w:rsidRPr="004F38A7">
              <w:rPr>
                <w:sz w:val="24"/>
              </w:rPr>
              <w:t>не более 20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561" w:type="dxa"/>
          </w:tcPr>
          <w:p w:rsidR="009D1A0F" w:rsidRPr="004F38A7" w:rsidRDefault="009D1A0F">
            <w:pPr>
              <w:pStyle w:val="TableParagraph"/>
              <w:spacing w:before="90"/>
              <w:ind w:left="462" w:right="168" w:hanging="269"/>
              <w:rPr>
                <w:sz w:val="24"/>
              </w:rPr>
            </w:pPr>
            <w:r w:rsidRPr="004F38A7">
              <w:rPr>
                <w:sz w:val="24"/>
              </w:rPr>
              <w:t>не более 25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spacing w:before="90"/>
              <w:ind w:left="536" w:right="237" w:hanging="291"/>
              <w:rPr>
                <w:sz w:val="24"/>
              </w:rPr>
            </w:pPr>
            <w:r w:rsidRPr="004F38A7">
              <w:rPr>
                <w:sz w:val="24"/>
              </w:rPr>
              <w:t>Не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более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30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748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spacing w:before="90"/>
              <w:ind w:left="808" w:right="223" w:hanging="557"/>
              <w:rPr>
                <w:sz w:val="24"/>
              </w:rPr>
            </w:pPr>
            <w:r w:rsidRPr="004F38A7">
              <w:rPr>
                <w:sz w:val="24"/>
              </w:rPr>
              <w:t>Перерыв между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ООД</w:t>
            </w:r>
          </w:p>
        </w:tc>
        <w:tc>
          <w:tcPr>
            <w:tcW w:w="1344" w:type="dxa"/>
          </w:tcPr>
          <w:p w:rsidR="009D1A0F" w:rsidRPr="004F38A7" w:rsidRDefault="009D1A0F">
            <w:pPr>
              <w:pStyle w:val="TableParagraph"/>
              <w:spacing w:before="229"/>
              <w:ind w:left="82" w:right="7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421" w:type="dxa"/>
          </w:tcPr>
          <w:p w:rsidR="009D1A0F" w:rsidRPr="004F38A7" w:rsidRDefault="009D1A0F">
            <w:pPr>
              <w:pStyle w:val="TableParagraph"/>
              <w:spacing w:before="229"/>
              <w:ind w:left="149" w:right="1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229"/>
              <w:ind w:left="146" w:right="14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561" w:type="dxa"/>
          </w:tcPr>
          <w:p w:rsidR="009D1A0F" w:rsidRPr="004F38A7" w:rsidRDefault="009D1A0F">
            <w:pPr>
              <w:pStyle w:val="TableParagraph"/>
              <w:spacing w:before="229"/>
              <w:ind w:left="158" w:right="1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spacing w:before="229"/>
              <w:ind w:left="105" w:right="10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1070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spacing w:before="114"/>
              <w:ind w:left="83" w:right="7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Объём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ежедневной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нагрузки</w:t>
            </w:r>
          </w:p>
        </w:tc>
        <w:tc>
          <w:tcPr>
            <w:tcW w:w="1344" w:type="dxa"/>
          </w:tcPr>
          <w:p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:rsidR="009D1A0F" w:rsidRPr="004F38A7" w:rsidRDefault="009D1A0F">
            <w:pPr>
              <w:pStyle w:val="TableParagraph"/>
              <w:ind w:left="436" w:right="59" w:hanging="351"/>
              <w:rPr>
                <w:sz w:val="24"/>
              </w:rPr>
            </w:pPr>
            <w:r w:rsidRPr="004F38A7">
              <w:rPr>
                <w:sz w:val="24"/>
              </w:rPr>
              <w:t>не более 20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мин.</w:t>
            </w:r>
          </w:p>
        </w:tc>
        <w:tc>
          <w:tcPr>
            <w:tcW w:w="1421" w:type="dxa"/>
          </w:tcPr>
          <w:p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:rsidR="009D1A0F" w:rsidRPr="004F38A7" w:rsidRDefault="009D1A0F">
            <w:pPr>
              <w:pStyle w:val="TableParagraph"/>
              <w:ind w:left="474" w:right="98" w:hanging="351"/>
              <w:rPr>
                <w:sz w:val="24"/>
              </w:rPr>
            </w:pPr>
            <w:r w:rsidRPr="004F38A7">
              <w:rPr>
                <w:sz w:val="24"/>
              </w:rPr>
              <w:t>не более 30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мин.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:rsidR="009D1A0F" w:rsidRPr="004F38A7" w:rsidRDefault="009D1A0F">
            <w:pPr>
              <w:pStyle w:val="TableParagraph"/>
              <w:ind w:left="472" w:right="95" w:hanging="351"/>
              <w:rPr>
                <w:sz w:val="24"/>
              </w:rPr>
            </w:pPr>
            <w:r w:rsidRPr="004F38A7">
              <w:rPr>
                <w:sz w:val="24"/>
              </w:rPr>
              <w:t>не более 40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мин.</w:t>
            </w:r>
          </w:p>
        </w:tc>
        <w:tc>
          <w:tcPr>
            <w:tcW w:w="1561" w:type="dxa"/>
          </w:tcPr>
          <w:p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:rsidR="009D1A0F" w:rsidRPr="004F38A7" w:rsidRDefault="009D1A0F">
            <w:pPr>
              <w:pStyle w:val="TableParagraph"/>
              <w:ind w:left="545" w:right="184" w:hanging="351"/>
              <w:rPr>
                <w:sz w:val="24"/>
              </w:rPr>
            </w:pPr>
            <w:r w:rsidRPr="004F38A7">
              <w:rPr>
                <w:sz w:val="24"/>
              </w:rPr>
              <w:t>не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более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45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мин.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spacing w:before="9"/>
              <w:rPr>
                <w:sz w:val="21"/>
              </w:rPr>
            </w:pPr>
          </w:p>
          <w:p w:rsidR="009D1A0F" w:rsidRPr="004F38A7" w:rsidRDefault="009D1A0F">
            <w:pPr>
              <w:pStyle w:val="TableParagraph"/>
              <w:ind w:left="347" w:right="323" w:firstLine="72"/>
              <w:rPr>
                <w:sz w:val="24"/>
              </w:rPr>
            </w:pPr>
            <w:r w:rsidRPr="004F38A7">
              <w:rPr>
                <w:sz w:val="24"/>
              </w:rPr>
              <w:t>не более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1ч.30мин.</w:t>
            </w:r>
          </w:p>
        </w:tc>
      </w:tr>
      <w:tr w:rsidR="009D1A0F" w:rsidRPr="004F38A7">
        <w:trPr>
          <w:trHeight w:val="770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spacing w:before="99"/>
              <w:ind w:left="606" w:right="135" w:hanging="447"/>
              <w:rPr>
                <w:sz w:val="24"/>
              </w:rPr>
            </w:pPr>
            <w:r w:rsidRPr="004F38A7">
              <w:rPr>
                <w:sz w:val="24"/>
              </w:rPr>
              <w:t>Объем недельной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нагрузки</w:t>
            </w:r>
          </w:p>
        </w:tc>
        <w:tc>
          <w:tcPr>
            <w:tcW w:w="1344" w:type="dxa"/>
          </w:tcPr>
          <w:p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84" w:right="7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1ч.40 мин.</w:t>
            </w:r>
          </w:p>
        </w:tc>
        <w:tc>
          <w:tcPr>
            <w:tcW w:w="1421" w:type="dxa"/>
          </w:tcPr>
          <w:p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55" w:right="1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ч.45мин.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52" w:right="14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4ч. 00мин.</w:t>
            </w:r>
          </w:p>
        </w:tc>
        <w:tc>
          <w:tcPr>
            <w:tcW w:w="1561" w:type="dxa"/>
          </w:tcPr>
          <w:p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64" w:right="1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6 ч..15 мин.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spacing w:before="8"/>
              <w:rPr>
                <w:sz w:val="20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11" w:right="10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8 ч..30 мин.</w:t>
            </w:r>
          </w:p>
        </w:tc>
      </w:tr>
    </w:tbl>
    <w:p w:rsidR="009D1A0F" w:rsidRPr="004F38A7" w:rsidRDefault="009D1A0F">
      <w:pPr>
        <w:pStyle w:val="BodyText"/>
        <w:spacing w:before="3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31" w:right="235"/>
      </w:pPr>
      <w:r w:rsidRPr="004F38A7">
        <w:t>Осуществляя выбор методов воспитания и обучения, педагог учитывает возрастные и</w:t>
      </w:r>
      <w:r w:rsidRPr="004F38A7">
        <w:rPr>
          <w:spacing w:val="1"/>
        </w:rPr>
        <w:t xml:space="preserve"> </w:t>
      </w:r>
      <w:r w:rsidRPr="004F38A7">
        <w:t>личностные особенности детей, педагогический потенциал метода, условия его применения,</w:t>
      </w:r>
      <w:r w:rsidRPr="004F38A7">
        <w:rPr>
          <w:spacing w:val="1"/>
        </w:rPr>
        <w:t xml:space="preserve"> </w:t>
      </w:r>
      <w:r w:rsidRPr="004F38A7">
        <w:t>реализуемые</w:t>
      </w:r>
      <w:r w:rsidRPr="004F38A7">
        <w:rPr>
          <w:spacing w:val="-3"/>
        </w:rPr>
        <w:t xml:space="preserve"> </w:t>
      </w:r>
      <w:r w:rsidRPr="004F38A7">
        <w:t>цели и</w:t>
      </w:r>
      <w:r w:rsidRPr="004F38A7">
        <w:rPr>
          <w:spacing w:val="-1"/>
        </w:rPr>
        <w:t xml:space="preserve"> </w:t>
      </w:r>
      <w:r w:rsidRPr="004F38A7">
        <w:t>задачи,</w:t>
      </w:r>
      <w:r w:rsidRPr="004F38A7">
        <w:rPr>
          <w:spacing w:val="-1"/>
        </w:rPr>
        <w:t xml:space="preserve"> </w:t>
      </w:r>
      <w:r w:rsidRPr="004F38A7">
        <w:t>прогнозирует</w:t>
      </w:r>
      <w:r w:rsidRPr="004F38A7">
        <w:rPr>
          <w:spacing w:val="-1"/>
        </w:rPr>
        <w:t xml:space="preserve"> </w:t>
      </w:r>
      <w:r w:rsidRPr="004F38A7">
        <w:t>возможные</w:t>
      </w:r>
      <w:r w:rsidRPr="004F38A7">
        <w:rPr>
          <w:spacing w:val="-3"/>
        </w:rPr>
        <w:t xml:space="preserve"> </w:t>
      </w:r>
      <w:r w:rsidRPr="004F38A7">
        <w:t>результаты</w:t>
      </w:r>
      <w:r w:rsidRPr="004F38A7">
        <w:rPr>
          <w:spacing w:val="4"/>
        </w:rPr>
        <w:t xml:space="preserve"> </w:t>
      </w:r>
      <w:r w:rsidRPr="004F38A7">
        <w:t>(п.23.6,</w:t>
      </w:r>
      <w:r w:rsidRPr="004F38A7">
        <w:rPr>
          <w:spacing w:val="-1"/>
        </w:rPr>
        <w:t xml:space="preserve"> </w:t>
      </w:r>
      <w:r w:rsidRPr="004F38A7">
        <w:t>ФОП</w:t>
      </w:r>
      <w:r w:rsidRPr="004F38A7">
        <w:rPr>
          <w:spacing w:val="-2"/>
        </w:rPr>
        <w:t xml:space="preserve"> </w:t>
      </w:r>
      <w:r w:rsidRPr="004F38A7">
        <w:t>ДО).</w:t>
      </w:r>
    </w:p>
    <w:p w:rsidR="009D1A0F" w:rsidRPr="004F38A7" w:rsidRDefault="009D1A0F">
      <w:pPr>
        <w:pStyle w:val="BodyText"/>
        <w:ind w:left="231" w:right="228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целесообразно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комплекс</w:t>
      </w:r>
      <w:r w:rsidRPr="004F38A7">
        <w:rPr>
          <w:spacing w:val="1"/>
        </w:rPr>
        <w:t xml:space="preserve"> </w:t>
      </w:r>
      <w:r w:rsidRPr="004F38A7">
        <w:t>методов.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ходе</w:t>
      </w:r>
      <w:r w:rsidRPr="004F38A7">
        <w:rPr>
          <w:spacing w:val="-2"/>
        </w:rPr>
        <w:t xml:space="preserve"> </w:t>
      </w:r>
      <w:r w:rsidRPr="004F38A7">
        <w:t>реализации</w:t>
      </w:r>
      <w:r w:rsidRPr="004F38A7">
        <w:rPr>
          <w:spacing w:val="-2"/>
        </w:rPr>
        <w:t xml:space="preserve"> </w:t>
      </w:r>
      <w:r w:rsidRPr="004F38A7">
        <w:t>Программы</w:t>
      </w:r>
      <w:r w:rsidRPr="004F38A7">
        <w:rPr>
          <w:spacing w:val="-1"/>
        </w:rPr>
        <w:t xml:space="preserve"> </w:t>
      </w:r>
      <w:r w:rsidRPr="004F38A7">
        <w:t>педагог</w:t>
      </w:r>
      <w:r w:rsidRPr="004F38A7">
        <w:rPr>
          <w:spacing w:val="-1"/>
        </w:rPr>
        <w:t xml:space="preserve"> </w:t>
      </w:r>
      <w:r w:rsidRPr="004F38A7">
        <w:t>может</w:t>
      </w:r>
      <w:r w:rsidRPr="004F38A7">
        <w:rPr>
          <w:spacing w:val="-1"/>
        </w:rPr>
        <w:t xml:space="preserve"> </w:t>
      </w:r>
      <w:r w:rsidRPr="004F38A7">
        <w:t>использовать</w:t>
      </w:r>
      <w:r w:rsidRPr="004F38A7">
        <w:rPr>
          <w:spacing w:val="-4"/>
        </w:rPr>
        <w:t xml:space="preserve"> </w:t>
      </w:r>
      <w:r w:rsidRPr="004F38A7">
        <w:t>следующие</w:t>
      </w:r>
      <w:r w:rsidRPr="004F38A7">
        <w:rPr>
          <w:spacing w:val="-2"/>
        </w:rPr>
        <w:t xml:space="preserve"> </w:t>
      </w:r>
      <w:r w:rsidRPr="004F38A7">
        <w:t>методы: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101"/>
        </w:tabs>
        <w:ind w:right="236" w:firstLine="707"/>
        <w:rPr>
          <w:sz w:val="24"/>
        </w:rPr>
      </w:pPr>
      <w:r w:rsidRPr="004F38A7">
        <w:rPr>
          <w:sz w:val="24"/>
        </w:rPr>
        <w:t>организации опыта поведения и деятельности (приучение к положительным формам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поведения, упражнение,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воспитывающие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игровые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методы);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144"/>
        </w:tabs>
        <w:ind w:right="233" w:firstLine="707"/>
        <w:rPr>
          <w:sz w:val="24"/>
        </w:rPr>
      </w:pPr>
      <w:r w:rsidRPr="004F38A7">
        <w:rPr>
          <w:sz w:val="24"/>
        </w:rPr>
        <w:t>осознания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(рассказ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моральные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разъяснение норм и правил поведения, чтение художественной литературы, этические беседы,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обсуждение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поступков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жизненных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ситуаций,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пример);</w:t>
      </w:r>
    </w:p>
    <w:p w:rsidR="009D1A0F" w:rsidRPr="004F38A7" w:rsidRDefault="009D1A0F">
      <w:pPr>
        <w:pStyle w:val="ListParagraph"/>
        <w:numPr>
          <w:ilvl w:val="1"/>
          <w:numId w:val="101"/>
        </w:numPr>
        <w:tabs>
          <w:tab w:val="left" w:pos="1120"/>
        </w:tabs>
        <w:ind w:right="232" w:firstLine="707"/>
        <w:rPr>
          <w:sz w:val="24"/>
        </w:rPr>
      </w:pPr>
      <w:r w:rsidRPr="004F38A7">
        <w:rPr>
          <w:sz w:val="24"/>
        </w:rPr>
        <w:t>мотивации опыта поведения и деятельности (поощрение, методы развития эмоций,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соревнования, проектные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методы).</w:t>
      </w:r>
    </w:p>
    <w:p w:rsidR="009D1A0F" w:rsidRPr="004F38A7" w:rsidRDefault="009D1A0F">
      <w:pPr>
        <w:pStyle w:val="BodyText"/>
        <w:ind w:left="231" w:right="233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целесообразно</w:t>
      </w:r>
      <w:r w:rsidRPr="004F38A7">
        <w:rPr>
          <w:spacing w:val="1"/>
        </w:rPr>
        <w:t xml:space="preserve"> </w:t>
      </w:r>
      <w:r w:rsidRPr="004F38A7">
        <w:t>дополнять</w:t>
      </w:r>
      <w:r w:rsidRPr="004F38A7">
        <w:rPr>
          <w:spacing w:val="1"/>
        </w:rPr>
        <w:t xml:space="preserve"> </w:t>
      </w:r>
      <w:r w:rsidRPr="004F38A7">
        <w:t>традиционные</w:t>
      </w:r>
      <w:r w:rsidRPr="004F38A7">
        <w:rPr>
          <w:spacing w:val="1"/>
        </w:rPr>
        <w:t xml:space="preserve"> </w:t>
      </w:r>
      <w:r w:rsidRPr="004F38A7">
        <w:t>методы</w:t>
      </w:r>
      <w:r w:rsidRPr="004F38A7">
        <w:rPr>
          <w:spacing w:val="1"/>
        </w:rPr>
        <w:t xml:space="preserve"> </w:t>
      </w:r>
      <w:r w:rsidRPr="004F38A7">
        <w:t>(словесные,</w:t>
      </w:r>
      <w:r w:rsidRPr="004F38A7">
        <w:rPr>
          <w:spacing w:val="1"/>
        </w:rPr>
        <w:t xml:space="preserve"> </w:t>
      </w:r>
      <w:r w:rsidRPr="004F38A7">
        <w:t>наглядные,</w:t>
      </w:r>
      <w:r w:rsidRPr="004F38A7">
        <w:rPr>
          <w:spacing w:val="1"/>
        </w:rPr>
        <w:t xml:space="preserve"> </w:t>
      </w:r>
      <w:r w:rsidRPr="004F38A7">
        <w:t>практические)</w:t>
      </w:r>
      <w:r w:rsidRPr="004F38A7">
        <w:rPr>
          <w:spacing w:val="1"/>
        </w:rPr>
        <w:t xml:space="preserve"> </w:t>
      </w:r>
      <w:r w:rsidRPr="004F38A7">
        <w:t>методами,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основу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положен</w:t>
      </w:r>
      <w:r w:rsidRPr="004F38A7">
        <w:rPr>
          <w:spacing w:val="1"/>
        </w:rPr>
        <w:t xml:space="preserve"> </w:t>
      </w:r>
      <w:r w:rsidRPr="004F38A7">
        <w:t>характер</w:t>
      </w:r>
      <w:r w:rsidRPr="004F38A7">
        <w:rPr>
          <w:spacing w:val="1"/>
        </w:rPr>
        <w:t xml:space="preserve"> </w:t>
      </w:r>
      <w:r w:rsidRPr="004F38A7">
        <w:t>познавательной</w:t>
      </w:r>
      <w:r w:rsidRPr="004F38A7">
        <w:rPr>
          <w:spacing w:val="-1"/>
        </w:rPr>
        <w:t xml:space="preserve"> </w:t>
      </w:r>
      <w:r w:rsidRPr="004F38A7">
        <w:t>деятельности детей:</w:t>
      </w:r>
    </w:p>
    <w:p w:rsidR="009D1A0F" w:rsidRPr="004F38A7" w:rsidRDefault="009D1A0F">
      <w:pPr>
        <w:pStyle w:val="ListParagraph"/>
        <w:numPr>
          <w:ilvl w:val="0"/>
          <w:numId w:val="102"/>
        </w:numPr>
        <w:tabs>
          <w:tab w:val="left" w:pos="1300"/>
        </w:tabs>
        <w:ind w:right="228"/>
        <w:rPr>
          <w:sz w:val="24"/>
        </w:rPr>
      </w:pP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информационно-рецептивного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предъявляется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информация, организуются действия ребенка с объектом изучения (распознающее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наблюдение, рассматривание картин, демонстрация кино- и диафильмов, просмотр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компьютерных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презентаций,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рассказы педагога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 детей, чтение);</w:t>
      </w:r>
    </w:p>
    <w:p w:rsidR="009D1A0F" w:rsidRPr="004F38A7" w:rsidRDefault="009D1A0F">
      <w:pPr>
        <w:pStyle w:val="ListParagraph"/>
        <w:numPr>
          <w:ilvl w:val="0"/>
          <w:numId w:val="102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репродуктивный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воспроизведения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руководство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выполнением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(упражнения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1299" w:right="232" w:firstLine="0"/>
      </w:pPr>
      <w:r w:rsidRPr="004F38A7">
        <w:t>на основе образца педагога, беседа, составление рассказов с опорой на предметную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-3"/>
        </w:rPr>
        <w:t xml:space="preserve"> </w:t>
      </w:r>
      <w:r w:rsidRPr="004F38A7">
        <w:t>предметно-схематическую</w:t>
      </w:r>
      <w:r w:rsidRPr="004F38A7">
        <w:rPr>
          <w:spacing w:val="2"/>
        </w:rPr>
        <w:t xml:space="preserve"> </w:t>
      </w:r>
      <w:r w:rsidRPr="004F38A7">
        <w:t>модель);</w:t>
      </w:r>
    </w:p>
    <w:p w:rsidR="009D1A0F" w:rsidRPr="004F38A7" w:rsidRDefault="009D1A0F">
      <w:pPr>
        <w:pStyle w:val="ListParagraph"/>
        <w:numPr>
          <w:ilvl w:val="0"/>
          <w:numId w:val="102"/>
        </w:numPr>
        <w:tabs>
          <w:tab w:val="left" w:pos="1300"/>
        </w:tabs>
        <w:ind w:right="231"/>
        <w:rPr>
          <w:sz w:val="24"/>
        </w:rPr>
      </w:pPr>
      <w:r w:rsidRPr="004F38A7">
        <w:rPr>
          <w:sz w:val="24"/>
        </w:rPr>
        <w:t>метод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изложения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постановку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раскрытие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пути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решения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организации опытов,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наблюдений;</w:t>
      </w:r>
    </w:p>
    <w:p w:rsidR="009D1A0F" w:rsidRPr="004F38A7" w:rsidRDefault="009D1A0F">
      <w:pPr>
        <w:pStyle w:val="ListParagraph"/>
        <w:numPr>
          <w:ilvl w:val="0"/>
          <w:numId w:val="102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при применении эвристического метода (частично-поискового) проблемная задача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принимают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(применение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представлений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условиях);</w:t>
      </w:r>
    </w:p>
    <w:p w:rsidR="009D1A0F" w:rsidRPr="004F38A7" w:rsidRDefault="009D1A0F">
      <w:pPr>
        <w:pStyle w:val="ListParagraph"/>
        <w:numPr>
          <w:ilvl w:val="0"/>
          <w:numId w:val="102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исследовательский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предъявление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ситуаций,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(творческие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задания,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опыты, экспериментирование). Для решения задач воспитания и обучения широко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применяется метод проектов. Он способствует развитию у детей исследовательской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коммуникативных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способностей, навыков сотрудничества и другое. Выполняя совместные проекты,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получают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своих возможностях,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умениях,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потребностях.</w:t>
      </w:r>
    </w:p>
    <w:p w:rsidR="009D1A0F" w:rsidRPr="004F38A7" w:rsidRDefault="009D1A0F">
      <w:pPr>
        <w:pStyle w:val="BodyText"/>
        <w:ind w:left="0" w:firstLine="0"/>
        <w:jc w:val="left"/>
        <w:rPr>
          <w:sz w:val="26"/>
        </w:rPr>
      </w:pPr>
    </w:p>
    <w:p w:rsidR="009D1A0F" w:rsidRPr="004F38A7" w:rsidRDefault="009D1A0F">
      <w:pPr>
        <w:pStyle w:val="BodyText"/>
        <w:spacing w:before="1"/>
        <w:ind w:left="0" w:firstLine="0"/>
        <w:jc w:val="left"/>
        <w:rPr>
          <w:sz w:val="22"/>
        </w:rPr>
      </w:pPr>
    </w:p>
    <w:p w:rsidR="009D1A0F" w:rsidRPr="004F38A7" w:rsidRDefault="009D1A0F">
      <w:pPr>
        <w:pStyle w:val="BodyText"/>
        <w:ind w:left="939" w:firstLine="0"/>
        <w:jc w:val="left"/>
      </w:pPr>
      <w:r w:rsidRPr="004F38A7">
        <w:rPr>
          <w:u w:val="single"/>
        </w:rPr>
        <w:t>Методы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реализации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Программы</w:t>
      </w:r>
    </w:p>
    <w:p w:rsidR="009D1A0F" w:rsidRPr="004F38A7" w:rsidRDefault="009D1A0F">
      <w:pPr>
        <w:pStyle w:val="BodyText"/>
        <w:spacing w:before="8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264"/>
        <w:gridCol w:w="3545"/>
        <w:gridCol w:w="4112"/>
      </w:tblGrid>
      <w:tr w:rsidR="009D1A0F" w:rsidRPr="004F38A7">
        <w:trPr>
          <w:trHeight w:val="275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spacing w:line="256" w:lineRule="exact"/>
              <w:ind w:left="247" w:right="2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Название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метода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spacing w:line="256" w:lineRule="exact"/>
              <w:ind w:left="712"/>
              <w:rPr>
                <w:sz w:val="24"/>
              </w:rPr>
            </w:pPr>
            <w:r w:rsidRPr="004F38A7">
              <w:rPr>
                <w:sz w:val="24"/>
              </w:rPr>
              <w:t>Определение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метода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spacing w:line="256" w:lineRule="exact"/>
              <w:ind w:left="330"/>
              <w:rPr>
                <w:sz w:val="24"/>
              </w:rPr>
            </w:pPr>
            <w:r w:rsidRPr="004F38A7">
              <w:rPr>
                <w:sz w:val="24"/>
              </w:rPr>
              <w:t>Рекомендация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применению</w:t>
            </w:r>
          </w:p>
        </w:tc>
      </w:tr>
      <w:tr w:rsidR="009D1A0F" w:rsidRPr="004F38A7">
        <w:trPr>
          <w:trHeight w:val="553"/>
        </w:trPr>
        <w:tc>
          <w:tcPr>
            <w:tcW w:w="9921" w:type="dxa"/>
            <w:gridSpan w:val="3"/>
          </w:tcPr>
          <w:p w:rsidR="009D1A0F" w:rsidRPr="004F38A7" w:rsidRDefault="009D1A0F">
            <w:pPr>
              <w:pStyle w:val="TableParagraph"/>
              <w:spacing w:line="270" w:lineRule="exact"/>
              <w:ind w:left="1920" w:right="191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 источнику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</w:tr>
      <w:tr w:rsidR="009D1A0F" w:rsidRPr="004F38A7">
        <w:trPr>
          <w:trHeight w:val="827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246" w:right="2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Словесные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ind w:left="131" w:right="12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Словесные методы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подразделяются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виды: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27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рассказ,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объяснение,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беседа.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ind w:left="252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Словесные методы позволяют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кратчайший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срок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передать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250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информацию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детям.</w:t>
            </w:r>
          </w:p>
        </w:tc>
      </w:tr>
      <w:tr w:rsidR="009D1A0F" w:rsidRPr="004F38A7">
        <w:trPr>
          <w:trHeight w:val="5796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sz w:val="31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246" w:right="2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Наглядные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21"/>
              <w:ind w:left="130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Под наглядными методами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образования понимаются такие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методы, при которых ребенок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получает информацию,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помощью наглядных пособий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технических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средств.</w:t>
            </w:r>
          </w:p>
          <w:p w:rsidR="009D1A0F" w:rsidRPr="004F38A7" w:rsidRDefault="009D1A0F">
            <w:pPr>
              <w:pStyle w:val="TableParagraph"/>
              <w:spacing w:before="1"/>
              <w:ind w:left="217" w:right="209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Наглядные методы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используются во взаимосвязи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 словесными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практическими методами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обучения. Наглядные методы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образования условно можно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подразделить на две большие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группы: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метод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демонстраций.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ind w:left="117" w:right="116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 иллюстраций предполагает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показ детям иллюстративных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пособий: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плакатов,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картин,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зарисовок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 доске и пр. Метод демонстраций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связан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показом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мульфильмов,</w:t>
            </w:r>
          </w:p>
          <w:p w:rsidR="009D1A0F" w:rsidRPr="004F38A7" w:rsidRDefault="009D1A0F">
            <w:pPr>
              <w:pStyle w:val="TableParagraph"/>
              <w:ind w:left="253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диафильмов и др. Подразделение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 наглядности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иллюстративные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ind w:left="261" w:right="256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демонстрационные является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условным. Особое внимание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уделяется применению такого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средства наглядности, 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компьютеры. Компьютеры дают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возможность воспитателю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моделировать определенные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процессы и ситуации, выбирать из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ряда возможных решений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оптимальные по определенным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критериям, т.е. расширяют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наглядных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методов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250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образовательном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процессе.</w:t>
            </w:r>
          </w:p>
        </w:tc>
      </w:tr>
      <w:tr w:rsidR="009D1A0F" w:rsidRPr="004F38A7">
        <w:trPr>
          <w:trHeight w:val="2207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sz w:val="31"/>
              </w:rPr>
            </w:pPr>
          </w:p>
          <w:p w:rsidR="009D1A0F" w:rsidRPr="004F38A7" w:rsidRDefault="009D1A0F">
            <w:pPr>
              <w:pStyle w:val="TableParagraph"/>
              <w:ind w:left="247" w:right="24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Практические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spacing w:before="2"/>
              <w:rPr>
                <w:sz w:val="35"/>
              </w:rPr>
            </w:pPr>
          </w:p>
          <w:p w:rsidR="009D1A0F" w:rsidRPr="004F38A7" w:rsidRDefault="009D1A0F">
            <w:pPr>
              <w:pStyle w:val="TableParagraph"/>
              <w:ind w:left="131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Практические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методы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основаны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практической</w:t>
            </w:r>
          </w:p>
          <w:p w:rsidR="009D1A0F" w:rsidRPr="004F38A7" w:rsidRDefault="009D1A0F">
            <w:pPr>
              <w:pStyle w:val="TableParagraph"/>
              <w:ind w:left="131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ind w:left="131" w:right="12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формируют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практические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умения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навыки.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ind w:left="143" w:right="141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Выполнение практических заданий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после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знакомства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 или иным содержанием и носят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обобщающий характер. Упражнения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могут проводиться не только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организованной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436" w:right="430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деятельности, но и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</w:tbl>
    <w:p w:rsidR="009D1A0F" w:rsidRPr="004F38A7" w:rsidRDefault="009D1A0F">
      <w:pPr>
        <w:spacing w:line="270" w:lineRule="atLeast"/>
        <w:jc w:val="center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264"/>
        <w:gridCol w:w="3545"/>
        <w:gridCol w:w="4112"/>
      </w:tblGrid>
      <w:tr w:rsidR="009D1A0F" w:rsidRPr="004F38A7">
        <w:trPr>
          <w:trHeight w:val="554"/>
        </w:trPr>
        <w:tc>
          <w:tcPr>
            <w:tcW w:w="9921" w:type="dxa"/>
            <w:gridSpan w:val="3"/>
          </w:tcPr>
          <w:p w:rsidR="009D1A0F" w:rsidRPr="004F38A7" w:rsidRDefault="009D1A0F">
            <w:pPr>
              <w:pStyle w:val="TableParagraph"/>
              <w:spacing w:line="266" w:lineRule="exact"/>
              <w:ind w:left="1920" w:right="191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</w:tr>
      <w:tr w:rsidR="009D1A0F" w:rsidRPr="004F38A7">
        <w:trPr>
          <w:trHeight w:val="1655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sz w:val="20"/>
              </w:rPr>
            </w:pPr>
          </w:p>
          <w:p w:rsidR="009D1A0F" w:rsidRPr="004F38A7" w:rsidRDefault="009D1A0F">
            <w:pPr>
              <w:pStyle w:val="TableParagraph"/>
              <w:ind w:left="453" w:right="210" w:hanging="219"/>
              <w:rPr>
                <w:sz w:val="24"/>
              </w:rPr>
            </w:pPr>
            <w:r w:rsidRPr="004F38A7">
              <w:rPr>
                <w:sz w:val="24"/>
              </w:rPr>
              <w:t>Информационно-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рецептивный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spacing w:before="11"/>
            </w:pPr>
          </w:p>
          <w:p w:rsidR="009D1A0F" w:rsidRPr="004F38A7" w:rsidRDefault="009D1A0F">
            <w:pPr>
              <w:pStyle w:val="TableParagraph"/>
              <w:ind w:left="131" w:right="12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 сообщает детям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готовую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информацию,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они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ее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воспринимают,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осознают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ind w:left="129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фиксируют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памяти.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ind w:left="302" w:right="299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Один из наиболее экономных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способов передачи информации.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Однако при использовании этого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метода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формируются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254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умения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навыки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пользоваться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полученными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знаниями.</w:t>
            </w:r>
          </w:p>
        </w:tc>
      </w:tr>
      <w:tr w:rsidR="009D1A0F" w:rsidRPr="004F38A7">
        <w:trPr>
          <w:trHeight w:val="1379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sz w:val="20"/>
              </w:rPr>
            </w:pPr>
          </w:p>
          <w:p w:rsidR="009D1A0F" w:rsidRPr="004F38A7" w:rsidRDefault="009D1A0F">
            <w:pPr>
              <w:pStyle w:val="TableParagraph"/>
              <w:ind w:left="263"/>
              <w:rPr>
                <w:sz w:val="24"/>
              </w:rPr>
            </w:pPr>
            <w:r w:rsidRPr="004F38A7">
              <w:rPr>
                <w:sz w:val="24"/>
              </w:rPr>
              <w:t>Репродуктивный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spacing w:before="124"/>
              <w:ind w:left="407" w:right="399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Суть метода состоит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многократном повторении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способа деятельности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заданию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воспитателя.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ind w:left="232" w:right="227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Деятельность воспитателя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заключается в разработке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сообщении образца, а деятельность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выполнении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действий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252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образцу.</w:t>
            </w:r>
          </w:p>
        </w:tc>
      </w:tr>
      <w:tr w:rsidR="009D1A0F" w:rsidRPr="004F38A7">
        <w:trPr>
          <w:trHeight w:val="3312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2"/>
              <w:ind w:left="559" w:right="479" w:hanging="63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Проблемное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Изложение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ind w:left="318" w:right="300" w:firstLine="120"/>
              <w:rPr>
                <w:sz w:val="24"/>
              </w:rPr>
            </w:pPr>
            <w:r w:rsidRPr="004F38A7">
              <w:rPr>
                <w:sz w:val="24"/>
              </w:rPr>
              <w:t>Воспитатель ставит перед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детьми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проблему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сложный</w:t>
            </w:r>
          </w:p>
          <w:p w:rsidR="009D1A0F" w:rsidRPr="004F38A7" w:rsidRDefault="009D1A0F">
            <w:pPr>
              <w:pStyle w:val="TableParagraph"/>
              <w:ind w:left="222" w:right="214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теоретический или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практический вопрос,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требующий исследования,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разрешения,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показывает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путь ее решения, вскрывая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возникающие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противоречия.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294" w:right="286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Назначение этого метода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показать образцы научного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познания,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научного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решения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проблем.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sz w:val="31"/>
              </w:rPr>
            </w:pPr>
          </w:p>
          <w:p w:rsidR="009D1A0F" w:rsidRPr="004F38A7" w:rsidRDefault="009D1A0F">
            <w:pPr>
              <w:pStyle w:val="TableParagraph"/>
              <w:ind w:left="191" w:right="190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Дети следят за логикой решения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проблемы,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получая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эталон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научного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мышления и познания, образец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 развертывания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действий.</w:t>
            </w:r>
          </w:p>
        </w:tc>
      </w:tr>
      <w:tr w:rsidR="009D1A0F" w:rsidRPr="004F38A7">
        <w:trPr>
          <w:trHeight w:val="1655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sz w:val="20"/>
              </w:rPr>
            </w:pPr>
          </w:p>
          <w:p w:rsidR="009D1A0F" w:rsidRPr="004F38A7" w:rsidRDefault="009D1A0F">
            <w:pPr>
              <w:pStyle w:val="TableParagraph"/>
              <w:ind w:left="107" w:right="975"/>
              <w:rPr>
                <w:sz w:val="24"/>
              </w:rPr>
            </w:pPr>
            <w:r w:rsidRPr="004F38A7">
              <w:rPr>
                <w:sz w:val="24"/>
              </w:rPr>
              <w:t>Частично –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поисковый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ind w:left="107" w:right="229"/>
              <w:rPr>
                <w:sz w:val="24"/>
              </w:rPr>
            </w:pPr>
            <w:r w:rsidRPr="004F38A7">
              <w:rPr>
                <w:sz w:val="24"/>
              </w:rPr>
              <w:t>Суть его состоит в том, что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 разбивает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проблемную задачу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несколько проблем, а дети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пошагово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осуществляют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поиск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решения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проблемы.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spacing w:before="10"/>
            </w:pPr>
          </w:p>
          <w:p w:rsidR="009D1A0F" w:rsidRPr="004F38A7" w:rsidRDefault="009D1A0F">
            <w:pPr>
              <w:pStyle w:val="TableParagraph"/>
              <w:ind w:left="105" w:right="373"/>
              <w:rPr>
                <w:sz w:val="24"/>
              </w:rPr>
            </w:pPr>
            <w:r w:rsidRPr="004F38A7">
              <w:rPr>
                <w:sz w:val="24"/>
              </w:rPr>
              <w:t>Каждый шаг предполагает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творческую деятельность, 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целостное решение проблемы пока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отсутствует.</w:t>
            </w:r>
          </w:p>
        </w:tc>
      </w:tr>
      <w:tr w:rsidR="009D1A0F" w:rsidRPr="004F38A7">
        <w:trPr>
          <w:trHeight w:val="1379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7" w:right="148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Исследовательский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rPr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7" w:right="158"/>
              <w:rPr>
                <w:sz w:val="24"/>
              </w:rPr>
            </w:pPr>
            <w:r w:rsidRPr="004F38A7">
              <w:rPr>
                <w:sz w:val="24"/>
              </w:rPr>
              <w:t>Этот метод призван обеспечить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творческое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применение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знаний.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5" w:right="142"/>
              <w:rPr>
                <w:sz w:val="24"/>
              </w:rPr>
            </w:pPr>
            <w:r w:rsidRPr="004F38A7">
              <w:rPr>
                <w:sz w:val="24"/>
              </w:rPr>
              <w:t>деятельности дети овладевают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методами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познания,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так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формируется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их опыт поисковоисследовательской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  <w:tr w:rsidR="009D1A0F" w:rsidRPr="004F38A7">
        <w:trPr>
          <w:trHeight w:val="4140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sz w:val="25"/>
              </w:rPr>
            </w:pPr>
          </w:p>
          <w:p w:rsidR="009D1A0F" w:rsidRPr="004F38A7" w:rsidRDefault="009D1A0F">
            <w:pPr>
              <w:pStyle w:val="TableParagraph"/>
              <w:ind w:left="717" w:right="588" w:hanging="104"/>
              <w:rPr>
                <w:sz w:val="24"/>
              </w:rPr>
            </w:pPr>
            <w:r w:rsidRPr="004F38A7">
              <w:rPr>
                <w:sz w:val="24"/>
              </w:rPr>
              <w:t>Активные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Методы</w:t>
            </w:r>
          </w:p>
        </w:tc>
        <w:tc>
          <w:tcPr>
            <w:tcW w:w="3545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9"/>
              </w:rPr>
            </w:pPr>
          </w:p>
          <w:p w:rsidR="009D1A0F" w:rsidRPr="004F38A7" w:rsidRDefault="009D1A0F">
            <w:pPr>
              <w:pStyle w:val="TableParagraph"/>
              <w:ind w:left="131" w:right="12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Активные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методы</w:t>
            </w:r>
          </w:p>
          <w:p w:rsidR="009D1A0F" w:rsidRPr="004F38A7" w:rsidRDefault="009D1A0F">
            <w:pPr>
              <w:pStyle w:val="TableParagraph"/>
              <w:spacing w:before="1"/>
              <w:ind w:left="135" w:right="12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предоставляют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дошкольникам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возможность обучаться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собственном опыте,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приобретать разнообразный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субъективный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опыт.</w:t>
            </w:r>
          </w:p>
        </w:tc>
        <w:tc>
          <w:tcPr>
            <w:tcW w:w="4112" w:type="dxa"/>
          </w:tcPr>
          <w:p w:rsidR="009D1A0F" w:rsidRPr="004F38A7" w:rsidRDefault="009D1A0F">
            <w:pPr>
              <w:pStyle w:val="TableParagraph"/>
              <w:ind w:left="460" w:right="456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Активные методы обучения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предполагают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</w:t>
            </w:r>
          </w:p>
          <w:p w:rsidR="009D1A0F" w:rsidRPr="004F38A7" w:rsidRDefault="009D1A0F">
            <w:pPr>
              <w:pStyle w:val="TableParagraph"/>
              <w:ind w:left="253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определенной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последовательности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выполнения заданий: начиная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анализа и оценки конкретных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дидактическим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играм.</w:t>
            </w:r>
          </w:p>
          <w:p w:rsidR="009D1A0F" w:rsidRPr="004F38A7" w:rsidRDefault="009D1A0F">
            <w:pPr>
              <w:pStyle w:val="TableParagraph"/>
              <w:ind w:left="141" w:right="134" w:firstLine="542"/>
              <w:rPr>
                <w:sz w:val="24"/>
              </w:rPr>
            </w:pPr>
            <w:r w:rsidRPr="004F38A7">
              <w:rPr>
                <w:sz w:val="24"/>
              </w:rPr>
              <w:t>Активные методы должны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применяться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мере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их усложнения.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254" w:right="2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 группу активных методов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образования входят дидактические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игры - специально разработанные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игры, моделирующие реальность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приспособленные для целей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обучения.</w:t>
            </w:r>
          </w:p>
        </w:tc>
      </w:tr>
    </w:tbl>
    <w:p w:rsidR="009D1A0F" w:rsidRPr="004F38A7" w:rsidRDefault="009D1A0F">
      <w:pPr>
        <w:spacing w:line="270" w:lineRule="atLeast"/>
        <w:jc w:val="center"/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/>
        <w:jc w:val="left"/>
      </w:pPr>
      <w:r w:rsidRPr="004F38A7">
        <w:t>При реализации Программы педагог может использовать различные средства,</w:t>
      </w:r>
      <w:r w:rsidRPr="004F38A7">
        <w:rPr>
          <w:spacing w:val="1"/>
        </w:rPr>
        <w:t xml:space="preserve"> </w:t>
      </w:r>
      <w:r w:rsidRPr="004F38A7">
        <w:t>представленные</w:t>
      </w:r>
      <w:r w:rsidRPr="004F38A7">
        <w:rPr>
          <w:spacing w:val="-5"/>
        </w:rPr>
        <w:t xml:space="preserve"> </w:t>
      </w:r>
      <w:r w:rsidRPr="004F38A7">
        <w:t>совокупностью</w:t>
      </w:r>
      <w:r w:rsidRPr="004F38A7">
        <w:rPr>
          <w:spacing w:val="-3"/>
        </w:rPr>
        <w:t xml:space="preserve"> </w:t>
      </w:r>
      <w:r w:rsidRPr="004F38A7">
        <w:t>материальных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идеальных объектов</w:t>
      </w:r>
      <w:r w:rsidRPr="004F38A7">
        <w:rPr>
          <w:spacing w:val="-6"/>
        </w:rPr>
        <w:t xml:space="preserve"> </w:t>
      </w:r>
      <w:r w:rsidRPr="004F38A7">
        <w:t>(п.</w:t>
      </w:r>
      <w:r w:rsidRPr="004F38A7">
        <w:rPr>
          <w:spacing w:val="-2"/>
        </w:rPr>
        <w:t xml:space="preserve"> </w:t>
      </w:r>
      <w:r w:rsidRPr="004F38A7">
        <w:t>23.7,</w:t>
      </w:r>
      <w:r w:rsidRPr="004F38A7">
        <w:rPr>
          <w:spacing w:val="-3"/>
        </w:rPr>
        <w:t xml:space="preserve"> </w:t>
      </w:r>
      <w:r w:rsidRPr="004F38A7">
        <w:t>ФОП</w:t>
      </w:r>
      <w:r w:rsidRPr="004F38A7">
        <w:rPr>
          <w:spacing w:val="-3"/>
        </w:rPr>
        <w:t xml:space="preserve"> </w:t>
      </w:r>
      <w:r w:rsidRPr="004F38A7">
        <w:t>ДО):</w:t>
      </w:r>
    </w:p>
    <w:p w:rsidR="009D1A0F" w:rsidRPr="004F38A7" w:rsidRDefault="009D1A0F">
      <w:pPr>
        <w:pStyle w:val="ListParagraph"/>
        <w:numPr>
          <w:ilvl w:val="0"/>
          <w:numId w:val="103"/>
        </w:numPr>
        <w:tabs>
          <w:tab w:val="left" w:pos="371"/>
        </w:tabs>
        <w:jc w:val="left"/>
        <w:rPr>
          <w:sz w:val="24"/>
        </w:rPr>
      </w:pPr>
      <w:r w:rsidRPr="004F38A7">
        <w:rPr>
          <w:sz w:val="24"/>
        </w:rPr>
        <w:t>демонстрационные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раздаточные;</w:t>
      </w:r>
    </w:p>
    <w:p w:rsidR="009D1A0F" w:rsidRPr="004F38A7" w:rsidRDefault="009D1A0F">
      <w:pPr>
        <w:pStyle w:val="ListParagraph"/>
        <w:numPr>
          <w:ilvl w:val="0"/>
          <w:numId w:val="103"/>
        </w:numPr>
        <w:tabs>
          <w:tab w:val="left" w:pos="371"/>
        </w:tabs>
        <w:jc w:val="left"/>
        <w:rPr>
          <w:sz w:val="24"/>
        </w:rPr>
      </w:pPr>
      <w:r w:rsidRPr="004F38A7">
        <w:rPr>
          <w:sz w:val="24"/>
        </w:rPr>
        <w:t>визуальные,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аудийные,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аудиовизуальные;</w:t>
      </w:r>
    </w:p>
    <w:p w:rsidR="009D1A0F" w:rsidRPr="004F38A7" w:rsidRDefault="009D1A0F">
      <w:pPr>
        <w:pStyle w:val="ListParagraph"/>
        <w:numPr>
          <w:ilvl w:val="0"/>
          <w:numId w:val="103"/>
        </w:numPr>
        <w:tabs>
          <w:tab w:val="left" w:pos="371"/>
        </w:tabs>
        <w:jc w:val="left"/>
        <w:rPr>
          <w:sz w:val="24"/>
        </w:rPr>
      </w:pPr>
      <w:r w:rsidRPr="004F38A7">
        <w:rPr>
          <w:sz w:val="24"/>
        </w:rPr>
        <w:t>естественные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искусственные;</w:t>
      </w:r>
    </w:p>
    <w:p w:rsidR="009D1A0F" w:rsidRPr="004F38A7" w:rsidRDefault="009D1A0F">
      <w:pPr>
        <w:pStyle w:val="ListParagraph"/>
        <w:numPr>
          <w:ilvl w:val="0"/>
          <w:numId w:val="103"/>
        </w:numPr>
        <w:tabs>
          <w:tab w:val="left" w:pos="371"/>
        </w:tabs>
        <w:jc w:val="left"/>
        <w:rPr>
          <w:sz w:val="24"/>
        </w:rPr>
      </w:pPr>
      <w:r w:rsidRPr="004F38A7">
        <w:rPr>
          <w:sz w:val="24"/>
        </w:rPr>
        <w:t>реальные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виртуальные.</w:t>
      </w:r>
    </w:p>
    <w:p w:rsidR="009D1A0F" w:rsidRPr="004F38A7" w:rsidRDefault="009D1A0F">
      <w:pPr>
        <w:pStyle w:val="BodyText"/>
        <w:ind w:left="231" w:right="279"/>
        <w:jc w:val="left"/>
      </w:pPr>
      <w:r w:rsidRPr="004F38A7">
        <w:t>Средства, указанные</w:t>
      </w:r>
      <w:r w:rsidRPr="004F38A7">
        <w:rPr>
          <w:spacing w:val="-5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пункте</w:t>
      </w:r>
      <w:r w:rsidRPr="004F38A7">
        <w:rPr>
          <w:spacing w:val="-4"/>
        </w:rPr>
        <w:t xml:space="preserve"> </w:t>
      </w:r>
      <w:r w:rsidRPr="004F38A7">
        <w:t>20.7</w:t>
      </w:r>
      <w:r w:rsidRPr="004F38A7">
        <w:rPr>
          <w:spacing w:val="-4"/>
        </w:rPr>
        <w:t xml:space="preserve"> </w:t>
      </w:r>
      <w:r w:rsidRPr="004F38A7">
        <w:t>Федеральной</w:t>
      </w:r>
      <w:r w:rsidRPr="004F38A7">
        <w:rPr>
          <w:spacing w:val="-3"/>
        </w:rPr>
        <w:t xml:space="preserve"> </w:t>
      </w:r>
      <w:r w:rsidRPr="004F38A7">
        <w:t>программы,</w:t>
      </w:r>
      <w:r w:rsidRPr="004F38A7">
        <w:rPr>
          <w:spacing w:val="-3"/>
        </w:rPr>
        <w:t xml:space="preserve"> </w:t>
      </w:r>
      <w:r w:rsidRPr="004F38A7">
        <w:t>используются</w:t>
      </w:r>
      <w:r w:rsidRPr="004F38A7">
        <w:rPr>
          <w:spacing w:val="-4"/>
        </w:rPr>
        <w:t xml:space="preserve"> </w:t>
      </w:r>
      <w:r w:rsidRPr="004F38A7">
        <w:t>для</w:t>
      </w:r>
      <w:r w:rsidRPr="004F38A7">
        <w:rPr>
          <w:spacing w:val="-57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следующих</w:t>
      </w:r>
      <w:r w:rsidRPr="004F38A7">
        <w:rPr>
          <w:spacing w:val="1"/>
        </w:rPr>
        <w:t xml:space="preserve"> </w:t>
      </w:r>
      <w:r w:rsidRPr="004F38A7">
        <w:t>видов деятельности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2"/>
        </w:rPr>
        <w:t xml:space="preserve"> </w:t>
      </w:r>
      <w:r w:rsidRPr="004F38A7">
        <w:t>(п.</w:t>
      </w:r>
      <w:r w:rsidRPr="004F38A7">
        <w:rPr>
          <w:spacing w:val="-1"/>
        </w:rPr>
        <w:t xml:space="preserve"> </w:t>
      </w:r>
      <w:r w:rsidRPr="004F38A7">
        <w:t>23.8, ФОП</w:t>
      </w:r>
      <w:r w:rsidRPr="004F38A7">
        <w:rPr>
          <w:spacing w:val="-2"/>
        </w:rPr>
        <w:t xml:space="preserve"> </w:t>
      </w:r>
      <w:r w:rsidRPr="004F38A7">
        <w:t>ДО):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right="255" w:firstLine="707"/>
        <w:jc w:val="left"/>
        <w:rPr>
          <w:sz w:val="24"/>
        </w:rPr>
      </w:pPr>
      <w:r w:rsidRPr="004F38A7">
        <w:rPr>
          <w:sz w:val="24"/>
        </w:rPr>
        <w:t>двигательной (оборудование для ходьбы, бега, ползания, лазанья, прыгания, занятий 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мячом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другое);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предметной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(образные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дидактические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реальные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предметы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другое);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игровой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(игры,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игровое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оборудование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другое);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right="733" w:firstLine="707"/>
        <w:jc w:val="left"/>
        <w:rPr>
          <w:sz w:val="24"/>
        </w:rPr>
      </w:pPr>
      <w:r w:rsidRPr="004F38A7">
        <w:rPr>
          <w:sz w:val="24"/>
        </w:rPr>
        <w:t>коммуникативной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(дидактический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материал,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предметы,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игрушки,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видеофильмы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другое);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39"/>
          <w:tab w:val="left" w:pos="5188"/>
        </w:tabs>
        <w:ind w:left="1138"/>
        <w:jc w:val="left"/>
        <w:rPr>
          <w:sz w:val="24"/>
        </w:rPr>
      </w:pPr>
      <w:r w:rsidRPr="004F38A7">
        <w:rPr>
          <w:sz w:val="24"/>
        </w:rPr>
        <w:t>познавательно-исследовательской</w:t>
      </w:r>
      <w:r w:rsidRPr="004F38A7">
        <w:rPr>
          <w:sz w:val="24"/>
        </w:rPr>
        <w:tab/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экспериментирования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(натуральные</w:t>
      </w:r>
    </w:p>
    <w:p w:rsidR="009D1A0F" w:rsidRPr="004F38A7" w:rsidRDefault="009D1A0F">
      <w:pPr>
        <w:pStyle w:val="BodyText"/>
        <w:ind w:left="231" w:right="389" w:firstLine="0"/>
        <w:jc w:val="left"/>
      </w:pPr>
      <w:r w:rsidRPr="004F38A7">
        <w:t>предметы и оборудование для исследования и образно-символический материал, в том числе</w:t>
      </w:r>
      <w:r w:rsidRPr="004F38A7">
        <w:rPr>
          <w:spacing w:val="-58"/>
        </w:rPr>
        <w:t xml:space="preserve"> </w:t>
      </w:r>
      <w:r w:rsidRPr="004F38A7">
        <w:t>макеты,</w:t>
      </w:r>
      <w:r w:rsidRPr="004F38A7">
        <w:rPr>
          <w:spacing w:val="-1"/>
        </w:rPr>
        <w:t xml:space="preserve"> </w:t>
      </w:r>
      <w:r w:rsidRPr="004F38A7">
        <w:t>плакаты, модели, схемы и другое);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82"/>
        </w:tabs>
        <w:spacing w:before="1"/>
        <w:ind w:right="228" w:firstLine="707"/>
        <w:jc w:val="left"/>
        <w:rPr>
          <w:sz w:val="24"/>
        </w:rPr>
      </w:pPr>
      <w:r w:rsidRPr="004F38A7">
        <w:rPr>
          <w:sz w:val="24"/>
        </w:rPr>
        <w:t>чтения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(книги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чтения,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аудиокниги,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иллюстративный материал);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трудовой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(оборудование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инвентарь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труда);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63"/>
        </w:tabs>
        <w:ind w:right="233" w:firstLine="707"/>
        <w:jc w:val="left"/>
        <w:rPr>
          <w:sz w:val="24"/>
        </w:rPr>
      </w:pPr>
      <w:r w:rsidRPr="004F38A7">
        <w:rPr>
          <w:sz w:val="24"/>
        </w:rPr>
        <w:t>продуктивной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(оборудование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лепки,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аппликации,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рисования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конструирования);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939" w:right="235" w:firstLine="0"/>
        <w:jc w:val="left"/>
        <w:rPr>
          <w:sz w:val="24"/>
        </w:rPr>
      </w:pPr>
      <w:r w:rsidRPr="004F38A7">
        <w:rPr>
          <w:sz w:val="24"/>
        </w:rPr>
        <w:t>музыкальной (детские музыкальные инструменты, дидактический материал и другое).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Дошкольное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учреждение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самостоятельно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определяют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обучения,</w:t>
      </w:r>
    </w:p>
    <w:p w:rsidR="009D1A0F" w:rsidRPr="004F38A7" w:rsidRDefault="009D1A0F">
      <w:pPr>
        <w:pStyle w:val="BodyText"/>
        <w:ind w:left="231" w:right="226" w:firstLine="0"/>
      </w:pPr>
      <w:r w:rsidRPr="004F38A7">
        <w:t>в том числе технические, соответствующие материалы (в том</w:t>
      </w:r>
      <w:r w:rsidRPr="004F38A7">
        <w:rPr>
          <w:spacing w:val="1"/>
        </w:rPr>
        <w:t xml:space="preserve"> </w:t>
      </w:r>
      <w:r w:rsidRPr="004F38A7">
        <w:t>числе расходные), игровое,</w:t>
      </w:r>
      <w:r w:rsidRPr="004F38A7">
        <w:rPr>
          <w:spacing w:val="1"/>
        </w:rPr>
        <w:t xml:space="preserve"> </w:t>
      </w:r>
      <w:r w:rsidRPr="004F38A7">
        <w:t>спортивное,</w:t>
      </w:r>
      <w:r w:rsidRPr="004F38A7">
        <w:rPr>
          <w:spacing w:val="1"/>
        </w:rPr>
        <w:t xml:space="preserve"> </w:t>
      </w:r>
      <w:r w:rsidRPr="004F38A7">
        <w:t>оздоровительное</w:t>
      </w:r>
      <w:r w:rsidRPr="004F38A7">
        <w:rPr>
          <w:spacing w:val="1"/>
        </w:rPr>
        <w:t xml:space="preserve"> </w:t>
      </w:r>
      <w:r w:rsidRPr="004F38A7">
        <w:t>оборудование,</w:t>
      </w:r>
      <w:r w:rsidRPr="004F38A7">
        <w:rPr>
          <w:spacing w:val="1"/>
        </w:rPr>
        <w:t xml:space="preserve"> </w:t>
      </w:r>
      <w:r w:rsidRPr="004F38A7">
        <w:t>инвентарь,</w:t>
      </w:r>
      <w:r w:rsidRPr="004F38A7">
        <w:rPr>
          <w:spacing w:val="1"/>
        </w:rPr>
        <w:t xml:space="preserve"> </w:t>
      </w:r>
      <w:r w:rsidRPr="004F38A7">
        <w:t>необходимые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программы.</w:t>
      </w:r>
    </w:p>
    <w:p w:rsidR="009D1A0F" w:rsidRPr="004F38A7" w:rsidRDefault="009D1A0F">
      <w:pPr>
        <w:pStyle w:val="BodyText"/>
        <w:ind w:left="231" w:right="229"/>
      </w:pPr>
      <w:r w:rsidRPr="004F38A7">
        <w:t>Вариативность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зависит не только от учета возрастных особенностей обучающихся, их индивидуальных и</w:t>
      </w:r>
      <w:r w:rsidRPr="004F38A7">
        <w:rPr>
          <w:spacing w:val="1"/>
        </w:rPr>
        <w:t xml:space="preserve"> </w:t>
      </w:r>
      <w:r w:rsidRPr="004F38A7">
        <w:t>особых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потребностей,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личных</w:t>
      </w:r>
      <w:r w:rsidRPr="004F38A7">
        <w:rPr>
          <w:spacing w:val="1"/>
        </w:rPr>
        <w:t xml:space="preserve"> </w:t>
      </w:r>
      <w:r w:rsidRPr="004F38A7">
        <w:t>интересов,</w:t>
      </w:r>
      <w:r w:rsidRPr="004F38A7">
        <w:rPr>
          <w:spacing w:val="1"/>
        </w:rPr>
        <w:t xml:space="preserve"> </w:t>
      </w:r>
      <w:r w:rsidRPr="004F38A7">
        <w:t>мотивов,</w:t>
      </w:r>
      <w:r w:rsidRPr="004F38A7">
        <w:rPr>
          <w:spacing w:val="1"/>
        </w:rPr>
        <w:t xml:space="preserve"> </w:t>
      </w:r>
      <w:r w:rsidRPr="004F38A7">
        <w:t>ожиданий,</w:t>
      </w:r>
      <w:r w:rsidRPr="004F38A7">
        <w:rPr>
          <w:spacing w:val="1"/>
        </w:rPr>
        <w:t xml:space="preserve"> </w:t>
      </w:r>
      <w:r w:rsidRPr="004F38A7">
        <w:t>желаний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Важное</w:t>
      </w:r>
      <w:r w:rsidRPr="004F38A7">
        <w:rPr>
          <w:spacing w:val="1"/>
        </w:rPr>
        <w:t xml:space="preserve"> </w:t>
      </w:r>
      <w:r w:rsidRPr="004F38A7">
        <w:t>значение</w:t>
      </w:r>
      <w:r w:rsidRPr="004F38A7">
        <w:rPr>
          <w:spacing w:val="1"/>
        </w:rPr>
        <w:t xml:space="preserve"> </w:t>
      </w:r>
      <w:r w:rsidRPr="004F38A7">
        <w:t>имеет</w:t>
      </w:r>
      <w:r w:rsidRPr="004F38A7">
        <w:rPr>
          <w:spacing w:val="1"/>
        </w:rPr>
        <w:t xml:space="preserve"> </w:t>
      </w:r>
      <w:r w:rsidRPr="004F38A7">
        <w:t>признание</w:t>
      </w:r>
      <w:r w:rsidRPr="004F38A7">
        <w:rPr>
          <w:spacing w:val="1"/>
        </w:rPr>
        <w:t xml:space="preserve"> </w:t>
      </w:r>
      <w:r w:rsidRPr="004F38A7">
        <w:t>приоритетной</w:t>
      </w:r>
      <w:r w:rsidRPr="004F38A7">
        <w:rPr>
          <w:spacing w:val="1"/>
        </w:rPr>
        <w:t xml:space="preserve"> </w:t>
      </w:r>
      <w:r w:rsidRPr="004F38A7">
        <w:t>субъективной</w:t>
      </w:r>
      <w:r w:rsidRPr="004F38A7">
        <w:rPr>
          <w:spacing w:val="1"/>
        </w:rPr>
        <w:t xml:space="preserve"> </w:t>
      </w:r>
      <w:r w:rsidRPr="004F38A7">
        <w:t>позиции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образовательном</w:t>
      </w:r>
      <w:r w:rsidRPr="004F38A7">
        <w:rPr>
          <w:spacing w:val="-1"/>
        </w:rPr>
        <w:t xml:space="preserve"> </w:t>
      </w:r>
      <w:r w:rsidRPr="004F38A7">
        <w:t>процессе.</w:t>
      </w:r>
    </w:p>
    <w:p w:rsidR="009D1A0F" w:rsidRPr="004F38A7" w:rsidRDefault="009D1A0F">
      <w:pPr>
        <w:pStyle w:val="BodyText"/>
        <w:spacing w:before="1"/>
        <w:ind w:left="231" w:right="232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выборе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учитывает</w:t>
      </w:r>
      <w:r w:rsidRPr="004F38A7">
        <w:rPr>
          <w:spacing w:val="1"/>
        </w:rPr>
        <w:t xml:space="preserve"> </w:t>
      </w:r>
      <w:r w:rsidRPr="004F38A7">
        <w:t>субъектные проявления ребенка в деятельности: интерес к миру и культуре; избирательное</w:t>
      </w:r>
      <w:r w:rsidRPr="004F38A7">
        <w:rPr>
          <w:spacing w:val="1"/>
        </w:rPr>
        <w:t xml:space="preserve"> </w:t>
      </w:r>
      <w:r w:rsidRPr="004F38A7">
        <w:t>отношение к социокультурным объектам и разным видам деятельности; инициативность и</w:t>
      </w:r>
      <w:r w:rsidRPr="004F38A7">
        <w:rPr>
          <w:spacing w:val="1"/>
        </w:rPr>
        <w:t xml:space="preserve"> </w:t>
      </w:r>
      <w:r w:rsidRPr="004F38A7">
        <w:t>желание</w:t>
      </w:r>
      <w:r w:rsidRPr="004F38A7">
        <w:rPr>
          <w:spacing w:val="1"/>
        </w:rPr>
        <w:t xml:space="preserve"> </w:t>
      </w:r>
      <w:r w:rsidRPr="004F38A7">
        <w:t>заниматься</w:t>
      </w:r>
      <w:r w:rsidRPr="004F38A7">
        <w:rPr>
          <w:spacing w:val="1"/>
        </w:rPr>
        <w:t xml:space="preserve"> </w:t>
      </w:r>
      <w:r w:rsidRPr="004F38A7">
        <w:t>той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иной</w:t>
      </w:r>
      <w:r w:rsidRPr="004F38A7">
        <w:rPr>
          <w:spacing w:val="1"/>
        </w:rPr>
        <w:t xml:space="preserve"> </w:t>
      </w:r>
      <w:r w:rsidRPr="004F38A7">
        <w:t>деятельностью;</w:t>
      </w:r>
      <w:r w:rsidRPr="004F38A7">
        <w:rPr>
          <w:spacing w:val="1"/>
        </w:rPr>
        <w:t xml:space="preserve"> </w:t>
      </w:r>
      <w:r w:rsidRPr="004F38A7">
        <w:t>самостоятельность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выборе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осуществлении</w:t>
      </w:r>
      <w:r w:rsidRPr="004F38A7">
        <w:rPr>
          <w:spacing w:val="1"/>
        </w:rPr>
        <w:t xml:space="preserve"> </w:t>
      </w:r>
      <w:r w:rsidRPr="004F38A7">
        <w:t>деятельности;</w:t>
      </w:r>
      <w:r w:rsidRPr="004F38A7">
        <w:rPr>
          <w:spacing w:val="1"/>
        </w:rPr>
        <w:t xml:space="preserve"> </w:t>
      </w:r>
      <w:r w:rsidRPr="004F38A7">
        <w:t>творчество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интерпретации</w:t>
      </w:r>
      <w:r w:rsidRPr="004F38A7">
        <w:rPr>
          <w:spacing w:val="1"/>
        </w:rPr>
        <w:t xml:space="preserve"> </w:t>
      </w:r>
      <w:r w:rsidRPr="004F38A7">
        <w:t>объектов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создании</w:t>
      </w:r>
      <w:r w:rsidRPr="004F38A7">
        <w:rPr>
          <w:spacing w:val="-57"/>
        </w:rPr>
        <w:t xml:space="preserve"> </w:t>
      </w:r>
      <w:r w:rsidRPr="004F38A7">
        <w:t>продуктов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ind w:left="231" w:right="232"/>
      </w:pP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педагогом</w:t>
      </w:r>
      <w:r w:rsidRPr="004F38A7">
        <w:rPr>
          <w:spacing w:val="1"/>
        </w:rPr>
        <w:t xml:space="preserve"> </w:t>
      </w:r>
      <w:r w:rsidRPr="004F38A7">
        <w:t>педагогически</w:t>
      </w:r>
      <w:r w:rsidRPr="004F38A7">
        <w:rPr>
          <w:spacing w:val="1"/>
        </w:rPr>
        <w:t xml:space="preserve"> </w:t>
      </w:r>
      <w:r w:rsidRPr="004F38A7">
        <w:t>обоснованных</w:t>
      </w:r>
      <w:r w:rsidRPr="004F38A7">
        <w:rPr>
          <w:spacing w:val="1"/>
        </w:rPr>
        <w:t xml:space="preserve"> </w:t>
      </w:r>
      <w:r w:rsidRPr="004F38A7">
        <w:t>форм,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-57"/>
        </w:rPr>
        <w:t xml:space="preserve"> </w:t>
      </w:r>
      <w:r w:rsidRPr="004F38A7">
        <w:t>Программы,</w:t>
      </w:r>
      <w:r w:rsidRPr="004F38A7">
        <w:rPr>
          <w:spacing w:val="1"/>
        </w:rPr>
        <w:t xml:space="preserve"> </w:t>
      </w:r>
      <w:r w:rsidRPr="004F38A7">
        <w:t>адекватных</w:t>
      </w:r>
      <w:r w:rsidRPr="004F38A7">
        <w:rPr>
          <w:spacing w:val="1"/>
        </w:rPr>
        <w:t xml:space="preserve"> </w:t>
      </w:r>
      <w:r w:rsidRPr="004F38A7">
        <w:t>образовательным</w:t>
      </w:r>
      <w:r w:rsidRPr="004F38A7">
        <w:rPr>
          <w:spacing w:val="1"/>
        </w:rPr>
        <w:t xml:space="preserve"> </w:t>
      </w:r>
      <w:r w:rsidRPr="004F38A7">
        <w:t>потребностям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предпочтениям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соотношение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интеграция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решении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вариативность.</w:t>
      </w:r>
    </w:p>
    <w:p w:rsidR="009D1A0F" w:rsidRPr="004F38A7" w:rsidRDefault="009D1A0F">
      <w:pPr>
        <w:pStyle w:val="Heading2"/>
        <w:spacing w:before="5" w:line="240" w:lineRule="auto"/>
        <w:ind w:left="939" w:right="2897"/>
      </w:pPr>
      <w:r w:rsidRPr="004F38A7">
        <w:t>Особенности образовательной деятельности разных видов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культурных</w:t>
      </w:r>
      <w:r w:rsidRPr="004F38A7">
        <w:rPr>
          <w:spacing w:val="-3"/>
        </w:rPr>
        <w:t xml:space="preserve"> </w:t>
      </w:r>
      <w:r w:rsidRPr="004F38A7">
        <w:t>практик</w:t>
      </w:r>
    </w:p>
    <w:p w:rsidR="009D1A0F" w:rsidRPr="004F38A7" w:rsidRDefault="009D1A0F">
      <w:pPr>
        <w:pStyle w:val="BodyText"/>
        <w:spacing w:line="271" w:lineRule="exact"/>
        <w:ind w:left="939" w:firstLine="0"/>
      </w:pP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деятельность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ДОО</w:t>
      </w:r>
      <w:r w:rsidRPr="004F38A7">
        <w:rPr>
          <w:spacing w:val="-5"/>
        </w:rPr>
        <w:t xml:space="preserve"> </w:t>
      </w:r>
      <w:r w:rsidRPr="004F38A7">
        <w:t>включает: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08"/>
        </w:tabs>
        <w:ind w:right="226" w:firstLine="707"/>
        <w:jc w:val="left"/>
        <w:rPr>
          <w:sz w:val="24"/>
        </w:rPr>
      </w:pPr>
      <w:r w:rsidRPr="004F38A7">
        <w:rPr>
          <w:sz w:val="24"/>
        </w:rPr>
        <w:t>образовательную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осуществляемую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детской деятельности;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39"/>
        </w:tabs>
        <w:ind w:left="1138" w:hanging="200"/>
        <w:jc w:val="left"/>
        <w:rPr>
          <w:sz w:val="24"/>
        </w:rPr>
      </w:pPr>
      <w:r w:rsidRPr="004F38A7">
        <w:rPr>
          <w:sz w:val="24"/>
        </w:rPr>
        <w:t>деятельность,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осуществляемую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режимных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процессов;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spacing w:before="1"/>
        <w:ind w:left="1078"/>
        <w:jc w:val="left"/>
        <w:rPr>
          <w:sz w:val="24"/>
        </w:rPr>
      </w:pPr>
      <w:r w:rsidRPr="004F38A7">
        <w:rPr>
          <w:sz w:val="24"/>
        </w:rPr>
        <w:t>самостоятельную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взаимодействие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семьями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ДОО.</w:t>
      </w:r>
    </w:p>
    <w:p w:rsidR="009D1A0F" w:rsidRPr="004F38A7" w:rsidRDefault="009D1A0F">
      <w:pPr>
        <w:pStyle w:val="BodyText"/>
        <w:ind w:left="231"/>
        <w:jc w:val="left"/>
      </w:pPr>
      <w:r w:rsidRPr="004F38A7">
        <w:t>Образовательная</w:t>
      </w:r>
      <w:r w:rsidRPr="004F38A7">
        <w:rPr>
          <w:spacing w:val="42"/>
        </w:rPr>
        <w:t xml:space="preserve"> </w:t>
      </w:r>
      <w:r w:rsidRPr="004F38A7">
        <w:t>деятельность</w:t>
      </w:r>
      <w:r w:rsidRPr="004F38A7">
        <w:rPr>
          <w:spacing w:val="44"/>
        </w:rPr>
        <w:t xml:space="preserve"> </w:t>
      </w:r>
      <w:r w:rsidRPr="004F38A7">
        <w:t>организуется</w:t>
      </w:r>
      <w:r w:rsidRPr="004F38A7">
        <w:rPr>
          <w:spacing w:val="46"/>
        </w:rPr>
        <w:t xml:space="preserve"> </w:t>
      </w:r>
      <w:r w:rsidRPr="004F38A7">
        <w:t>как</w:t>
      </w:r>
      <w:r w:rsidRPr="004F38A7">
        <w:rPr>
          <w:spacing w:val="44"/>
        </w:rPr>
        <w:t xml:space="preserve"> </w:t>
      </w:r>
      <w:r w:rsidRPr="004F38A7">
        <w:t>совместная</w:t>
      </w:r>
      <w:r w:rsidRPr="004F38A7">
        <w:rPr>
          <w:spacing w:val="43"/>
        </w:rPr>
        <w:t xml:space="preserve"> </w:t>
      </w:r>
      <w:r w:rsidRPr="004F38A7">
        <w:t>деятельность</w:t>
      </w:r>
      <w:r w:rsidRPr="004F38A7">
        <w:rPr>
          <w:spacing w:val="42"/>
        </w:rPr>
        <w:t xml:space="preserve"> </w:t>
      </w:r>
      <w:r w:rsidRPr="004F38A7">
        <w:t>педагога</w:t>
      </w:r>
      <w:r w:rsidRPr="004F38A7">
        <w:rPr>
          <w:spacing w:val="42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детей,</w:t>
      </w:r>
      <w:r w:rsidRPr="004F38A7">
        <w:rPr>
          <w:spacing w:val="55"/>
        </w:rPr>
        <w:t xml:space="preserve"> </w:t>
      </w:r>
      <w:r w:rsidRPr="004F38A7">
        <w:t>самостоятельная</w:t>
      </w:r>
      <w:r w:rsidRPr="004F38A7">
        <w:rPr>
          <w:spacing w:val="56"/>
        </w:rPr>
        <w:t xml:space="preserve"> </w:t>
      </w:r>
      <w:r w:rsidRPr="004F38A7">
        <w:t>деятельность</w:t>
      </w:r>
      <w:r w:rsidRPr="004F38A7">
        <w:rPr>
          <w:spacing w:val="54"/>
        </w:rPr>
        <w:t xml:space="preserve"> </w:t>
      </w:r>
      <w:r w:rsidRPr="004F38A7">
        <w:t>детей.</w:t>
      </w:r>
      <w:r w:rsidRPr="004F38A7">
        <w:rPr>
          <w:spacing w:val="54"/>
        </w:rPr>
        <w:t xml:space="preserve"> </w:t>
      </w:r>
      <w:r w:rsidRPr="004F38A7">
        <w:t>В</w:t>
      </w:r>
      <w:r w:rsidRPr="004F38A7">
        <w:rPr>
          <w:spacing w:val="55"/>
        </w:rPr>
        <w:t xml:space="preserve"> </w:t>
      </w:r>
      <w:r w:rsidRPr="004F38A7">
        <w:t>зависимости</w:t>
      </w:r>
      <w:r w:rsidRPr="004F38A7">
        <w:rPr>
          <w:spacing w:val="56"/>
        </w:rPr>
        <w:t xml:space="preserve"> </w:t>
      </w:r>
      <w:r w:rsidRPr="004F38A7">
        <w:t>от</w:t>
      </w:r>
      <w:r w:rsidRPr="004F38A7">
        <w:rPr>
          <w:spacing w:val="57"/>
        </w:rPr>
        <w:t xml:space="preserve"> </w:t>
      </w:r>
      <w:r w:rsidRPr="004F38A7">
        <w:t>решаемых</w:t>
      </w:r>
      <w:r w:rsidRPr="004F38A7">
        <w:rPr>
          <w:spacing w:val="57"/>
        </w:rPr>
        <w:t xml:space="preserve"> </w:t>
      </w:r>
      <w:r w:rsidRPr="004F38A7">
        <w:t>образовательных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0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34" w:firstLine="0"/>
      </w:pPr>
      <w:r w:rsidRPr="004F38A7">
        <w:t>задач, желаний детей, их образовательных потребностей, педагог может выбрать один или</w:t>
      </w:r>
      <w:r w:rsidRPr="004F38A7">
        <w:rPr>
          <w:spacing w:val="1"/>
        </w:rPr>
        <w:t xml:space="preserve"> </w:t>
      </w:r>
      <w:r w:rsidRPr="004F38A7">
        <w:t>несколько</w:t>
      </w:r>
      <w:r w:rsidRPr="004F38A7">
        <w:rPr>
          <w:spacing w:val="-1"/>
        </w:rPr>
        <w:t xml:space="preserve"> </w:t>
      </w:r>
      <w:r w:rsidRPr="004F38A7">
        <w:t>вариантов совместной деятельности: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22"/>
        </w:tabs>
        <w:ind w:right="235" w:firstLine="707"/>
        <w:rPr>
          <w:sz w:val="24"/>
        </w:rPr>
      </w:pPr>
      <w:r w:rsidRPr="004F38A7">
        <w:rPr>
          <w:sz w:val="24"/>
        </w:rPr>
        <w:t>совместная деятельность педагога с ребенком, где, взаимодействуя с ребенком, 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функции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педагога: обучает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чему-то новому;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49"/>
        </w:tabs>
        <w:ind w:right="226" w:firstLine="707"/>
        <w:rPr>
          <w:sz w:val="24"/>
        </w:rPr>
      </w:pPr>
      <w:r w:rsidRPr="004F38A7">
        <w:rPr>
          <w:sz w:val="24"/>
        </w:rPr>
        <w:t>совместная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равноправные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партнеры;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63"/>
        </w:tabs>
        <w:ind w:right="231" w:firstLine="707"/>
        <w:rPr>
          <w:sz w:val="24"/>
        </w:rPr>
      </w:pPr>
      <w:r w:rsidRPr="004F38A7">
        <w:rPr>
          <w:sz w:val="24"/>
        </w:rPr>
        <w:t>совместная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руководством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этапах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завершения)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направляет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совместную деятельность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группы детей;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283"/>
        </w:tabs>
        <w:ind w:right="228" w:firstLine="707"/>
        <w:rPr>
          <w:sz w:val="24"/>
        </w:rPr>
      </w:pP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заданию.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выступает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организатора, ставящего задачу группе детей, тем самым, актуализируя лидерские ресурсы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82"/>
        </w:tabs>
        <w:ind w:right="226" w:firstLine="707"/>
        <w:rPr>
          <w:sz w:val="24"/>
        </w:rPr>
      </w:pPr>
      <w:r w:rsidRPr="004F38A7">
        <w:rPr>
          <w:sz w:val="24"/>
        </w:rPr>
        <w:t>самостоятельная, спонтанно возникающая, совместная деятельность детей без всякого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могут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(сюжетноролевые,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режиссерские, театрализованные, игры с правилами, музыкальные и другое), самостоятельная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исследовательская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 (опыты,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эксперименты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другое).</w:t>
      </w:r>
    </w:p>
    <w:p w:rsidR="009D1A0F" w:rsidRPr="004F38A7" w:rsidRDefault="009D1A0F">
      <w:pPr>
        <w:pStyle w:val="BodyText"/>
        <w:spacing w:before="1"/>
        <w:ind w:left="231" w:right="230"/>
      </w:pPr>
      <w:r w:rsidRPr="004F38A7">
        <w:t>Организуя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учитывает</w:t>
      </w:r>
      <w:r w:rsidRPr="004F38A7">
        <w:rPr>
          <w:spacing w:val="1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субъектные проявления (самостоятельность, творчество при выборе содержания деятельности</w:t>
      </w:r>
      <w:r w:rsidRPr="004F38A7">
        <w:rPr>
          <w:spacing w:val="-57"/>
        </w:rPr>
        <w:t xml:space="preserve"> </w:t>
      </w:r>
      <w:r w:rsidRPr="004F38A7">
        <w:t>и способов его реализации, стремление к сотрудничеству с детьми, инициативность и желание</w:t>
      </w:r>
      <w:r w:rsidRPr="004F38A7">
        <w:rPr>
          <w:spacing w:val="-57"/>
        </w:rPr>
        <w:t xml:space="preserve"> </w:t>
      </w:r>
      <w:r w:rsidRPr="004F38A7">
        <w:t>заниматься</w:t>
      </w:r>
      <w:r w:rsidRPr="004F38A7">
        <w:rPr>
          <w:spacing w:val="1"/>
        </w:rPr>
        <w:t xml:space="preserve"> </w:t>
      </w:r>
      <w:r w:rsidRPr="004F38A7">
        <w:t>определенным</w:t>
      </w:r>
      <w:r w:rsidRPr="004F38A7">
        <w:rPr>
          <w:spacing w:val="1"/>
        </w:rPr>
        <w:t xml:space="preserve"> </w:t>
      </w:r>
      <w:r w:rsidRPr="004F38A7">
        <w:t>видом</w:t>
      </w:r>
      <w:r w:rsidRPr="004F38A7">
        <w:rPr>
          <w:spacing w:val="1"/>
        </w:rPr>
        <w:t xml:space="preserve"> </w:t>
      </w:r>
      <w:r w:rsidRPr="004F38A7">
        <w:t>деятельности).</w:t>
      </w:r>
      <w:r w:rsidRPr="004F38A7">
        <w:rPr>
          <w:spacing w:val="1"/>
        </w:rPr>
        <w:t xml:space="preserve"> </w:t>
      </w:r>
      <w:r w:rsidRPr="004F38A7">
        <w:t>Данную</w:t>
      </w:r>
      <w:r w:rsidRPr="004F38A7">
        <w:rPr>
          <w:spacing w:val="1"/>
        </w:rPr>
        <w:t xml:space="preserve"> </w:t>
      </w:r>
      <w:r w:rsidRPr="004F38A7">
        <w:t>информацию педагог</w:t>
      </w:r>
      <w:r w:rsidRPr="004F38A7">
        <w:rPr>
          <w:spacing w:val="1"/>
        </w:rPr>
        <w:t xml:space="preserve"> </w:t>
      </w:r>
      <w:r w:rsidRPr="004F38A7">
        <w:t>получает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 наблюдения за деятельностью детей в ходе проведения педагогической диагностики.</w:t>
      </w:r>
      <w:r w:rsidRPr="004F38A7">
        <w:rPr>
          <w:spacing w:val="-57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полученных</w:t>
      </w:r>
      <w:r w:rsidRPr="004F38A7">
        <w:rPr>
          <w:spacing w:val="1"/>
        </w:rPr>
        <w:t xml:space="preserve"> </w:t>
      </w:r>
      <w:r w:rsidRPr="004F38A7">
        <w:t>результатов</w:t>
      </w:r>
      <w:r w:rsidRPr="004F38A7">
        <w:rPr>
          <w:spacing w:val="1"/>
        </w:rPr>
        <w:t xml:space="preserve"> </w:t>
      </w:r>
      <w:r w:rsidRPr="004F38A7">
        <w:t>организуются</w:t>
      </w:r>
      <w:r w:rsidRPr="004F38A7">
        <w:rPr>
          <w:spacing w:val="1"/>
        </w:rPr>
        <w:t xml:space="preserve"> </w:t>
      </w:r>
      <w:r w:rsidRPr="004F38A7">
        <w:t>разные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соответствующие возрасту детей. В процессе их организации педагог создает условия для</w:t>
      </w:r>
      <w:r w:rsidRPr="004F38A7">
        <w:rPr>
          <w:spacing w:val="1"/>
        </w:rPr>
        <w:t xml:space="preserve"> </w:t>
      </w:r>
      <w:r w:rsidRPr="004F38A7">
        <w:t>свободного выбора детьми деятельности, оборудования, участников совместной деятельности,</w:t>
      </w:r>
      <w:r w:rsidRPr="004F38A7">
        <w:rPr>
          <w:spacing w:val="-58"/>
        </w:rPr>
        <w:t xml:space="preserve"> </w:t>
      </w:r>
      <w:r w:rsidRPr="004F38A7">
        <w:t>принятия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решений,</w:t>
      </w:r>
      <w:r w:rsidRPr="004F38A7">
        <w:rPr>
          <w:spacing w:val="1"/>
        </w:rPr>
        <w:t xml:space="preserve"> </w:t>
      </w:r>
      <w:r w:rsidRPr="004F38A7">
        <w:t>выражения</w:t>
      </w:r>
      <w:r w:rsidRPr="004F38A7">
        <w:rPr>
          <w:spacing w:val="1"/>
        </w:rPr>
        <w:t xml:space="preserve"> </w:t>
      </w:r>
      <w:r w:rsidRPr="004F38A7">
        <w:t>своих</w:t>
      </w:r>
      <w:r w:rsidRPr="004F38A7">
        <w:rPr>
          <w:spacing w:val="1"/>
        </w:rPr>
        <w:t xml:space="preserve"> </w:t>
      </w:r>
      <w:r w:rsidRPr="004F38A7">
        <w:t>чувств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мыслей,</w:t>
      </w:r>
      <w:r w:rsidRPr="004F38A7">
        <w:rPr>
          <w:spacing w:val="1"/>
        </w:rPr>
        <w:t xml:space="preserve"> </w:t>
      </w:r>
      <w:r w:rsidRPr="004F38A7">
        <w:t>поддерживает</w:t>
      </w:r>
      <w:r w:rsidRPr="004F38A7">
        <w:rPr>
          <w:spacing w:val="1"/>
        </w:rPr>
        <w:t xml:space="preserve"> </w:t>
      </w:r>
      <w:r w:rsidRPr="004F38A7">
        <w:t>детскую</w:t>
      </w:r>
      <w:r w:rsidRPr="004F38A7">
        <w:rPr>
          <w:spacing w:val="1"/>
        </w:rPr>
        <w:t xml:space="preserve"> </w:t>
      </w:r>
      <w:r w:rsidRPr="004F38A7">
        <w:t>инициативу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самостоятельность,</w:t>
      </w:r>
      <w:r w:rsidRPr="004F38A7">
        <w:rPr>
          <w:spacing w:val="1"/>
        </w:rPr>
        <w:t xml:space="preserve"> </w:t>
      </w:r>
      <w:r w:rsidRPr="004F38A7">
        <w:t>устанавливает</w:t>
      </w:r>
      <w:r w:rsidRPr="004F38A7">
        <w:rPr>
          <w:spacing w:val="1"/>
        </w:rPr>
        <w:t xml:space="preserve"> </w:t>
      </w:r>
      <w:r w:rsidRPr="004F38A7">
        <w:t>правила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образовательный</w:t>
      </w:r>
      <w:r w:rsidRPr="004F38A7">
        <w:rPr>
          <w:spacing w:val="1"/>
        </w:rPr>
        <w:t xml:space="preserve"> </w:t>
      </w:r>
      <w:r w:rsidRPr="004F38A7">
        <w:t>потенциал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вида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-1"/>
        </w:rPr>
        <w:t xml:space="preserve"> </w:t>
      </w:r>
      <w:r w:rsidRPr="004F38A7">
        <w:t>обучения</w:t>
      </w:r>
      <w:r w:rsidRPr="004F38A7">
        <w:rPr>
          <w:spacing w:val="2"/>
        </w:rPr>
        <w:t xml:space="preserve"> </w:t>
      </w:r>
      <w:r w:rsidRPr="004F38A7">
        <w:t>и развития детей.</w:t>
      </w:r>
    </w:p>
    <w:p w:rsidR="009D1A0F" w:rsidRPr="004F38A7" w:rsidRDefault="009D1A0F">
      <w:pPr>
        <w:pStyle w:val="BodyText"/>
        <w:spacing w:before="1"/>
        <w:ind w:left="231" w:right="226"/>
      </w:pPr>
      <w:r w:rsidRPr="004F38A7">
        <w:t>Все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взаимосвязаны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собой,</w:t>
      </w:r>
      <w:r w:rsidRPr="004F38A7">
        <w:rPr>
          <w:spacing w:val="1"/>
        </w:rPr>
        <w:t xml:space="preserve"> </w:t>
      </w:r>
      <w:r w:rsidRPr="004F38A7">
        <w:t>часть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органично</w:t>
      </w:r>
      <w:r w:rsidRPr="004F38A7">
        <w:rPr>
          <w:spacing w:val="1"/>
        </w:rPr>
        <w:t xml:space="preserve"> </w:t>
      </w:r>
      <w:r w:rsidRPr="004F38A7">
        <w:t>включается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другие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(например,</w:t>
      </w:r>
      <w:r w:rsidRPr="004F38A7">
        <w:rPr>
          <w:spacing w:val="1"/>
        </w:rPr>
        <w:t xml:space="preserve"> </w:t>
      </w:r>
      <w:r w:rsidRPr="004F38A7">
        <w:t>коммуникативная,</w:t>
      </w:r>
      <w:r w:rsidRPr="004F38A7">
        <w:rPr>
          <w:spacing w:val="1"/>
        </w:rPr>
        <w:t xml:space="preserve"> </w:t>
      </w:r>
      <w:r w:rsidRPr="004F38A7">
        <w:t>познавательно-</w:t>
      </w:r>
      <w:r w:rsidRPr="004F38A7">
        <w:rPr>
          <w:spacing w:val="-57"/>
        </w:rPr>
        <w:t xml:space="preserve"> </w:t>
      </w:r>
      <w:r w:rsidRPr="004F38A7">
        <w:t>исследовательская).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интеграции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ind w:left="231" w:right="223"/>
      </w:pPr>
      <w:r w:rsidRPr="004F38A7">
        <w:t>Игра занимает центральное место в</w:t>
      </w:r>
      <w:r w:rsidRPr="004F38A7">
        <w:rPr>
          <w:spacing w:val="60"/>
        </w:rPr>
        <w:t xml:space="preserve"> </w:t>
      </w:r>
      <w:r w:rsidRPr="004F38A7">
        <w:t>жизни ребенка, является преобладающим видом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игре</w:t>
      </w:r>
      <w:r w:rsidRPr="004F38A7">
        <w:rPr>
          <w:spacing w:val="1"/>
        </w:rPr>
        <w:t xml:space="preserve"> </w:t>
      </w:r>
      <w:r w:rsidRPr="004F38A7">
        <w:t>закладываются</w:t>
      </w:r>
      <w:r w:rsidRPr="004F38A7">
        <w:rPr>
          <w:spacing w:val="1"/>
        </w:rPr>
        <w:t xml:space="preserve"> </w:t>
      </w:r>
      <w:r w:rsidRPr="004F38A7">
        <w:t>основы</w:t>
      </w:r>
      <w:r w:rsidRPr="004F38A7">
        <w:rPr>
          <w:spacing w:val="1"/>
        </w:rPr>
        <w:t xml:space="preserve"> </w:t>
      </w:r>
      <w:r w:rsidRPr="004F38A7">
        <w:t>личности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развиваются психические процессы, формируется ориентация в отношениях между людьми,</w:t>
      </w:r>
      <w:r w:rsidRPr="004F38A7">
        <w:rPr>
          <w:spacing w:val="1"/>
        </w:rPr>
        <w:t xml:space="preserve"> </w:t>
      </w:r>
      <w:r w:rsidRPr="004F38A7">
        <w:t>первоначальные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кооперации.</w:t>
      </w:r>
      <w:r w:rsidRPr="004F38A7">
        <w:rPr>
          <w:spacing w:val="1"/>
        </w:rPr>
        <w:t xml:space="preserve"> </w:t>
      </w:r>
      <w:r w:rsidRPr="004F38A7">
        <w:t>Играя</w:t>
      </w:r>
      <w:r w:rsidRPr="004F38A7">
        <w:rPr>
          <w:spacing w:val="1"/>
        </w:rPr>
        <w:t xml:space="preserve"> </w:t>
      </w:r>
      <w:r w:rsidRPr="004F38A7">
        <w:t>вместе,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строят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60"/>
        </w:rPr>
        <w:t xml:space="preserve"> </w:t>
      </w:r>
      <w:r w:rsidRPr="004F38A7">
        <w:t>взаимоотношения,</w:t>
      </w:r>
      <w:r w:rsidRPr="004F38A7">
        <w:rPr>
          <w:spacing w:val="1"/>
        </w:rPr>
        <w:t xml:space="preserve"> </w:t>
      </w:r>
      <w:r w:rsidRPr="004F38A7">
        <w:t>учатся</w:t>
      </w:r>
      <w:r w:rsidRPr="004F38A7">
        <w:rPr>
          <w:spacing w:val="-1"/>
        </w:rPr>
        <w:t xml:space="preserve"> </w:t>
      </w:r>
      <w:r w:rsidRPr="004F38A7">
        <w:t>общению, проявляют активность</w:t>
      </w:r>
      <w:r w:rsidRPr="004F38A7">
        <w:rPr>
          <w:spacing w:val="-3"/>
        </w:rPr>
        <w:t xml:space="preserve"> </w:t>
      </w:r>
      <w:r w:rsidRPr="004F38A7">
        <w:t>и инициативу</w:t>
      </w:r>
      <w:r w:rsidRPr="004F38A7">
        <w:rPr>
          <w:spacing w:val="-8"/>
        </w:rPr>
        <w:t xml:space="preserve"> </w:t>
      </w:r>
      <w:r w:rsidRPr="004F38A7">
        <w:t>и другое.</w:t>
      </w:r>
    </w:p>
    <w:p w:rsidR="009D1A0F" w:rsidRPr="004F38A7" w:rsidRDefault="009D1A0F">
      <w:pPr>
        <w:pStyle w:val="BodyText"/>
        <w:ind w:left="231" w:right="228"/>
      </w:pPr>
      <w:r w:rsidRPr="004F38A7">
        <w:t>Игра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педагогическом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выполняет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функции:</w:t>
      </w:r>
      <w:r w:rsidRPr="004F38A7">
        <w:rPr>
          <w:spacing w:val="1"/>
        </w:rPr>
        <w:t xml:space="preserve"> </w:t>
      </w:r>
      <w:r w:rsidRPr="004F38A7">
        <w:t>обучающую,</w:t>
      </w:r>
      <w:r w:rsidRPr="004F38A7">
        <w:rPr>
          <w:spacing w:val="1"/>
        </w:rPr>
        <w:t xml:space="preserve"> </w:t>
      </w:r>
      <w:r w:rsidRPr="004F38A7">
        <w:t>познавательную,</w:t>
      </w:r>
      <w:r w:rsidRPr="004F38A7">
        <w:rPr>
          <w:spacing w:val="1"/>
        </w:rPr>
        <w:t xml:space="preserve"> </w:t>
      </w:r>
      <w:r w:rsidRPr="004F38A7">
        <w:t>развивающую,</w:t>
      </w:r>
      <w:r w:rsidRPr="004F38A7">
        <w:rPr>
          <w:spacing w:val="1"/>
        </w:rPr>
        <w:t xml:space="preserve"> </w:t>
      </w:r>
      <w:r w:rsidRPr="004F38A7">
        <w:t>воспитательную,</w:t>
      </w:r>
      <w:r w:rsidRPr="004F38A7">
        <w:rPr>
          <w:spacing w:val="1"/>
        </w:rPr>
        <w:t xml:space="preserve"> </w:t>
      </w:r>
      <w:r w:rsidRPr="004F38A7">
        <w:t>социокультурную,</w:t>
      </w:r>
      <w:r w:rsidRPr="004F38A7">
        <w:rPr>
          <w:spacing w:val="1"/>
        </w:rPr>
        <w:t xml:space="preserve"> </w:t>
      </w:r>
      <w:r w:rsidRPr="004F38A7">
        <w:t>коммуникативную,</w:t>
      </w:r>
      <w:r w:rsidRPr="004F38A7">
        <w:rPr>
          <w:spacing w:val="1"/>
        </w:rPr>
        <w:t xml:space="preserve"> </w:t>
      </w:r>
      <w:r w:rsidRPr="004F38A7">
        <w:t>эмоциогенную,</w:t>
      </w:r>
      <w:r w:rsidRPr="004F38A7">
        <w:rPr>
          <w:spacing w:val="-2"/>
        </w:rPr>
        <w:t xml:space="preserve"> </w:t>
      </w:r>
      <w:r w:rsidRPr="004F38A7">
        <w:t>развлекательную,</w:t>
      </w:r>
      <w:r w:rsidRPr="004F38A7">
        <w:rPr>
          <w:spacing w:val="-2"/>
        </w:rPr>
        <w:t xml:space="preserve"> </w:t>
      </w:r>
      <w:r w:rsidRPr="004F38A7">
        <w:t>диагностическую,</w:t>
      </w:r>
      <w:r w:rsidRPr="004F38A7">
        <w:rPr>
          <w:spacing w:val="-2"/>
        </w:rPr>
        <w:t xml:space="preserve"> </w:t>
      </w:r>
      <w:r w:rsidRPr="004F38A7">
        <w:t>психотерапевтическую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другие.</w:t>
      </w:r>
    </w:p>
    <w:p w:rsidR="009D1A0F" w:rsidRPr="004F38A7" w:rsidRDefault="009D1A0F">
      <w:pPr>
        <w:pStyle w:val="BodyText"/>
        <w:spacing w:before="1"/>
        <w:ind w:left="231" w:right="225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образовательном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игра</w:t>
      </w:r>
      <w:r w:rsidRPr="004F38A7">
        <w:rPr>
          <w:spacing w:val="1"/>
        </w:rPr>
        <w:t xml:space="preserve"> </w:t>
      </w:r>
      <w:r w:rsidRPr="004F38A7">
        <w:t>занимает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место,</w:t>
      </w:r>
      <w:r w:rsidRPr="004F38A7">
        <w:rPr>
          <w:spacing w:val="1"/>
        </w:rPr>
        <w:t xml:space="preserve"> </w:t>
      </w:r>
      <w:r w:rsidRPr="004F38A7">
        <w:t>выступая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форма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средство</w:t>
      </w:r>
      <w:r w:rsidRPr="004F38A7">
        <w:rPr>
          <w:spacing w:val="1"/>
        </w:rPr>
        <w:t xml:space="preserve"> </w:t>
      </w:r>
      <w:r w:rsidRPr="004F38A7">
        <w:t>разностороннего</w:t>
      </w:r>
      <w:r w:rsidRPr="004F38A7">
        <w:rPr>
          <w:spacing w:val="60"/>
        </w:rPr>
        <w:t xml:space="preserve"> </w:t>
      </w:r>
      <w:r w:rsidRPr="004F38A7">
        <w:t>развития</w:t>
      </w:r>
      <w:r w:rsidRPr="004F38A7">
        <w:rPr>
          <w:spacing w:val="60"/>
        </w:rPr>
        <w:t xml:space="preserve"> </w:t>
      </w:r>
      <w:r w:rsidRPr="004F38A7">
        <w:t>личности;</w:t>
      </w:r>
      <w:r w:rsidRPr="004F38A7">
        <w:rPr>
          <w:spacing w:val="1"/>
        </w:rPr>
        <w:t xml:space="preserve"> </w:t>
      </w:r>
      <w:r w:rsidRPr="004F38A7">
        <w:t>метод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прием</w:t>
      </w:r>
      <w:r w:rsidRPr="004F38A7">
        <w:rPr>
          <w:spacing w:val="1"/>
        </w:rPr>
        <w:t xml:space="preserve"> </w:t>
      </w:r>
      <w:r w:rsidRPr="004F38A7">
        <w:t>обучения;</w:t>
      </w:r>
      <w:r w:rsidRPr="004F38A7">
        <w:rPr>
          <w:spacing w:val="1"/>
        </w:rPr>
        <w:t xml:space="preserve"> </w:t>
      </w:r>
      <w:r w:rsidRPr="004F38A7">
        <w:t>средство</w:t>
      </w:r>
      <w:r w:rsidRPr="004F38A7">
        <w:rPr>
          <w:spacing w:val="1"/>
        </w:rPr>
        <w:t xml:space="preserve"> </w:t>
      </w:r>
      <w:r w:rsidRPr="004F38A7">
        <w:t>саморазвития,</w:t>
      </w:r>
      <w:r w:rsidRPr="004F38A7">
        <w:rPr>
          <w:spacing w:val="1"/>
        </w:rPr>
        <w:t xml:space="preserve"> </w:t>
      </w:r>
      <w:r w:rsidRPr="004F38A7">
        <w:t>самовоспитания,</w:t>
      </w:r>
      <w:r w:rsidRPr="004F38A7">
        <w:rPr>
          <w:spacing w:val="1"/>
        </w:rPr>
        <w:t xml:space="preserve"> </w:t>
      </w:r>
      <w:r w:rsidRPr="004F38A7">
        <w:t>самообучения,</w:t>
      </w:r>
      <w:r w:rsidRPr="004F38A7">
        <w:rPr>
          <w:spacing w:val="1"/>
        </w:rPr>
        <w:t xml:space="preserve"> </w:t>
      </w:r>
      <w:r w:rsidRPr="004F38A7">
        <w:t>саморегуляции.</w:t>
      </w:r>
      <w:r w:rsidRPr="004F38A7">
        <w:rPr>
          <w:spacing w:val="1"/>
        </w:rPr>
        <w:t xml:space="preserve"> </w:t>
      </w:r>
      <w:r w:rsidRPr="004F38A7">
        <w:t>Отсутствие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недостаток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приводит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серьезным</w:t>
      </w:r>
      <w:r w:rsidRPr="004F38A7">
        <w:rPr>
          <w:spacing w:val="-57"/>
        </w:rPr>
        <w:t xml:space="preserve"> </w:t>
      </w:r>
      <w:r w:rsidRPr="004F38A7">
        <w:t>проблемам,</w:t>
      </w:r>
      <w:r w:rsidRPr="004F38A7">
        <w:rPr>
          <w:spacing w:val="-1"/>
        </w:rPr>
        <w:t xml:space="preserve"> </w:t>
      </w:r>
      <w:r w:rsidRPr="004F38A7">
        <w:t>прежде</w:t>
      </w:r>
      <w:r w:rsidRPr="004F38A7">
        <w:rPr>
          <w:spacing w:val="-1"/>
        </w:rPr>
        <w:t xml:space="preserve"> </w:t>
      </w:r>
      <w:r w:rsidRPr="004F38A7">
        <w:t>всего,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социальном</w:t>
      </w:r>
      <w:r w:rsidRPr="004F38A7">
        <w:rPr>
          <w:spacing w:val="-2"/>
        </w:rPr>
        <w:t xml:space="preserve"> </w:t>
      </w:r>
      <w:r w:rsidRPr="004F38A7">
        <w:t>развитии детей.</w:t>
      </w:r>
    </w:p>
    <w:p w:rsidR="009D1A0F" w:rsidRPr="004F38A7" w:rsidRDefault="009D1A0F">
      <w:pPr>
        <w:pStyle w:val="BodyText"/>
        <w:ind w:left="231" w:right="234"/>
      </w:pPr>
      <w:r w:rsidRPr="004F38A7">
        <w:t>Учитывая потенциал игры для разностороннего развития ребенка и становления его</w:t>
      </w:r>
      <w:r w:rsidRPr="004F38A7">
        <w:rPr>
          <w:spacing w:val="1"/>
        </w:rPr>
        <w:t xml:space="preserve"> </w:t>
      </w:r>
      <w:r w:rsidRPr="004F38A7">
        <w:t>личности,</w:t>
      </w:r>
      <w:r w:rsidRPr="004F38A7">
        <w:rPr>
          <w:spacing w:val="-4"/>
        </w:rPr>
        <w:t xml:space="preserve"> </w:t>
      </w:r>
      <w:r w:rsidRPr="004F38A7">
        <w:t>педагог</w:t>
      </w:r>
      <w:r w:rsidRPr="004F38A7">
        <w:rPr>
          <w:spacing w:val="-2"/>
        </w:rPr>
        <w:t xml:space="preserve"> </w:t>
      </w:r>
      <w:r w:rsidRPr="004F38A7">
        <w:t>максимально</w:t>
      </w:r>
      <w:r w:rsidRPr="004F38A7">
        <w:rPr>
          <w:spacing w:val="-1"/>
        </w:rPr>
        <w:t xml:space="preserve"> </w:t>
      </w:r>
      <w:r w:rsidRPr="004F38A7">
        <w:t>использует</w:t>
      </w:r>
      <w:r w:rsidRPr="004F38A7">
        <w:rPr>
          <w:spacing w:val="-1"/>
        </w:rPr>
        <w:t xml:space="preserve"> </w:t>
      </w:r>
      <w:r w:rsidRPr="004F38A7">
        <w:t>все варианты ее</w:t>
      </w:r>
      <w:r w:rsidRPr="004F38A7">
        <w:rPr>
          <w:spacing w:val="-2"/>
        </w:rPr>
        <w:t xml:space="preserve"> </w:t>
      </w:r>
      <w:r w:rsidRPr="004F38A7">
        <w:t>применения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ДО.</w:t>
      </w:r>
    </w:p>
    <w:p w:rsidR="009D1A0F" w:rsidRPr="004F38A7" w:rsidRDefault="009D1A0F">
      <w:pPr>
        <w:pStyle w:val="BodyText"/>
        <w:ind w:left="231" w:right="230"/>
      </w:pPr>
      <w:r w:rsidRPr="004F38A7">
        <w:t>Образовательная деятельность в режимных процессах имеет специфику и предполагает</w:t>
      </w:r>
      <w:r w:rsidRPr="004F38A7">
        <w:rPr>
          <w:spacing w:val="-57"/>
        </w:rPr>
        <w:t xml:space="preserve"> </w:t>
      </w:r>
      <w:r w:rsidRPr="004F38A7">
        <w:t>использование особых форм работы в соответствии с реализуемыми задачами воспитания,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-2"/>
        </w:rPr>
        <w:t xml:space="preserve"> </w:t>
      </w:r>
      <w:r w:rsidRPr="004F38A7">
        <w:t>и развития</w:t>
      </w:r>
      <w:r w:rsidRPr="004F38A7">
        <w:rPr>
          <w:spacing w:val="-2"/>
        </w:rPr>
        <w:t xml:space="preserve"> </w:t>
      </w:r>
      <w:r w:rsidRPr="004F38A7">
        <w:t>ребенка.</w:t>
      </w:r>
      <w:r w:rsidRPr="004F38A7">
        <w:rPr>
          <w:spacing w:val="-1"/>
        </w:rPr>
        <w:t xml:space="preserve"> </w:t>
      </w:r>
      <w:r w:rsidRPr="004F38A7">
        <w:t>Основная</w:t>
      </w:r>
      <w:r w:rsidRPr="004F38A7">
        <w:rPr>
          <w:spacing w:val="-1"/>
        </w:rPr>
        <w:t xml:space="preserve"> </w:t>
      </w:r>
      <w:r w:rsidRPr="004F38A7">
        <w:t>задача</w:t>
      </w:r>
      <w:r w:rsidRPr="004F38A7">
        <w:rPr>
          <w:spacing w:val="-1"/>
        </w:rPr>
        <w:t xml:space="preserve"> </w:t>
      </w:r>
      <w:r w:rsidRPr="004F38A7">
        <w:t>педагога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2"/>
        </w:rPr>
        <w:t xml:space="preserve"> </w:t>
      </w:r>
      <w:r w:rsidRPr="004F38A7">
        <w:t>утренний отрезок</w:t>
      </w:r>
      <w:r w:rsidRPr="004F38A7">
        <w:rPr>
          <w:spacing w:val="-2"/>
        </w:rPr>
        <w:t xml:space="preserve"> </w:t>
      </w:r>
      <w:r w:rsidRPr="004F38A7">
        <w:t>времени состоит</w:t>
      </w:r>
      <w:r w:rsidRPr="004F38A7">
        <w:rPr>
          <w:spacing w:val="-3"/>
        </w:rPr>
        <w:t xml:space="preserve"> </w:t>
      </w:r>
      <w:r w:rsidRPr="004F38A7">
        <w:t>в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29" w:firstLine="0"/>
        <w:jc w:val="left"/>
      </w:pPr>
      <w:r w:rsidRPr="004F38A7">
        <w:t>том,</w:t>
      </w:r>
      <w:r w:rsidRPr="004F38A7">
        <w:rPr>
          <w:spacing w:val="8"/>
        </w:rPr>
        <w:t xml:space="preserve"> </w:t>
      </w:r>
      <w:r w:rsidRPr="004F38A7">
        <w:t>чтобы</w:t>
      </w:r>
      <w:r w:rsidRPr="004F38A7">
        <w:rPr>
          <w:spacing w:val="8"/>
        </w:rPr>
        <w:t xml:space="preserve"> </w:t>
      </w:r>
      <w:r w:rsidRPr="004F38A7">
        <w:t>включить</w:t>
      </w:r>
      <w:r w:rsidRPr="004F38A7">
        <w:rPr>
          <w:spacing w:val="8"/>
        </w:rPr>
        <w:t xml:space="preserve"> </w:t>
      </w:r>
      <w:r w:rsidRPr="004F38A7">
        <w:t>детей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общий</w:t>
      </w:r>
      <w:r w:rsidRPr="004F38A7">
        <w:rPr>
          <w:spacing w:val="9"/>
        </w:rPr>
        <w:t xml:space="preserve"> </w:t>
      </w:r>
      <w:r w:rsidRPr="004F38A7">
        <w:t>ритм</w:t>
      </w:r>
      <w:r w:rsidRPr="004F38A7">
        <w:rPr>
          <w:spacing w:val="9"/>
        </w:rPr>
        <w:t xml:space="preserve"> </w:t>
      </w:r>
      <w:r w:rsidRPr="004F38A7">
        <w:t>жизни</w:t>
      </w:r>
      <w:r w:rsidRPr="004F38A7">
        <w:rPr>
          <w:spacing w:val="9"/>
        </w:rPr>
        <w:t xml:space="preserve"> </w:t>
      </w:r>
      <w:r w:rsidRPr="004F38A7">
        <w:t>ДОО,</w:t>
      </w:r>
      <w:r w:rsidRPr="004F38A7">
        <w:rPr>
          <w:spacing w:val="8"/>
        </w:rPr>
        <w:t xml:space="preserve"> </w:t>
      </w:r>
      <w:r w:rsidRPr="004F38A7">
        <w:t>создать</w:t>
      </w:r>
      <w:r w:rsidRPr="004F38A7">
        <w:rPr>
          <w:spacing w:val="12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8"/>
        </w:rPr>
        <w:t xml:space="preserve"> </w:t>
      </w:r>
      <w:r w:rsidRPr="004F38A7">
        <w:t>бодрое,</w:t>
      </w:r>
      <w:r w:rsidRPr="004F38A7">
        <w:rPr>
          <w:spacing w:val="9"/>
        </w:rPr>
        <w:t xml:space="preserve"> </w:t>
      </w:r>
      <w:r w:rsidRPr="004F38A7">
        <w:t>жизнерадостное</w:t>
      </w:r>
      <w:r w:rsidRPr="004F38A7">
        <w:rPr>
          <w:spacing w:val="-57"/>
        </w:rPr>
        <w:t xml:space="preserve"> </w:t>
      </w:r>
      <w:r w:rsidRPr="004F38A7">
        <w:t>настроение.</w:t>
      </w:r>
    </w:p>
    <w:p w:rsidR="009D1A0F" w:rsidRPr="004F38A7" w:rsidRDefault="009D1A0F">
      <w:pPr>
        <w:pStyle w:val="BodyText"/>
        <w:ind w:left="231"/>
        <w:jc w:val="left"/>
      </w:pPr>
      <w:r w:rsidRPr="004F38A7">
        <w:t>Образовательная</w:t>
      </w:r>
      <w:r w:rsidRPr="004F38A7">
        <w:rPr>
          <w:spacing w:val="48"/>
        </w:rPr>
        <w:t xml:space="preserve"> </w:t>
      </w:r>
      <w:r w:rsidRPr="004F38A7">
        <w:t>деятельность,</w:t>
      </w:r>
      <w:r w:rsidRPr="004F38A7">
        <w:rPr>
          <w:spacing w:val="49"/>
        </w:rPr>
        <w:t xml:space="preserve"> </w:t>
      </w:r>
      <w:r w:rsidRPr="004F38A7">
        <w:t>осуществляемая</w:t>
      </w:r>
      <w:r w:rsidRPr="004F38A7">
        <w:rPr>
          <w:spacing w:val="49"/>
        </w:rPr>
        <w:t xml:space="preserve"> </w:t>
      </w:r>
      <w:r w:rsidRPr="004F38A7">
        <w:t>в</w:t>
      </w:r>
      <w:r w:rsidRPr="004F38A7">
        <w:rPr>
          <w:spacing w:val="51"/>
        </w:rPr>
        <w:t xml:space="preserve"> </w:t>
      </w:r>
      <w:r w:rsidRPr="004F38A7">
        <w:t>утренний</w:t>
      </w:r>
      <w:r w:rsidRPr="004F38A7">
        <w:rPr>
          <w:spacing w:val="50"/>
        </w:rPr>
        <w:t xml:space="preserve"> </w:t>
      </w:r>
      <w:r w:rsidRPr="004F38A7">
        <w:t>отрезок</w:t>
      </w:r>
      <w:r w:rsidRPr="004F38A7">
        <w:rPr>
          <w:spacing w:val="48"/>
        </w:rPr>
        <w:t xml:space="preserve"> </w:t>
      </w:r>
      <w:r w:rsidRPr="004F38A7">
        <w:t>времени,</w:t>
      </w:r>
      <w:r w:rsidRPr="004F38A7">
        <w:rPr>
          <w:spacing w:val="49"/>
        </w:rPr>
        <w:t xml:space="preserve"> </w:t>
      </w:r>
      <w:r w:rsidRPr="004F38A7">
        <w:t>может</w:t>
      </w:r>
      <w:r w:rsidRPr="004F38A7">
        <w:rPr>
          <w:spacing w:val="-57"/>
        </w:rPr>
        <w:t xml:space="preserve"> </w:t>
      </w:r>
      <w:r w:rsidRPr="004F38A7">
        <w:t>включать: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218"/>
        </w:tabs>
        <w:ind w:right="238" w:firstLine="707"/>
        <w:jc w:val="left"/>
        <w:rPr>
          <w:sz w:val="24"/>
        </w:rPr>
      </w:pPr>
      <w:r w:rsidRPr="004F38A7">
        <w:rPr>
          <w:sz w:val="24"/>
        </w:rPr>
        <w:t>игровые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небольшими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подгруппами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(сюжетно-ролевые,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режиссерские,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дидактические,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подвижные,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15"/>
        </w:tabs>
        <w:ind w:right="232" w:firstLine="707"/>
        <w:jc w:val="left"/>
        <w:rPr>
          <w:sz w:val="24"/>
        </w:rPr>
      </w:pPr>
      <w:r w:rsidRPr="004F38A7">
        <w:rPr>
          <w:sz w:val="24"/>
        </w:rPr>
        <w:t>беседы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интересам,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развивающее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форме утреннего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вечернего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круга),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рассматривание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картин,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иллюстраций;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238"/>
          <w:tab w:val="left" w:pos="2905"/>
          <w:tab w:val="left" w:pos="4385"/>
          <w:tab w:val="left" w:pos="5615"/>
          <w:tab w:val="left" w:pos="7076"/>
          <w:tab w:val="left" w:pos="7623"/>
          <w:tab w:val="left" w:pos="8843"/>
        </w:tabs>
        <w:ind w:right="229" w:firstLine="707"/>
        <w:jc w:val="left"/>
        <w:rPr>
          <w:sz w:val="24"/>
        </w:rPr>
      </w:pPr>
      <w:r w:rsidRPr="004F38A7">
        <w:rPr>
          <w:sz w:val="24"/>
        </w:rPr>
        <w:t>практические,</w:t>
      </w:r>
      <w:r w:rsidRPr="004F38A7">
        <w:rPr>
          <w:sz w:val="24"/>
        </w:rPr>
        <w:tab/>
        <w:t>проблемные</w:t>
      </w:r>
      <w:r w:rsidRPr="004F38A7">
        <w:rPr>
          <w:sz w:val="24"/>
        </w:rPr>
        <w:tab/>
        <w:t>ситуации,</w:t>
      </w:r>
      <w:r w:rsidRPr="004F38A7">
        <w:rPr>
          <w:sz w:val="24"/>
        </w:rPr>
        <w:tab/>
        <w:t>упражнения</w:t>
      </w:r>
      <w:r w:rsidRPr="004F38A7">
        <w:rPr>
          <w:sz w:val="24"/>
        </w:rPr>
        <w:tab/>
        <w:t>(по</w:t>
      </w:r>
      <w:r w:rsidRPr="004F38A7">
        <w:rPr>
          <w:sz w:val="24"/>
        </w:rPr>
        <w:tab/>
        <w:t>освоению</w:t>
      </w:r>
      <w:r w:rsidRPr="004F38A7">
        <w:rPr>
          <w:sz w:val="24"/>
        </w:rPr>
        <w:tab/>
        <w:t>культурно-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гигиенических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норм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наблюдения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трудом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взрослых;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78"/>
        </w:tabs>
        <w:ind w:right="234" w:firstLine="707"/>
        <w:jc w:val="left"/>
        <w:rPr>
          <w:sz w:val="24"/>
        </w:rPr>
      </w:pPr>
      <w:r w:rsidRPr="004F38A7">
        <w:rPr>
          <w:sz w:val="24"/>
        </w:rPr>
        <w:t>трудовые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поручения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дежурства</w:t>
      </w:r>
      <w:r w:rsidRPr="004F38A7">
        <w:rPr>
          <w:spacing w:val="38"/>
          <w:sz w:val="24"/>
        </w:rPr>
        <w:t xml:space="preserve"> </w:t>
      </w:r>
      <w:r w:rsidRPr="004F38A7">
        <w:rPr>
          <w:sz w:val="24"/>
        </w:rPr>
        <w:t>(сервировка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стола</w:t>
      </w:r>
      <w:r w:rsidRPr="004F38A7">
        <w:rPr>
          <w:spacing w:val="36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приему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пищи,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уход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комнатными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растениями и другое);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89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индивидуальную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задачами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областей;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39"/>
          <w:tab w:val="left" w:pos="3064"/>
          <w:tab w:val="left" w:pos="4800"/>
          <w:tab w:val="left" w:pos="5752"/>
          <w:tab w:val="left" w:pos="6388"/>
          <w:tab w:val="left" w:pos="7831"/>
          <w:tab w:val="left" w:pos="8786"/>
        </w:tabs>
        <w:ind w:right="233" w:firstLine="767"/>
        <w:jc w:val="left"/>
        <w:rPr>
          <w:sz w:val="24"/>
        </w:rPr>
      </w:pPr>
      <w:r w:rsidRPr="004F38A7">
        <w:rPr>
          <w:sz w:val="24"/>
        </w:rPr>
        <w:t>продуктивную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детей</w:t>
      </w:r>
      <w:r w:rsidRPr="004F38A7">
        <w:rPr>
          <w:sz w:val="24"/>
        </w:rPr>
        <w:tab/>
        <w:t>по</w:t>
      </w:r>
      <w:r w:rsidRPr="004F38A7">
        <w:rPr>
          <w:sz w:val="24"/>
        </w:rPr>
        <w:tab/>
        <w:t>интересам</w:t>
      </w:r>
      <w:r w:rsidRPr="004F38A7">
        <w:rPr>
          <w:sz w:val="24"/>
        </w:rPr>
        <w:tab/>
        <w:t>детей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(рисование,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конструирование,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лепка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другое);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39"/>
        </w:tabs>
        <w:spacing w:before="1"/>
        <w:ind w:right="229" w:firstLine="767"/>
        <w:jc w:val="left"/>
        <w:rPr>
          <w:sz w:val="24"/>
        </w:rPr>
      </w:pPr>
      <w:r w:rsidRPr="004F38A7">
        <w:rPr>
          <w:sz w:val="24"/>
        </w:rPr>
        <w:t>оздоровительные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закаливающие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процедуры,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здоровьесберегающие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 (подвижные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гимнастика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другое).</w:t>
      </w:r>
    </w:p>
    <w:p w:rsidR="009D1A0F" w:rsidRPr="004F38A7" w:rsidRDefault="009D1A0F">
      <w:pPr>
        <w:pStyle w:val="BodyText"/>
        <w:ind w:left="231" w:right="229"/>
      </w:pPr>
      <w:r w:rsidRPr="004F38A7">
        <w:t>Согласно требованиям СанПиН 1.2.3685-21 в режиме дня предусмотрено время для</w:t>
      </w:r>
      <w:r w:rsidRPr="004F38A7">
        <w:rPr>
          <w:spacing w:val="1"/>
        </w:rPr>
        <w:t xml:space="preserve"> </w:t>
      </w:r>
      <w:r w:rsidRPr="004F38A7">
        <w:t>проведения</w:t>
      </w:r>
      <w:r w:rsidRPr="004F38A7">
        <w:rPr>
          <w:spacing w:val="-1"/>
        </w:rPr>
        <w:t xml:space="preserve"> </w:t>
      </w:r>
      <w:r w:rsidRPr="004F38A7">
        <w:t>занятий.</w:t>
      </w:r>
    </w:p>
    <w:p w:rsidR="009D1A0F" w:rsidRPr="004F38A7" w:rsidRDefault="009D1A0F">
      <w:pPr>
        <w:pStyle w:val="BodyText"/>
        <w:ind w:left="231" w:right="226"/>
      </w:pPr>
      <w:r w:rsidRPr="004F38A7">
        <w:t>Занятие рассматривается как дело, занимательное и интересное детям, развивающее их;</w:t>
      </w:r>
      <w:r w:rsidRPr="004F38A7">
        <w:rPr>
          <w:spacing w:val="-57"/>
        </w:rPr>
        <w:t xml:space="preserve"> </w:t>
      </w:r>
      <w:r w:rsidRPr="004F38A7">
        <w:t>как деятельность, направленная на освоение детьми одной или нескольких образовательных</w:t>
      </w:r>
      <w:r w:rsidRPr="004F38A7">
        <w:rPr>
          <w:spacing w:val="1"/>
        </w:rPr>
        <w:t xml:space="preserve"> </w:t>
      </w:r>
      <w:r w:rsidRPr="004F38A7">
        <w:t>областей, или их интеграцию с использованием разнообразных форм и методов работы, выбор</w:t>
      </w:r>
      <w:r w:rsidRPr="004F38A7">
        <w:rPr>
          <w:spacing w:val="-57"/>
        </w:rPr>
        <w:t xml:space="preserve"> </w:t>
      </w:r>
      <w:r w:rsidRPr="004F38A7">
        <w:t>которых осуществляется педагогам самостоятельно. Занятие является формой организации</w:t>
      </w:r>
      <w:r w:rsidRPr="004F38A7">
        <w:rPr>
          <w:spacing w:val="1"/>
        </w:rPr>
        <w:t xml:space="preserve"> </w:t>
      </w:r>
      <w:r w:rsidRPr="004F38A7">
        <w:t>обучения, наряду с экскурсиями, дидактическими играми, играми-путешествиями и другими.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проводиться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виде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ситуаций,</w:t>
      </w:r>
      <w:r w:rsidRPr="004F38A7">
        <w:rPr>
          <w:spacing w:val="1"/>
        </w:rPr>
        <w:t xml:space="preserve"> </w:t>
      </w:r>
      <w:r w:rsidRPr="004F38A7">
        <w:t>тематических</w:t>
      </w:r>
      <w:r w:rsidRPr="004F38A7">
        <w:rPr>
          <w:spacing w:val="1"/>
        </w:rPr>
        <w:t xml:space="preserve"> </w:t>
      </w:r>
      <w:r w:rsidRPr="004F38A7">
        <w:t>событий,</w:t>
      </w:r>
      <w:r w:rsidRPr="004F38A7">
        <w:rPr>
          <w:spacing w:val="1"/>
        </w:rPr>
        <w:t xml:space="preserve"> </w:t>
      </w:r>
      <w:r w:rsidRPr="004F38A7">
        <w:t>проектной</w:t>
      </w:r>
      <w:r w:rsidRPr="004F38A7">
        <w:rPr>
          <w:spacing w:val="-57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проблемно-обучающих</w:t>
      </w:r>
      <w:r w:rsidRPr="004F38A7">
        <w:rPr>
          <w:spacing w:val="1"/>
        </w:rPr>
        <w:t xml:space="preserve"> </w:t>
      </w:r>
      <w:r w:rsidRPr="004F38A7">
        <w:t>ситуаций,</w:t>
      </w:r>
      <w:r w:rsidRPr="004F38A7">
        <w:rPr>
          <w:spacing w:val="1"/>
        </w:rPr>
        <w:t xml:space="preserve"> </w:t>
      </w:r>
      <w:r w:rsidRPr="004F38A7">
        <w:t>интегрирующих</w:t>
      </w:r>
      <w:r w:rsidRPr="004F38A7">
        <w:rPr>
          <w:spacing w:val="6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образовательных областей, творческих и исследовательских проектов и так далее. В рамках</w:t>
      </w:r>
      <w:r w:rsidRPr="004F38A7">
        <w:rPr>
          <w:spacing w:val="1"/>
        </w:rPr>
        <w:t xml:space="preserve"> </w:t>
      </w:r>
      <w:r w:rsidRPr="004F38A7">
        <w:t>отведенного времени педагог может организовывать образовательную деятельность с учетом</w:t>
      </w:r>
      <w:r w:rsidRPr="004F38A7">
        <w:rPr>
          <w:spacing w:val="1"/>
        </w:rPr>
        <w:t xml:space="preserve"> </w:t>
      </w:r>
      <w:r w:rsidRPr="004F38A7">
        <w:t>интересов, желаний детей, их образовательных потребностей, включая детей 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процесс</w:t>
      </w:r>
      <w:r w:rsidRPr="004F38A7">
        <w:rPr>
          <w:spacing w:val="-1"/>
        </w:rPr>
        <w:t xml:space="preserve"> </w:t>
      </w:r>
      <w:r w:rsidRPr="004F38A7">
        <w:t>сотворчества,</w:t>
      </w:r>
      <w:r w:rsidRPr="004F38A7">
        <w:rPr>
          <w:spacing w:val="1"/>
        </w:rPr>
        <w:t xml:space="preserve"> </w:t>
      </w:r>
      <w:r w:rsidRPr="004F38A7">
        <w:t>содействия, сопереживания.</w:t>
      </w:r>
    </w:p>
    <w:p w:rsidR="009D1A0F" w:rsidRPr="004F38A7" w:rsidRDefault="009D1A0F">
      <w:pPr>
        <w:pStyle w:val="BodyText"/>
        <w:spacing w:before="1"/>
        <w:ind w:left="231" w:right="231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занятий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использует</w:t>
      </w:r>
      <w:r w:rsidRPr="004F38A7">
        <w:rPr>
          <w:spacing w:val="1"/>
        </w:rPr>
        <w:t xml:space="preserve"> </w:t>
      </w:r>
      <w:r w:rsidRPr="004F38A7">
        <w:t>опыт,</w:t>
      </w:r>
      <w:r w:rsidRPr="004F38A7">
        <w:rPr>
          <w:spacing w:val="1"/>
        </w:rPr>
        <w:t xml:space="preserve"> </w:t>
      </w:r>
      <w:r w:rsidRPr="004F38A7">
        <w:t>накопленный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рамках</w:t>
      </w:r>
      <w:r w:rsidRPr="004F38A7">
        <w:rPr>
          <w:spacing w:val="1"/>
        </w:rPr>
        <w:t xml:space="preserve"> </w:t>
      </w:r>
      <w:r w:rsidRPr="004F38A7">
        <w:t>сформировавшихся</w:t>
      </w:r>
      <w:r w:rsidRPr="004F38A7">
        <w:rPr>
          <w:spacing w:val="1"/>
        </w:rPr>
        <w:t xml:space="preserve"> </w:t>
      </w:r>
      <w:r w:rsidRPr="004F38A7">
        <w:t>подходов.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проведения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продолжительность,</w:t>
      </w:r>
      <w:r w:rsidRPr="004F38A7">
        <w:rPr>
          <w:spacing w:val="1"/>
        </w:rPr>
        <w:t xml:space="preserve"> </w:t>
      </w:r>
      <w:r w:rsidRPr="004F38A7">
        <w:t>длительность</w:t>
      </w:r>
      <w:r w:rsidRPr="004F38A7">
        <w:rPr>
          <w:spacing w:val="1"/>
        </w:rPr>
        <w:t xml:space="preserve"> </w:t>
      </w:r>
      <w:r w:rsidRPr="004F38A7">
        <w:t>перерывов,</w:t>
      </w:r>
      <w:r w:rsidRPr="004F38A7">
        <w:rPr>
          <w:spacing w:val="1"/>
        </w:rPr>
        <w:t xml:space="preserve"> </w:t>
      </w:r>
      <w:r w:rsidRPr="004F38A7">
        <w:t>суммарная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нагрузка</w:t>
      </w:r>
      <w:r w:rsidRPr="004F38A7">
        <w:rPr>
          <w:spacing w:val="-2"/>
        </w:rPr>
        <w:t xml:space="preserve"> </w:t>
      </w:r>
      <w:r w:rsidRPr="004F38A7">
        <w:t>для детей</w:t>
      </w:r>
      <w:r w:rsidRPr="004F38A7">
        <w:rPr>
          <w:spacing w:val="-1"/>
        </w:rPr>
        <w:t xml:space="preserve"> </w:t>
      </w:r>
      <w:r w:rsidRPr="004F38A7">
        <w:t>дошкольного возраста</w:t>
      </w:r>
      <w:r w:rsidRPr="004F38A7">
        <w:rPr>
          <w:spacing w:val="-1"/>
        </w:rPr>
        <w:t xml:space="preserve"> </w:t>
      </w:r>
      <w:r w:rsidRPr="004F38A7">
        <w:t>определяются</w:t>
      </w:r>
      <w:r w:rsidRPr="004F38A7">
        <w:rPr>
          <w:spacing w:val="-1"/>
        </w:rPr>
        <w:t xml:space="preserve"> </w:t>
      </w:r>
      <w:r w:rsidRPr="004F38A7">
        <w:t>СанПиН</w:t>
      </w:r>
      <w:r w:rsidRPr="004F38A7">
        <w:rPr>
          <w:spacing w:val="-1"/>
        </w:rPr>
        <w:t xml:space="preserve"> </w:t>
      </w:r>
      <w:r w:rsidRPr="004F38A7">
        <w:t>1.2.3685-21.</w:t>
      </w:r>
    </w:p>
    <w:p w:rsidR="009D1A0F" w:rsidRPr="004F38A7" w:rsidRDefault="009D1A0F">
      <w:pPr>
        <w:pStyle w:val="BodyText"/>
        <w:ind w:left="231" w:right="235"/>
      </w:pPr>
      <w:r w:rsidRPr="004F38A7">
        <w:t>Введение термина "занятие" не означает регламентацию процесса. Термин фиксирует</w:t>
      </w:r>
      <w:r w:rsidRPr="004F38A7">
        <w:rPr>
          <w:spacing w:val="1"/>
        </w:rPr>
        <w:t xml:space="preserve"> </w:t>
      </w:r>
      <w:r w:rsidRPr="004F38A7">
        <w:t>форму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педагогически</w:t>
      </w:r>
      <w:r w:rsidRPr="004F38A7">
        <w:rPr>
          <w:spacing w:val="1"/>
        </w:rPr>
        <w:t xml:space="preserve"> </w:t>
      </w:r>
      <w:r w:rsidRPr="004F38A7">
        <w:t>обоснованную</w:t>
      </w:r>
      <w:r w:rsidRPr="004F38A7">
        <w:rPr>
          <w:spacing w:val="-1"/>
        </w:rPr>
        <w:t xml:space="preserve"> </w:t>
      </w:r>
      <w:r w:rsidRPr="004F38A7">
        <w:t>методику</w:t>
      </w:r>
      <w:r w:rsidRPr="004F38A7">
        <w:rPr>
          <w:spacing w:val="-4"/>
        </w:rPr>
        <w:t xml:space="preserve"> </w:t>
      </w:r>
      <w:r w:rsidRPr="004F38A7">
        <w:t>проведения</w:t>
      </w:r>
      <w:r w:rsidRPr="004F38A7">
        <w:rPr>
          <w:spacing w:val="-1"/>
        </w:rPr>
        <w:t xml:space="preserve"> </w:t>
      </w:r>
      <w:r w:rsidRPr="004F38A7">
        <w:t>занятий</w:t>
      </w:r>
      <w:r w:rsidRPr="004F38A7">
        <w:rPr>
          <w:spacing w:val="-3"/>
        </w:rPr>
        <w:t xml:space="preserve"> </w:t>
      </w:r>
      <w:r w:rsidRPr="004F38A7">
        <w:t>педагог</w:t>
      </w:r>
      <w:r w:rsidRPr="004F38A7">
        <w:rPr>
          <w:spacing w:val="-2"/>
        </w:rPr>
        <w:t xml:space="preserve"> </w:t>
      </w:r>
      <w:r w:rsidRPr="004F38A7">
        <w:t>может</w:t>
      </w:r>
      <w:r w:rsidRPr="004F38A7">
        <w:rPr>
          <w:spacing w:val="-1"/>
        </w:rPr>
        <w:t xml:space="preserve"> </w:t>
      </w:r>
      <w:r w:rsidRPr="004F38A7">
        <w:t>выбирать самостоятельно.</w:t>
      </w:r>
    </w:p>
    <w:p w:rsidR="009D1A0F" w:rsidRPr="004F38A7" w:rsidRDefault="009D1A0F">
      <w:pPr>
        <w:pStyle w:val="BodyText"/>
        <w:ind w:left="939" w:firstLine="0"/>
      </w:pPr>
      <w:r w:rsidRPr="004F38A7">
        <w:t>Образовательная</w:t>
      </w:r>
      <w:r w:rsidRPr="004F38A7">
        <w:rPr>
          <w:spacing w:val="-5"/>
        </w:rPr>
        <w:t xml:space="preserve"> </w:t>
      </w:r>
      <w:r w:rsidRPr="004F38A7">
        <w:t>деятельность,</w:t>
      </w:r>
      <w:r w:rsidRPr="004F38A7">
        <w:rPr>
          <w:spacing w:val="-5"/>
        </w:rPr>
        <w:t xml:space="preserve"> </w:t>
      </w:r>
      <w:r w:rsidRPr="004F38A7">
        <w:t>осуществляемая</w:t>
      </w:r>
      <w:r w:rsidRPr="004F38A7">
        <w:rPr>
          <w:spacing w:val="-4"/>
        </w:rPr>
        <w:t xml:space="preserve"> </w:t>
      </w:r>
      <w:r w:rsidRPr="004F38A7">
        <w:t>во</w:t>
      </w:r>
      <w:r w:rsidRPr="004F38A7">
        <w:rPr>
          <w:spacing w:val="-6"/>
        </w:rPr>
        <w:t xml:space="preserve"> </w:t>
      </w:r>
      <w:r w:rsidRPr="004F38A7">
        <w:t>время</w:t>
      </w:r>
      <w:r w:rsidRPr="004F38A7">
        <w:rPr>
          <w:spacing w:val="-5"/>
        </w:rPr>
        <w:t xml:space="preserve"> </w:t>
      </w:r>
      <w:r w:rsidRPr="004F38A7">
        <w:t>прогулки,</w:t>
      </w:r>
      <w:r w:rsidRPr="004F38A7">
        <w:rPr>
          <w:spacing w:val="-4"/>
        </w:rPr>
        <w:t xml:space="preserve"> </w:t>
      </w:r>
      <w:r w:rsidRPr="004F38A7">
        <w:t>включает: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49"/>
        </w:tabs>
        <w:ind w:right="236" w:firstLine="707"/>
        <w:jc w:val="left"/>
        <w:rPr>
          <w:sz w:val="24"/>
        </w:rPr>
      </w:pPr>
      <w:r w:rsidRPr="004F38A7">
        <w:rPr>
          <w:sz w:val="24"/>
        </w:rPr>
        <w:t>наблюдения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явлениями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природы,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направленные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зависимостей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природе, воспитание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ней;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06"/>
        </w:tabs>
        <w:spacing w:before="1"/>
        <w:ind w:right="230" w:firstLine="707"/>
        <w:jc w:val="left"/>
        <w:rPr>
          <w:sz w:val="24"/>
        </w:rPr>
      </w:pPr>
      <w:r w:rsidRPr="004F38A7">
        <w:rPr>
          <w:sz w:val="24"/>
        </w:rPr>
        <w:t>подвижные игры и 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упражнения,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направленные на оптимизацию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активности 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укрепление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здоровья детей;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экспериментирование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объектами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неживой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природы;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75"/>
        </w:tabs>
        <w:ind w:right="230" w:firstLine="707"/>
        <w:jc w:val="left"/>
        <w:rPr>
          <w:sz w:val="24"/>
        </w:rPr>
      </w:pPr>
      <w:r w:rsidRPr="004F38A7">
        <w:rPr>
          <w:sz w:val="24"/>
        </w:rPr>
        <w:t>сюжетно-ролевые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конструктивные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(с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песком,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снегом,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природным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материалом);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элементарную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трудовую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участке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ДОО;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свободное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педагога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индивидуальную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работу;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jc w:val="left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спортивных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(при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необходимости).</w:t>
      </w:r>
    </w:p>
    <w:p w:rsidR="009D1A0F" w:rsidRPr="004F38A7" w:rsidRDefault="009D1A0F">
      <w:pPr>
        <w:pStyle w:val="BodyText"/>
        <w:ind w:left="231"/>
        <w:jc w:val="left"/>
      </w:pPr>
      <w:r w:rsidRPr="004F38A7">
        <w:t>Образовательная</w:t>
      </w:r>
      <w:r w:rsidRPr="004F38A7">
        <w:rPr>
          <w:spacing w:val="46"/>
        </w:rPr>
        <w:t xml:space="preserve"> </w:t>
      </w:r>
      <w:r w:rsidRPr="004F38A7">
        <w:t>деятельность,</w:t>
      </w:r>
      <w:r w:rsidRPr="004F38A7">
        <w:rPr>
          <w:spacing w:val="46"/>
        </w:rPr>
        <w:t xml:space="preserve"> </w:t>
      </w:r>
      <w:r w:rsidRPr="004F38A7">
        <w:t>осуществляемая</w:t>
      </w:r>
      <w:r w:rsidRPr="004F38A7">
        <w:rPr>
          <w:spacing w:val="46"/>
        </w:rPr>
        <w:t xml:space="preserve"> </w:t>
      </w:r>
      <w:r w:rsidRPr="004F38A7">
        <w:t>во</w:t>
      </w:r>
      <w:r w:rsidRPr="004F38A7">
        <w:rPr>
          <w:spacing w:val="45"/>
        </w:rPr>
        <w:t xml:space="preserve"> </w:t>
      </w:r>
      <w:r w:rsidRPr="004F38A7">
        <w:t>вторую</w:t>
      </w:r>
      <w:r w:rsidRPr="004F38A7">
        <w:rPr>
          <w:spacing w:val="46"/>
        </w:rPr>
        <w:t xml:space="preserve"> </w:t>
      </w:r>
      <w:r w:rsidRPr="004F38A7">
        <w:t>половину</w:t>
      </w:r>
      <w:r w:rsidRPr="004F38A7">
        <w:rPr>
          <w:spacing w:val="39"/>
        </w:rPr>
        <w:t xml:space="preserve"> </w:t>
      </w:r>
      <w:r w:rsidRPr="004F38A7">
        <w:t>дня,</w:t>
      </w:r>
      <w:r w:rsidRPr="004F38A7">
        <w:rPr>
          <w:spacing w:val="46"/>
        </w:rPr>
        <w:t xml:space="preserve"> </w:t>
      </w:r>
      <w:r w:rsidRPr="004F38A7">
        <w:t>может</w:t>
      </w:r>
      <w:r w:rsidRPr="004F38A7">
        <w:rPr>
          <w:spacing w:val="-57"/>
        </w:rPr>
        <w:t xml:space="preserve"> </w:t>
      </w:r>
      <w:r w:rsidRPr="004F38A7">
        <w:t>включать: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46"/>
        </w:tabs>
        <w:spacing w:before="68"/>
        <w:ind w:right="227" w:firstLine="707"/>
        <w:rPr>
          <w:sz w:val="24"/>
        </w:rPr>
      </w:pPr>
      <w:r w:rsidRPr="004F38A7">
        <w:rPr>
          <w:sz w:val="24"/>
        </w:rPr>
        <w:t>элементарную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(уборка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комнаты;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ремонт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книг,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настольно-печатных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игр;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стирка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кукольного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белья;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изготовление</w:t>
      </w:r>
      <w:r w:rsidRPr="004F38A7">
        <w:rPr>
          <w:spacing w:val="39"/>
          <w:sz w:val="24"/>
        </w:rPr>
        <w:t xml:space="preserve"> </w:t>
      </w:r>
      <w:r w:rsidRPr="004F38A7">
        <w:rPr>
          <w:sz w:val="24"/>
        </w:rPr>
        <w:t>игрушек-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самоделок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малышей);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259"/>
        </w:tabs>
        <w:ind w:right="222" w:firstLine="707"/>
        <w:rPr>
          <w:sz w:val="24"/>
        </w:rPr>
      </w:pPr>
      <w:r w:rsidRPr="004F38A7">
        <w:rPr>
          <w:sz w:val="24"/>
        </w:rPr>
        <w:t>проведение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зрелищных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развлечений,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(кукольный,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настольный,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теневой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театры,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игры-драматизации;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концерты;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досуги и другое);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218"/>
        </w:tabs>
        <w:ind w:right="238" w:firstLine="707"/>
        <w:rPr>
          <w:sz w:val="24"/>
        </w:rPr>
      </w:pPr>
      <w:r w:rsidRPr="004F38A7">
        <w:rPr>
          <w:sz w:val="24"/>
        </w:rPr>
        <w:t>игровые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небольшими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подгруппами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(сюжетно-ролевые,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режиссерские,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дидактические,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подвижные,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другие);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39"/>
          <w:tab w:val="left" w:pos="3226"/>
          <w:tab w:val="left" w:pos="5488"/>
          <w:tab w:val="left" w:pos="9075"/>
        </w:tabs>
        <w:ind w:right="225" w:firstLine="767"/>
        <w:rPr>
          <w:sz w:val="24"/>
        </w:rPr>
      </w:pPr>
      <w:r w:rsidRPr="004F38A7">
        <w:rPr>
          <w:sz w:val="24"/>
        </w:rPr>
        <w:t xml:space="preserve">опыты       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z w:val="24"/>
        </w:rPr>
        <w:tab/>
        <w:t>эксперименты,</w:t>
      </w:r>
      <w:r w:rsidRPr="004F38A7">
        <w:rPr>
          <w:sz w:val="24"/>
        </w:rPr>
        <w:tab/>
        <w:t>практико-ориентированные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проекты,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коллекционирование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другое;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25"/>
        </w:tabs>
        <w:ind w:right="234" w:firstLine="707"/>
        <w:rPr>
          <w:sz w:val="24"/>
        </w:rPr>
      </w:pPr>
      <w:r w:rsidRPr="004F38A7">
        <w:rPr>
          <w:sz w:val="24"/>
        </w:rPr>
        <w:t>чтение художественной литературы, прослушивание аудиозаписей лучших образов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рассматривание иллюстраций,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просмотр мультфильмов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так далее;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209"/>
        </w:tabs>
        <w:ind w:right="225" w:firstLine="707"/>
        <w:rPr>
          <w:sz w:val="24"/>
        </w:rPr>
      </w:pPr>
      <w:r w:rsidRPr="004F38A7">
        <w:rPr>
          <w:sz w:val="24"/>
        </w:rPr>
        <w:t>слушание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музыкально-ритмические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движения,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импровизации;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54"/>
        </w:tabs>
        <w:ind w:right="228" w:firstLine="707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искусства,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мастерских;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просмотр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репродукций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картин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классиков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современных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художников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другого;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spacing w:before="1"/>
        <w:ind w:left="1078"/>
        <w:rPr>
          <w:sz w:val="24"/>
        </w:rPr>
      </w:pPr>
      <w:r w:rsidRPr="004F38A7">
        <w:rPr>
          <w:sz w:val="24"/>
        </w:rPr>
        <w:t>индивидуальную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работу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всем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видам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образовательным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областям;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ind w:left="1078"/>
        <w:rPr>
          <w:sz w:val="24"/>
        </w:rPr>
      </w:pPr>
      <w:r w:rsidRPr="004F38A7">
        <w:rPr>
          <w:sz w:val="24"/>
        </w:rPr>
        <w:t>работу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представителями).</w:t>
      </w:r>
    </w:p>
    <w:p w:rsidR="009D1A0F" w:rsidRPr="004F38A7" w:rsidRDefault="009D1A0F">
      <w:pPr>
        <w:pStyle w:val="BodyText"/>
        <w:ind w:left="231" w:right="227"/>
      </w:pPr>
      <w:r w:rsidRPr="004F38A7">
        <w:t>Для организации самостоятельной деятельности детей в группе создаются различные</w:t>
      </w:r>
      <w:r w:rsidRPr="004F38A7">
        <w:rPr>
          <w:spacing w:val="1"/>
        </w:rPr>
        <w:t xml:space="preserve"> </w:t>
      </w:r>
      <w:r w:rsidRPr="004F38A7">
        <w:t>центры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(игровой,</w:t>
      </w:r>
      <w:r w:rsidRPr="004F38A7">
        <w:rPr>
          <w:spacing w:val="1"/>
        </w:rPr>
        <w:t xml:space="preserve"> </w:t>
      </w:r>
      <w:r w:rsidRPr="004F38A7">
        <w:t>литературный,</w:t>
      </w:r>
      <w:r w:rsidRPr="004F38A7">
        <w:rPr>
          <w:spacing w:val="1"/>
        </w:rPr>
        <w:t xml:space="preserve"> </w:t>
      </w:r>
      <w:r w:rsidRPr="004F38A7">
        <w:t>спортивный,</w:t>
      </w:r>
      <w:r w:rsidRPr="004F38A7">
        <w:rPr>
          <w:spacing w:val="1"/>
        </w:rPr>
        <w:t xml:space="preserve"> </w:t>
      </w:r>
      <w:r w:rsidRPr="004F38A7">
        <w:t>творчества,</w:t>
      </w:r>
      <w:r w:rsidRPr="004F38A7">
        <w:rPr>
          <w:spacing w:val="1"/>
        </w:rPr>
        <w:t xml:space="preserve"> </w:t>
      </w:r>
      <w:r w:rsidRPr="004F38A7">
        <w:t>познания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другое).</w:t>
      </w:r>
      <w:r w:rsidRPr="004F38A7">
        <w:rPr>
          <w:spacing w:val="-57"/>
        </w:rPr>
        <w:t xml:space="preserve"> </w:t>
      </w:r>
      <w:r w:rsidRPr="004F38A7">
        <w:t>Самостоятельная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предполагает</w:t>
      </w:r>
      <w:r w:rsidRPr="004F38A7">
        <w:rPr>
          <w:spacing w:val="1"/>
        </w:rPr>
        <w:t xml:space="preserve"> </w:t>
      </w:r>
      <w:r w:rsidRPr="004F38A7">
        <w:t>самостоятельный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6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содержания,</w:t>
      </w:r>
      <w:r w:rsidRPr="004F38A7">
        <w:rPr>
          <w:spacing w:val="1"/>
        </w:rPr>
        <w:t xml:space="preserve"> </w:t>
      </w:r>
      <w:r w:rsidRPr="004F38A7">
        <w:t>времени,</w:t>
      </w:r>
      <w:r w:rsidRPr="004F38A7">
        <w:rPr>
          <w:spacing w:val="1"/>
        </w:rPr>
        <w:t xml:space="preserve"> </w:t>
      </w:r>
      <w:r w:rsidRPr="004F38A7">
        <w:t>партнеров.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направлять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поддерживать</w:t>
      </w:r>
      <w:r w:rsidRPr="004F38A7">
        <w:rPr>
          <w:spacing w:val="1"/>
        </w:rPr>
        <w:t xml:space="preserve"> </w:t>
      </w:r>
      <w:r w:rsidRPr="004F38A7">
        <w:t>свободную</w:t>
      </w:r>
      <w:r w:rsidRPr="004F38A7">
        <w:rPr>
          <w:spacing w:val="1"/>
        </w:rPr>
        <w:t xml:space="preserve"> </w:t>
      </w:r>
      <w:r w:rsidRPr="004F38A7">
        <w:t>самостоятельную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(создавать</w:t>
      </w:r>
      <w:r w:rsidRPr="004F38A7">
        <w:rPr>
          <w:spacing w:val="1"/>
        </w:rPr>
        <w:t xml:space="preserve"> </w:t>
      </w:r>
      <w:r w:rsidRPr="004F38A7">
        <w:t>проблемно-игровые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1"/>
        </w:rPr>
        <w:t xml:space="preserve"> </w:t>
      </w:r>
      <w:r w:rsidRPr="004F38A7">
        <w:t>общения, поддерживать познавательные интересы детей, изменять предметно -развивающую</w:t>
      </w:r>
      <w:r w:rsidRPr="004F38A7">
        <w:rPr>
          <w:spacing w:val="1"/>
        </w:rPr>
        <w:t xml:space="preserve"> </w:t>
      </w:r>
      <w:r w:rsidRPr="004F38A7">
        <w:t>среду</w:t>
      </w:r>
      <w:r w:rsidRPr="004F38A7">
        <w:rPr>
          <w:spacing w:val="-6"/>
        </w:rPr>
        <w:t xml:space="preserve"> </w:t>
      </w:r>
      <w:r w:rsidRPr="004F38A7">
        <w:t>и другое).</w:t>
      </w:r>
    </w:p>
    <w:p w:rsidR="009D1A0F" w:rsidRPr="004F38A7" w:rsidRDefault="009D1A0F">
      <w:pPr>
        <w:pStyle w:val="BodyText"/>
        <w:ind w:left="939" w:firstLine="0"/>
      </w:pPr>
      <w:r w:rsidRPr="004F38A7">
        <w:t>Во</w:t>
      </w:r>
      <w:r w:rsidRPr="004F38A7">
        <w:rPr>
          <w:spacing w:val="-3"/>
        </w:rPr>
        <w:t xml:space="preserve"> </w:t>
      </w:r>
      <w:r w:rsidRPr="004F38A7">
        <w:t>вторую</w:t>
      </w:r>
      <w:r w:rsidRPr="004F38A7">
        <w:rPr>
          <w:spacing w:val="-3"/>
        </w:rPr>
        <w:t xml:space="preserve"> </w:t>
      </w:r>
      <w:r w:rsidRPr="004F38A7">
        <w:t>половину</w:t>
      </w:r>
      <w:r w:rsidRPr="004F38A7">
        <w:rPr>
          <w:spacing w:val="-7"/>
        </w:rPr>
        <w:t xml:space="preserve"> </w:t>
      </w:r>
      <w:r w:rsidRPr="004F38A7">
        <w:t>дня</w:t>
      </w:r>
      <w:r w:rsidRPr="004F38A7">
        <w:rPr>
          <w:spacing w:val="-3"/>
        </w:rPr>
        <w:t xml:space="preserve"> </w:t>
      </w:r>
      <w:r w:rsidRPr="004F38A7">
        <w:t>педагог</w:t>
      </w:r>
      <w:r w:rsidRPr="004F38A7">
        <w:rPr>
          <w:spacing w:val="-4"/>
        </w:rPr>
        <w:t xml:space="preserve"> </w:t>
      </w:r>
      <w:r w:rsidRPr="004F38A7">
        <w:t>может</w:t>
      </w:r>
      <w:r w:rsidRPr="004F38A7">
        <w:rPr>
          <w:spacing w:val="-3"/>
        </w:rPr>
        <w:t xml:space="preserve"> </w:t>
      </w:r>
      <w:r w:rsidRPr="004F38A7">
        <w:t>организовывать</w:t>
      </w:r>
      <w:r w:rsidRPr="004F38A7">
        <w:rPr>
          <w:spacing w:val="-2"/>
        </w:rPr>
        <w:t xml:space="preserve"> </w:t>
      </w:r>
      <w:r w:rsidRPr="004F38A7">
        <w:t>культурные</w:t>
      </w:r>
      <w:r w:rsidRPr="004F38A7">
        <w:rPr>
          <w:spacing w:val="-5"/>
        </w:rPr>
        <w:t xml:space="preserve"> </w:t>
      </w:r>
      <w:r w:rsidRPr="004F38A7">
        <w:t>практики.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31" w:right="228"/>
      </w:pPr>
      <w:r w:rsidRPr="004F38A7">
        <w:rPr>
          <w:b/>
        </w:rPr>
        <w:t>Культурные</w:t>
      </w:r>
      <w:r w:rsidRPr="004F38A7">
        <w:rPr>
          <w:b/>
          <w:spacing w:val="1"/>
        </w:rPr>
        <w:t xml:space="preserve"> </w:t>
      </w:r>
      <w:r w:rsidRPr="004F38A7">
        <w:rPr>
          <w:b/>
        </w:rPr>
        <w:t>практики</w:t>
      </w:r>
      <w:r w:rsidRPr="004F38A7">
        <w:rPr>
          <w:b/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разнообразные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опыта,</w:t>
      </w:r>
      <w:r w:rsidRPr="004F38A7">
        <w:rPr>
          <w:spacing w:val="1"/>
        </w:rPr>
        <w:t xml:space="preserve"> </w:t>
      </w:r>
      <w:r w:rsidRPr="004F38A7">
        <w:t>складывающегося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первых</w:t>
      </w:r>
      <w:r w:rsidRPr="004F38A7">
        <w:rPr>
          <w:spacing w:val="1"/>
        </w:rPr>
        <w:t xml:space="preserve"> </w:t>
      </w:r>
      <w:r w:rsidRPr="004F38A7">
        <w:t>дней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ребёнка.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расширяют</w:t>
      </w:r>
      <w:r w:rsidRPr="004F38A7">
        <w:rPr>
          <w:spacing w:val="1"/>
        </w:rPr>
        <w:t xml:space="preserve"> </w:t>
      </w:r>
      <w:r w:rsidRPr="004F38A7">
        <w:t>социальные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практические</w:t>
      </w:r>
      <w:r w:rsidRPr="004F38A7">
        <w:rPr>
          <w:spacing w:val="1"/>
        </w:rPr>
        <w:t xml:space="preserve"> </w:t>
      </w:r>
      <w:r w:rsidRPr="004F38A7">
        <w:t>компоненты</w:t>
      </w:r>
      <w:r w:rsidRPr="004F38A7">
        <w:rPr>
          <w:spacing w:val="1"/>
        </w:rPr>
        <w:t xml:space="preserve"> </w:t>
      </w:r>
      <w:r w:rsidRPr="004F38A7">
        <w:t>содержания</w:t>
      </w:r>
      <w:r w:rsidRPr="004F38A7">
        <w:rPr>
          <w:spacing w:val="1"/>
        </w:rPr>
        <w:t xml:space="preserve"> </w:t>
      </w:r>
      <w:r w:rsidRPr="004F38A7">
        <w:t>образования,</w:t>
      </w:r>
      <w:r w:rsidRPr="004F38A7">
        <w:rPr>
          <w:spacing w:val="1"/>
        </w:rPr>
        <w:t xml:space="preserve"> </w:t>
      </w:r>
      <w:r w:rsidRPr="004F38A7">
        <w:t>способствуют</w:t>
      </w:r>
      <w:r w:rsidRPr="004F38A7">
        <w:rPr>
          <w:spacing w:val="1"/>
        </w:rPr>
        <w:t xml:space="preserve"> </w:t>
      </w:r>
      <w:r w:rsidRPr="004F38A7">
        <w:t>формированию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культурных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взаимодействии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взрослым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деятельности.</w:t>
      </w:r>
      <w:r w:rsidRPr="004F38A7">
        <w:rPr>
          <w:spacing w:val="1"/>
        </w:rPr>
        <w:t xml:space="preserve"> </w:t>
      </w:r>
      <w:r w:rsidRPr="004F38A7">
        <w:t>Ценность</w:t>
      </w:r>
      <w:r w:rsidRPr="004F38A7">
        <w:rPr>
          <w:spacing w:val="1"/>
        </w:rPr>
        <w:t xml:space="preserve"> </w:t>
      </w:r>
      <w:r w:rsidRPr="004F38A7">
        <w:t>культурных</w:t>
      </w:r>
      <w:r w:rsidRPr="004F38A7">
        <w:rPr>
          <w:spacing w:val="1"/>
        </w:rPr>
        <w:t xml:space="preserve"> </w:t>
      </w:r>
      <w:r w:rsidRPr="004F38A7">
        <w:t>практик</w:t>
      </w:r>
      <w:r w:rsidRPr="004F38A7">
        <w:rPr>
          <w:spacing w:val="1"/>
        </w:rPr>
        <w:t xml:space="preserve"> </w:t>
      </w:r>
      <w:r w:rsidRPr="004F38A7">
        <w:t>состоит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ориентированы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самостоятельности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творчества,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инициативности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разных видах деятельности,</w:t>
      </w:r>
      <w:r w:rsidRPr="004F38A7">
        <w:rPr>
          <w:spacing w:val="-4"/>
        </w:rPr>
        <w:t xml:space="preserve"> </w:t>
      </w:r>
      <w:r w:rsidRPr="004F38A7">
        <w:t>обеспечивают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-2"/>
        </w:rPr>
        <w:t xml:space="preserve"> </w:t>
      </w:r>
      <w:r w:rsidRPr="004F38A7">
        <w:t>продуктивность.</w:t>
      </w:r>
    </w:p>
    <w:p w:rsidR="009D1A0F" w:rsidRPr="004F38A7" w:rsidRDefault="009D1A0F">
      <w:pPr>
        <w:pStyle w:val="BodyText"/>
        <w:spacing w:before="1"/>
        <w:ind w:left="231" w:right="224"/>
      </w:pPr>
      <w:r w:rsidRPr="004F38A7">
        <w:t>К</w:t>
      </w:r>
      <w:r w:rsidRPr="004F38A7">
        <w:rPr>
          <w:spacing w:val="1"/>
        </w:rPr>
        <w:t xml:space="preserve"> </w:t>
      </w:r>
      <w:r w:rsidRPr="004F38A7">
        <w:t>культурным</w:t>
      </w:r>
      <w:r w:rsidRPr="004F38A7">
        <w:rPr>
          <w:spacing w:val="1"/>
        </w:rPr>
        <w:t xml:space="preserve"> </w:t>
      </w:r>
      <w:r w:rsidRPr="004F38A7">
        <w:t>практикам</w:t>
      </w:r>
      <w:r w:rsidRPr="004F38A7">
        <w:rPr>
          <w:spacing w:val="1"/>
        </w:rPr>
        <w:t xml:space="preserve"> </w:t>
      </w:r>
      <w:r w:rsidRPr="004F38A7">
        <w:t>относят</w:t>
      </w:r>
      <w:r w:rsidRPr="004F38A7">
        <w:rPr>
          <w:spacing w:val="1"/>
        </w:rPr>
        <w:t xml:space="preserve"> </w:t>
      </w:r>
      <w:r w:rsidRPr="004F38A7">
        <w:t>игровую,</w:t>
      </w:r>
      <w:r w:rsidRPr="004F38A7">
        <w:rPr>
          <w:spacing w:val="1"/>
        </w:rPr>
        <w:t xml:space="preserve"> </w:t>
      </w:r>
      <w:r w:rsidRPr="004F38A7">
        <w:t>продуктивную,</w:t>
      </w:r>
      <w:r w:rsidRPr="004F38A7">
        <w:rPr>
          <w:spacing w:val="1"/>
        </w:rPr>
        <w:t xml:space="preserve"> </w:t>
      </w:r>
      <w:r w:rsidRPr="004F38A7">
        <w:t>познавательно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исследовательскую,</w:t>
      </w:r>
      <w:r w:rsidRPr="004F38A7">
        <w:rPr>
          <w:spacing w:val="-2"/>
        </w:rPr>
        <w:t xml:space="preserve"> </w:t>
      </w:r>
      <w:r w:rsidRPr="004F38A7">
        <w:t>коммуникативную</w:t>
      </w:r>
      <w:r w:rsidRPr="004F38A7">
        <w:rPr>
          <w:spacing w:val="-2"/>
        </w:rPr>
        <w:t xml:space="preserve"> </w:t>
      </w:r>
      <w:r w:rsidRPr="004F38A7">
        <w:t>практики,</w:t>
      </w:r>
      <w:r w:rsidRPr="004F38A7">
        <w:rPr>
          <w:spacing w:val="-2"/>
        </w:rPr>
        <w:t xml:space="preserve"> </w:t>
      </w:r>
      <w:r w:rsidRPr="004F38A7">
        <w:t>чтение</w:t>
      </w:r>
      <w:r w:rsidRPr="004F38A7">
        <w:rPr>
          <w:spacing w:val="-6"/>
        </w:rPr>
        <w:t xml:space="preserve"> </w:t>
      </w:r>
      <w:r w:rsidRPr="004F38A7">
        <w:t>художественной</w:t>
      </w:r>
      <w:r w:rsidRPr="004F38A7">
        <w:rPr>
          <w:spacing w:val="-2"/>
        </w:rPr>
        <w:t xml:space="preserve"> </w:t>
      </w:r>
      <w:r w:rsidRPr="004F38A7">
        <w:t>литературы.</w:t>
      </w:r>
    </w:p>
    <w:p w:rsidR="009D1A0F" w:rsidRPr="004F38A7" w:rsidRDefault="009D1A0F">
      <w:pPr>
        <w:pStyle w:val="BodyText"/>
        <w:ind w:left="231" w:right="233"/>
      </w:pPr>
      <w:r w:rsidRPr="004F38A7">
        <w:t>Культурные</w:t>
      </w:r>
      <w:r w:rsidRPr="004F38A7">
        <w:rPr>
          <w:spacing w:val="1"/>
        </w:rPr>
        <w:t xml:space="preserve"> </w:t>
      </w:r>
      <w:r w:rsidRPr="004F38A7">
        <w:t>практики</w:t>
      </w:r>
      <w:r w:rsidRPr="004F38A7">
        <w:rPr>
          <w:spacing w:val="1"/>
        </w:rPr>
        <w:t xml:space="preserve"> </w:t>
      </w:r>
      <w:r w:rsidRPr="004F38A7">
        <w:t>предоставляют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проявить</w:t>
      </w:r>
      <w:r w:rsidRPr="004F38A7">
        <w:rPr>
          <w:spacing w:val="1"/>
        </w:rPr>
        <w:t xml:space="preserve"> </w:t>
      </w:r>
      <w:r w:rsidRPr="004F38A7">
        <w:t>свою</w:t>
      </w:r>
      <w:r w:rsidRPr="004F38A7">
        <w:rPr>
          <w:spacing w:val="1"/>
        </w:rPr>
        <w:t xml:space="preserve"> </w:t>
      </w:r>
      <w:r w:rsidRPr="004F38A7">
        <w:t>субъектность с разных сторон, что, в свою очередь, способствует становлению разных видов</w:t>
      </w:r>
      <w:r w:rsidRPr="004F38A7">
        <w:rPr>
          <w:spacing w:val="1"/>
        </w:rPr>
        <w:t xml:space="preserve"> </w:t>
      </w:r>
      <w:r w:rsidRPr="004F38A7">
        <w:t>детских</w:t>
      </w:r>
      <w:r w:rsidRPr="004F38A7">
        <w:rPr>
          <w:spacing w:val="1"/>
        </w:rPr>
        <w:t xml:space="preserve"> </w:t>
      </w:r>
      <w:r w:rsidRPr="004F38A7">
        <w:t>инициатив: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49"/>
        </w:tabs>
        <w:ind w:right="234" w:firstLine="707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практике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субъект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(творческая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инициатива);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079"/>
        </w:tabs>
        <w:spacing w:before="1"/>
        <w:ind w:left="1078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продуктивной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созидающий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волевой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субъект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(инициатива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целеполагания);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276"/>
          <w:tab w:val="left" w:pos="1644"/>
          <w:tab w:val="left" w:pos="5412"/>
          <w:tab w:val="left" w:pos="6599"/>
          <w:tab w:val="left" w:pos="6935"/>
          <w:tab w:val="left" w:pos="7532"/>
          <w:tab w:val="left" w:pos="8592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z w:val="24"/>
        </w:rPr>
        <w:tab/>
        <w:t>познавательно-исследовательской</w:t>
      </w:r>
      <w:r w:rsidRPr="004F38A7">
        <w:rPr>
          <w:sz w:val="24"/>
        </w:rPr>
        <w:tab/>
        <w:t>практике</w:t>
      </w:r>
      <w:r w:rsidRPr="004F38A7">
        <w:rPr>
          <w:sz w:val="24"/>
        </w:rPr>
        <w:tab/>
        <w:t>-</w:t>
      </w:r>
      <w:r w:rsidRPr="004F38A7">
        <w:rPr>
          <w:sz w:val="24"/>
        </w:rPr>
        <w:tab/>
        <w:t>как</w:t>
      </w:r>
      <w:r w:rsidRPr="004F38A7">
        <w:rPr>
          <w:sz w:val="24"/>
        </w:rPr>
        <w:tab/>
        <w:t>субъект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исследования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(познавательная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инициатива);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209"/>
        </w:tabs>
        <w:ind w:right="228" w:firstLine="707"/>
        <w:jc w:val="left"/>
        <w:rPr>
          <w:sz w:val="24"/>
        </w:rPr>
      </w:pPr>
      <w:r w:rsidRPr="004F38A7">
        <w:rPr>
          <w:sz w:val="24"/>
        </w:rPr>
        <w:t>коммуникативной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практике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партнер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взаимодействию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собеседник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(коммуникативная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инициатива);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46"/>
        </w:tabs>
        <w:ind w:right="225" w:firstLine="707"/>
        <w:rPr>
          <w:sz w:val="24"/>
        </w:rPr>
      </w:pP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культурных практик детей дошкольного возраста (игровой, познавательноисследовательской,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продуктивной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деятельности).</w:t>
      </w:r>
    </w:p>
    <w:p w:rsidR="009D1A0F" w:rsidRPr="004F38A7" w:rsidRDefault="009D1A0F">
      <w:pPr>
        <w:pStyle w:val="BodyText"/>
        <w:ind w:left="231" w:right="226"/>
      </w:pPr>
      <w:r w:rsidRPr="004F38A7">
        <w:t>Тематику</w:t>
      </w:r>
      <w:r w:rsidRPr="004F38A7">
        <w:rPr>
          <w:spacing w:val="1"/>
        </w:rPr>
        <w:t xml:space="preserve"> </w:t>
      </w:r>
      <w:r w:rsidRPr="004F38A7">
        <w:t>культурных</w:t>
      </w:r>
      <w:r w:rsidRPr="004F38A7">
        <w:rPr>
          <w:spacing w:val="1"/>
        </w:rPr>
        <w:t xml:space="preserve"> </w:t>
      </w:r>
      <w:r w:rsidRPr="004F38A7">
        <w:t>практик</w:t>
      </w:r>
      <w:r w:rsidRPr="004F38A7">
        <w:rPr>
          <w:spacing w:val="1"/>
        </w:rPr>
        <w:t xml:space="preserve"> </w:t>
      </w:r>
      <w:r w:rsidRPr="004F38A7">
        <w:t>педагогу</w:t>
      </w:r>
      <w:r w:rsidRPr="004F38A7">
        <w:rPr>
          <w:spacing w:val="1"/>
        </w:rPr>
        <w:t xml:space="preserve"> </w:t>
      </w:r>
      <w:r w:rsidRPr="004F38A7">
        <w:t>помогают</w:t>
      </w:r>
      <w:r w:rsidRPr="004F38A7">
        <w:rPr>
          <w:spacing w:val="1"/>
        </w:rPr>
        <w:t xml:space="preserve"> </w:t>
      </w:r>
      <w:r w:rsidRPr="004F38A7">
        <w:t>определить</w:t>
      </w:r>
      <w:r w:rsidRPr="004F38A7">
        <w:rPr>
          <w:spacing w:val="1"/>
        </w:rPr>
        <w:t xml:space="preserve"> </w:t>
      </w:r>
      <w:r w:rsidRPr="004F38A7">
        <w:t>детские</w:t>
      </w:r>
      <w:r w:rsidRPr="004F38A7">
        <w:rPr>
          <w:spacing w:val="1"/>
        </w:rPr>
        <w:t xml:space="preserve"> </w:t>
      </w:r>
      <w:r w:rsidRPr="004F38A7">
        <w:t>вопросы,</w:t>
      </w:r>
      <w:r w:rsidRPr="004F38A7">
        <w:rPr>
          <w:spacing w:val="1"/>
        </w:rPr>
        <w:t xml:space="preserve"> </w:t>
      </w:r>
      <w:r w:rsidRPr="004F38A7">
        <w:t>проявленный интерес к явлениям окружающей действительности или предметам, значимые</w:t>
      </w:r>
      <w:r w:rsidRPr="004F38A7">
        <w:rPr>
          <w:spacing w:val="1"/>
        </w:rPr>
        <w:t xml:space="preserve"> </w:t>
      </w:r>
      <w:r w:rsidRPr="004F38A7">
        <w:t>события,</w:t>
      </w:r>
      <w:r w:rsidRPr="004F38A7">
        <w:rPr>
          <w:spacing w:val="-1"/>
        </w:rPr>
        <w:t xml:space="preserve"> </w:t>
      </w:r>
      <w:r w:rsidRPr="004F38A7">
        <w:t>неожиданные</w:t>
      </w:r>
      <w:r w:rsidRPr="004F38A7">
        <w:rPr>
          <w:spacing w:val="-4"/>
        </w:rPr>
        <w:t xml:space="preserve"> </w:t>
      </w:r>
      <w:r w:rsidRPr="004F38A7">
        <w:t>явления,</w:t>
      </w:r>
      <w:r w:rsidRPr="004F38A7">
        <w:rPr>
          <w:spacing w:val="-1"/>
        </w:rPr>
        <w:t xml:space="preserve"> </w:t>
      </w:r>
      <w:r w:rsidRPr="004F38A7">
        <w:t>художественная литература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другое.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tabs>
          <w:tab w:val="left" w:pos="2423"/>
          <w:tab w:val="left" w:pos="3850"/>
          <w:tab w:val="left" w:pos="4874"/>
          <w:tab w:val="left" w:pos="5855"/>
          <w:tab w:val="left" w:pos="6819"/>
          <w:tab w:val="left" w:pos="9179"/>
        </w:tabs>
        <w:spacing w:before="68"/>
        <w:ind w:left="231" w:right="236"/>
        <w:jc w:val="left"/>
      </w:pPr>
      <w:r w:rsidRPr="004F38A7">
        <w:t xml:space="preserve">В  </w:t>
      </w:r>
      <w:r w:rsidRPr="004F38A7">
        <w:rPr>
          <w:spacing w:val="18"/>
        </w:rPr>
        <w:t xml:space="preserve"> </w:t>
      </w:r>
      <w:r w:rsidRPr="004F38A7">
        <w:t>процессе</w:t>
      </w:r>
      <w:r w:rsidRPr="004F38A7">
        <w:tab/>
        <w:t>культурных</w:t>
      </w:r>
      <w:r w:rsidRPr="004F38A7">
        <w:tab/>
        <w:t>практик</w:t>
      </w:r>
      <w:r w:rsidRPr="004F38A7">
        <w:tab/>
        <w:t>педагог</w:t>
      </w:r>
      <w:r w:rsidRPr="004F38A7">
        <w:tab/>
        <w:t>создает</w:t>
      </w:r>
      <w:r w:rsidRPr="004F38A7">
        <w:tab/>
        <w:t xml:space="preserve">атмосферу  </w:t>
      </w:r>
      <w:r w:rsidRPr="004F38A7">
        <w:rPr>
          <w:spacing w:val="15"/>
        </w:rPr>
        <w:t xml:space="preserve"> </w:t>
      </w:r>
      <w:r w:rsidRPr="004F38A7">
        <w:t>свободы</w:t>
      </w:r>
      <w:r w:rsidRPr="004F38A7">
        <w:tab/>
      </w:r>
      <w:r w:rsidRPr="004F38A7">
        <w:rPr>
          <w:spacing w:val="-1"/>
        </w:rPr>
        <w:t>выбора,</w:t>
      </w:r>
      <w:r w:rsidRPr="004F38A7">
        <w:rPr>
          <w:spacing w:val="-57"/>
        </w:rPr>
        <w:t xml:space="preserve"> </w:t>
      </w:r>
      <w:r w:rsidRPr="004F38A7">
        <w:t>творческого</w:t>
      </w:r>
      <w:r w:rsidRPr="004F38A7">
        <w:rPr>
          <w:spacing w:val="-1"/>
        </w:rPr>
        <w:t xml:space="preserve"> </w:t>
      </w:r>
      <w:r w:rsidRPr="004F38A7">
        <w:t>обмена</w:t>
      </w:r>
      <w:r w:rsidRPr="004F38A7">
        <w:rPr>
          <w:spacing w:val="-2"/>
        </w:rPr>
        <w:t xml:space="preserve"> </w:t>
      </w:r>
      <w:r w:rsidRPr="004F38A7">
        <w:t>и самовыражения,</w:t>
      </w:r>
      <w:r w:rsidRPr="004F38A7">
        <w:rPr>
          <w:spacing w:val="-1"/>
        </w:rPr>
        <w:t xml:space="preserve"> </w:t>
      </w:r>
      <w:r w:rsidRPr="004F38A7">
        <w:t>сотрудничества</w:t>
      </w:r>
      <w:r w:rsidRPr="004F38A7">
        <w:rPr>
          <w:spacing w:val="-2"/>
        </w:rPr>
        <w:t xml:space="preserve"> </w:t>
      </w:r>
      <w:r w:rsidRPr="004F38A7">
        <w:t>взрослого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939" w:firstLine="0"/>
        <w:jc w:val="left"/>
      </w:pPr>
      <w:r w:rsidRPr="004F38A7">
        <w:t>Организация</w:t>
      </w:r>
      <w:r w:rsidRPr="004F38A7">
        <w:rPr>
          <w:spacing w:val="14"/>
        </w:rPr>
        <w:t xml:space="preserve"> </w:t>
      </w:r>
      <w:r w:rsidRPr="004F38A7">
        <w:t>культурных</w:t>
      </w:r>
      <w:r w:rsidRPr="004F38A7">
        <w:rPr>
          <w:spacing w:val="76"/>
        </w:rPr>
        <w:t xml:space="preserve"> </w:t>
      </w:r>
      <w:r w:rsidRPr="004F38A7">
        <w:t>практик</w:t>
      </w:r>
      <w:r w:rsidRPr="004F38A7">
        <w:rPr>
          <w:spacing w:val="74"/>
        </w:rPr>
        <w:t xml:space="preserve"> </w:t>
      </w:r>
      <w:r w:rsidRPr="004F38A7">
        <w:t>предполагает</w:t>
      </w:r>
      <w:r w:rsidRPr="004F38A7">
        <w:rPr>
          <w:spacing w:val="76"/>
        </w:rPr>
        <w:t xml:space="preserve"> </w:t>
      </w:r>
      <w:r w:rsidRPr="004F38A7">
        <w:t>подгрупповой</w:t>
      </w:r>
      <w:r w:rsidRPr="004F38A7">
        <w:rPr>
          <w:spacing w:val="76"/>
        </w:rPr>
        <w:t xml:space="preserve"> </w:t>
      </w:r>
      <w:r w:rsidRPr="004F38A7">
        <w:t>способ</w:t>
      </w:r>
      <w:r w:rsidRPr="004F38A7">
        <w:rPr>
          <w:spacing w:val="75"/>
        </w:rPr>
        <w:t xml:space="preserve"> </w:t>
      </w:r>
      <w:r w:rsidRPr="004F38A7">
        <w:t>объединения</w:t>
      </w:r>
    </w:p>
    <w:p w:rsidR="009D1A0F" w:rsidRPr="004F38A7" w:rsidRDefault="009D1A0F">
      <w:pPr>
        <w:pStyle w:val="BodyText"/>
        <w:ind w:left="231" w:firstLine="0"/>
        <w:jc w:val="left"/>
      </w:pPr>
      <w:r w:rsidRPr="004F38A7">
        <w:t>детей.</w:t>
      </w:r>
    </w:p>
    <w:p w:rsidR="009D1A0F" w:rsidRPr="004F38A7" w:rsidRDefault="009D1A0F">
      <w:pPr>
        <w:ind w:left="939"/>
        <w:rPr>
          <w:sz w:val="24"/>
        </w:rPr>
      </w:pPr>
      <w:r w:rsidRPr="004F38A7">
        <w:rPr>
          <w:i/>
          <w:sz w:val="24"/>
        </w:rPr>
        <w:t>Совместная</w:t>
      </w:r>
      <w:r w:rsidRPr="004F38A7">
        <w:rPr>
          <w:i/>
          <w:spacing w:val="61"/>
          <w:sz w:val="24"/>
        </w:rPr>
        <w:t xml:space="preserve"> </w:t>
      </w:r>
      <w:r w:rsidRPr="004F38A7">
        <w:rPr>
          <w:i/>
          <w:sz w:val="24"/>
        </w:rPr>
        <w:t xml:space="preserve">игра  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 xml:space="preserve">воспитателя   и  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 xml:space="preserve">детей  </w:t>
      </w:r>
      <w:r w:rsidRPr="004F38A7">
        <w:rPr>
          <w:i/>
          <w:spacing w:val="5"/>
          <w:sz w:val="24"/>
        </w:rPr>
        <w:t xml:space="preserve"> </w:t>
      </w:r>
      <w:r w:rsidRPr="004F38A7">
        <w:rPr>
          <w:sz w:val="24"/>
        </w:rPr>
        <w:t xml:space="preserve">(сюжетно-ролевая,  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режиссерская,  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игра-</w:t>
      </w:r>
    </w:p>
    <w:p w:rsidR="009D1A0F" w:rsidRPr="004F38A7" w:rsidRDefault="009D1A0F">
      <w:pPr>
        <w:pStyle w:val="BodyText"/>
        <w:ind w:left="231" w:right="227" w:firstLine="0"/>
      </w:pPr>
      <w:r w:rsidRPr="004F38A7">
        <w:t>драматизация,</w:t>
      </w:r>
      <w:r w:rsidRPr="004F38A7">
        <w:rPr>
          <w:spacing w:val="1"/>
        </w:rPr>
        <w:t xml:space="preserve"> </w:t>
      </w:r>
      <w:r w:rsidRPr="004F38A7">
        <w:t>строительно-конструктивные</w:t>
      </w:r>
      <w:r w:rsidRPr="004F38A7">
        <w:rPr>
          <w:spacing w:val="1"/>
        </w:rPr>
        <w:t xml:space="preserve"> </w:t>
      </w:r>
      <w:r w:rsidRPr="004F38A7">
        <w:t>игры)</w:t>
      </w:r>
      <w:r w:rsidRPr="004F38A7">
        <w:rPr>
          <w:spacing w:val="1"/>
        </w:rPr>
        <w:t xml:space="preserve"> </w:t>
      </w:r>
      <w:r w:rsidRPr="004F38A7">
        <w:t>направлена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обогащение</w:t>
      </w:r>
      <w:r w:rsidRPr="004F38A7">
        <w:rPr>
          <w:spacing w:val="1"/>
        </w:rPr>
        <w:t xml:space="preserve"> </w:t>
      </w:r>
      <w:r w:rsidRPr="004F38A7">
        <w:t>содержания</w:t>
      </w:r>
      <w:r w:rsidRPr="004F38A7">
        <w:rPr>
          <w:spacing w:val="1"/>
        </w:rPr>
        <w:t xml:space="preserve"> </w:t>
      </w:r>
      <w:r w:rsidRPr="004F38A7">
        <w:t>творческих</w:t>
      </w:r>
      <w:r w:rsidRPr="004F38A7">
        <w:rPr>
          <w:spacing w:val="1"/>
        </w:rPr>
        <w:t xml:space="preserve"> </w:t>
      </w:r>
      <w:r w:rsidRPr="004F38A7">
        <w:t>игр,</w:t>
      </w:r>
      <w:r w:rsidRPr="004F38A7">
        <w:rPr>
          <w:spacing w:val="1"/>
        </w:rPr>
        <w:t xml:space="preserve"> </w:t>
      </w:r>
      <w:r w:rsidRPr="004F38A7">
        <w:t>освоение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игровых</w:t>
      </w:r>
      <w:r w:rsidRPr="004F38A7">
        <w:rPr>
          <w:spacing w:val="1"/>
        </w:rPr>
        <w:t xml:space="preserve"> </w:t>
      </w:r>
      <w:r w:rsidRPr="004F38A7">
        <w:t>умений,</w:t>
      </w:r>
      <w:r w:rsidRPr="004F38A7">
        <w:rPr>
          <w:spacing w:val="1"/>
        </w:rPr>
        <w:t xml:space="preserve"> </w:t>
      </w:r>
      <w:r w:rsidRPr="004F38A7">
        <w:t>необходимых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-1"/>
        </w:rPr>
        <w:t xml:space="preserve"> </w:t>
      </w:r>
      <w:r w:rsidRPr="004F38A7">
        <w:t>игры.</w:t>
      </w:r>
    </w:p>
    <w:p w:rsidR="009D1A0F" w:rsidRPr="004F38A7" w:rsidRDefault="009D1A0F">
      <w:pPr>
        <w:pStyle w:val="BodyText"/>
        <w:ind w:left="231" w:right="223"/>
      </w:pPr>
      <w:r w:rsidRPr="004F38A7">
        <w:t>Ситуации общения и накопления положительного социально-эмоционального опыта</w:t>
      </w:r>
      <w:r w:rsidRPr="004F38A7">
        <w:rPr>
          <w:spacing w:val="1"/>
        </w:rPr>
        <w:t xml:space="preserve"> </w:t>
      </w:r>
      <w:r w:rsidRPr="004F38A7">
        <w:t>носят</w:t>
      </w:r>
      <w:r w:rsidRPr="004F38A7">
        <w:rPr>
          <w:spacing w:val="1"/>
        </w:rPr>
        <w:t xml:space="preserve"> </w:t>
      </w:r>
      <w:r w:rsidRPr="004F38A7">
        <w:t>проблемный</w:t>
      </w:r>
      <w:r w:rsidRPr="004F38A7">
        <w:rPr>
          <w:spacing w:val="1"/>
        </w:rPr>
        <w:t xml:space="preserve"> </w:t>
      </w:r>
      <w:r w:rsidRPr="004F38A7">
        <w:t>характер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заключают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себе</w:t>
      </w:r>
      <w:r w:rsidRPr="004F38A7">
        <w:rPr>
          <w:spacing w:val="1"/>
        </w:rPr>
        <w:t xml:space="preserve"> </w:t>
      </w:r>
      <w:r w:rsidRPr="004F38A7">
        <w:t>жизненную</w:t>
      </w:r>
      <w:r w:rsidRPr="004F38A7">
        <w:rPr>
          <w:spacing w:val="1"/>
        </w:rPr>
        <w:t xml:space="preserve"> </w:t>
      </w:r>
      <w:r w:rsidRPr="004F38A7">
        <w:t>проблему близкую</w:t>
      </w:r>
      <w:r w:rsidRPr="004F38A7">
        <w:rPr>
          <w:spacing w:val="1"/>
        </w:rPr>
        <w:t xml:space="preserve"> </w:t>
      </w:r>
      <w:r w:rsidRPr="004F38A7">
        <w:t>детям,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разрешении которой они принимают непосредственное участие. Такие ситуации могут быть</w:t>
      </w:r>
      <w:r w:rsidRPr="004F38A7">
        <w:rPr>
          <w:spacing w:val="1"/>
        </w:rPr>
        <w:t xml:space="preserve"> </w:t>
      </w:r>
      <w:r w:rsidRPr="004F38A7">
        <w:t>реально-практического характера (оказание помощи малышам, старшим), условновербального</w:t>
      </w:r>
      <w:r w:rsidRPr="004F38A7">
        <w:rPr>
          <w:spacing w:val="-57"/>
        </w:rPr>
        <w:t xml:space="preserve"> </w:t>
      </w:r>
      <w:r w:rsidRPr="004F38A7">
        <w:t>характера</w:t>
      </w:r>
      <w:r w:rsidRPr="004F38A7">
        <w:rPr>
          <w:spacing w:val="1"/>
        </w:rPr>
        <w:t xml:space="preserve"> </w:t>
      </w:r>
      <w:r w:rsidRPr="004F38A7">
        <w:t>(на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жизненных</w:t>
      </w:r>
      <w:r w:rsidRPr="004F38A7">
        <w:rPr>
          <w:spacing w:val="1"/>
        </w:rPr>
        <w:t xml:space="preserve"> </w:t>
      </w:r>
      <w:r w:rsidRPr="004F38A7">
        <w:t>сюжетов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сюжетов</w:t>
      </w:r>
      <w:r w:rsidRPr="004F38A7">
        <w:rPr>
          <w:spacing w:val="1"/>
        </w:rPr>
        <w:t xml:space="preserve"> </w:t>
      </w:r>
      <w:r w:rsidRPr="004F38A7">
        <w:t>литературных</w:t>
      </w:r>
      <w:r w:rsidRPr="004F38A7">
        <w:rPr>
          <w:spacing w:val="1"/>
        </w:rPr>
        <w:t xml:space="preserve"> </w:t>
      </w:r>
      <w:r w:rsidRPr="004F38A7">
        <w:t>произведений)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имитационно-игровыми. В ситуациях условно-вербального характера воспитатель обогащает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опыте</w:t>
      </w:r>
      <w:r w:rsidRPr="004F38A7">
        <w:rPr>
          <w:spacing w:val="1"/>
        </w:rPr>
        <w:t xml:space="preserve"> </w:t>
      </w:r>
      <w:r w:rsidRPr="004F38A7">
        <w:t>разрешения</w:t>
      </w:r>
      <w:r w:rsidRPr="004F38A7">
        <w:rPr>
          <w:spacing w:val="1"/>
        </w:rPr>
        <w:t xml:space="preserve"> </w:t>
      </w:r>
      <w:r w:rsidRPr="004F38A7">
        <w:t>тех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иных</w:t>
      </w:r>
      <w:r w:rsidRPr="004F38A7">
        <w:rPr>
          <w:spacing w:val="1"/>
        </w:rPr>
        <w:t xml:space="preserve"> </w:t>
      </w:r>
      <w:r w:rsidRPr="004F38A7">
        <w:t>проблем,</w:t>
      </w:r>
      <w:r w:rsidRPr="004F38A7">
        <w:rPr>
          <w:spacing w:val="1"/>
        </w:rPr>
        <w:t xml:space="preserve"> </w:t>
      </w:r>
      <w:r w:rsidRPr="004F38A7">
        <w:t>вызывает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задушевный разговор, связывает содержание разговора с личным опытом детей. В реально-</w:t>
      </w:r>
      <w:r w:rsidRPr="004F38A7">
        <w:rPr>
          <w:spacing w:val="1"/>
        </w:rPr>
        <w:t xml:space="preserve"> </w:t>
      </w:r>
      <w:r w:rsidRPr="004F38A7">
        <w:t>практических</w:t>
      </w:r>
      <w:r w:rsidRPr="004F38A7">
        <w:rPr>
          <w:spacing w:val="1"/>
        </w:rPr>
        <w:t xml:space="preserve"> </w:t>
      </w:r>
      <w:r w:rsidRPr="004F38A7">
        <w:t>ситуациях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приобретают</w:t>
      </w:r>
      <w:r w:rsidRPr="004F38A7">
        <w:rPr>
          <w:spacing w:val="1"/>
        </w:rPr>
        <w:t xml:space="preserve"> </w:t>
      </w:r>
      <w:r w:rsidRPr="004F38A7">
        <w:t>опыт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заботливого,</w:t>
      </w:r>
      <w:r w:rsidRPr="004F38A7">
        <w:rPr>
          <w:spacing w:val="1"/>
        </w:rPr>
        <w:t xml:space="preserve"> </w:t>
      </w:r>
      <w:r w:rsidRPr="004F38A7">
        <w:t>участливого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41"/>
        </w:rPr>
        <w:t xml:space="preserve"> </w:t>
      </w:r>
      <w:r w:rsidRPr="004F38A7">
        <w:t>к</w:t>
      </w:r>
      <w:r w:rsidRPr="004F38A7">
        <w:rPr>
          <w:spacing w:val="45"/>
        </w:rPr>
        <w:t xml:space="preserve"> </w:t>
      </w:r>
      <w:r w:rsidRPr="004F38A7">
        <w:t>людям,</w:t>
      </w:r>
      <w:r w:rsidRPr="004F38A7">
        <w:rPr>
          <w:spacing w:val="41"/>
        </w:rPr>
        <w:t xml:space="preserve"> </w:t>
      </w:r>
      <w:r w:rsidRPr="004F38A7">
        <w:t>принимают</w:t>
      </w:r>
      <w:r w:rsidRPr="004F38A7">
        <w:rPr>
          <w:spacing w:val="47"/>
        </w:rPr>
        <w:t xml:space="preserve"> </w:t>
      </w:r>
      <w:r w:rsidRPr="004F38A7">
        <w:t>участие</w:t>
      </w:r>
      <w:r w:rsidRPr="004F38A7">
        <w:rPr>
          <w:spacing w:val="43"/>
        </w:rPr>
        <w:t xml:space="preserve"> </w:t>
      </w:r>
      <w:r w:rsidRPr="004F38A7">
        <w:t>в</w:t>
      </w:r>
      <w:r w:rsidRPr="004F38A7">
        <w:rPr>
          <w:spacing w:val="43"/>
        </w:rPr>
        <w:t xml:space="preserve"> </w:t>
      </w:r>
      <w:r w:rsidRPr="004F38A7">
        <w:t>важных</w:t>
      </w:r>
      <w:r w:rsidRPr="004F38A7">
        <w:rPr>
          <w:spacing w:val="46"/>
        </w:rPr>
        <w:t xml:space="preserve"> </w:t>
      </w:r>
      <w:r w:rsidRPr="004F38A7">
        <w:t>делах</w:t>
      </w:r>
      <w:r w:rsidRPr="004F38A7">
        <w:rPr>
          <w:spacing w:val="46"/>
        </w:rPr>
        <w:t xml:space="preserve"> </w:t>
      </w:r>
      <w:r w:rsidRPr="004F38A7">
        <w:t>(«Сажаем</w:t>
      </w:r>
      <w:r w:rsidRPr="004F38A7">
        <w:rPr>
          <w:spacing w:val="43"/>
        </w:rPr>
        <w:t xml:space="preserve"> </w:t>
      </w:r>
      <w:r w:rsidRPr="004F38A7">
        <w:t>рассаду</w:t>
      </w:r>
      <w:r w:rsidRPr="004F38A7">
        <w:rPr>
          <w:spacing w:val="39"/>
        </w:rPr>
        <w:t xml:space="preserve"> </w:t>
      </w:r>
      <w:r w:rsidRPr="004F38A7">
        <w:t>цветов»,</w:t>
      </w:r>
    </w:p>
    <w:p w:rsidR="009D1A0F" w:rsidRPr="004F38A7" w:rsidRDefault="009D1A0F">
      <w:pPr>
        <w:pStyle w:val="BodyText"/>
        <w:spacing w:before="1"/>
        <w:ind w:left="231" w:right="242" w:firstLine="0"/>
      </w:pPr>
      <w:r w:rsidRPr="004F38A7">
        <w:t>«Украшаем детский сад к празднику» и пр.). Ситуации могут планироваться заранее, а могут</w:t>
      </w:r>
      <w:r w:rsidRPr="004F38A7">
        <w:rPr>
          <w:spacing w:val="1"/>
        </w:rPr>
        <w:t xml:space="preserve"> </w:t>
      </w:r>
      <w:r w:rsidRPr="004F38A7">
        <w:t>возникать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ответ на</w:t>
      </w:r>
      <w:r w:rsidRPr="004F38A7">
        <w:rPr>
          <w:spacing w:val="-1"/>
        </w:rPr>
        <w:t xml:space="preserve"> </w:t>
      </w:r>
      <w:r w:rsidRPr="004F38A7">
        <w:t>события в</w:t>
      </w:r>
      <w:r w:rsidRPr="004F38A7">
        <w:rPr>
          <w:spacing w:val="-1"/>
        </w:rPr>
        <w:t xml:space="preserve"> </w:t>
      </w:r>
      <w:r w:rsidRPr="004F38A7">
        <w:t>группе.</w:t>
      </w:r>
    </w:p>
    <w:p w:rsidR="009D1A0F" w:rsidRPr="004F38A7" w:rsidRDefault="009D1A0F">
      <w:pPr>
        <w:pStyle w:val="BodyText"/>
        <w:ind w:left="231" w:right="226"/>
      </w:pPr>
      <w:r w:rsidRPr="004F38A7">
        <w:t>Творческая мастерская предоставляет детям условия для использования и применения</w:t>
      </w:r>
      <w:r w:rsidRPr="004F38A7">
        <w:rPr>
          <w:spacing w:val="1"/>
        </w:rPr>
        <w:t xml:space="preserve"> </w:t>
      </w:r>
      <w:r w:rsidRPr="004F38A7">
        <w:t>знаний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умений.</w:t>
      </w:r>
      <w:r w:rsidRPr="004F38A7">
        <w:rPr>
          <w:spacing w:val="1"/>
        </w:rPr>
        <w:t xml:space="preserve"> </w:t>
      </w:r>
      <w:r w:rsidRPr="004F38A7">
        <w:t>Мастерские</w:t>
      </w:r>
      <w:r w:rsidRPr="004F38A7">
        <w:rPr>
          <w:spacing w:val="1"/>
        </w:rPr>
        <w:t xml:space="preserve"> </w:t>
      </w:r>
      <w:r w:rsidRPr="004F38A7">
        <w:t>разнообразны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тематике,</w:t>
      </w:r>
      <w:r w:rsidRPr="004F38A7">
        <w:rPr>
          <w:spacing w:val="1"/>
        </w:rPr>
        <w:t xml:space="preserve"> </w:t>
      </w:r>
      <w:r w:rsidRPr="004F38A7">
        <w:t>содержанию,</w:t>
      </w:r>
      <w:r w:rsidRPr="004F38A7">
        <w:rPr>
          <w:spacing w:val="1"/>
        </w:rPr>
        <w:t xml:space="preserve"> </w:t>
      </w:r>
      <w:r w:rsidRPr="004F38A7">
        <w:t>например,</w:t>
      </w:r>
      <w:r w:rsidRPr="004F38A7">
        <w:rPr>
          <w:spacing w:val="1"/>
        </w:rPr>
        <w:t xml:space="preserve"> </w:t>
      </w:r>
      <w:r w:rsidRPr="004F38A7">
        <w:t>приобщение к</w:t>
      </w:r>
      <w:r w:rsidRPr="004F38A7">
        <w:rPr>
          <w:spacing w:val="1"/>
        </w:rPr>
        <w:t xml:space="preserve"> </w:t>
      </w:r>
      <w:r w:rsidRPr="004F38A7">
        <w:t>народным промыслам, просмотр</w:t>
      </w:r>
      <w:r w:rsidRPr="004F38A7">
        <w:rPr>
          <w:spacing w:val="1"/>
        </w:rPr>
        <w:t xml:space="preserve"> </w:t>
      </w:r>
      <w:r w:rsidRPr="004F38A7">
        <w:t>презентаций, оформление художественной</w:t>
      </w:r>
      <w:r w:rsidRPr="004F38A7">
        <w:rPr>
          <w:spacing w:val="1"/>
        </w:rPr>
        <w:t xml:space="preserve"> </w:t>
      </w:r>
      <w:r w:rsidRPr="004F38A7">
        <w:t>галереи, книжного уголка), игры и коллекционирование. Начало мастерской - это обычно</w:t>
      </w:r>
      <w:r w:rsidRPr="004F38A7">
        <w:rPr>
          <w:spacing w:val="1"/>
        </w:rPr>
        <w:t xml:space="preserve"> </w:t>
      </w:r>
      <w:r w:rsidRPr="004F38A7">
        <w:t>задание вокруг слова, мелодии, рисунка, предмета, воспоминания. Далее следует работа с</w:t>
      </w:r>
      <w:r w:rsidRPr="004F38A7">
        <w:rPr>
          <w:spacing w:val="1"/>
        </w:rPr>
        <w:t xml:space="preserve"> </w:t>
      </w:r>
      <w:r w:rsidRPr="004F38A7">
        <w:t>самым</w:t>
      </w:r>
      <w:r w:rsidRPr="004F38A7">
        <w:rPr>
          <w:spacing w:val="1"/>
        </w:rPr>
        <w:t xml:space="preserve"> </w:t>
      </w:r>
      <w:r w:rsidRPr="004F38A7">
        <w:t>разнообразным</w:t>
      </w:r>
      <w:r w:rsidRPr="004F38A7">
        <w:rPr>
          <w:spacing w:val="1"/>
        </w:rPr>
        <w:t xml:space="preserve"> </w:t>
      </w:r>
      <w:r w:rsidRPr="004F38A7">
        <w:t>материалом:</w:t>
      </w:r>
      <w:r w:rsidRPr="004F38A7">
        <w:rPr>
          <w:spacing w:val="1"/>
        </w:rPr>
        <w:t xml:space="preserve"> </w:t>
      </w:r>
      <w:r w:rsidRPr="004F38A7">
        <w:t>словом,</w:t>
      </w:r>
      <w:r w:rsidRPr="004F38A7">
        <w:rPr>
          <w:spacing w:val="1"/>
        </w:rPr>
        <w:t xml:space="preserve"> </w:t>
      </w:r>
      <w:r w:rsidRPr="004F38A7">
        <w:t>звуком,</w:t>
      </w:r>
      <w:r w:rsidRPr="004F38A7">
        <w:rPr>
          <w:spacing w:val="1"/>
        </w:rPr>
        <w:t xml:space="preserve"> </w:t>
      </w:r>
      <w:r w:rsidRPr="004F38A7">
        <w:t>цветом,</w:t>
      </w:r>
      <w:r w:rsidRPr="004F38A7">
        <w:rPr>
          <w:spacing w:val="1"/>
        </w:rPr>
        <w:t xml:space="preserve"> </w:t>
      </w:r>
      <w:r w:rsidRPr="004F38A7">
        <w:t>природными</w:t>
      </w:r>
      <w:r w:rsidRPr="004F38A7">
        <w:rPr>
          <w:spacing w:val="1"/>
        </w:rPr>
        <w:t xml:space="preserve"> </w:t>
      </w:r>
      <w:r w:rsidRPr="004F38A7">
        <w:t>материалами,</w:t>
      </w:r>
      <w:r w:rsidRPr="004F38A7">
        <w:rPr>
          <w:spacing w:val="1"/>
        </w:rPr>
        <w:t xml:space="preserve"> </w:t>
      </w:r>
      <w:r w:rsidRPr="004F38A7">
        <w:t>схемами и моделями. И обязательно включение детей в рефлексивную деятельность: анализ</w:t>
      </w:r>
      <w:r w:rsidRPr="004F38A7">
        <w:rPr>
          <w:spacing w:val="1"/>
        </w:rPr>
        <w:t xml:space="preserve"> </w:t>
      </w:r>
      <w:r w:rsidRPr="004F38A7">
        <w:t>своих чувств, мыслей, взглядов (чему удивились? что узнали? что порадовало?) Результатом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творческой</w:t>
      </w:r>
      <w:r w:rsidRPr="004F38A7">
        <w:rPr>
          <w:spacing w:val="-1"/>
        </w:rPr>
        <w:t xml:space="preserve"> </w:t>
      </w:r>
      <w:r w:rsidRPr="004F38A7">
        <w:t>мастерской является</w:t>
      </w:r>
      <w:r w:rsidRPr="004F38A7">
        <w:rPr>
          <w:spacing w:val="-1"/>
        </w:rPr>
        <w:t xml:space="preserve"> </w:t>
      </w:r>
      <w:r w:rsidRPr="004F38A7">
        <w:t>какой-либо</w:t>
      </w:r>
      <w:r w:rsidRPr="004F38A7">
        <w:rPr>
          <w:spacing w:val="-1"/>
        </w:rPr>
        <w:t xml:space="preserve"> </w:t>
      </w:r>
      <w:r w:rsidRPr="004F38A7">
        <w:t>продукт детской</w:t>
      </w:r>
      <w:r w:rsidRPr="004F38A7">
        <w:rPr>
          <w:spacing w:val="-3"/>
        </w:rPr>
        <w:t xml:space="preserve"> </w:t>
      </w:r>
      <w:r w:rsidRPr="004F38A7">
        <w:t>деятельности.</w:t>
      </w:r>
    </w:p>
    <w:p w:rsidR="009D1A0F" w:rsidRPr="004F38A7" w:rsidRDefault="009D1A0F">
      <w:pPr>
        <w:spacing w:before="1"/>
        <w:ind w:left="231" w:right="225" w:firstLine="707"/>
        <w:jc w:val="both"/>
        <w:rPr>
          <w:sz w:val="24"/>
        </w:rPr>
      </w:pPr>
      <w:r w:rsidRPr="004F38A7">
        <w:rPr>
          <w:i/>
          <w:sz w:val="24"/>
        </w:rPr>
        <w:t>Музыкально-театральная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литературная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гостиная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художественно-творческой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предполагающая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восприятия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музыкальных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литературных произведений,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творческую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детей.</w:t>
      </w:r>
    </w:p>
    <w:p w:rsidR="009D1A0F" w:rsidRPr="004F38A7" w:rsidRDefault="009D1A0F">
      <w:pPr>
        <w:pStyle w:val="BodyText"/>
        <w:ind w:left="231" w:right="225"/>
      </w:pPr>
      <w:r w:rsidRPr="004F38A7">
        <w:rPr>
          <w:i/>
        </w:rPr>
        <w:t>Сенсорный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интеллектуальный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тренинг</w:t>
      </w:r>
      <w:r w:rsidRPr="004F38A7">
        <w:rPr>
          <w:i/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система</w:t>
      </w:r>
      <w:r w:rsidRPr="004F38A7">
        <w:rPr>
          <w:spacing w:val="1"/>
        </w:rPr>
        <w:t xml:space="preserve"> </w:t>
      </w:r>
      <w:r w:rsidRPr="004F38A7">
        <w:t>заданий,</w:t>
      </w:r>
      <w:r w:rsidRPr="004F38A7">
        <w:rPr>
          <w:spacing w:val="61"/>
        </w:rPr>
        <w:t xml:space="preserve"> </w:t>
      </w:r>
      <w:r w:rsidRPr="004F38A7">
        <w:t>преимущественно</w:t>
      </w:r>
      <w:r w:rsidRPr="004F38A7">
        <w:rPr>
          <w:spacing w:val="1"/>
        </w:rPr>
        <w:t xml:space="preserve"> </w:t>
      </w:r>
      <w:r w:rsidRPr="004F38A7">
        <w:t>игрового</w:t>
      </w:r>
      <w:r w:rsidRPr="004F38A7">
        <w:rPr>
          <w:spacing w:val="1"/>
        </w:rPr>
        <w:t xml:space="preserve"> </w:t>
      </w:r>
      <w:r w:rsidRPr="004F38A7">
        <w:t>характера,</w:t>
      </w:r>
      <w:r w:rsidRPr="004F38A7">
        <w:rPr>
          <w:spacing w:val="1"/>
        </w:rPr>
        <w:t xml:space="preserve"> </w:t>
      </w:r>
      <w:r w:rsidRPr="004F38A7">
        <w:t>обеспечивающая</w:t>
      </w:r>
      <w:r w:rsidRPr="004F38A7">
        <w:rPr>
          <w:spacing w:val="1"/>
        </w:rPr>
        <w:t xml:space="preserve"> </w:t>
      </w:r>
      <w:r w:rsidRPr="004F38A7">
        <w:t>становление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сенсорных</w:t>
      </w:r>
      <w:r w:rsidRPr="004F38A7">
        <w:rPr>
          <w:spacing w:val="1"/>
        </w:rPr>
        <w:t xml:space="preserve"> </w:t>
      </w:r>
      <w:r w:rsidRPr="004F38A7">
        <w:t>эталонов</w:t>
      </w:r>
      <w:r w:rsidRPr="004F38A7">
        <w:rPr>
          <w:spacing w:val="1"/>
        </w:rPr>
        <w:t xml:space="preserve"> </w:t>
      </w:r>
      <w:r w:rsidRPr="004F38A7">
        <w:t>(цвета,</w:t>
      </w:r>
      <w:r w:rsidRPr="004F38A7">
        <w:rPr>
          <w:spacing w:val="1"/>
        </w:rPr>
        <w:t xml:space="preserve"> </w:t>
      </w:r>
      <w:r w:rsidRPr="004F38A7">
        <w:t>формы,</w:t>
      </w:r>
      <w:r w:rsidRPr="004F38A7">
        <w:rPr>
          <w:spacing w:val="1"/>
        </w:rPr>
        <w:t xml:space="preserve"> </w:t>
      </w:r>
      <w:r w:rsidRPr="004F38A7">
        <w:t>пространственных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др.),</w:t>
      </w:r>
      <w:r w:rsidRPr="004F38A7">
        <w:rPr>
          <w:spacing w:val="1"/>
        </w:rPr>
        <w:t xml:space="preserve"> </w:t>
      </w:r>
      <w:r w:rsidRPr="004F38A7">
        <w:t>способов</w:t>
      </w:r>
      <w:r w:rsidRPr="004F38A7">
        <w:rPr>
          <w:spacing w:val="1"/>
        </w:rPr>
        <w:t xml:space="preserve"> </w:t>
      </w:r>
      <w:r w:rsidRPr="004F38A7">
        <w:t>интеллектуальной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(умение сравнивать, классифицировать, систематизировать по какому-либо признаку и пр.).</w:t>
      </w:r>
      <w:r w:rsidRPr="004F38A7">
        <w:rPr>
          <w:spacing w:val="1"/>
        </w:rPr>
        <w:t xml:space="preserve"> </w:t>
      </w:r>
      <w:r w:rsidRPr="004F38A7">
        <w:t>Сюда</w:t>
      </w:r>
      <w:r w:rsidRPr="004F38A7">
        <w:rPr>
          <w:spacing w:val="-3"/>
        </w:rPr>
        <w:t xml:space="preserve"> </w:t>
      </w:r>
      <w:r w:rsidRPr="004F38A7">
        <w:t>относятся</w:t>
      </w:r>
      <w:r w:rsidRPr="004F38A7">
        <w:rPr>
          <w:spacing w:val="-1"/>
        </w:rPr>
        <w:t xml:space="preserve"> </w:t>
      </w:r>
      <w:r w:rsidRPr="004F38A7">
        <w:t>развивающие</w:t>
      </w:r>
      <w:r w:rsidRPr="004F38A7">
        <w:rPr>
          <w:spacing w:val="-2"/>
        </w:rPr>
        <w:t xml:space="preserve"> </w:t>
      </w:r>
      <w:r w:rsidRPr="004F38A7">
        <w:t>игры,</w:t>
      </w:r>
      <w:r w:rsidRPr="004F38A7">
        <w:rPr>
          <w:spacing w:val="-2"/>
        </w:rPr>
        <w:t xml:space="preserve"> </w:t>
      </w:r>
      <w:r w:rsidRPr="004F38A7">
        <w:t>логические упражнения,</w:t>
      </w:r>
      <w:r w:rsidRPr="004F38A7">
        <w:rPr>
          <w:spacing w:val="-2"/>
        </w:rPr>
        <w:t xml:space="preserve"> </w:t>
      </w:r>
      <w:r w:rsidRPr="004F38A7">
        <w:t>занимательные</w:t>
      </w:r>
      <w:r w:rsidRPr="004F38A7">
        <w:rPr>
          <w:spacing w:val="-3"/>
        </w:rPr>
        <w:t xml:space="preserve"> </w:t>
      </w:r>
      <w:r w:rsidRPr="004F38A7">
        <w:t>задачи.</w:t>
      </w:r>
    </w:p>
    <w:p w:rsidR="009D1A0F" w:rsidRPr="004F38A7" w:rsidRDefault="009D1A0F">
      <w:pPr>
        <w:pStyle w:val="BodyText"/>
        <w:ind w:left="231" w:right="230"/>
      </w:pPr>
      <w:r w:rsidRPr="004F38A7">
        <w:rPr>
          <w:i/>
        </w:rPr>
        <w:t>Детский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досуг</w:t>
      </w:r>
      <w:r w:rsidRPr="004F38A7">
        <w:rPr>
          <w:i/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вид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целенаправленно</w:t>
      </w:r>
      <w:r w:rsidRPr="004F38A7">
        <w:rPr>
          <w:spacing w:val="1"/>
        </w:rPr>
        <w:t xml:space="preserve"> </w:t>
      </w:r>
      <w:r w:rsidRPr="004F38A7">
        <w:t>организуемый</w:t>
      </w:r>
      <w:r w:rsidRPr="004F38A7">
        <w:rPr>
          <w:spacing w:val="1"/>
        </w:rPr>
        <w:t xml:space="preserve"> </w:t>
      </w:r>
      <w:r w:rsidRPr="004F38A7">
        <w:t>взрослыми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игры, развлечения, отдыха. Возможна организация досугов в соответствии с интересами и</w:t>
      </w:r>
      <w:r w:rsidRPr="004F38A7">
        <w:rPr>
          <w:spacing w:val="1"/>
        </w:rPr>
        <w:t xml:space="preserve"> </w:t>
      </w:r>
      <w:r w:rsidRPr="004F38A7">
        <w:t>предпочтениями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2"/>
        </w:rPr>
        <w:t xml:space="preserve"> </w:t>
      </w:r>
      <w:r w:rsidRPr="004F38A7">
        <w:t>(в</w:t>
      </w:r>
      <w:r w:rsidRPr="004F38A7">
        <w:rPr>
          <w:spacing w:val="-2"/>
        </w:rPr>
        <w:t xml:space="preserve"> </w:t>
      </w:r>
      <w:r w:rsidRPr="004F38A7">
        <w:t>старшем</w:t>
      </w:r>
      <w:r w:rsidRPr="004F38A7">
        <w:rPr>
          <w:spacing w:val="-1"/>
        </w:rPr>
        <w:t xml:space="preserve"> </w:t>
      </w:r>
      <w:r w:rsidRPr="004F38A7">
        <w:t>дошкольном</w:t>
      </w:r>
      <w:r w:rsidRPr="004F38A7">
        <w:rPr>
          <w:spacing w:val="-1"/>
        </w:rPr>
        <w:t xml:space="preserve"> </w:t>
      </w:r>
      <w:r w:rsidRPr="004F38A7">
        <w:t>возрасте).</w:t>
      </w:r>
    </w:p>
    <w:p w:rsidR="009D1A0F" w:rsidRPr="004F38A7" w:rsidRDefault="009D1A0F">
      <w:pPr>
        <w:pStyle w:val="BodyText"/>
        <w:ind w:left="231" w:right="234"/>
      </w:pPr>
      <w:r w:rsidRPr="004F38A7">
        <w:t>Коллективная и индивидуальная трудовая деятельность носит общественно полезный</w:t>
      </w:r>
      <w:r w:rsidRPr="004F38A7">
        <w:rPr>
          <w:spacing w:val="1"/>
        </w:rPr>
        <w:t xml:space="preserve"> </w:t>
      </w:r>
      <w:r w:rsidRPr="004F38A7">
        <w:t>характер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организуется как</w:t>
      </w:r>
      <w:r w:rsidRPr="004F38A7">
        <w:rPr>
          <w:spacing w:val="-1"/>
        </w:rPr>
        <w:t xml:space="preserve"> </w:t>
      </w:r>
      <w:r w:rsidRPr="004F38A7">
        <w:t>хозяйственно-бытовой труд</w:t>
      </w:r>
      <w:r w:rsidRPr="004F38A7">
        <w:rPr>
          <w:spacing w:val="-1"/>
        </w:rPr>
        <w:t xml:space="preserve"> </w:t>
      </w:r>
      <w:r w:rsidRPr="004F38A7">
        <w:t>и труд</w:t>
      </w:r>
      <w:r w:rsidRPr="004F38A7">
        <w:rPr>
          <w:spacing w:val="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природе.</w:t>
      </w:r>
    </w:p>
    <w:p w:rsidR="009D1A0F" w:rsidRPr="004F38A7" w:rsidRDefault="009D1A0F">
      <w:pPr>
        <w:spacing w:before="1"/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Деятельности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культурные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практики</w:t>
      </w:r>
    </w:p>
    <w:p w:rsidR="009D1A0F" w:rsidRPr="004F38A7" w:rsidRDefault="009D1A0F">
      <w:pPr>
        <w:pStyle w:val="BodyText"/>
        <w:ind w:left="231" w:right="230"/>
      </w:pPr>
      <w:r w:rsidRPr="004F38A7">
        <w:t>Цели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реализуются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дошкольника,</w:t>
      </w:r>
      <w:r w:rsidRPr="004F38A7">
        <w:rPr>
          <w:spacing w:val="1"/>
        </w:rPr>
        <w:t xml:space="preserve"> </w:t>
      </w:r>
      <w:r w:rsidRPr="004F38A7">
        <w:t>обозначенных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Федеральном</w:t>
      </w:r>
      <w:r w:rsidRPr="004F38A7">
        <w:rPr>
          <w:spacing w:val="1"/>
        </w:rPr>
        <w:t xml:space="preserve"> </w:t>
      </w:r>
      <w:r w:rsidRPr="004F38A7">
        <w:t>государственном</w:t>
      </w:r>
      <w:r w:rsidRPr="004F38A7">
        <w:rPr>
          <w:spacing w:val="1"/>
        </w:rPr>
        <w:t xml:space="preserve"> </w:t>
      </w:r>
      <w:r w:rsidRPr="004F38A7">
        <w:t>образовательном</w:t>
      </w:r>
      <w:r w:rsidRPr="004F38A7">
        <w:rPr>
          <w:spacing w:val="1"/>
        </w:rPr>
        <w:t xml:space="preserve"> </w:t>
      </w:r>
      <w:r w:rsidRPr="004F38A7">
        <w:t>стандарте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образования. В качестве средств реализации цели воспитания могут выступать следующие</w:t>
      </w:r>
      <w:r w:rsidRPr="004F38A7">
        <w:rPr>
          <w:spacing w:val="1"/>
        </w:rPr>
        <w:t xml:space="preserve"> </w:t>
      </w:r>
      <w:r w:rsidRPr="004F38A7">
        <w:t>основные</w:t>
      </w:r>
      <w:r w:rsidRPr="004F38A7">
        <w:rPr>
          <w:spacing w:val="-3"/>
        </w:rPr>
        <w:t xml:space="preserve"> </w:t>
      </w:r>
      <w:r w:rsidRPr="004F38A7">
        <w:t>виды деятельности и</w:t>
      </w:r>
      <w:r w:rsidRPr="004F38A7">
        <w:rPr>
          <w:spacing w:val="-2"/>
        </w:rPr>
        <w:t xml:space="preserve"> </w:t>
      </w:r>
      <w:r w:rsidRPr="004F38A7">
        <w:t>культурные</w:t>
      </w:r>
      <w:r w:rsidRPr="004F38A7">
        <w:rPr>
          <w:spacing w:val="-1"/>
        </w:rPr>
        <w:t xml:space="preserve"> </w:t>
      </w:r>
      <w:r w:rsidRPr="004F38A7">
        <w:t>практики: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78"/>
        </w:tabs>
        <w:ind w:right="231" w:firstLine="707"/>
        <w:rPr>
          <w:sz w:val="24"/>
        </w:rPr>
      </w:pPr>
      <w:r w:rsidRPr="004F38A7">
        <w:rPr>
          <w:sz w:val="24"/>
        </w:rPr>
        <w:t>предметно-целевая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(виды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организуемые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смысл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родителями,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воспитателями,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сверстниками);</w:t>
      </w: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187"/>
        </w:tabs>
        <w:ind w:right="230" w:firstLine="707"/>
        <w:rPr>
          <w:sz w:val="24"/>
        </w:rPr>
      </w:pPr>
      <w:r w:rsidRPr="004F38A7">
        <w:rPr>
          <w:sz w:val="24"/>
        </w:rPr>
        <w:t>культурные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(активная,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апробация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через личный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опыт);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ListParagraph"/>
        <w:numPr>
          <w:ilvl w:val="1"/>
          <w:numId w:val="103"/>
        </w:numPr>
        <w:tabs>
          <w:tab w:val="left" w:pos="1247"/>
        </w:tabs>
        <w:spacing w:before="68"/>
        <w:ind w:right="234" w:firstLine="707"/>
        <w:rPr>
          <w:sz w:val="24"/>
        </w:rPr>
      </w:pPr>
      <w:r w:rsidRPr="004F38A7">
        <w:rPr>
          <w:sz w:val="24"/>
        </w:rPr>
        <w:t>свободная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(спонтанная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базовые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устремления: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любознательность,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общительность,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усвоенных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ценностей).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1"/>
          <w:numId w:val="23"/>
        </w:numPr>
        <w:tabs>
          <w:tab w:val="left" w:pos="1360"/>
        </w:tabs>
        <w:spacing w:line="240" w:lineRule="auto"/>
        <w:ind w:left="1359" w:hanging="421"/>
      </w:pPr>
      <w:r w:rsidRPr="004F38A7">
        <w:t>Программа</w:t>
      </w:r>
      <w:r w:rsidRPr="004F38A7">
        <w:rPr>
          <w:spacing w:val="-3"/>
        </w:rPr>
        <w:t xml:space="preserve"> </w:t>
      </w:r>
      <w:r w:rsidRPr="004F38A7">
        <w:t>воспитания</w:t>
      </w:r>
    </w:p>
    <w:p w:rsidR="009D1A0F" w:rsidRPr="004F38A7" w:rsidRDefault="009D1A0F">
      <w:pPr>
        <w:pStyle w:val="Heading3"/>
        <w:numPr>
          <w:ilvl w:val="2"/>
          <w:numId w:val="23"/>
        </w:numPr>
        <w:tabs>
          <w:tab w:val="left" w:pos="1660"/>
        </w:tabs>
        <w:ind w:hanging="721"/>
        <w:jc w:val="both"/>
      </w:pPr>
      <w:r w:rsidRPr="004F38A7">
        <w:t>Пояснительная</w:t>
      </w:r>
      <w:r w:rsidRPr="004F38A7">
        <w:rPr>
          <w:spacing w:val="-5"/>
        </w:rPr>
        <w:t xml:space="preserve"> </w:t>
      </w:r>
      <w:r w:rsidRPr="004F38A7">
        <w:t>записка</w:t>
      </w:r>
    </w:p>
    <w:p w:rsidR="009D1A0F" w:rsidRPr="004F38A7" w:rsidRDefault="009D1A0F">
      <w:pPr>
        <w:pStyle w:val="BodyText"/>
        <w:ind w:left="231" w:right="224"/>
      </w:pPr>
      <w:r w:rsidRPr="004F38A7">
        <w:t>Программа воспитания муниципального дошкольного образовательного</w:t>
      </w:r>
      <w:r w:rsidRPr="004F38A7">
        <w:rPr>
          <w:spacing w:val="1"/>
        </w:rPr>
        <w:t xml:space="preserve"> </w:t>
      </w:r>
      <w:r w:rsidRPr="004F38A7">
        <w:t>учреждения «Детский сад №65 комбинированного вида» городского округа Саранск (далее -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воспитания)</w:t>
      </w:r>
      <w:r w:rsidRPr="004F38A7">
        <w:rPr>
          <w:spacing w:val="1"/>
        </w:rPr>
        <w:t xml:space="preserve"> </w:t>
      </w:r>
      <w:r w:rsidRPr="004F38A7">
        <w:t>определяет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организацию</w:t>
      </w:r>
      <w:r w:rsidRPr="004F38A7">
        <w:rPr>
          <w:spacing w:val="1"/>
        </w:rPr>
        <w:t xml:space="preserve"> </w:t>
      </w:r>
      <w:r w:rsidRPr="004F38A7">
        <w:t>воспитательной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 саду и</w:t>
      </w:r>
      <w:r w:rsidRPr="004F38A7">
        <w:rPr>
          <w:spacing w:val="1"/>
        </w:rPr>
        <w:t xml:space="preserve"> </w:t>
      </w:r>
      <w:r w:rsidRPr="004F38A7">
        <w:t>является обязательной</w:t>
      </w:r>
      <w:r w:rsidRPr="004F38A7">
        <w:rPr>
          <w:spacing w:val="1"/>
        </w:rPr>
        <w:t xml:space="preserve"> </w:t>
      </w:r>
      <w:r w:rsidRPr="004F38A7">
        <w:t>частью Основной общеобразовательной программы</w:t>
      </w:r>
      <w:r w:rsidRPr="004F38A7">
        <w:rPr>
          <w:spacing w:val="1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ind w:left="231" w:right="225"/>
      </w:pP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реализацию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 (п. 29, ФОП ДО), с учетом Федерального закона от 31.07.2020 г. № 304-ФЗ «О</w:t>
      </w:r>
      <w:r w:rsidRPr="004F38A7">
        <w:rPr>
          <w:spacing w:val="1"/>
        </w:rPr>
        <w:t xml:space="preserve"> </w:t>
      </w:r>
      <w:r w:rsidRPr="004F38A7">
        <w:t>внесении изменений в Федеральный закон «Об образовании в Российской Федерации» по</w:t>
      </w:r>
      <w:r w:rsidRPr="004F38A7">
        <w:rPr>
          <w:spacing w:val="1"/>
        </w:rPr>
        <w:t xml:space="preserve"> </w:t>
      </w:r>
      <w:r w:rsidRPr="004F38A7">
        <w:t>вопросам воспитания обучающихся, Плана мероприятий по реализации в 2021-2025 годах</w:t>
      </w:r>
      <w:r w:rsidRPr="004F38A7">
        <w:rPr>
          <w:spacing w:val="1"/>
        </w:rPr>
        <w:t xml:space="preserve"> </w:t>
      </w:r>
      <w:r w:rsidRPr="004F38A7">
        <w:t>Стратегии развития воспитания в Российской Федерации на период до 2025 года.</w:t>
      </w:r>
    </w:p>
    <w:p w:rsidR="009D1A0F" w:rsidRPr="004F38A7" w:rsidRDefault="009D1A0F">
      <w:pPr>
        <w:pStyle w:val="BodyText"/>
        <w:ind w:left="231" w:right="234"/>
      </w:pP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основана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воплощении</w:t>
      </w:r>
      <w:r w:rsidRPr="004F38A7">
        <w:rPr>
          <w:spacing w:val="1"/>
        </w:rPr>
        <w:t xml:space="preserve"> </w:t>
      </w:r>
      <w:r w:rsidRPr="004F38A7">
        <w:t>национального</w:t>
      </w:r>
      <w:r w:rsidRPr="004F38A7">
        <w:rPr>
          <w:spacing w:val="1"/>
        </w:rPr>
        <w:t xml:space="preserve"> </w:t>
      </w:r>
      <w:r w:rsidRPr="004F38A7">
        <w:t>воспитательного</w:t>
      </w:r>
      <w:r w:rsidRPr="004F38A7">
        <w:rPr>
          <w:spacing w:val="1"/>
        </w:rPr>
        <w:t xml:space="preserve"> </w:t>
      </w:r>
      <w:r w:rsidRPr="004F38A7">
        <w:t>идеала,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понимается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высшая</w:t>
      </w:r>
      <w:r w:rsidRPr="004F38A7">
        <w:rPr>
          <w:spacing w:val="1"/>
        </w:rPr>
        <w:t xml:space="preserve"> </w:t>
      </w:r>
      <w:r w:rsidRPr="004F38A7">
        <w:t>цель</w:t>
      </w:r>
      <w:r w:rsidRPr="004F38A7">
        <w:rPr>
          <w:spacing w:val="1"/>
        </w:rPr>
        <w:t xml:space="preserve"> </w:t>
      </w:r>
      <w:r w:rsidRPr="004F38A7">
        <w:t>образования,</w:t>
      </w:r>
      <w:r w:rsidRPr="004F38A7">
        <w:rPr>
          <w:spacing w:val="1"/>
        </w:rPr>
        <w:t xml:space="preserve"> </w:t>
      </w:r>
      <w:r w:rsidRPr="004F38A7">
        <w:t>нравственное</w:t>
      </w:r>
      <w:r w:rsidRPr="004F38A7">
        <w:rPr>
          <w:spacing w:val="1"/>
        </w:rPr>
        <w:t xml:space="preserve"> </w:t>
      </w:r>
      <w:r w:rsidRPr="004F38A7">
        <w:t>(идеальное)</w:t>
      </w:r>
      <w:r w:rsidRPr="004F38A7">
        <w:rPr>
          <w:spacing w:val="1"/>
        </w:rPr>
        <w:t xml:space="preserve"> </w:t>
      </w:r>
      <w:r w:rsidRPr="004F38A7">
        <w:t>представление</w:t>
      </w:r>
      <w:r w:rsidRPr="004F38A7">
        <w:rPr>
          <w:spacing w:val="-2"/>
        </w:rPr>
        <w:t xml:space="preserve"> </w:t>
      </w:r>
      <w:r w:rsidRPr="004F38A7">
        <w:t>о человеке.</w:t>
      </w:r>
    </w:p>
    <w:p w:rsidR="009D1A0F" w:rsidRPr="004F38A7" w:rsidRDefault="009D1A0F">
      <w:pPr>
        <w:pStyle w:val="BodyText"/>
        <w:ind w:left="231" w:right="222"/>
      </w:pPr>
      <w:r w:rsidRPr="004F38A7">
        <w:t>Под</w:t>
      </w:r>
      <w:r w:rsidRPr="004F38A7">
        <w:rPr>
          <w:spacing w:val="1"/>
        </w:rPr>
        <w:t xml:space="preserve"> </w:t>
      </w:r>
      <w:r w:rsidRPr="004F38A7">
        <w:t>воспитанием</w:t>
      </w:r>
      <w:r w:rsidRPr="004F38A7">
        <w:rPr>
          <w:spacing w:val="1"/>
        </w:rPr>
        <w:t xml:space="preserve"> </w:t>
      </w:r>
      <w:r w:rsidRPr="004F38A7">
        <w:t>понимается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1"/>
        </w:rPr>
        <w:t xml:space="preserve"> </w:t>
      </w:r>
      <w:r w:rsidRPr="004F38A7">
        <w:t>направленная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личности,</w:t>
      </w:r>
      <w:r w:rsidRPr="004F38A7">
        <w:rPr>
          <w:spacing w:val="1"/>
        </w:rPr>
        <w:t xml:space="preserve"> </w:t>
      </w:r>
      <w:r w:rsidRPr="004F38A7">
        <w:t>создание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самоопределения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социокультурных,</w:t>
      </w:r>
      <w:r w:rsidRPr="004F38A7">
        <w:rPr>
          <w:spacing w:val="1"/>
        </w:rPr>
        <w:t xml:space="preserve"> </w:t>
      </w:r>
      <w:r w:rsidRPr="004F38A7">
        <w:t>духовно-нравственных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принятых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российском</w:t>
      </w:r>
      <w:r w:rsidRPr="004F38A7">
        <w:rPr>
          <w:spacing w:val="1"/>
        </w:rPr>
        <w:t xml:space="preserve"> </w:t>
      </w:r>
      <w:r w:rsidRPr="004F38A7">
        <w:t>обществе</w:t>
      </w:r>
      <w:r w:rsidRPr="004F38A7">
        <w:rPr>
          <w:spacing w:val="1"/>
        </w:rPr>
        <w:t xml:space="preserve"> </w:t>
      </w:r>
      <w:r w:rsidRPr="004F38A7">
        <w:t>правил и норм поведения в интересах человека, семьи, общества и государства, формирование</w:t>
      </w:r>
      <w:r w:rsidRPr="004F38A7">
        <w:rPr>
          <w:spacing w:val="-57"/>
        </w:rPr>
        <w:t xml:space="preserve"> </w:t>
      </w:r>
      <w:r w:rsidRPr="004F38A7">
        <w:t>у обучающихся</w:t>
      </w:r>
      <w:r w:rsidRPr="004F38A7">
        <w:rPr>
          <w:spacing w:val="1"/>
        </w:rPr>
        <w:t xml:space="preserve"> </w:t>
      </w:r>
      <w:r w:rsidRPr="004F38A7">
        <w:t>чувства патриотизма,</w:t>
      </w:r>
      <w:r w:rsidRPr="004F38A7">
        <w:rPr>
          <w:spacing w:val="1"/>
        </w:rPr>
        <w:t xml:space="preserve"> </w:t>
      </w:r>
      <w:r w:rsidRPr="004F38A7">
        <w:t>гражданственности,</w:t>
      </w:r>
      <w:r w:rsidRPr="004F38A7">
        <w:rPr>
          <w:spacing w:val="1"/>
        </w:rPr>
        <w:t xml:space="preserve"> </w:t>
      </w:r>
      <w:r w:rsidRPr="004F38A7">
        <w:t>уважения</w:t>
      </w:r>
      <w:r w:rsidRPr="004F38A7">
        <w:rPr>
          <w:spacing w:val="1"/>
        </w:rPr>
        <w:t xml:space="preserve"> </w:t>
      </w:r>
      <w:r w:rsidRPr="004F38A7">
        <w:t>к памяти защитников</w:t>
      </w:r>
      <w:r w:rsidRPr="004F38A7">
        <w:rPr>
          <w:spacing w:val="1"/>
        </w:rPr>
        <w:t xml:space="preserve"> </w:t>
      </w:r>
      <w:r w:rsidRPr="004F38A7">
        <w:t>Отечества и подвигам Героев Отечества, закону и правопорядку, человеку труда и старшему</w:t>
      </w:r>
      <w:r w:rsidRPr="004F38A7">
        <w:rPr>
          <w:spacing w:val="1"/>
        </w:rPr>
        <w:t xml:space="preserve"> </w:t>
      </w:r>
      <w:r w:rsidRPr="004F38A7">
        <w:t>поколению, взаимного уважения, бережного отношения к культурному наследию и традициям</w:t>
      </w:r>
      <w:r w:rsidRPr="004F38A7">
        <w:rPr>
          <w:spacing w:val="-57"/>
        </w:rPr>
        <w:t xml:space="preserve"> </w:t>
      </w:r>
      <w:r w:rsidRPr="004F38A7">
        <w:t>многонационального народа Российской Федерации, природе и окружающей среде (п.2., ст.2,</w:t>
      </w:r>
      <w:r w:rsidRPr="004F38A7">
        <w:rPr>
          <w:spacing w:val="1"/>
        </w:rPr>
        <w:t xml:space="preserve"> </w:t>
      </w:r>
      <w:r w:rsidRPr="004F38A7">
        <w:t>ФЗ-273).</w:t>
      </w:r>
    </w:p>
    <w:p w:rsidR="009D1A0F" w:rsidRPr="004F38A7" w:rsidRDefault="009D1A0F">
      <w:pPr>
        <w:pStyle w:val="BodyText"/>
        <w:ind w:left="231" w:right="222"/>
      </w:pPr>
      <w:r w:rsidRPr="004F38A7">
        <w:t>Основу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уровнях,</w:t>
      </w:r>
      <w:r w:rsidRPr="004F38A7">
        <w:rPr>
          <w:spacing w:val="1"/>
        </w:rPr>
        <w:t xml:space="preserve"> </w:t>
      </w:r>
      <w:r w:rsidRPr="004F38A7">
        <w:t>начиная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дошкольного,</w:t>
      </w:r>
      <w:r w:rsidRPr="004F38A7">
        <w:rPr>
          <w:spacing w:val="61"/>
        </w:rPr>
        <w:t xml:space="preserve"> </w:t>
      </w:r>
      <w:r w:rsidRPr="004F38A7">
        <w:t>составляют</w:t>
      </w:r>
      <w:r w:rsidRPr="004F38A7">
        <w:rPr>
          <w:spacing w:val="1"/>
        </w:rPr>
        <w:t xml:space="preserve"> </w:t>
      </w:r>
      <w:r w:rsidRPr="004F38A7">
        <w:t>традиционные ценности российского общества. Традиционные ценности - это нравственные</w:t>
      </w:r>
      <w:r w:rsidRPr="004F38A7">
        <w:rPr>
          <w:spacing w:val="1"/>
        </w:rPr>
        <w:t xml:space="preserve"> </w:t>
      </w:r>
      <w:r w:rsidRPr="004F38A7">
        <w:t>ориентиры,</w:t>
      </w:r>
      <w:r w:rsidRPr="004F38A7">
        <w:rPr>
          <w:spacing w:val="1"/>
        </w:rPr>
        <w:t xml:space="preserve"> </w:t>
      </w:r>
      <w:r w:rsidRPr="004F38A7">
        <w:t>формирующие</w:t>
      </w:r>
      <w:r w:rsidRPr="004F38A7">
        <w:rPr>
          <w:spacing w:val="1"/>
        </w:rPr>
        <w:t xml:space="preserve"> </w:t>
      </w:r>
      <w:r w:rsidRPr="004F38A7">
        <w:t>мировоззрение</w:t>
      </w:r>
      <w:r w:rsidRPr="004F38A7">
        <w:rPr>
          <w:spacing w:val="1"/>
        </w:rPr>
        <w:t xml:space="preserve"> </w:t>
      </w:r>
      <w:r w:rsidRPr="004F38A7">
        <w:t>граждан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передаваемые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поколения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поколению,</w:t>
      </w:r>
      <w:r w:rsidRPr="004F38A7">
        <w:rPr>
          <w:spacing w:val="1"/>
        </w:rPr>
        <w:t xml:space="preserve"> </w:t>
      </w:r>
      <w:r w:rsidRPr="004F38A7">
        <w:t>лежащие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общероссийской</w:t>
      </w:r>
      <w:r w:rsidRPr="004F38A7">
        <w:rPr>
          <w:spacing w:val="1"/>
        </w:rPr>
        <w:t xml:space="preserve"> </w:t>
      </w:r>
      <w:r w:rsidRPr="004F38A7">
        <w:t>гражданской</w:t>
      </w:r>
      <w:r w:rsidRPr="004F38A7">
        <w:rPr>
          <w:spacing w:val="1"/>
        </w:rPr>
        <w:t xml:space="preserve"> </w:t>
      </w:r>
      <w:r w:rsidRPr="004F38A7">
        <w:t>идентичности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единого</w:t>
      </w:r>
      <w:r w:rsidRPr="004F38A7">
        <w:rPr>
          <w:spacing w:val="1"/>
        </w:rPr>
        <w:t xml:space="preserve"> </w:t>
      </w:r>
      <w:r w:rsidRPr="004F38A7">
        <w:t>культурного</w:t>
      </w:r>
      <w:r w:rsidRPr="004F38A7">
        <w:rPr>
          <w:spacing w:val="1"/>
        </w:rPr>
        <w:t xml:space="preserve"> </w:t>
      </w:r>
      <w:r w:rsidRPr="004F38A7">
        <w:t>пространства</w:t>
      </w:r>
      <w:r w:rsidRPr="004F38A7">
        <w:rPr>
          <w:spacing w:val="1"/>
        </w:rPr>
        <w:t xml:space="preserve"> </w:t>
      </w:r>
      <w:r w:rsidRPr="004F38A7">
        <w:t>страны,</w:t>
      </w:r>
      <w:r w:rsidRPr="004F38A7">
        <w:rPr>
          <w:spacing w:val="1"/>
        </w:rPr>
        <w:t xml:space="preserve"> </w:t>
      </w:r>
      <w:r w:rsidRPr="004F38A7">
        <w:t>укрепляющие</w:t>
      </w:r>
      <w:r w:rsidRPr="004F38A7">
        <w:rPr>
          <w:spacing w:val="1"/>
        </w:rPr>
        <w:t xml:space="preserve"> </w:t>
      </w:r>
      <w:r w:rsidRPr="004F38A7">
        <w:t>гражданское</w:t>
      </w:r>
      <w:r w:rsidRPr="004F38A7">
        <w:rPr>
          <w:spacing w:val="1"/>
        </w:rPr>
        <w:t xml:space="preserve"> </w:t>
      </w:r>
      <w:r w:rsidRPr="004F38A7">
        <w:t>единство,</w:t>
      </w:r>
      <w:r w:rsidRPr="004F38A7">
        <w:rPr>
          <w:spacing w:val="1"/>
        </w:rPr>
        <w:t xml:space="preserve"> </w:t>
      </w:r>
      <w:r w:rsidRPr="004F38A7">
        <w:t>нашедшие</w:t>
      </w:r>
      <w:r w:rsidRPr="004F38A7">
        <w:rPr>
          <w:spacing w:val="1"/>
        </w:rPr>
        <w:t xml:space="preserve"> </w:t>
      </w:r>
      <w:r w:rsidRPr="004F38A7">
        <w:t>свое</w:t>
      </w:r>
      <w:r w:rsidRPr="004F38A7">
        <w:rPr>
          <w:spacing w:val="1"/>
        </w:rPr>
        <w:t xml:space="preserve"> </w:t>
      </w:r>
      <w:r w:rsidRPr="004F38A7">
        <w:t>уникальное,</w:t>
      </w:r>
      <w:r w:rsidRPr="004F38A7">
        <w:rPr>
          <w:spacing w:val="1"/>
        </w:rPr>
        <w:t xml:space="preserve"> </w:t>
      </w:r>
      <w:r w:rsidRPr="004F38A7">
        <w:t>самобытное</w:t>
      </w:r>
      <w:r w:rsidRPr="004F38A7">
        <w:rPr>
          <w:spacing w:val="1"/>
        </w:rPr>
        <w:t xml:space="preserve"> </w:t>
      </w:r>
      <w:r w:rsidRPr="004F38A7">
        <w:t>проявление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духовном,</w:t>
      </w:r>
      <w:r w:rsidRPr="004F38A7">
        <w:rPr>
          <w:spacing w:val="1"/>
        </w:rPr>
        <w:t xml:space="preserve"> </w:t>
      </w:r>
      <w:r w:rsidRPr="004F38A7">
        <w:t>историческом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культурном</w:t>
      </w:r>
      <w:r w:rsidRPr="004F38A7">
        <w:rPr>
          <w:spacing w:val="1"/>
        </w:rPr>
        <w:t xml:space="preserve"> </w:t>
      </w:r>
      <w:r w:rsidRPr="004F38A7">
        <w:t>развитии</w:t>
      </w:r>
      <w:r w:rsidRPr="004F38A7">
        <w:rPr>
          <w:spacing w:val="1"/>
        </w:rPr>
        <w:t xml:space="preserve"> </w:t>
      </w:r>
      <w:r w:rsidRPr="004F38A7">
        <w:t>многонационального</w:t>
      </w:r>
      <w:r w:rsidRPr="004F38A7">
        <w:rPr>
          <w:spacing w:val="-4"/>
        </w:rPr>
        <w:t xml:space="preserve"> </w:t>
      </w:r>
      <w:r w:rsidRPr="004F38A7">
        <w:t>народа</w:t>
      </w:r>
      <w:r w:rsidRPr="004F38A7">
        <w:rPr>
          <w:spacing w:val="-1"/>
        </w:rPr>
        <w:t xml:space="preserve"> </w:t>
      </w:r>
      <w:r w:rsidRPr="004F38A7">
        <w:t>России.</w:t>
      </w:r>
    </w:p>
    <w:p w:rsidR="009D1A0F" w:rsidRPr="004F38A7" w:rsidRDefault="009D1A0F">
      <w:pPr>
        <w:pStyle w:val="BodyText"/>
        <w:ind w:left="231" w:right="223"/>
      </w:pP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61"/>
        </w:rPr>
        <w:t xml:space="preserve"> </w:t>
      </w:r>
      <w:r w:rsidRPr="004F38A7">
        <w:t>традиционным</w:t>
      </w:r>
      <w:r w:rsidRPr="004F38A7">
        <w:rPr>
          <w:spacing w:val="1"/>
        </w:rPr>
        <w:t xml:space="preserve"> </w:t>
      </w:r>
      <w:r w:rsidRPr="004F38A7">
        <w:t>ценностям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общества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жизнь,</w:t>
      </w:r>
      <w:r w:rsidRPr="004F38A7">
        <w:rPr>
          <w:spacing w:val="1"/>
        </w:rPr>
        <w:t xml:space="preserve"> </w:t>
      </w:r>
      <w:r w:rsidRPr="004F38A7">
        <w:t>достоинство,</w:t>
      </w:r>
      <w:r w:rsidRPr="004F38A7">
        <w:rPr>
          <w:spacing w:val="1"/>
        </w:rPr>
        <w:t xml:space="preserve"> </w:t>
      </w:r>
      <w:r w:rsidRPr="004F38A7">
        <w:t>права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свободы</w:t>
      </w:r>
      <w:r w:rsidRPr="004F38A7">
        <w:rPr>
          <w:spacing w:val="61"/>
        </w:rPr>
        <w:t xml:space="preserve"> </w:t>
      </w:r>
      <w:r w:rsidRPr="004F38A7">
        <w:t>человека,</w:t>
      </w:r>
      <w:r w:rsidRPr="004F38A7">
        <w:rPr>
          <w:spacing w:val="1"/>
        </w:rPr>
        <w:t xml:space="preserve"> </w:t>
      </w:r>
      <w:r w:rsidRPr="004F38A7">
        <w:t>патриотизм,</w:t>
      </w:r>
      <w:r w:rsidRPr="004F38A7">
        <w:rPr>
          <w:spacing w:val="1"/>
        </w:rPr>
        <w:t xml:space="preserve"> </w:t>
      </w:r>
      <w:r w:rsidRPr="004F38A7">
        <w:t>гражданственность,</w:t>
      </w:r>
      <w:r w:rsidRPr="004F38A7">
        <w:rPr>
          <w:spacing w:val="1"/>
        </w:rPr>
        <w:t xml:space="preserve"> </w:t>
      </w:r>
      <w:r w:rsidRPr="004F38A7">
        <w:t>служение</w:t>
      </w:r>
      <w:r w:rsidRPr="004F38A7">
        <w:rPr>
          <w:spacing w:val="1"/>
        </w:rPr>
        <w:t xml:space="preserve"> </w:t>
      </w:r>
      <w:r w:rsidRPr="004F38A7">
        <w:t>Отечеству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ответственность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60"/>
        </w:rPr>
        <w:t xml:space="preserve"> </w:t>
      </w:r>
      <w:r w:rsidRPr="004F38A7">
        <w:t>судьбу,</w:t>
      </w:r>
      <w:r w:rsidRPr="004F38A7">
        <w:rPr>
          <w:spacing w:val="1"/>
        </w:rPr>
        <w:t xml:space="preserve"> </w:t>
      </w:r>
      <w:r w:rsidRPr="004F38A7">
        <w:t>высокие нравственные идеалы, крепкая семья, созидательный труд, приоритет духовного над</w:t>
      </w:r>
      <w:r w:rsidRPr="004F38A7">
        <w:rPr>
          <w:spacing w:val="1"/>
        </w:rPr>
        <w:t xml:space="preserve"> </w:t>
      </w:r>
      <w:r w:rsidRPr="004F38A7">
        <w:t>материальным,</w:t>
      </w:r>
      <w:r w:rsidRPr="004F38A7">
        <w:rPr>
          <w:spacing w:val="1"/>
        </w:rPr>
        <w:t xml:space="preserve"> </w:t>
      </w:r>
      <w:r w:rsidRPr="004F38A7">
        <w:t>гуманизм,</w:t>
      </w:r>
      <w:r w:rsidRPr="004F38A7">
        <w:rPr>
          <w:spacing w:val="1"/>
        </w:rPr>
        <w:t xml:space="preserve"> </w:t>
      </w:r>
      <w:r w:rsidRPr="004F38A7">
        <w:t>милосердие,</w:t>
      </w:r>
      <w:r w:rsidRPr="004F38A7">
        <w:rPr>
          <w:spacing w:val="1"/>
        </w:rPr>
        <w:t xml:space="preserve"> </w:t>
      </w:r>
      <w:r w:rsidRPr="004F38A7">
        <w:t>справедливость,</w:t>
      </w:r>
      <w:r w:rsidRPr="004F38A7">
        <w:rPr>
          <w:spacing w:val="1"/>
        </w:rPr>
        <w:t xml:space="preserve"> </w:t>
      </w:r>
      <w:r w:rsidRPr="004F38A7">
        <w:t>коллективизм,</w:t>
      </w:r>
      <w:r w:rsidRPr="004F38A7">
        <w:rPr>
          <w:spacing w:val="1"/>
        </w:rPr>
        <w:t xml:space="preserve"> </w:t>
      </w:r>
      <w:r w:rsidRPr="004F38A7">
        <w:t>взаимопомощь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взаимоуважение,</w:t>
      </w:r>
      <w:r w:rsidRPr="004F38A7">
        <w:rPr>
          <w:spacing w:val="1"/>
        </w:rPr>
        <w:t xml:space="preserve"> </w:t>
      </w:r>
      <w:r w:rsidRPr="004F38A7">
        <w:t>историческая</w:t>
      </w:r>
      <w:r w:rsidRPr="004F38A7">
        <w:rPr>
          <w:spacing w:val="1"/>
        </w:rPr>
        <w:t xml:space="preserve"> </w:t>
      </w:r>
      <w:r w:rsidRPr="004F38A7">
        <w:t>память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преемственность</w:t>
      </w:r>
      <w:r w:rsidRPr="004F38A7">
        <w:rPr>
          <w:spacing w:val="1"/>
        </w:rPr>
        <w:t xml:space="preserve"> </w:t>
      </w:r>
      <w:r w:rsidRPr="004F38A7">
        <w:t>поколений,</w:t>
      </w:r>
      <w:r w:rsidRPr="004F38A7">
        <w:rPr>
          <w:spacing w:val="1"/>
        </w:rPr>
        <w:t xml:space="preserve"> </w:t>
      </w:r>
      <w:r w:rsidRPr="004F38A7">
        <w:t>единство</w:t>
      </w:r>
      <w:r w:rsidRPr="004F38A7">
        <w:rPr>
          <w:spacing w:val="1"/>
        </w:rPr>
        <w:t xml:space="preserve"> </w:t>
      </w:r>
      <w:r w:rsidRPr="004F38A7">
        <w:t>народов</w:t>
      </w:r>
      <w:r w:rsidRPr="004F38A7">
        <w:rPr>
          <w:spacing w:val="1"/>
        </w:rPr>
        <w:t xml:space="preserve"> </w:t>
      </w:r>
      <w:r w:rsidRPr="004F38A7">
        <w:t>России.</w:t>
      </w:r>
    </w:p>
    <w:p w:rsidR="009D1A0F" w:rsidRPr="004F38A7" w:rsidRDefault="009D1A0F">
      <w:pPr>
        <w:pStyle w:val="BodyText"/>
        <w:ind w:left="231" w:right="233"/>
      </w:pPr>
      <w:r w:rsidRPr="004F38A7">
        <w:t>Вся</w:t>
      </w:r>
      <w:r w:rsidRPr="004F38A7">
        <w:rPr>
          <w:spacing w:val="1"/>
        </w:rPr>
        <w:t xml:space="preserve"> </w:t>
      </w:r>
      <w:r w:rsidRPr="004F38A7">
        <w:t>система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народа</w:t>
      </w:r>
      <w:r w:rsidRPr="004F38A7">
        <w:rPr>
          <w:spacing w:val="1"/>
        </w:rPr>
        <w:t xml:space="preserve"> </w:t>
      </w:r>
      <w:r w:rsidRPr="004F38A7">
        <w:t>находит</w:t>
      </w:r>
      <w:r w:rsidRPr="004F38A7">
        <w:rPr>
          <w:spacing w:val="1"/>
        </w:rPr>
        <w:t xml:space="preserve"> </w:t>
      </w:r>
      <w:r w:rsidRPr="004F38A7">
        <w:t>отражение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содержании</w:t>
      </w:r>
      <w:r w:rsidRPr="004F38A7">
        <w:rPr>
          <w:spacing w:val="1"/>
        </w:rPr>
        <w:t xml:space="preserve"> </w:t>
      </w:r>
      <w:r w:rsidRPr="004F38A7">
        <w:t>воспитательной</w:t>
      </w:r>
      <w:r w:rsidRPr="004F38A7">
        <w:rPr>
          <w:spacing w:val="-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ДОО,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возрастными</w:t>
      </w:r>
      <w:r w:rsidRPr="004F38A7">
        <w:rPr>
          <w:spacing w:val="-1"/>
        </w:rPr>
        <w:t xml:space="preserve"> </w:t>
      </w:r>
      <w:r w:rsidRPr="004F38A7">
        <w:t>особенностями</w:t>
      </w:r>
      <w:r w:rsidRPr="004F38A7">
        <w:rPr>
          <w:spacing w:val="-1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939" w:firstLine="0"/>
      </w:pPr>
      <w:r w:rsidRPr="004F38A7">
        <w:t>Ценности</w:t>
      </w:r>
      <w:r w:rsidRPr="004F38A7">
        <w:rPr>
          <w:spacing w:val="-3"/>
        </w:rPr>
        <w:t xml:space="preserve"> </w:t>
      </w:r>
      <w:r w:rsidRPr="004F38A7">
        <w:t>Родина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5"/>
        </w:rPr>
        <w:t xml:space="preserve"> </w:t>
      </w:r>
      <w:r w:rsidRPr="004F38A7">
        <w:t>природа</w:t>
      </w:r>
      <w:r w:rsidRPr="004F38A7">
        <w:rPr>
          <w:spacing w:val="-4"/>
        </w:rPr>
        <w:t xml:space="preserve"> </w:t>
      </w:r>
      <w:r w:rsidRPr="004F38A7">
        <w:t>лежат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основе</w:t>
      </w:r>
      <w:r w:rsidRPr="004F38A7">
        <w:rPr>
          <w:spacing w:val="-4"/>
        </w:rPr>
        <w:t xml:space="preserve"> </w:t>
      </w:r>
      <w:r w:rsidRPr="004F38A7">
        <w:t>патриотического</w:t>
      </w:r>
      <w:r w:rsidRPr="004F38A7">
        <w:rPr>
          <w:spacing w:val="-3"/>
        </w:rPr>
        <w:t xml:space="preserve"> </w:t>
      </w: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ind w:left="231" w:right="229"/>
      </w:pP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милосердие,</w:t>
      </w:r>
      <w:r w:rsidRPr="004F38A7">
        <w:rPr>
          <w:spacing w:val="1"/>
        </w:rPr>
        <w:t xml:space="preserve"> </w:t>
      </w:r>
      <w:r w:rsidRPr="004F38A7">
        <w:t>жизнь,</w:t>
      </w:r>
      <w:r w:rsidRPr="004F38A7">
        <w:rPr>
          <w:spacing w:val="1"/>
        </w:rPr>
        <w:t xml:space="preserve"> </w:t>
      </w:r>
      <w:r w:rsidRPr="004F38A7">
        <w:t>добро</w:t>
      </w:r>
      <w:r w:rsidRPr="004F38A7">
        <w:rPr>
          <w:spacing w:val="1"/>
        </w:rPr>
        <w:t xml:space="preserve"> </w:t>
      </w:r>
      <w:r w:rsidRPr="004F38A7">
        <w:t>лежат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духовно-нравственного</w:t>
      </w:r>
      <w:r w:rsidRPr="004F38A7">
        <w:rPr>
          <w:spacing w:val="1"/>
        </w:rPr>
        <w:t xml:space="preserve"> </w:t>
      </w:r>
      <w:r w:rsidRPr="004F38A7">
        <w:t>направления</w:t>
      </w:r>
      <w:r w:rsidRPr="004F38A7">
        <w:rPr>
          <w:spacing w:val="-1"/>
        </w:rPr>
        <w:t xml:space="preserve"> </w:t>
      </w:r>
      <w:r w:rsidRPr="004F38A7">
        <w:t>воспитания</w:t>
      </w:r>
    </w:p>
    <w:p w:rsidR="009D1A0F" w:rsidRPr="004F38A7" w:rsidRDefault="009D1A0F">
      <w:pPr>
        <w:pStyle w:val="BodyText"/>
        <w:ind w:left="231" w:right="236"/>
      </w:pP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человек,</w:t>
      </w:r>
      <w:r w:rsidRPr="004F38A7">
        <w:rPr>
          <w:spacing w:val="1"/>
        </w:rPr>
        <w:t xml:space="preserve"> </w:t>
      </w:r>
      <w:r w:rsidRPr="004F38A7">
        <w:t>семья,</w:t>
      </w:r>
      <w:r w:rsidRPr="004F38A7">
        <w:rPr>
          <w:spacing w:val="1"/>
        </w:rPr>
        <w:t xml:space="preserve"> </w:t>
      </w:r>
      <w:r w:rsidRPr="004F38A7">
        <w:t>дружба,</w:t>
      </w:r>
      <w:r w:rsidRPr="004F38A7">
        <w:rPr>
          <w:spacing w:val="1"/>
        </w:rPr>
        <w:t xml:space="preserve"> </w:t>
      </w:r>
      <w:r w:rsidRPr="004F38A7">
        <w:t>сотрудничество</w:t>
      </w:r>
      <w:r w:rsidRPr="004F38A7">
        <w:rPr>
          <w:spacing w:val="1"/>
        </w:rPr>
        <w:t xml:space="preserve"> </w:t>
      </w:r>
      <w:r w:rsidRPr="004F38A7">
        <w:t>лежат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социального</w:t>
      </w:r>
      <w:r w:rsidRPr="004F38A7">
        <w:rPr>
          <w:spacing w:val="1"/>
        </w:rPr>
        <w:t xml:space="preserve"> </w:t>
      </w:r>
      <w:r w:rsidRPr="004F38A7">
        <w:t>направления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ind w:left="939" w:firstLine="0"/>
      </w:pPr>
      <w:r w:rsidRPr="004F38A7">
        <w:t>Ценность</w:t>
      </w:r>
      <w:r w:rsidRPr="004F38A7">
        <w:rPr>
          <w:spacing w:val="-4"/>
        </w:rPr>
        <w:t xml:space="preserve"> </w:t>
      </w:r>
      <w:r w:rsidRPr="004F38A7">
        <w:t>познание</w:t>
      </w:r>
      <w:r w:rsidRPr="004F38A7">
        <w:rPr>
          <w:spacing w:val="-5"/>
        </w:rPr>
        <w:t xml:space="preserve"> </w:t>
      </w:r>
      <w:r w:rsidRPr="004F38A7">
        <w:t>лежит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основе</w:t>
      </w:r>
      <w:r w:rsidRPr="004F38A7">
        <w:rPr>
          <w:spacing w:val="-6"/>
        </w:rPr>
        <w:t xml:space="preserve"> </w:t>
      </w:r>
      <w:r w:rsidRPr="004F38A7">
        <w:t>познавательного</w:t>
      </w:r>
      <w:r w:rsidRPr="004F38A7">
        <w:rPr>
          <w:spacing w:val="-3"/>
        </w:rPr>
        <w:t xml:space="preserve"> </w:t>
      </w:r>
      <w:r w:rsidRPr="004F38A7">
        <w:t>направления</w:t>
      </w:r>
      <w:r w:rsidRPr="004F38A7">
        <w:rPr>
          <w:spacing w:val="-4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ind w:left="231" w:right="233"/>
      </w:pP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жизнь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здоровье</w:t>
      </w:r>
      <w:r w:rsidRPr="004F38A7">
        <w:rPr>
          <w:spacing w:val="1"/>
        </w:rPr>
        <w:t xml:space="preserve"> </w:t>
      </w:r>
      <w:r w:rsidRPr="004F38A7">
        <w:t>лежат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физического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оздоровительного</w:t>
      </w:r>
      <w:r w:rsidRPr="004F38A7">
        <w:rPr>
          <w:spacing w:val="1"/>
        </w:rPr>
        <w:t xml:space="preserve"> </w:t>
      </w:r>
      <w:r w:rsidRPr="004F38A7">
        <w:t>направления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939" w:firstLine="0"/>
      </w:pPr>
      <w:r w:rsidRPr="004F38A7">
        <w:t>Ценность</w:t>
      </w:r>
      <w:r w:rsidRPr="004F38A7">
        <w:rPr>
          <w:spacing w:val="-4"/>
        </w:rPr>
        <w:t xml:space="preserve"> </w:t>
      </w:r>
      <w:r w:rsidRPr="004F38A7">
        <w:t>труд</w:t>
      </w:r>
      <w:r w:rsidRPr="004F38A7">
        <w:rPr>
          <w:spacing w:val="-3"/>
        </w:rPr>
        <w:t xml:space="preserve"> </w:t>
      </w:r>
      <w:r w:rsidRPr="004F38A7">
        <w:t>лежит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основе</w:t>
      </w:r>
      <w:r w:rsidRPr="004F38A7">
        <w:rPr>
          <w:spacing w:val="-5"/>
        </w:rPr>
        <w:t xml:space="preserve"> </w:t>
      </w:r>
      <w:r w:rsidRPr="004F38A7">
        <w:t>трудового</w:t>
      </w:r>
      <w:r w:rsidRPr="004F38A7">
        <w:rPr>
          <w:spacing w:val="-3"/>
        </w:rPr>
        <w:t xml:space="preserve"> </w:t>
      </w: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ind w:left="939" w:firstLine="0"/>
      </w:pPr>
      <w:r w:rsidRPr="004F38A7">
        <w:t>Ценности</w:t>
      </w:r>
      <w:r w:rsidRPr="004F38A7">
        <w:rPr>
          <w:spacing w:val="-3"/>
        </w:rPr>
        <w:t xml:space="preserve"> </w:t>
      </w:r>
      <w:r w:rsidRPr="004F38A7">
        <w:t>культура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красота</w:t>
      </w:r>
      <w:r w:rsidRPr="004F38A7">
        <w:rPr>
          <w:spacing w:val="-3"/>
        </w:rPr>
        <w:t xml:space="preserve"> </w:t>
      </w:r>
      <w:r w:rsidRPr="004F38A7">
        <w:t>лежат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основе</w:t>
      </w:r>
      <w:r w:rsidRPr="004F38A7">
        <w:rPr>
          <w:spacing w:val="-4"/>
        </w:rPr>
        <w:t xml:space="preserve"> </w:t>
      </w:r>
      <w:r w:rsidRPr="004F38A7">
        <w:t>эстетического</w:t>
      </w:r>
      <w:r w:rsidRPr="004F38A7">
        <w:rPr>
          <w:spacing w:val="-3"/>
        </w:rPr>
        <w:t xml:space="preserve"> </w:t>
      </w:r>
      <w:r w:rsidRPr="004F38A7">
        <w:t>направления</w:t>
      </w:r>
      <w:r w:rsidRPr="004F38A7">
        <w:rPr>
          <w:spacing w:val="-2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ind w:left="231" w:right="234"/>
      </w:pPr>
      <w:r w:rsidRPr="004F38A7">
        <w:t>Целевые ориентиры воспитания следует рассматривать как возрастные характеристики</w:t>
      </w:r>
      <w:r w:rsidRPr="004F38A7">
        <w:rPr>
          <w:spacing w:val="-57"/>
        </w:rPr>
        <w:t xml:space="preserve"> </w:t>
      </w:r>
      <w:r w:rsidRPr="004F38A7">
        <w:t>возможных достижений ребенка, которые коррелируют с портретом выпускника ДОО и с</w:t>
      </w:r>
      <w:r w:rsidRPr="004F38A7">
        <w:rPr>
          <w:spacing w:val="1"/>
        </w:rPr>
        <w:t xml:space="preserve"> </w:t>
      </w:r>
      <w:r w:rsidRPr="004F38A7">
        <w:t>традиционными</w:t>
      </w:r>
      <w:r w:rsidRPr="004F38A7">
        <w:rPr>
          <w:spacing w:val="-3"/>
        </w:rPr>
        <w:t xml:space="preserve"> </w:t>
      </w:r>
      <w:r w:rsidRPr="004F38A7">
        <w:t>ценностями российского общества.</w:t>
      </w:r>
    </w:p>
    <w:p w:rsidR="009D1A0F" w:rsidRPr="004F38A7" w:rsidRDefault="009D1A0F">
      <w:pPr>
        <w:pStyle w:val="BodyText"/>
        <w:ind w:left="231" w:right="231"/>
      </w:pPr>
      <w:r w:rsidRPr="004F38A7">
        <w:t>С учетом особенностей социокультурной среды, в которой воспитывается ребенок, в</w:t>
      </w:r>
      <w:r w:rsidRPr="004F38A7">
        <w:rPr>
          <w:spacing w:val="1"/>
        </w:rPr>
        <w:t xml:space="preserve"> </w:t>
      </w:r>
      <w:r w:rsidRPr="004F38A7">
        <w:t>программе воспитания находит отражение взаимодействие всех субъектов воспитательных</w:t>
      </w:r>
      <w:r w:rsidRPr="004F38A7">
        <w:rPr>
          <w:spacing w:val="1"/>
        </w:rPr>
        <w:t xml:space="preserve"> </w:t>
      </w:r>
      <w:r w:rsidRPr="004F38A7">
        <w:t>отношений. Реализация Программы воспитания предполагает социальное партнерство ДОО с</w:t>
      </w:r>
      <w:r w:rsidRPr="004F38A7">
        <w:rPr>
          <w:spacing w:val="1"/>
        </w:rPr>
        <w:t xml:space="preserve"> </w:t>
      </w:r>
      <w:r w:rsidRPr="004F38A7">
        <w:t>другими учреждениями образования и культуры (музеи, театры, библиотеки, и другое), в 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-2"/>
        </w:rPr>
        <w:t xml:space="preserve"> </w:t>
      </w:r>
      <w:r w:rsidRPr="004F38A7">
        <w:t>системой дополнительного образования</w:t>
      </w:r>
      <w:r w:rsidRPr="004F38A7">
        <w:rPr>
          <w:spacing w:val="-3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231" w:right="236"/>
      </w:pPr>
      <w:r w:rsidRPr="004F38A7">
        <w:t>Структура Программы воспитания включает три раздела: целевой, содержательный и</w:t>
      </w:r>
      <w:r w:rsidRPr="004F38A7">
        <w:rPr>
          <w:spacing w:val="1"/>
        </w:rPr>
        <w:t xml:space="preserve"> </w:t>
      </w:r>
      <w:r w:rsidRPr="004F38A7">
        <w:t>организационный.</w:t>
      </w:r>
    </w:p>
    <w:p w:rsidR="009D1A0F" w:rsidRPr="004F38A7" w:rsidRDefault="009D1A0F">
      <w:pPr>
        <w:pStyle w:val="BodyText"/>
        <w:ind w:left="939" w:firstLine="0"/>
      </w:pPr>
      <w:r w:rsidRPr="004F38A7">
        <w:t>Пояснительная</w:t>
      </w:r>
      <w:r w:rsidRPr="004F38A7">
        <w:rPr>
          <w:spacing w:val="-3"/>
        </w:rPr>
        <w:t xml:space="preserve"> </w:t>
      </w:r>
      <w:r w:rsidRPr="004F38A7">
        <w:t>записка</w:t>
      </w:r>
      <w:r w:rsidRPr="004F38A7">
        <w:rPr>
          <w:spacing w:val="-6"/>
        </w:rPr>
        <w:t xml:space="preserve"> </w:t>
      </w:r>
      <w:r w:rsidRPr="004F38A7">
        <w:t>не</w:t>
      </w:r>
      <w:r w:rsidRPr="004F38A7">
        <w:rPr>
          <w:spacing w:val="-3"/>
        </w:rPr>
        <w:t xml:space="preserve"> </w:t>
      </w:r>
      <w:r w:rsidRPr="004F38A7">
        <w:t>является</w:t>
      </w:r>
      <w:r w:rsidRPr="004F38A7">
        <w:rPr>
          <w:spacing w:val="-3"/>
        </w:rPr>
        <w:t xml:space="preserve"> </w:t>
      </w:r>
      <w:r w:rsidRPr="004F38A7">
        <w:t>частью</w:t>
      </w:r>
      <w:r w:rsidRPr="004F38A7">
        <w:rPr>
          <w:spacing w:val="-2"/>
        </w:rPr>
        <w:t xml:space="preserve"> </w:t>
      </w:r>
      <w:r w:rsidRPr="004F38A7">
        <w:t>рабочей</w:t>
      </w:r>
      <w:r w:rsidRPr="004F38A7">
        <w:rPr>
          <w:spacing w:val="-2"/>
        </w:rPr>
        <w:t xml:space="preserve"> </w:t>
      </w:r>
      <w:r w:rsidRPr="004F38A7">
        <w:t>программы</w:t>
      </w:r>
      <w:r w:rsidRPr="004F38A7">
        <w:rPr>
          <w:spacing w:val="-3"/>
        </w:rPr>
        <w:t xml:space="preserve"> </w:t>
      </w:r>
      <w:r w:rsidRPr="004F38A7">
        <w:t>воспитания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2"/>
          <w:numId w:val="23"/>
        </w:numPr>
        <w:tabs>
          <w:tab w:val="left" w:pos="1660"/>
        </w:tabs>
        <w:spacing w:line="240" w:lineRule="auto"/>
        <w:ind w:hanging="721"/>
        <w:jc w:val="left"/>
      </w:pPr>
      <w:r w:rsidRPr="004F38A7">
        <w:t>Целевой</w:t>
      </w:r>
      <w:r w:rsidRPr="004F38A7">
        <w:rPr>
          <w:spacing w:val="-1"/>
        </w:rPr>
        <w:t xml:space="preserve"> </w:t>
      </w:r>
      <w:r w:rsidRPr="004F38A7">
        <w:t>раздел</w:t>
      </w:r>
    </w:p>
    <w:p w:rsidR="009D1A0F" w:rsidRPr="004F38A7" w:rsidRDefault="009D1A0F">
      <w:pPr>
        <w:spacing w:line="274" w:lineRule="exact"/>
        <w:ind w:left="939"/>
        <w:rPr>
          <w:b/>
          <w:sz w:val="24"/>
        </w:rPr>
      </w:pPr>
      <w:r w:rsidRPr="004F38A7">
        <w:rPr>
          <w:b/>
          <w:sz w:val="24"/>
          <w:u w:val="thick"/>
        </w:rPr>
        <w:t>Цели</w:t>
      </w:r>
      <w:r w:rsidRPr="004F38A7">
        <w:rPr>
          <w:b/>
          <w:spacing w:val="-1"/>
          <w:sz w:val="24"/>
          <w:u w:val="thick"/>
        </w:rPr>
        <w:t xml:space="preserve"> </w:t>
      </w:r>
      <w:r w:rsidRPr="004F38A7">
        <w:rPr>
          <w:b/>
          <w:sz w:val="24"/>
          <w:u w:val="thick"/>
        </w:rPr>
        <w:t>и</w:t>
      </w:r>
      <w:r w:rsidRPr="004F38A7">
        <w:rPr>
          <w:b/>
          <w:spacing w:val="-1"/>
          <w:sz w:val="24"/>
          <w:u w:val="thick"/>
        </w:rPr>
        <w:t xml:space="preserve"> </w:t>
      </w:r>
      <w:r w:rsidRPr="004F38A7">
        <w:rPr>
          <w:b/>
          <w:sz w:val="24"/>
          <w:u w:val="thick"/>
        </w:rPr>
        <w:t>задачи</w:t>
      </w:r>
      <w:r w:rsidRPr="004F38A7">
        <w:rPr>
          <w:b/>
          <w:spacing w:val="-1"/>
          <w:sz w:val="24"/>
          <w:u w:val="thick"/>
        </w:rPr>
        <w:t xml:space="preserve"> </w:t>
      </w:r>
      <w:r w:rsidRPr="004F38A7">
        <w:rPr>
          <w:b/>
          <w:sz w:val="24"/>
          <w:u w:val="thick"/>
        </w:rPr>
        <w:t>воспитания</w:t>
      </w:r>
    </w:p>
    <w:p w:rsidR="009D1A0F" w:rsidRPr="004F38A7" w:rsidRDefault="009D1A0F">
      <w:pPr>
        <w:pStyle w:val="BodyText"/>
        <w:ind w:left="231" w:right="234"/>
      </w:pPr>
      <w:r w:rsidRPr="004F38A7">
        <w:rPr>
          <w:i/>
        </w:rPr>
        <w:t xml:space="preserve">Общая цель воспитания в ДОО </w:t>
      </w:r>
      <w:r w:rsidRPr="004F38A7">
        <w:t>- личностное развитие каждого ребенка с учетом его</w:t>
      </w:r>
      <w:r w:rsidRPr="004F38A7">
        <w:rPr>
          <w:spacing w:val="1"/>
        </w:rPr>
        <w:t xml:space="preserve"> </w:t>
      </w:r>
      <w:r w:rsidRPr="004F38A7">
        <w:t>индивидуальности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создание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позитивной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традиционных</w:t>
      </w:r>
      <w:r w:rsidRPr="004F38A7">
        <w:rPr>
          <w:spacing w:val="-2"/>
        </w:rPr>
        <w:t xml:space="preserve"> </w:t>
      </w:r>
      <w:r w:rsidRPr="004F38A7">
        <w:t>ценностей российского</w:t>
      </w:r>
      <w:r w:rsidRPr="004F38A7">
        <w:rPr>
          <w:spacing w:val="-1"/>
        </w:rPr>
        <w:t xml:space="preserve"> </w:t>
      </w:r>
      <w:r w:rsidRPr="004F38A7">
        <w:t>общества, что</w:t>
      </w:r>
      <w:r w:rsidRPr="004F38A7">
        <w:rPr>
          <w:spacing w:val="-1"/>
        </w:rPr>
        <w:t xml:space="preserve"> </w:t>
      </w:r>
      <w:r w:rsidRPr="004F38A7">
        <w:t>предполагает:</w:t>
      </w:r>
    </w:p>
    <w:p w:rsidR="009D1A0F" w:rsidRPr="004F38A7" w:rsidRDefault="009D1A0F">
      <w:pPr>
        <w:pStyle w:val="ListParagraph"/>
        <w:numPr>
          <w:ilvl w:val="0"/>
          <w:numId w:val="104"/>
        </w:numPr>
        <w:tabs>
          <w:tab w:val="left" w:pos="1283"/>
          <w:tab w:val="left" w:pos="3045"/>
          <w:tab w:val="left" w:pos="5002"/>
          <w:tab w:val="left" w:pos="6784"/>
          <w:tab w:val="left" w:pos="7168"/>
          <w:tab w:val="left" w:pos="8930"/>
        </w:tabs>
        <w:ind w:right="234" w:firstLine="707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z w:val="24"/>
        </w:rPr>
        <w:tab/>
        <w:t>первоначальных</w:t>
      </w:r>
      <w:r w:rsidRPr="004F38A7">
        <w:rPr>
          <w:sz w:val="24"/>
        </w:rPr>
        <w:tab/>
        <w:t>представлений</w:t>
      </w:r>
      <w:r w:rsidRPr="004F38A7">
        <w:rPr>
          <w:sz w:val="24"/>
        </w:rPr>
        <w:tab/>
        <w:t>о</w:t>
      </w:r>
      <w:r w:rsidRPr="004F38A7">
        <w:rPr>
          <w:sz w:val="24"/>
        </w:rPr>
        <w:tab/>
        <w:t>традиционных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ценностях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приемлемых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нормах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поведения;</w:t>
      </w:r>
    </w:p>
    <w:p w:rsidR="009D1A0F" w:rsidRPr="004F38A7" w:rsidRDefault="009D1A0F">
      <w:pPr>
        <w:pStyle w:val="ListParagraph"/>
        <w:numPr>
          <w:ilvl w:val="0"/>
          <w:numId w:val="104"/>
        </w:numPr>
        <w:tabs>
          <w:tab w:val="left" w:pos="1202"/>
        </w:tabs>
        <w:ind w:right="230" w:firstLine="707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(природному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социокультурному),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людям, самому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себе;</w:t>
      </w:r>
    </w:p>
    <w:p w:rsidR="009D1A0F" w:rsidRPr="004F38A7" w:rsidRDefault="009D1A0F">
      <w:pPr>
        <w:pStyle w:val="ListParagraph"/>
        <w:numPr>
          <w:ilvl w:val="0"/>
          <w:numId w:val="104"/>
        </w:numPr>
        <w:tabs>
          <w:tab w:val="left" w:pos="1214"/>
        </w:tabs>
        <w:ind w:right="235" w:firstLine="707"/>
        <w:jc w:val="left"/>
        <w:rPr>
          <w:sz w:val="24"/>
        </w:rPr>
      </w:pPr>
      <w:r w:rsidRPr="004F38A7">
        <w:rPr>
          <w:sz w:val="24"/>
        </w:rPr>
        <w:t>становление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первичного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традиционными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ценностями,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принятыми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нормами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правилами.</w:t>
      </w:r>
    </w:p>
    <w:p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Общие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задачи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ДОО:</w:t>
      </w:r>
    </w:p>
    <w:p w:rsidR="009D1A0F" w:rsidRPr="004F38A7" w:rsidRDefault="009D1A0F">
      <w:pPr>
        <w:pStyle w:val="ListParagraph"/>
        <w:numPr>
          <w:ilvl w:val="0"/>
          <w:numId w:val="104"/>
        </w:numPr>
        <w:tabs>
          <w:tab w:val="left" w:pos="1252"/>
        </w:tabs>
        <w:ind w:right="230" w:firstLine="707"/>
        <w:rPr>
          <w:sz w:val="24"/>
        </w:rPr>
      </w:pPr>
      <w:r w:rsidRPr="004F38A7">
        <w:rPr>
          <w:sz w:val="24"/>
        </w:rPr>
        <w:t>содействовать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 добре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зле,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должном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недопустимом;</w:t>
      </w:r>
    </w:p>
    <w:p w:rsidR="009D1A0F" w:rsidRPr="004F38A7" w:rsidRDefault="009D1A0F">
      <w:pPr>
        <w:pStyle w:val="ListParagraph"/>
        <w:numPr>
          <w:ilvl w:val="0"/>
          <w:numId w:val="104"/>
        </w:numPr>
        <w:tabs>
          <w:tab w:val="left" w:pos="1391"/>
        </w:tabs>
        <w:ind w:right="236" w:firstLine="767"/>
        <w:rPr>
          <w:sz w:val="24"/>
        </w:rPr>
      </w:pP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отечественных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традициях,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внутренней установке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поступать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согласно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совести;</w:t>
      </w:r>
    </w:p>
    <w:p w:rsidR="009D1A0F" w:rsidRPr="004F38A7" w:rsidRDefault="009D1A0F">
      <w:pPr>
        <w:pStyle w:val="ListParagraph"/>
        <w:numPr>
          <w:ilvl w:val="0"/>
          <w:numId w:val="104"/>
        </w:numPr>
        <w:tabs>
          <w:tab w:val="left" w:pos="1113"/>
        </w:tabs>
        <w:ind w:right="237" w:firstLine="707"/>
        <w:rPr>
          <w:sz w:val="24"/>
        </w:rPr>
      </w:pPr>
      <w:r w:rsidRPr="004F38A7">
        <w:rPr>
          <w:sz w:val="24"/>
        </w:rPr>
        <w:t>создавать условия для развития и реализации личностного потенциала ребенка,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творческому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самовыражению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саморазвитию, самовоспитанию;</w:t>
      </w:r>
    </w:p>
    <w:p w:rsidR="009D1A0F" w:rsidRPr="004F38A7" w:rsidRDefault="009D1A0F">
      <w:pPr>
        <w:pStyle w:val="ListParagraph"/>
        <w:numPr>
          <w:ilvl w:val="0"/>
          <w:numId w:val="104"/>
        </w:numPr>
        <w:tabs>
          <w:tab w:val="left" w:pos="1305"/>
        </w:tabs>
        <w:ind w:right="230" w:firstLine="707"/>
        <w:rPr>
          <w:sz w:val="24"/>
        </w:rPr>
      </w:pPr>
      <w:r w:rsidRPr="004F38A7">
        <w:rPr>
          <w:sz w:val="24"/>
        </w:rPr>
        <w:t>осуществлять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позитивной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посредством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проектирования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уклада,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воспитывающих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общностей.</w:t>
      </w:r>
    </w:p>
    <w:p w:rsidR="009D1A0F" w:rsidRPr="004F38A7" w:rsidRDefault="009D1A0F">
      <w:pPr>
        <w:pStyle w:val="Heading2"/>
        <w:spacing w:before="4"/>
        <w:ind w:left="939"/>
      </w:pP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воспитания</w:t>
      </w:r>
    </w:p>
    <w:p w:rsidR="009D1A0F" w:rsidRPr="004F38A7" w:rsidRDefault="009D1A0F">
      <w:pPr>
        <w:spacing w:line="274" w:lineRule="exact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Патриотическое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ListParagraph"/>
        <w:numPr>
          <w:ilvl w:val="0"/>
          <w:numId w:val="105"/>
        </w:numPr>
        <w:tabs>
          <w:tab w:val="left" w:pos="1300"/>
        </w:tabs>
        <w:ind w:right="223"/>
        <w:rPr>
          <w:sz w:val="24"/>
        </w:rPr>
      </w:pPr>
      <w:r w:rsidRPr="004F38A7">
        <w:rPr>
          <w:sz w:val="24"/>
        </w:rPr>
        <w:t>Цель патриотического направления воспитания - содействовать формированию 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позиции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защитника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творца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(созидателя),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ответственного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будущее своей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страны.</w:t>
      </w:r>
    </w:p>
    <w:p w:rsidR="009D1A0F" w:rsidRPr="004F38A7" w:rsidRDefault="009D1A0F">
      <w:pPr>
        <w:pStyle w:val="ListParagraph"/>
        <w:numPr>
          <w:ilvl w:val="0"/>
          <w:numId w:val="105"/>
        </w:numPr>
        <w:tabs>
          <w:tab w:val="left" w:pos="1300"/>
        </w:tabs>
        <w:ind w:right="224"/>
        <w:rPr>
          <w:sz w:val="24"/>
        </w:rPr>
      </w:pP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лежат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воспитания. Чувство патриотизма возникает у ребенка вследствие воспитания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 нравственных качеств, интереса, чувства любви и уважения к своей стране 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малой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(гражданский патриотизм), ответственности, ощущения принадлежности к своему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народу.</w:t>
      </w:r>
    </w:p>
    <w:p w:rsidR="009D1A0F" w:rsidRPr="004F38A7" w:rsidRDefault="009D1A0F">
      <w:pPr>
        <w:pStyle w:val="ListParagraph"/>
        <w:numPr>
          <w:ilvl w:val="0"/>
          <w:numId w:val="105"/>
        </w:numPr>
        <w:tabs>
          <w:tab w:val="left" w:pos="1300"/>
        </w:tabs>
        <w:spacing w:before="1"/>
        <w:ind w:right="229"/>
        <w:rPr>
          <w:sz w:val="24"/>
        </w:rPr>
      </w:pPr>
      <w:r w:rsidRPr="004F38A7">
        <w:rPr>
          <w:sz w:val="24"/>
        </w:rPr>
        <w:t>Патриотическое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базируется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патриотизма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вырастает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ее уклада,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семейных традиций.</w:t>
      </w:r>
    </w:p>
    <w:p w:rsidR="009D1A0F" w:rsidRPr="004F38A7" w:rsidRDefault="009D1A0F" w:rsidP="00A20CEE">
      <w:pPr>
        <w:pStyle w:val="ListParagraph"/>
        <w:numPr>
          <w:ilvl w:val="0"/>
          <w:numId w:val="105"/>
        </w:numPr>
        <w:tabs>
          <w:tab w:val="left" w:pos="1300"/>
        </w:tabs>
        <w:ind w:right="232"/>
        <w:rPr>
          <w:sz w:val="24"/>
          <w:szCs w:val="24"/>
        </w:rPr>
      </w:pPr>
      <w:r w:rsidRPr="004F38A7">
        <w:t xml:space="preserve">Работа по патриотическому </w:t>
      </w:r>
      <w:r w:rsidRPr="004F38A7">
        <w:rPr>
          <w:sz w:val="24"/>
          <w:szCs w:val="24"/>
        </w:rPr>
        <w:t>воспитанию предполагает: формирование «патриотизма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наследника»,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испытывающего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чувство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гордости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за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наследие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своих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предков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(предполагает приобщение детей к истории, культуре и традициям нашего народа: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отношение</w:t>
      </w:r>
      <w:r w:rsidRPr="004F38A7">
        <w:rPr>
          <w:spacing w:val="10"/>
          <w:sz w:val="24"/>
          <w:szCs w:val="24"/>
        </w:rPr>
        <w:t xml:space="preserve"> </w:t>
      </w:r>
      <w:r w:rsidRPr="004F38A7">
        <w:rPr>
          <w:sz w:val="24"/>
          <w:szCs w:val="24"/>
        </w:rPr>
        <w:t>к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>труду,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>семье,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>стране</w:t>
      </w:r>
      <w:r w:rsidRPr="004F38A7">
        <w:rPr>
          <w:spacing w:val="12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14"/>
          <w:sz w:val="24"/>
          <w:szCs w:val="24"/>
        </w:rPr>
        <w:t xml:space="preserve"> </w:t>
      </w:r>
      <w:r w:rsidRPr="004F38A7">
        <w:rPr>
          <w:sz w:val="24"/>
          <w:szCs w:val="24"/>
        </w:rPr>
        <w:t>вере);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>«патриотизма</w:t>
      </w:r>
      <w:r w:rsidRPr="004F38A7">
        <w:rPr>
          <w:spacing w:val="12"/>
          <w:sz w:val="24"/>
          <w:szCs w:val="24"/>
        </w:rPr>
        <w:t xml:space="preserve"> </w:t>
      </w:r>
      <w:r w:rsidRPr="004F38A7">
        <w:rPr>
          <w:sz w:val="24"/>
          <w:szCs w:val="24"/>
        </w:rPr>
        <w:t>защитника»,</w:t>
      </w:r>
      <w:r w:rsidRPr="004F38A7">
        <w:rPr>
          <w:spacing w:val="13"/>
          <w:sz w:val="24"/>
          <w:szCs w:val="24"/>
        </w:rPr>
        <w:t xml:space="preserve"> </w:t>
      </w:r>
      <w:r w:rsidRPr="004F38A7">
        <w:rPr>
          <w:sz w:val="24"/>
          <w:szCs w:val="24"/>
        </w:rPr>
        <w:t>стремящего сяхранить это наследие (предполагает развитие у детей готовности преодолевать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трудности ради своей семьи, малой родины); «патриотизма созидателя и творца»,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устремленного в будущее, уверенного в благополучии и процветании своей Родины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(предполагает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конкретные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каждодневные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дела,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направленные,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например,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поддержание чистоты и порядка, опрятности и аккуратности, а в дальнейшем - на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развитие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всего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своего</w:t>
      </w:r>
      <w:r w:rsidRPr="004F38A7">
        <w:rPr>
          <w:spacing w:val="-2"/>
        </w:rPr>
        <w:t xml:space="preserve"> </w:t>
      </w:r>
      <w:r w:rsidRPr="004F38A7">
        <w:rPr>
          <w:sz w:val="24"/>
          <w:szCs w:val="24"/>
        </w:rPr>
        <w:t>населенного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пункта,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района,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края,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Отчизны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целом).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9"/>
        <w:jc w:val="both"/>
        <w:rPr>
          <w:i/>
          <w:sz w:val="24"/>
          <w:szCs w:val="24"/>
        </w:rPr>
      </w:pPr>
      <w:r w:rsidRPr="004F38A7">
        <w:rPr>
          <w:i/>
          <w:sz w:val="24"/>
          <w:szCs w:val="24"/>
        </w:rPr>
        <w:t>Духовно-нравственное</w:t>
      </w:r>
      <w:r w:rsidRPr="004F38A7">
        <w:rPr>
          <w:i/>
          <w:spacing w:val="-4"/>
          <w:sz w:val="24"/>
          <w:szCs w:val="24"/>
        </w:rPr>
        <w:t xml:space="preserve"> </w:t>
      </w:r>
      <w:r w:rsidRPr="004F38A7">
        <w:rPr>
          <w:i/>
          <w:sz w:val="24"/>
          <w:szCs w:val="24"/>
        </w:rPr>
        <w:t>направление</w:t>
      </w:r>
      <w:r w:rsidRPr="004F38A7">
        <w:rPr>
          <w:i/>
          <w:spacing w:val="-5"/>
          <w:sz w:val="24"/>
          <w:szCs w:val="24"/>
        </w:rPr>
        <w:t xml:space="preserve"> </w:t>
      </w:r>
      <w:r w:rsidRPr="004F38A7">
        <w:rPr>
          <w:i/>
          <w:sz w:val="24"/>
          <w:szCs w:val="24"/>
        </w:rPr>
        <w:t>воспитания</w:t>
      </w:r>
    </w:p>
    <w:p w:rsidR="009D1A0F" w:rsidRPr="004F38A7" w:rsidRDefault="009D1A0F">
      <w:pPr>
        <w:pStyle w:val="ListParagraph"/>
        <w:numPr>
          <w:ilvl w:val="0"/>
          <w:numId w:val="106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  <w:szCs w:val="24"/>
        </w:rPr>
        <w:t>Цель духовно-нравственного нап</w:t>
      </w:r>
      <w:r w:rsidRPr="004F38A7">
        <w:rPr>
          <w:sz w:val="24"/>
        </w:rPr>
        <w:t>равления воспитания - формирование 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 духовному развитию, нравственному самосовершенствованию, индивидуально-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поведению.</w:t>
      </w:r>
    </w:p>
    <w:p w:rsidR="009D1A0F" w:rsidRPr="004F38A7" w:rsidRDefault="009D1A0F">
      <w:pPr>
        <w:pStyle w:val="ListParagraph"/>
        <w:numPr>
          <w:ilvl w:val="0"/>
          <w:numId w:val="106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милосердие,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лежат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06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Духовно-нравственное воспитание направлено на развитие ценностно - смысловой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детско-взрослой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общности, содержанием которого является освоение социокультурного опыта в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культурно-историческом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личностном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аспектах.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Социальное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ListParagraph"/>
        <w:numPr>
          <w:ilvl w:val="0"/>
          <w:numId w:val="107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Цель социального направления воспитания - формирование ценностного отношения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детей к семье, другому человеку, развитие дружелюбия, умения находить общий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язык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 другими людьми.</w:t>
      </w:r>
    </w:p>
    <w:p w:rsidR="009D1A0F" w:rsidRPr="004F38A7" w:rsidRDefault="009D1A0F">
      <w:pPr>
        <w:pStyle w:val="ListParagraph"/>
        <w:numPr>
          <w:ilvl w:val="0"/>
          <w:numId w:val="107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Ценности - семья, дружба, человек и сотрудничество лежат в основе социального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07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В дошкольном детстве ребенок начинает осваивать все многообразие 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ролей.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сообща,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подчиняться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правилам, нести ответственность за свои поступки, действовать в интересах 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людей. Формирование ценностно-смыслового отношения ребенка к социальному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окружению невозможно без грамотно выстроенного воспитательного процесса,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котором проявляется личная социальная инициатива ребенка в детско-взрослых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общностях.</w:t>
      </w:r>
    </w:p>
    <w:p w:rsidR="009D1A0F" w:rsidRPr="004F38A7" w:rsidRDefault="009D1A0F">
      <w:pPr>
        <w:pStyle w:val="ListParagraph"/>
        <w:numPr>
          <w:ilvl w:val="0"/>
          <w:numId w:val="107"/>
        </w:numPr>
        <w:tabs>
          <w:tab w:val="left" w:pos="1300"/>
        </w:tabs>
        <w:spacing w:before="1"/>
        <w:ind w:right="228"/>
        <w:rPr>
          <w:sz w:val="24"/>
        </w:rPr>
      </w:pPr>
      <w:r w:rsidRPr="004F38A7">
        <w:rPr>
          <w:sz w:val="24"/>
        </w:rPr>
        <w:t>Важной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составляющей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моральных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идеалов,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моральными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принципами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воплощать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глубоко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Конкретные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усваиваются ребенком вместе с опытом поведения, с накоплением 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формированием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навыка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поведения.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Познавательное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ListParagraph"/>
        <w:numPr>
          <w:ilvl w:val="0"/>
          <w:numId w:val="108"/>
        </w:numPr>
        <w:tabs>
          <w:tab w:val="left" w:pos="1300"/>
        </w:tabs>
        <w:ind w:hanging="361"/>
        <w:jc w:val="left"/>
        <w:rPr>
          <w:sz w:val="24"/>
        </w:rPr>
      </w:pPr>
      <w:r w:rsidRPr="004F38A7">
        <w:rPr>
          <w:sz w:val="24"/>
        </w:rPr>
        <w:t>Цель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 -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ценности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познания.</w:t>
      </w:r>
    </w:p>
    <w:p w:rsidR="009D1A0F" w:rsidRPr="004F38A7" w:rsidRDefault="009D1A0F">
      <w:pPr>
        <w:pStyle w:val="ListParagraph"/>
        <w:numPr>
          <w:ilvl w:val="0"/>
          <w:numId w:val="108"/>
        </w:numPr>
        <w:tabs>
          <w:tab w:val="left" w:pos="1300"/>
        </w:tabs>
        <w:spacing w:before="1"/>
        <w:ind w:hanging="361"/>
        <w:jc w:val="left"/>
        <w:rPr>
          <w:sz w:val="24"/>
        </w:rPr>
      </w:pPr>
      <w:r w:rsidRPr="004F38A7">
        <w:rPr>
          <w:sz w:val="24"/>
        </w:rPr>
        <w:t>Ценность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познание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лежит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познавательного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08"/>
        </w:numPr>
        <w:tabs>
          <w:tab w:val="left" w:pos="1300"/>
        </w:tabs>
        <w:ind w:right="226"/>
        <w:rPr>
          <w:sz w:val="24"/>
        </w:rPr>
      </w:pPr>
      <w:r w:rsidRPr="004F38A7">
        <w:rPr>
          <w:sz w:val="24"/>
        </w:rPr>
        <w:t>В ДОО проблема воспитания у детей познавательной активности охватывает все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стороны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непременным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формирования умственных качеств личности, самостоятельности и инициативности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ребенка.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должны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осуществляться в содержательном единстве, так как знания наук и незнание добра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ограничивает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деформирует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личностное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ребенка.</w:t>
      </w:r>
    </w:p>
    <w:p w:rsidR="009D1A0F" w:rsidRPr="004F38A7" w:rsidRDefault="009D1A0F">
      <w:pPr>
        <w:pStyle w:val="ListParagraph"/>
        <w:numPr>
          <w:ilvl w:val="0"/>
          <w:numId w:val="108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Значимым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истине,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интегрировано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окрашенное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миру, людям,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человека.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spacing w:before="68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Физическое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оздоровительное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ListParagraph"/>
        <w:numPr>
          <w:ilvl w:val="0"/>
          <w:numId w:val="109"/>
        </w:numPr>
        <w:tabs>
          <w:tab w:val="left" w:pos="1300"/>
        </w:tabs>
        <w:ind w:right="227"/>
        <w:rPr>
          <w:sz w:val="24"/>
        </w:rPr>
      </w:pPr>
      <w:r w:rsidRPr="004F38A7">
        <w:rPr>
          <w:sz w:val="24"/>
        </w:rPr>
        <w:t>Цель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элементарными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гигиеническими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навыками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правилами безопасности.</w:t>
      </w:r>
    </w:p>
    <w:p w:rsidR="009D1A0F" w:rsidRPr="004F38A7" w:rsidRDefault="009D1A0F">
      <w:pPr>
        <w:pStyle w:val="ListParagraph"/>
        <w:numPr>
          <w:ilvl w:val="0"/>
          <w:numId w:val="109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лежит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оздоровительного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09"/>
        </w:numPr>
        <w:tabs>
          <w:tab w:val="left" w:pos="1300"/>
        </w:tabs>
        <w:ind w:right="228"/>
        <w:rPr>
          <w:sz w:val="24"/>
        </w:rPr>
      </w:pPr>
      <w:r w:rsidRPr="004F38A7">
        <w:rPr>
          <w:sz w:val="24"/>
        </w:rPr>
        <w:t>Физическое и оздоровительное направление воспитания основано на идее охраны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основоположной ценности и здоровью как совокупности физического, духовного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 человека.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Трудовое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ListParagraph"/>
        <w:numPr>
          <w:ilvl w:val="0"/>
          <w:numId w:val="110"/>
        </w:numPr>
        <w:tabs>
          <w:tab w:val="left" w:pos="1300"/>
        </w:tabs>
        <w:ind w:right="233"/>
        <w:jc w:val="left"/>
        <w:rPr>
          <w:sz w:val="24"/>
        </w:rPr>
      </w:pPr>
      <w:r w:rsidRPr="004F38A7">
        <w:rPr>
          <w:sz w:val="24"/>
        </w:rPr>
        <w:t>Цель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трудового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труду,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трудолюбию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приобщение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труду.</w:t>
      </w:r>
    </w:p>
    <w:p w:rsidR="009D1A0F" w:rsidRPr="004F38A7" w:rsidRDefault="009D1A0F">
      <w:pPr>
        <w:pStyle w:val="ListParagraph"/>
        <w:numPr>
          <w:ilvl w:val="0"/>
          <w:numId w:val="110"/>
        </w:numPr>
        <w:tabs>
          <w:tab w:val="left" w:pos="1300"/>
        </w:tabs>
        <w:ind w:hanging="361"/>
        <w:jc w:val="left"/>
        <w:rPr>
          <w:sz w:val="24"/>
        </w:rPr>
      </w:pPr>
      <w:r w:rsidRPr="004F38A7">
        <w:rPr>
          <w:sz w:val="24"/>
        </w:rPr>
        <w:t>Ценность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лежит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трудового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10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Трудовое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привычки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усилию,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напряжению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физических,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умственных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задачи;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приносить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Повседневный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постепенно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осознанию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стороны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поручений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Эстетическое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направление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воспитания</w:t>
      </w:r>
    </w:p>
    <w:p w:rsidR="009D1A0F" w:rsidRPr="004F38A7" w:rsidRDefault="009D1A0F">
      <w:pPr>
        <w:pStyle w:val="ListParagraph"/>
        <w:numPr>
          <w:ilvl w:val="0"/>
          <w:numId w:val="111"/>
        </w:numPr>
        <w:tabs>
          <w:tab w:val="left" w:pos="1300"/>
        </w:tabs>
        <w:ind w:right="222"/>
        <w:rPr>
          <w:sz w:val="24"/>
        </w:rPr>
      </w:pPr>
      <w:r w:rsidRPr="004F38A7">
        <w:rPr>
          <w:sz w:val="24"/>
        </w:rPr>
        <w:t>Цель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способствовать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ценностного отношения 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красоте.</w:t>
      </w:r>
    </w:p>
    <w:p w:rsidR="009D1A0F" w:rsidRPr="004F38A7" w:rsidRDefault="009D1A0F">
      <w:pPr>
        <w:pStyle w:val="ListParagraph"/>
        <w:numPr>
          <w:ilvl w:val="0"/>
          <w:numId w:val="111"/>
        </w:numPr>
        <w:tabs>
          <w:tab w:val="left" w:pos="1300"/>
        </w:tabs>
        <w:ind w:right="229"/>
        <w:rPr>
          <w:sz w:val="24"/>
        </w:rPr>
      </w:pPr>
      <w:r w:rsidRPr="004F38A7">
        <w:rPr>
          <w:sz w:val="24"/>
        </w:rPr>
        <w:t>Ценности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красота,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лежат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11"/>
        </w:numPr>
        <w:tabs>
          <w:tab w:val="left" w:pos="1300"/>
        </w:tabs>
        <w:ind w:right="225"/>
        <w:rPr>
          <w:sz w:val="24"/>
        </w:rPr>
      </w:pP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любви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прекрасному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окружающей обстановке, в природе, в искусстве, в отношениях, развитие у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желания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творить.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влияет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становление нравственной и духовной составляющих внутреннего мира ребенка.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Искусство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отзывчивее,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добрее,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способствует воспитанию воображения, чувств. Красивая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удобная обстановка,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чистота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помещения,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опрятный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содействуют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вкуса.</w:t>
      </w:r>
    </w:p>
    <w:p w:rsidR="009D1A0F" w:rsidRPr="004F38A7" w:rsidRDefault="009D1A0F">
      <w:pPr>
        <w:pStyle w:val="BodyText"/>
        <w:spacing w:before="6"/>
        <w:ind w:left="0" w:firstLine="0"/>
        <w:jc w:val="left"/>
      </w:pPr>
    </w:p>
    <w:p w:rsidR="009D1A0F" w:rsidRPr="004F38A7" w:rsidRDefault="009D1A0F">
      <w:pPr>
        <w:pStyle w:val="Heading2"/>
        <w:ind w:left="939"/>
      </w:pPr>
      <w:r w:rsidRPr="004F38A7">
        <w:t>Целевые</w:t>
      </w:r>
      <w:r w:rsidRPr="004F38A7">
        <w:rPr>
          <w:spacing w:val="-5"/>
        </w:rPr>
        <w:t xml:space="preserve"> </w:t>
      </w:r>
      <w:r w:rsidRPr="004F38A7">
        <w:t>ориентиры</w:t>
      </w:r>
      <w:r w:rsidRPr="004F38A7">
        <w:rPr>
          <w:spacing w:val="-2"/>
        </w:rPr>
        <w:t xml:space="preserve"> </w:t>
      </w:r>
      <w:r w:rsidRPr="004F38A7">
        <w:t>воспитания</w:t>
      </w:r>
    </w:p>
    <w:p w:rsidR="009D1A0F" w:rsidRPr="004F38A7" w:rsidRDefault="009D1A0F">
      <w:pPr>
        <w:pStyle w:val="ListParagraph"/>
        <w:numPr>
          <w:ilvl w:val="1"/>
          <w:numId w:val="87"/>
        </w:numPr>
        <w:tabs>
          <w:tab w:val="left" w:pos="515"/>
        </w:tabs>
        <w:ind w:right="233"/>
        <w:rPr>
          <w:sz w:val="24"/>
        </w:rPr>
      </w:pPr>
      <w:r w:rsidRPr="004F38A7">
        <w:rPr>
          <w:sz w:val="24"/>
        </w:rPr>
        <w:t>Деятельность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нацелена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перспективу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ребенка. Поэтому планируемые результаты представлены в виде целевых ориентиров 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обобщенные «портреты»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концу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раннего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дошкольного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возрастов.</w:t>
      </w:r>
    </w:p>
    <w:p w:rsidR="009D1A0F" w:rsidRPr="004F38A7" w:rsidRDefault="009D1A0F">
      <w:pPr>
        <w:pStyle w:val="ListParagraph"/>
        <w:numPr>
          <w:ilvl w:val="1"/>
          <w:numId w:val="87"/>
        </w:numPr>
        <w:tabs>
          <w:tab w:val="left" w:pos="515"/>
        </w:tabs>
        <w:ind w:right="231"/>
        <w:rPr>
          <w:sz w:val="24"/>
        </w:rPr>
      </w:pPr>
      <w:r w:rsidRPr="004F38A7">
        <w:rPr>
          <w:sz w:val="24"/>
        </w:rPr>
        <w:t>В соответствии с ФГОС ДО оценка результатов воспитательной работы не осуществляется,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 не подлежат непосредственной оценке, в том числе в виде 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диагностики (мониторинга), и не являются основанием для их формального сравнения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реальными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достижениями детей.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>
      <w:pPr>
        <w:spacing w:before="1"/>
        <w:ind w:left="939"/>
        <w:rPr>
          <w:i/>
          <w:sz w:val="24"/>
        </w:rPr>
      </w:pPr>
      <w:r w:rsidRPr="004F38A7">
        <w:rPr>
          <w:i/>
          <w:sz w:val="24"/>
        </w:rPr>
        <w:t>Целевые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ориентиры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раннего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возраста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(к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трем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годам).</w:t>
      </w:r>
    </w:p>
    <w:p w:rsidR="009D1A0F" w:rsidRPr="004F38A7" w:rsidRDefault="009D1A0F">
      <w:pPr>
        <w:pStyle w:val="BodyText"/>
        <w:spacing w:before="8"/>
        <w:ind w:left="0" w:firstLine="0"/>
        <w:jc w:val="left"/>
        <w:rPr>
          <w:i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830"/>
        <w:gridCol w:w="2134"/>
        <w:gridCol w:w="4813"/>
      </w:tblGrid>
      <w:tr w:rsidR="009D1A0F" w:rsidRPr="004F38A7">
        <w:trPr>
          <w:trHeight w:val="916"/>
        </w:trPr>
        <w:tc>
          <w:tcPr>
            <w:tcW w:w="2830" w:type="dxa"/>
          </w:tcPr>
          <w:p w:rsidR="009D1A0F" w:rsidRPr="004F38A7" w:rsidRDefault="009D1A0F">
            <w:pPr>
              <w:pStyle w:val="TableParagraph"/>
              <w:spacing w:line="268" w:lineRule="exact"/>
              <w:ind w:left="746"/>
              <w:rPr>
                <w:sz w:val="24"/>
              </w:rPr>
            </w:pPr>
            <w:r w:rsidRPr="004F38A7">
              <w:rPr>
                <w:sz w:val="24"/>
              </w:rPr>
              <w:t>Направление</w:t>
            </w:r>
          </w:p>
          <w:p w:rsidR="009D1A0F" w:rsidRPr="004F38A7" w:rsidRDefault="009D1A0F">
            <w:pPr>
              <w:pStyle w:val="TableParagraph"/>
              <w:spacing w:before="182"/>
              <w:ind w:left="825"/>
              <w:rPr>
                <w:sz w:val="24"/>
              </w:rPr>
            </w:pPr>
            <w:r w:rsidRPr="004F38A7">
              <w:rPr>
                <w:sz w:val="24"/>
              </w:rPr>
              <w:t>воспитания</w:t>
            </w:r>
          </w:p>
        </w:tc>
        <w:tc>
          <w:tcPr>
            <w:tcW w:w="2134" w:type="dxa"/>
          </w:tcPr>
          <w:p w:rsidR="009D1A0F" w:rsidRPr="004F38A7" w:rsidRDefault="009D1A0F">
            <w:pPr>
              <w:pStyle w:val="TableParagraph"/>
              <w:spacing w:before="222"/>
              <w:ind w:left="568"/>
              <w:rPr>
                <w:sz w:val="24"/>
              </w:rPr>
            </w:pPr>
            <w:r w:rsidRPr="004F38A7">
              <w:rPr>
                <w:sz w:val="24"/>
              </w:rPr>
              <w:t>Ценности</w:t>
            </w:r>
          </w:p>
        </w:tc>
        <w:tc>
          <w:tcPr>
            <w:tcW w:w="4813" w:type="dxa"/>
          </w:tcPr>
          <w:p w:rsidR="009D1A0F" w:rsidRPr="004F38A7" w:rsidRDefault="009D1A0F">
            <w:pPr>
              <w:pStyle w:val="TableParagraph"/>
              <w:spacing w:before="222"/>
              <w:ind w:left="1372"/>
              <w:rPr>
                <w:sz w:val="24"/>
              </w:rPr>
            </w:pPr>
            <w:r w:rsidRPr="004F38A7">
              <w:rPr>
                <w:sz w:val="24"/>
              </w:rPr>
              <w:t>Целевые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ориентиры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830"/>
        <w:gridCol w:w="2134"/>
        <w:gridCol w:w="4813"/>
      </w:tblGrid>
      <w:tr w:rsidR="009D1A0F" w:rsidRPr="004F38A7">
        <w:trPr>
          <w:trHeight w:val="757"/>
        </w:trPr>
        <w:tc>
          <w:tcPr>
            <w:tcW w:w="2830" w:type="dxa"/>
          </w:tcPr>
          <w:p w:rsidR="009D1A0F" w:rsidRPr="004F38A7" w:rsidRDefault="009D1A0F">
            <w:pPr>
              <w:pStyle w:val="TableParagraph"/>
              <w:spacing w:before="13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Патриотическое</w:t>
            </w:r>
          </w:p>
        </w:tc>
        <w:tc>
          <w:tcPr>
            <w:tcW w:w="2134" w:type="dxa"/>
          </w:tcPr>
          <w:p w:rsidR="009D1A0F" w:rsidRPr="004F38A7" w:rsidRDefault="009D1A0F">
            <w:pPr>
              <w:pStyle w:val="TableParagraph"/>
              <w:spacing w:before="13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Родина,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природа</w:t>
            </w:r>
          </w:p>
        </w:tc>
        <w:tc>
          <w:tcPr>
            <w:tcW w:w="4813" w:type="dxa"/>
          </w:tcPr>
          <w:p w:rsidR="009D1A0F" w:rsidRPr="004F38A7" w:rsidRDefault="009D1A0F">
            <w:pPr>
              <w:pStyle w:val="TableParagraph"/>
              <w:spacing w:line="256" w:lineRule="auto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привязанность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близким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людям,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бережное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отношение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живому</w:t>
            </w:r>
          </w:p>
        </w:tc>
      </w:tr>
      <w:tr w:rsidR="009D1A0F" w:rsidRPr="004F38A7">
        <w:trPr>
          <w:trHeight w:val="1372"/>
        </w:trPr>
        <w:tc>
          <w:tcPr>
            <w:tcW w:w="2830" w:type="dxa"/>
          </w:tcPr>
          <w:p w:rsidR="009D1A0F" w:rsidRPr="004F38A7" w:rsidRDefault="009D1A0F">
            <w:pPr>
              <w:pStyle w:val="TableParagraph"/>
              <w:spacing w:before="7"/>
              <w:rPr>
                <w:i/>
                <w:sz w:val="38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Духовно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нравственное</w:t>
            </w:r>
          </w:p>
        </w:tc>
        <w:tc>
          <w:tcPr>
            <w:tcW w:w="2134" w:type="dxa"/>
          </w:tcPr>
          <w:p w:rsidR="009D1A0F" w:rsidRPr="004F38A7" w:rsidRDefault="009D1A0F">
            <w:pPr>
              <w:pStyle w:val="TableParagraph"/>
              <w:spacing w:line="396" w:lineRule="auto"/>
              <w:ind w:left="107" w:right="737"/>
              <w:rPr>
                <w:sz w:val="24"/>
              </w:rPr>
            </w:pPr>
            <w:r w:rsidRPr="004F38A7">
              <w:rPr>
                <w:sz w:val="24"/>
              </w:rPr>
              <w:t>Жизнь,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милосердие,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добро</w:t>
            </w:r>
          </w:p>
        </w:tc>
        <w:tc>
          <w:tcPr>
            <w:tcW w:w="4813" w:type="dxa"/>
          </w:tcPr>
          <w:p w:rsidR="009D1A0F" w:rsidRPr="004F38A7" w:rsidRDefault="009D1A0F">
            <w:pPr>
              <w:pStyle w:val="TableParagraph"/>
              <w:spacing w:before="69" w:line="256" w:lineRule="auto"/>
              <w:ind w:left="107" w:right="594"/>
              <w:rPr>
                <w:sz w:val="24"/>
              </w:rPr>
            </w:pPr>
            <w:r w:rsidRPr="004F38A7">
              <w:rPr>
                <w:sz w:val="24"/>
              </w:rPr>
              <w:t>Способный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понять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принять,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что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такое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«хорошо»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 «плохо».</w:t>
            </w:r>
          </w:p>
          <w:p w:rsidR="009D1A0F" w:rsidRPr="004F38A7" w:rsidRDefault="009D1A0F">
            <w:pPr>
              <w:pStyle w:val="TableParagraph"/>
              <w:spacing w:before="163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сочувствие,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доброту.</w:t>
            </w:r>
          </w:p>
        </w:tc>
      </w:tr>
      <w:tr w:rsidR="009D1A0F" w:rsidRPr="004F38A7">
        <w:trPr>
          <w:trHeight w:val="3619"/>
        </w:trPr>
        <w:tc>
          <w:tcPr>
            <w:tcW w:w="2830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i/>
                <w:sz w:val="32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Социальное</w:t>
            </w:r>
          </w:p>
        </w:tc>
        <w:tc>
          <w:tcPr>
            <w:tcW w:w="2134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6"/>
              <w:rPr>
                <w:i/>
                <w:sz w:val="32"/>
              </w:rPr>
            </w:pPr>
          </w:p>
          <w:p w:rsidR="009D1A0F" w:rsidRPr="004F38A7" w:rsidRDefault="009D1A0F">
            <w:pPr>
              <w:pStyle w:val="TableParagraph"/>
              <w:spacing w:before="1" w:line="261" w:lineRule="auto"/>
              <w:ind w:left="107" w:right="393"/>
              <w:rPr>
                <w:sz w:val="24"/>
              </w:rPr>
            </w:pPr>
            <w:r w:rsidRPr="004F38A7">
              <w:rPr>
                <w:sz w:val="24"/>
              </w:rPr>
              <w:t>Человек, семья,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дружба,</w:t>
            </w:r>
          </w:p>
          <w:p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сотрудничество</w:t>
            </w:r>
          </w:p>
        </w:tc>
        <w:tc>
          <w:tcPr>
            <w:tcW w:w="4813" w:type="dxa"/>
          </w:tcPr>
          <w:p w:rsidR="009D1A0F" w:rsidRPr="004F38A7" w:rsidRDefault="009D1A0F">
            <w:pPr>
              <w:pStyle w:val="TableParagraph"/>
              <w:spacing w:line="256" w:lineRule="auto"/>
              <w:ind w:left="107" w:right="534"/>
              <w:rPr>
                <w:sz w:val="24"/>
              </w:rPr>
            </w:pPr>
            <w:r w:rsidRPr="004F38A7">
              <w:rPr>
                <w:sz w:val="24"/>
              </w:rPr>
              <w:t>Испытывающий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удовольствия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случае</w:t>
            </w:r>
          </w:p>
          <w:p w:rsidR="009D1A0F" w:rsidRPr="004F38A7" w:rsidRDefault="009D1A0F">
            <w:pPr>
              <w:pStyle w:val="TableParagraph"/>
              <w:spacing w:before="155" w:line="256" w:lineRule="auto"/>
              <w:ind w:left="107" w:right="539"/>
              <w:rPr>
                <w:sz w:val="24"/>
              </w:rPr>
            </w:pPr>
            <w:r w:rsidRPr="004F38A7">
              <w:rPr>
                <w:sz w:val="24"/>
              </w:rPr>
              <w:t>одобрения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огорчения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случае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неодобрения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 стороны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взрослых.</w:t>
            </w:r>
          </w:p>
          <w:p w:rsidR="009D1A0F" w:rsidRPr="004F38A7" w:rsidRDefault="009D1A0F">
            <w:pPr>
              <w:pStyle w:val="TableParagraph"/>
              <w:spacing w:before="166" w:line="259" w:lineRule="auto"/>
              <w:ind w:left="107" w:right="341"/>
              <w:rPr>
                <w:sz w:val="24"/>
              </w:rPr>
            </w:pPr>
            <w:r w:rsidRPr="004F38A7">
              <w:rPr>
                <w:sz w:val="24"/>
              </w:rPr>
              <w:t>Проявляющий интерес к другим детям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способный бесконфликтно играть рядом с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ними.</w:t>
            </w:r>
          </w:p>
          <w:p w:rsidR="009D1A0F" w:rsidRPr="004F38A7" w:rsidRDefault="009D1A0F">
            <w:pPr>
              <w:pStyle w:val="TableParagraph"/>
              <w:spacing w:before="16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позицию «Я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сам!».</w:t>
            </w:r>
          </w:p>
          <w:p w:rsidR="009D1A0F" w:rsidRPr="004F38A7" w:rsidRDefault="009D1A0F">
            <w:pPr>
              <w:pStyle w:val="TableParagraph"/>
              <w:spacing w:before="21" w:line="256" w:lineRule="auto"/>
              <w:ind w:left="107" w:right="105"/>
              <w:rPr>
                <w:sz w:val="24"/>
              </w:rPr>
            </w:pPr>
            <w:r w:rsidRPr="004F38A7">
              <w:rPr>
                <w:sz w:val="24"/>
              </w:rPr>
              <w:t>Способный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самостоятельным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(свободным)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активным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действиям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общении.</w:t>
            </w:r>
          </w:p>
        </w:tc>
      </w:tr>
      <w:tr w:rsidR="009D1A0F" w:rsidRPr="004F38A7">
        <w:trPr>
          <w:trHeight w:val="1053"/>
        </w:trPr>
        <w:tc>
          <w:tcPr>
            <w:tcW w:w="2830" w:type="dxa"/>
          </w:tcPr>
          <w:p w:rsidR="009D1A0F" w:rsidRPr="004F38A7" w:rsidRDefault="009D1A0F">
            <w:pPr>
              <w:pStyle w:val="TableParagraph"/>
              <w:spacing w:before="9"/>
              <w:rPr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Познавательное</w:t>
            </w:r>
          </w:p>
        </w:tc>
        <w:tc>
          <w:tcPr>
            <w:tcW w:w="2134" w:type="dxa"/>
          </w:tcPr>
          <w:p w:rsidR="009D1A0F" w:rsidRPr="004F38A7" w:rsidRDefault="009D1A0F">
            <w:pPr>
              <w:pStyle w:val="TableParagraph"/>
              <w:spacing w:before="9"/>
              <w:rPr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Познание</w:t>
            </w:r>
          </w:p>
        </w:tc>
        <w:tc>
          <w:tcPr>
            <w:tcW w:w="4813" w:type="dxa"/>
          </w:tcPr>
          <w:p w:rsidR="009D1A0F" w:rsidRPr="004F38A7" w:rsidRDefault="009D1A0F">
            <w:pPr>
              <w:pStyle w:val="TableParagraph"/>
              <w:spacing w:line="256" w:lineRule="auto"/>
              <w:ind w:left="107" w:right="598"/>
              <w:rPr>
                <w:sz w:val="24"/>
              </w:rPr>
            </w:pPr>
            <w:r w:rsidRPr="004F38A7">
              <w:rPr>
                <w:sz w:val="24"/>
              </w:rPr>
              <w:t>Проявляющий интерес к окружающему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миру. Любознательный, активный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 деятельности.</w:t>
            </w:r>
          </w:p>
        </w:tc>
      </w:tr>
      <w:tr w:rsidR="009D1A0F" w:rsidRPr="004F38A7">
        <w:trPr>
          <w:trHeight w:val="3895"/>
        </w:trPr>
        <w:tc>
          <w:tcPr>
            <w:tcW w:w="2830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7"/>
              <w:rPr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spacing w:line="256" w:lineRule="auto"/>
              <w:ind w:left="107" w:right="958"/>
              <w:rPr>
                <w:sz w:val="24"/>
              </w:rPr>
            </w:pPr>
            <w:r w:rsidRPr="004F38A7">
              <w:rPr>
                <w:sz w:val="24"/>
              </w:rPr>
              <w:t>Физическое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оздоровительное</w:t>
            </w:r>
          </w:p>
        </w:tc>
        <w:tc>
          <w:tcPr>
            <w:tcW w:w="2134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Здоровье,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жизнь</w:t>
            </w:r>
          </w:p>
        </w:tc>
        <w:tc>
          <w:tcPr>
            <w:tcW w:w="4813" w:type="dxa"/>
          </w:tcPr>
          <w:p w:rsidR="009D1A0F" w:rsidRPr="004F38A7" w:rsidRDefault="009D1A0F">
            <w:pPr>
              <w:pStyle w:val="TableParagraph"/>
              <w:spacing w:line="259" w:lineRule="auto"/>
              <w:ind w:left="107" w:right="125"/>
              <w:rPr>
                <w:sz w:val="24"/>
              </w:rPr>
            </w:pPr>
            <w:r w:rsidRPr="004F38A7">
              <w:rPr>
                <w:sz w:val="24"/>
              </w:rPr>
              <w:t>Понимающий ценность жизни и здоровья,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владеющий основными способами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укрепления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закаливание, утренняя гимнастика, личная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гигиена, безопасное поведение и другое;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стремящийся к сбережению и укреплению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собственного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 здоровья</w:t>
            </w:r>
          </w:p>
          <w:p w:rsidR="009D1A0F" w:rsidRPr="004F38A7" w:rsidRDefault="009D1A0F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окружающих.</w:t>
            </w:r>
          </w:p>
          <w:p w:rsidR="009D1A0F" w:rsidRPr="004F38A7" w:rsidRDefault="009D1A0F">
            <w:pPr>
              <w:pStyle w:val="TableParagraph"/>
              <w:spacing w:before="172" w:line="259" w:lineRule="auto"/>
              <w:ind w:left="107" w:right="331"/>
              <w:rPr>
                <w:sz w:val="24"/>
              </w:rPr>
            </w:pPr>
            <w:r w:rsidRPr="004F38A7">
              <w:rPr>
                <w:sz w:val="24"/>
              </w:rPr>
              <w:t>Проявляющий интерес к физическим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упражнениям и подвижным играм,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стремление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личной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командной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победе,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волевые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качества.</w:t>
            </w:r>
          </w:p>
        </w:tc>
      </w:tr>
      <w:tr w:rsidR="009D1A0F" w:rsidRPr="004F38A7">
        <w:trPr>
          <w:trHeight w:val="3458"/>
        </w:trPr>
        <w:tc>
          <w:tcPr>
            <w:tcW w:w="2830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4"/>
              <w:rPr>
                <w:i/>
                <w:sz w:val="2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Трудовое</w:t>
            </w:r>
          </w:p>
        </w:tc>
        <w:tc>
          <w:tcPr>
            <w:tcW w:w="2134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4"/>
              <w:rPr>
                <w:i/>
                <w:sz w:val="2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Труд</w:t>
            </w:r>
          </w:p>
        </w:tc>
        <w:tc>
          <w:tcPr>
            <w:tcW w:w="4813" w:type="dxa"/>
          </w:tcPr>
          <w:p w:rsidR="009D1A0F" w:rsidRPr="004F38A7" w:rsidRDefault="009D1A0F">
            <w:pPr>
              <w:pStyle w:val="TableParagraph"/>
              <w:spacing w:line="256" w:lineRule="auto"/>
              <w:ind w:left="107" w:right="180"/>
              <w:rPr>
                <w:sz w:val="24"/>
              </w:rPr>
            </w:pPr>
            <w:r w:rsidRPr="004F38A7">
              <w:rPr>
                <w:sz w:val="24"/>
              </w:rPr>
              <w:t>Поддерживающий элементарный порядок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обстановке.</w:t>
            </w:r>
          </w:p>
          <w:p w:rsidR="009D1A0F" w:rsidRPr="004F38A7" w:rsidRDefault="009D1A0F">
            <w:pPr>
              <w:pStyle w:val="TableParagraph"/>
              <w:spacing w:before="156" w:line="256" w:lineRule="auto"/>
              <w:ind w:left="107" w:right="1137"/>
              <w:rPr>
                <w:sz w:val="24"/>
              </w:rPr>
            </w:pPr>
            <w:r w:rsidRPr="004F38A7">
              <w:rPr>
                <w:sz w:val="24"/>
              </w:rPr>
              <w:t>Стремящийся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помогать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старшим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доступных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трудовых действиях.</w:t>
            </w:r>
          </w:p>
          <w:p w:rsidR="009D1A0F" w:rsidRPr="004F38A7" w:rsidRDefault="009D1A0F">
            <w:pPr>
              <w:pStyle w:val="TableParagraph"/>
              <w:spacing w:before="163" w:line="259" w:lineRule="auto"/>
              <w:ind w:left="107" w:right="83"/>
              <w:rPr>
                <w:sz w:val="24"/>
              </w:rPr>
            </w:pPr>
            <w:r w:rsidRPr="004F38A7">
              <w:rPr>
                <w:sz w:val="24"/>
              </w:rPr>
              <w:t>Стремящийся к результативности, самостоя-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тельности,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ответственности в</w:t>
            </w:r>
          </w:p>
          <w:p w:rsidR="009D1A0F" w:rsidRPr="004F38A7" w:rsidRDefault="009D1A0F">
            <w:pPr>
              <w:pStyle w:val="TableParagraph"/>
              <w:spacing w:before="1" w:line="259" w:lineRule="auto"/>
              <w:ind w:left="107" w:right="609"/>
              <w:rPr>
                <w:sz w:val="24"/>
              </w:rPr>
            </w:pPr>
            <w:r w:rsidRPr="004F38A7">
              <w:rPr>
                <w:sz w:val="24"/>
              </w:rPr>
              <w:t>самообслуживании,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быту,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</w:p>
          <w:p w:rsidR="009D1A0F" w:rsidRPr="004F38A7" w:rsidRDefault="009D1A0F">
            <w:pPr>
              <w:pStyle w:val="TableParagraph"/>
              <w:spacing w:line="256" w:lineRule="auto"/>
              <w:ind w:left="107" w:right="293"/>
              <w:rPr>
                <w:sz w:val="24"/>
              </w:rPr>
            </w:pPr>
            <w:r w:rsidRPr="004F38A7">
              <w:rPr>
                <w:sz w:val="24"/>
              </w:rPr>
              <w:t>(конструирование,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лепка,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труд,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детский дизайн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другое).</w:t>
            </w:r>
          </w:p>
        </w:tc>
      </w:tr>
      <w:tr w:rsidR="009D1A0F" w:rsidRPr="004F38A7">
        <w:trPr>
          <w:trHeight w:val="594"/>
        </w:trPr>
        <w:tc>
          <w:tcPr>
            <w:tcW w:w="2830" w:type="dxa"/>
          </w:tcPr>
          <w:p w:rsidR="009D1A0F" w:rsidRPr="004F38A7" w:rsidRDefault="009D1A0F">
            <w:pPr>
              <w:pStyle w:val="TableParagraph"/>
              <w:spacing w:before="55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Эстетическое</w:t>
            </w:r>
          </w:p>
        </w:tc>
        <w:tc>
          <w:tcPr>
            <w:tcW w:w="2134" w:type="dxa"/>
          </w:tcPr>
          <w:p w:rsidR="009D1A0F" w:rsidRPr="004F38A7" w:rsidRDefault="009D1A0F">
            <w:pPr>
              <w:pStyle w:val="TableParagraph"/>
              <w:spacing w:before="13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Культура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4813" w:type="dxa"/>
          </w:tcPr>
          <w:p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эмоциональную</w:t>
            </w:r>
          </w:p>
          <w:p w:rsidR="009D1A0F" w:rsidRPr="004F38A7" w:rsidRDefault="009D1A0F">
            <w:pPr>
              <w:pStyle w:val="TableParagraph"/>
              <w:spacing w:before="2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отзывчивость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красоту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окружающем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830"/>
        <w:gridCol w:w="2134"/>
        <w:gridCol w:w="4813"/>
      </w:tblGrid>
      <w:tr w:rsidR="009D1A0F" w:rsidRPr="004F38A7">
        <w:trPr>
          <w:trHeight w:val="1812"/>
        </w:trPr>
        <w:tc>
          <w:tcPr>
            <w:tcW w:w="283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2134" w:type="dxa"/>
          </w:tcPr>
          <w:p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красота</w:t>
            </w:r>
          </w:p>
        </w:tc>
        <w:tc>
          <w:tcPr>
            <w:tcW w:w="4813" w:type="dxa"/>
          </w:tcPr>
          <w:p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мире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искусстве.</w:t>
            </w:r>
          </w:p>
          <w:p w:rsidR="009D1A0F" w:rsidRPr="004F38A7" w:rsidRDefault="009D1A0F">
            <w:pPr>
              <w:pStyle w:val="TableParagraph"/>
              <w:spacing w:before="182" w:line="259" w:lineRule="auto"/>
              <w:ind w:left="107" w:right="369"/>
              <w:rPr>
                <w:sz w:val="24"/>
              </w:rPr>
            </w:pPr>
            <w:r w:rsidRPr="004F38A7">
              <w:rPr>
                <w:sz w:val="24"/>
              </w:rPr>
              <w:t>Способный к творческой деятельности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(изобразительной, декоративно-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оформительской, музыкальной, словесно-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речевой,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другое).</w:t>
            </w:r>
          </w:p>
        </w:tc>
      </w:tr>
    </w:tbl>
    <w:p w:rsidR="009D1A0F" w:rsidRPr="004F38A7" w:rsidRDefault="009D1A0F">
      <w:pPr>
        <w:pStyle w:val="BodyText"/>
        <w:spacing w:before="1"/>
        <w:ind w:left="0" w:firstLine="0"/>
        <w:jc w:val="left"/>
        <w:rPr>
          <w:i/>
          <w:sz w:val="15"/>
        </w:rPr>
      </w:pPr>
    </w:p>
    <w:p w:rsidR="009D1A0F" w:rsidRPr="004F38A7" w:rsidRDefault="009D1A0F">
      <w:pPr>
        <w:spacing w:before="90"/>
        <w:ind w:left="939"/>
        <w:rPr>
          <w:i/>
          <w:sz w:val="24"/>
        </w:rPr>
      </w:pPr>
      <w:r w:rsidRPr="004F38A7">
        <w:rPr>
          <w:i/>
          <w:sz w:val="24"/>
        </w:rPr>
        <w:t>Целевые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ориентиры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воспитания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этапе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завершения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освоения программы</w:t>
      </w:r>
    </w:p>
    <w:p w:rsidR="009D1A0F" w:rsidRPr="004F38A7" w:rsidRDefault="009D1A0F">
      <w:pPr>
        <w:pStyle w:val="BodyText"/>
        <w:spacing w:before="8"/>
        <w:ind w:left="0" w:firstLine="0"/>
        <w:jc w:val="left"/>
        <w:rPr>
          <w:i/>
        </w:rPr>
      </w:pPr>
    </w:p>
    <w:tbl>
      <w:tblPr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132"/>
        <w:gridCol w:w="1983"/>
        <w:gridCol w:w="5666"/>
      </w:tblGrid>
      <w:tr w:rsidR="009D1A0F" w:rsidRPr="004F38A7">
        <w:trPr>
          <w:trHeight w:val="786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spacing w:before="109"/>
              <w:ind w:left="477" w:right="378" w:hanging="8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</w:tc>
        <w:tc>
          <w:tcPr>
            <w:tcW w:w="1983" w:type="dxa"/>
          </w:tcPr>
          <w:p w:rsidR="009D1A0F" w:rsidRPr="004F38A7" w:rsidRDefault="009D1A0F">
            <w:pPr>
              <w:pStyle w:val="TableParagraph"/>
              <w:spacing w:before="4"/>
              <w:rPr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491"/>
              <w:rPr>
                <w:sz w:val="24"/>
              </w:rPr>
            </w:pPr>
            <w:r w:rsidRPr="004F38A7">
              <w:rPr>
                <w:sz w:val="24"/>
              </w:rPr>
              <w:t>Ценности</w:t>
            </w:r>
          </w:p>
        </w:tc>
        <w:tc>
          <w:tcPr>
            <w:tcW w:w="5666" w:type="dxa"/>
          </w:tcPr>
          <w:p w:rsidR="009D1A0F" w:rsidRPr="004F38A7" w:rsidRDefault="009D1A0F">
            <w:pPr>
              <w:pStyle w:val="TableParagraph"/>
              <w:spacing w:before="4"/>
              <w:rPr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796"/>
              <w:rPr>
                <w:sz w:val="24"/>
              </w:rPr>
            </w:pPr>
            <w:r w:rsidRPr="004F38A7">
              <w:rPr>
                <w:sz w:val="24"/>
              </w:rPr>
              <w:t>Целевые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ориентиры</w:t>
            </w:r>
          </w:p>
        </w:tc>
      </w:tr>
      <w:tr w:rsidR="009D1A0F" w:rsidRPr="004F38A7">
        <w:trPr>
          <w:trHeight w:val="1382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9"/>
              <w:rPr>
                <w:sz w:val="24"/>
              </w:rPr>
            </w:pPr>
            <w:r w:rsidRPr="004F38A7">
              <w:rPr>
                <w:sz w:val="24"/>
              </w:rPr>
              <w:t>Патриотическое</w:t>
            </w:r>
          </w:p>
        </w:tc>
        <w:tc>
          <w:tcPr>
            <w:tcW w:w="1983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9"/>
              <w:rPr>
                <w:sz w:val="24"/>
              </w:rPr>
            </w:pPr>
            <w:r w:rsidRPr="004F38A7">
              <w:rPr>
                <w:sz w:val="24"/>
              </w:rPr>
              <w:t>Родина,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природа</w:t>
            </w:r>
          </w:p>
        </w:tc>
        <w:tc>
          <w:tcPr>
            <w:tcW w:w="5666" w:type="dxa"/>
          </w:tcPr>
          <w:p w:rsidR="009D1A0F" w:rsidRPr="004F38A7" w:rsidRDefault="009D1A0F">
            <w:pPr>
              <w:pStyle w:val="TableParagraph"/>
              <w:spacing w:before="131"/>
              <w:ind w:left="8" w:right="1252"/>
              <w:rPr>
                <w:sz w:val="24"/>
              </w:rPr>
            </w:pPr>
            <w:r w:rsidRPr="004F38A7">
              <w:rPr>
                <w:sz w:val="24"/>
              </w:rPr>
              <w:t>Любящий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свою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малую родину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имеющий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представление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своей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</w:p>
          <w:p w:rsidR="009D1A0F" w:rsidRPr="004F38A7" w:rsidRDefault="009D1A0F">
            <w:pPr>
              <w:pStyle w:val="TableParagraph"/>
              <w:ind w:left="8" w:right="456"/>
              <w:rPr>
                <w:sz w:val="24"/>
              </w:rPr>
            </w:pPr>
            <w:r w:rsidRPr="004F38A7">
              <w:rPr>
                <w:sz w:val="24"/>
              </w:rPr>
              <w:t>испытывающий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привязанности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родному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дому,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семье, близким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людям.</w:t>
            </w:r>
          </w:p>
        </w:tc>
      </w:tr>
      <w:tr w:rsidR="009D1A0F" w:rsidRPr="004F38A7">
        <w:trPr>
          <w:trHeight w:val="3408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24"/>
              <w:ind w:left="9" w:right="665"/>
              <w:rPr>
                <w:sz w:val="24"/>
              </w:rPr>
            </w:pPr>
            <w:r w:rsidRPr="004F38A7">
              <w:rPr>
                <w:sz w:val="24"/>
              </w:rPr>
              <w:t>Духовно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Нравственное</w:t>
            </w:r>
          </w:p>
        </w:tc>
        <w:tc>
          <w:tcPr>
            <w:tcW w:w="1983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24"/>
              <w:ind w:left="9" w:right="23"/>
              <w:rPr>
                <w:sz w:val="24"/>
              </w:rPr>
            </w:pPr>
            <w:r w:rsidRPr="004F38A7">
              <w:rPr>
                <w:sz w:val="24"/>
              </w:rPr>
              <w:t>Жизнь,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милосердие,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добро</w:t>
            </w:r>
          </w:p>
        </w:tc>
        <w:tc>
          <w:tcPr>
            <w:tcW w:w="5666" w:type="dxa"/>
          </w:tcPr>
          <w:p w:rsidR="009D1A0F" w:rsidRPr="004F38A7" w:rsidRDefault="009D1A0F">
            <w:pPr>
              <w:pStyle w:val="TableParagraph"/>
              <w:spacing w:before="176"/>
              <w:ind w:left="8" w:right="18"/>
              <w:rPr>
                <w:sz w:val="24"/>
              </w:rPr>
            </w:pPr>
            <w:r w:rsidRPr="004F38A7">
              <w:rPr>
                <w:sz w:val="24"/>
              </w:rPr>
              <w:t>Различающий основные проявления добра и зла,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принимающий и уважающий традиционные ценности,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ценности семьи и общества, правдивый, искренний,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способный к сочувствию и заботе, к нравственному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поступку.</w:t>
            </w:r>
          </w:p>
          <w:p w:rsidR="009D1A0F" w:rsidRPr="004F38A7" w:rsidRDefault="009D1A0F">
            <w:pPr>
              <w:pStyle w:val="TableParagraph"/>
              <w:ind w:left="8" w:right="472"/>
              <w:rPr>
                <w:sz w:val="24"/>
              </w:rPr>
            </w:pPr>
            <w:r w:rsidRPr="004F38A7">
              <w:rPr>
                <w:sz w:val="24"/>
              </w:rPr>
              <w:t>Способный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оставаться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равнодушным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чужому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горю,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проявлять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заботу;</w:t>
            </w:r>
          </w:p>
          <w:p w:rsidR="009D1A0F" w:rsidRPr="004F38A7" w:rsidRDefault="009D1A0F">
            <w:pPr>
              <w:pStyle w:val="TableParagraph"/>
              <w:ind w:left="8" w:right="642"/>
              <w:rPr>
                <w:sz w:val="24"/>
              </w:rPr>
            </w:pPr>
            <w:r w:rsidRPr="004F38A7">
              <w:rPr>
                <w:sz w:val="24"/>
              </w:rPr>
              <w:t>Самостоятельно различающий основные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отрицательные и положительные человеческие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качества,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иногда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прибегая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взрослого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морального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выбора.</w:t>
            </w:r>
          </w:p>
        </w:tc>
      </w:tr>
      <w:tr w:rsidR="009D1A0F" w:rsidRPr="004F38A7">
        <w:trPr>
          <w:trHeight w:val="2534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23"/>
              <w:ind w:left="9"/>
              <w:rPr>
                <w:sz w:val="24"/>
              </w:rPr>
            </w:pPr>
            <w:r w:rsidRPr="004F38A7">
              <w:rPr>
                <w:sz w:val="24"/>
              </w:rPr>
              <w:t>Социальное</w:t>
            </w:r>
          </w:p>
        </w:tc>
        <w:tc>
          <w:tcPr>
            <w:tcW w:w="1983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4"/>
              <w:rPr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9" w:right="354"/>
              <w:rPr>
                <w:sz w:val="24"/>
              </w:rPr>
            </w:pPr>
            <w:r w:rsidRPr="004F38A7">
              <w:rPr>
                <w:sz w:val="24"/>
              </w:rPr>
              <w:t>Человек,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семья,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дружба,</w:t>
            </w:r>
          </w:p>
          <w:p w:rsidR="009D1A0F" w:rsidRPr="004F38A7" w:rsidRDefault="009D1A0F">
            <w:pPr>
              <w:pStyle w:val="TableParagraph"/>
              <w:ind w:left="9"/>
              <w:rPr>
                <w:sz w:val="24"/>
              </w:rPr>
            </w:pPr>
            <w:r w:rsidRPr="004F38A7">
              <w:rPr>
                <w:sz w:val="24"/>
              </w:rPr>
              <w:t>сотрудничество</w:t>
            </w:r>
          </w:p>
        </w:tc>
        <w:tc>
          <w:tcPr>
            <w:tcW w:w="5666" w:type="dxa"/>
          </w:tcPr>
          <w:p w:rsidR="009D1A0F" w:rsidRPr="004F38A7" w:rsidRDefault="009D1A0F">
            <w:pPr>
              <w:pStyle w:val="TableParagraph"/>
              <w:spacing w:before="155"/>
              <w:ind w:left="8" w:right="464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ответственность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свои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действия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поведение; принимающий и уважающий различия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между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людьми.</w:t>
            </w:r>
          </w:p>
          <w:p w:rsidR="009D1A0F" w:rsidRPr="004F38A7" w:rsidRDefault="009D1A0F">
            <w:pPr>
              <w:pStyle w:val="TableParagraph"/>
              <w:ind w:left="8"/>
              <w:rPr>
                <w:sz w:val="24"/>
              </w:rPr>
            </w:pPr>
            <w:r w:rsidRPr="004F38A7">
              <w:rPr>
                <w:sz w:val="24"/>
              </w:rPr>
              <w:t>Владеющий основами речевой культуры.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Дружелюбный и доброжелательный, умеющий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слушать и слышать собеседника, способный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взаимодействовать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взрослыми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сверстниками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общих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интересов и дел.</w:t>
            </w:r>
          </w:p>
        </w:tc>
      </w:tr>
      <w:tr w:rsidR="009D1A0F" w:rsidRPr="004F38A7">
        <w:trPr>
          <w:trHeight w:val="2822"/>
        </w:trPr>
        <w:tc>
          <w:tcPr>
            <w:tcW w:w="2132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9"/>
              <w:rPr>
                <w:sz w:val="24"/>
              </w:rPr>
            </w:pPr>
            <w:r w:rsidRPr="004F38A7">
              <w:rPr>
                <w:sz w:val="24"/>
              </w:rPr>
              <w:t>Познавательное</w:t>
            </w:r>
          </w:p>
        </w:tc>
        <w:tc>
          <w:tcPr>
            <w:tcW w:w="1983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9"/>
              <w:rPr>
                <w:sz w:val="24"/>
              </w:rPr>
            </w:pPr>
            <w:r w:rsidRPr="004F38A7">
              <w:rPr>
                <w:sz w:val="24"/>
              </w:rPr>
              <w:t>Познание</w:t>
            </w:r>
          </w:p>
        </w:tc>
        <w:tc>
          <w:tcPr>
            <w:tcW w:w="5666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before="159"/>
              <w:ind w:left="8" w:right="240"/>
              <w:rPr>
                <w:sz w:val="24"/>
              </w:rPr>
            </w:pPr>
            <w:r w:rsidRPr="004F38A7">
              <w:rPr>
                <w:sz w:val="24"/>
              </w:rPr>
              <w:t>Любознательный, наблюдательный, испытывающий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потребность в самовыражении, в том числе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творческом.</w:t>
            </w:r>
          </w:p>
          <w:p w:rsidR="009D1A0F" w:rsidRPr="004F38A7" w:rsidRDefault="009D1A0F">
            <w:pPr>
              <w:pStyle w:val="TableParagraph"/>
              <w:spacing w:before="1"/>
              <w:ind w:left="8" w:right="840"/>
              <w:rPr>
                <w:sz w:val="24"/>
              </w:rPr>
            </w:pPr>
            <w:r w:rsidRPr="004F38A7">
              <w:rPr>
                <w:sz w:val="24"/>
              </w:rPr>
              <w:t>Проявляющий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активность,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самостоятельность,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инициативу в познавательной, игровой,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коммуникативной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продуктивных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видах</w:t>
            </w:r>
          </w:p>
          <w:p w:rsidR="009D1A0F" w:rsidRPr="004F38A7" w:rsidRDefault="009D1A0F">
            <w:pPr>
              <w:pStyle w:val="TableParagraph"/>
              <w:ind w:left="8"/>
              <w:rPr>
                <w:sz w:val="24"/>
              </w:rPr>
            </w:pP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самообслуживании.</w:t>
            </w:r>
          </w:p>
          <w:p w:rsidR="009D1A0F" w:rsidRPr="004F38A7" w:rsidRDefault="009D1A0F">
            <w:pPr>
              <w:pStyle w:val="TableParagraph"/>
              <w:ind w:left="8" w:right="472"/>
              <w:rPr>
                <w:sz w:val="24"/>
              </w:rPr>
            </w:pPr>
            <w:r w:rsidRPr="004F38A7">
              <w:rPr>
                <w:sz w:val="24"/>
              </w:rPr>
              <w:t>Обладающий первичной картиной мира на основе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традиционных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ценностей.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132"/>
        <w:gridCol w:w="1983"/>
        <w:gridCol w:w="5666"/>
      </w:tblGrid>
      <w:tr w:rsidR="009D1A0F" w:rsidRPr="004F38A7">
        <w:trPr>
          <w:trHeight w:val="4276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spacing w:before="1" w:line="237" w:lineRule="auto"/>
              <w:ind w:left="9" w:right="358"/>
              <w:rPr>
                <w:sz w:val="24"/>
              </w:rPr>
            </w:pPr>
            <w:r w:rsidRPr="004F38A7">
              <w:rPr>
                <w:sz w:val="24"/>
              </w:rPr>
              <w:t>Физическое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оздоровительное</w:t>
            </w:r>
          </w:p>
        </w:tc>
        <w:tc>
          <w:tcPr>
            <w:tcW w:w="1983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96"/>
              <w:ind w:left="9"/>
              <w:rPr>
                <w:sz w:val="24"/>
              </w:rPr>
            </w:pPr>
            <w:r w:rsidRPr="004F38A7">
              <w:rPr>
                <w:sz w:val="24"/>
              </w:rPr>
              <w:t>Здоровье,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жизнь</w:t>
            </w:r>
          </w:p>
        </w:tc>
        <w:tc>
          <w:tcPr>
            <w:tcW w:w="5666" w:type="dxa"/>
          </w:tcPr>
          <w:p w:rsidR="009D1A0F" w:rsidRPr="004F38A7" w:rsidRDefault="009D1A0F">
            <w:pPr>
              <w:pStyle w:val="TableParagraph"/>
              <w:spacing w:before="196"/>
              <w:ind w:left="8"/>
              <w:rPr>
                <w:sz w:val="24"/>
              </w:rPr>
            </w:pPr>
            <w:r w:rsidRPr="004F38A7">
              <w:rPr>
                <w:sz w:val="24"/>
              </w:rPr>
              <w:t>Понимающий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жизни,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владеющий</w:t>
            </w:r>
          </w:p>
          <w:p w:rsidR="009D1A0F" w:rsidRPr="004F38A7" w:rsidRDefault="009D1A0F">
            <w:pPr>
              <w:pStyle w:val="TableParagraph"/>
              <w:ind w:left="8" w:right="120"/>
              <w:rPr>
                <w:sz w:val="24"/>
              </w:rPr>
            </w:pPr>
            <w:r w:rsidRPr="004F38A7">
              <w:rPr>
                <w:sz w:val="24"/>
              </w:rPr>
              <w:t>основными способами укрепления здоровья - занятия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физической культурой, закаливание, утренняя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соблюдение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личной гигиены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spacing w:before="1"/>
              <w:ind w:left="8"/>
              <w:rPr>
                <w:sz w:val="24"/>
              </w:rPr>
            </w:pPr>
            <w:r w:rsidRPr="004F38A7">
              <w:rPr>
                <w:sz w:val="24"/>
              </w:rPr>
              <w:t>безопасного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другое;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стремящийся к</w:t>
            </w:r>
          </w:p>
          <w:p w:rsidR="009D1A0F" w:rsidRPr="004F38A7" w:rsidRDefault="009D1A0F">
            <w:pPr>
              <w:pStyle w:val="TableParagraph"/>
              <w:ind w:left="8" w:right="279"/>
              <w:rPr>
                <w:sz w:val="24"/>
              </w:rPr>
            </w:pPr>
            <w:r w:rsidRPr="004F38A7">
              <w:rPr>
                <w:sz w:val="24"/>
              </w:rPr>
              <w:t>сбережению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укреплению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собственного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окружающих.</w:t>
            </w:r>
          </w:p>
          <w:p w:rsidR="009D1A0F" w:rsidRPr="004F38A7" w:rsidRDefault="009D1A0F">
            <w:pPr>
              <w:pStyle w:val="TableParagraph"/>
              <w:ind w:left="8" w:right="90"/>
              <w:rPr>
                <w:sz w:val="24"/>
              </w:rPr>
            </w:pPr>
            <w:r w:rsidRPr="004F38A7">
              <w:rPr>
                <w:sz w:val="24"/>
              </w:rPr>
              <w:t>Проявляющий интерес к физическим упражнениям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подвижным играм, стремление к личной и командной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победе,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волевые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качества.</w:t>
            </w:r>
          </w:p>
          <w:p w:rsidR="009D1A0F" w:rsidRPr="004F38A7" w:rsidRDefault="009D1A0F">
            <w:pPr>
              <w:pStyle w:val="TableParagraph"/>
              <w:ind w:left="8" w:right="685"/>
              <w:rPr>
                <w:sz w:val="24"/>
              </w:rPr>
            </w:pPr>
            <w:r w:rsidRPr="004F38A7">
              <w:rPr>
                <w:sz w:val="24"/>
              </w:rPr>
              <w:t>Демонстрирующий потребность в двигательной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  <w:p w:rsidR="009D1A0F" w:rsidRPr="004F38A7" w:rsidRDefault="009D1A0F">
            <w:pPr>
              <w:pStyle w:val="TableParagraph"/>
              <w:ind w:left="8" w:right="112"/>
              <w:rPr>
                <w:sz w:val="24"/>
              </w:rPr>
            </w:pPr>
            <w:r w:rsidRPr="004F38A7">
              <w:rPr>
                <w:sz w:val="24"/>
              </w:rPr>
              <w:t>Имеющий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представление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некоторых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видах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спорта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активного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отдыха.</w:t>
            </w:r>
          </w:p>
        </w:tc>
      </w:tr>
      <w:tr w:rsidR="009D1A0F" w:rsidRPr="004F38A7">
        <w:trPr>
          <w:trHeight w:val="1886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96"/>
              <w:ind w:left="9"/>
              <w:rPr>
                <w:sz w:val="24"/>
              </w:rPr>
            </w:pPr>
            <w:r w:rsidRPr="004F38A7">
              <w:rPr>
                <w:sz w:val="24"/>
              </w:rPr>
              <w:t>Трудовое</w:t>
            </w:r>
          </w:p>
        </w:tc>
        <w:tc>
          <w:tcPr>
            <w:tcW w:w="1983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96"/>
              <w:ind w:left="9"/>
              <w:rPr>
                <w:sz w:val="24"/>
              </w:rPr>
            </w:pPr>
            <w:r w:rsidRPr="004F38A7">
              <w:rPr>
                <w:sz w:val="24"/>
              </w:rPr>
              <w:t>Труд</w:t>
            </w:r>
          </w:p>
        </w:tc>
        <w:tc>
          <w:tcPr>
            <w:tcW w:w="5666" w:type="dxa"/>
          </w:tcPr>
          <w:p w:rsidR="009D1A0F" w:rsidRPr="004F38A7" w:rsidRDefault="009D1A0F">
            <w:pPr>
              <w:pStyle w:val="TableParagraph"/>
              <w:spacing w:before="1"/>
              <w:rPr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8"/>
              <w:rPr>
                <w:sz w:val="24"/>
              </w:rPr>
            </w:pPr>
            <w:r w:rsidRPr="004F38A7">
              <w:rPr>
                <w:sz w:val="24"/>
              </w:rPr>
              <w:t>Понимающий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труда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семье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обществе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уважения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людям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труда,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результатам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</w:p>
          <w:p w:rsidR="009D1A0F" w:rsidRPr="004F38A7" w:rsidRDefault="009D1A0F">
            <w:pPr>
              <w:pStyle w:val="TableParagraph"/>
              <w:ind w:left="8"/>
              <w:rPr>
                <w:sz w:val="24"/>
              </w:rPr>
            </w:pPr>
            <w:r w:rsidRPr="004F38A7">
              <w:rPr>
                <w:sz w:val="24"/>
              </w:rPr>
              <w:t>деятельности.</w:t>
            </w:r>
          </w:p>
          <w:p w:rsidR="009D1A0F" w:rsidRPr="004F38A7" w:rsidRDefault="009D1A0F">
            <w:pPr>
              <w:pStyle w:val="TableParagraph"/>
              <w:ind w:left="8" w:right="888"/>
              <w:rPr>
                <w:sz w:val="24"/>
              </w:rPr>
            </w:pPr>
            <w:r w:rsidRPr="004F38A7">
              <w:rPr>
                <w:sz w:val="24"/>
              </w:rPr>
              <w:t>Проявляющий трудолюбие при выполнении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поручений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  <w:tr w:rsidR="009D1A0F" w:rsidRPr="004F38A7">
        <w:trPr>
          <w:trHeight w:val="1377"/>
        </w:trPr>
        <w:tc>
          <w:tcPr>
            <w:tcW w:w="2132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i/>
                <w:sz w:val="20"/>
              </w:rPr>
            </w:pPr>
          </w:p>
          <w:p w:rsidR="009D1A0F" w:rsidRPr="004F38A7" w:rsidRDefault="009D1A0F">
            <w:pPr>
              <w:pStyle w:val="TableParagraph"/>
              <w:ind w:left="9"/>
              <w:rPr>
                <w:sz w:val="24"/>
              </w:rPr>
            </w:pPr>
            <w:r w:rsidRPr="004F38A7">
              <w:rPr>
                <w:sz w:val="24"/>
              </w:rPr>
              <w:t>Эстетическое</w:t>
            </w:r>
          </w:p>
        </w:tc>
        <w:tc>
          <w:tcPr>
            <w:tcW w:w="1983" w:type="dxa"/>
          </w:tcPr>
          <w:p w:rsidR="009D1A0F" w:rsidRPr="004F38A7" w:rsidRDefault="009D1A0F">
            <w:pPr>
              <w:pStyle w:val="TableParagraph"/>
              <w:spacing w:before="9"/>
              <w:rPr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9" w:right="803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Культура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красота</w:t>
            </w:r>
          </w:p>
        </w:tc>
        <w:tc>
          <w:tcPr>
            <w:tcW w:w="5666" w:type="dxa"/>
          </w:tcPr>
          <w:p w:rsidR="009D1A0F" w:rsidRPr="004F38A7" w:rsidRDefault="009D1A0F">
            <w:pPr>
              <w:pStyle w:val="TableParagraph"/>
              <w:spacing w:before="124"/>
              <w:ind w:left="8"/>
              <w:rPr>
                <w:sz w:val="24"/>
              </w:rPr>
            </w:pPr>
            <w:r w:rsidRPr="004F38A7">
              <w:rPr>
                <w:sz w:val="24"/>
              </w:rPr>
              <w:t>Способный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воспринимать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чувствовать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прекрасное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быту,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природе, поступках,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искусстве.</w:t>
            </w:r>
          </w:p>
          <w:p w:rsidR="009D1A0F" w:rsidRPr="004F38A7" w:rsidRDefault="009D1A0F">
            <w:pPr>
              <w:pStyle w:val="TableParagraph"/>
              <w:ind w:left="8" w:right="1072"/>
              <w:rPr>
                <w:sz w:val="24"/>
              </w:rPr>
            </w:pPr>
            <w:r w:rsidRPr="004F38A7">
              <w:rPr>
                <w:sz w:val="24"/>
              </w:rPr>
              <w:t>Стремящийся к отображению прекрасного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продуктивных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видах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</w:tbl>
    <w:p w:rsidR="009D1A0F" w:rsidRPr="004F38A7" w:rsidRDefault="009D1A0F">
      <w:pPr>
        <w:pStyle w:val="BodyText"/>
        <w:spacing w:before="6"/>
        <w:ind w:left="0" w:firstLine="0"/>
        <w:jc w:val="left"/>
        <w:rPr>
          <w:i/>
          <w:sz w:val="15"/>
        </w:rPr>
      </w:pPr>
    </w:p>
    <w:p w:rsidR="009D1A0F" w:rsidRPr="004F38A7" w:rsidRDefault="009D1A0F">
      <w:pPr>
        <w:pStyle w:val="Heading2"/>
        <w:numPr>
          <w:ilvl w:val="2"/>
          <w:numId w:val="23"/>
        </w:numPr>
        <w:tabs>
          <w:tab w:val="left" w:pos="1540"/>
        </w:tabs>
        <w:spacing w:before="90" w:line="240" w:lineRule="auto"/>
        <w:ind w:left="939" w:right="5230" w:firstLine="0"/>
      </w:pPr>
      <w:r w:rsidRPr="004F38A7">
        <w:t>Содержательный раздел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-7"/>
        </w:rPr>
        <w:t xml:space="preserve"> </w:t>
      </w:r>
      <w:r w:rsidRPr="004F38A7">
        <w:t>Программы</w:t>
      </w:r>
      <w:r w:rsidRPr="004F38A7">
        <w:rPr>
          <w:spacing w:val="-6"/>
        </w:rPr>
        <w:t xml:space="preserve"> </w:t>
      </w:r>
      <w:r w:rsidRPr="004F38A7">
        <w:t>воспитания</w:t>
      </w:r>
    </w:p>
    <w:p w:rsidR="009D1A0F" w:rsidRPr="004F38A7" w:rsidRDefault="009D1A0F">
      <w:pPr>
        <w:pStyle w:val="BodyText"/>
        <w:ind w:left="231" w:right="235"/>
      </w:pPr>
      <w:r w:rsidRPr="004F38A7">
        <w:t>Содержание Программы воспитания реализуется в ходе освоения детьми 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-2"/>
        </w:rPr>
        <w:t xml:space="preserve"> </w:t>
      </w:r>
      <w:r w:rsidRPr="004F38A7">
        <w:t>всех</w:t>
      </w:r>
      <w:r w:rsidRPr="004F38A7">
        <w:rPr>
          <w:spacing w:val="2"/>
        </w:rPr>
        <w:t xml:space="preserve"> </w:t>
      </w:r>
      <w:r w:rsidRPr="004F38A7">
        <w:t>образовательных областей, обозначенных в</w:t>
      </w:r>
      <w:r w:rsidRPr="004F38A7">
        <w:rPr>
          <w:spacing w:val="-1"/>
        </w:rPr>
        <w:t xml:space="preserve"> </w:t>
      </w:r>
      <w:r w:rsidRPr="004F38A7">
        <w:t>ФГОС</w:t>
      </w:r>
      <w:r w:rsidRPr="004F38A7">
        <w:rPr>
          <w:spacing w:val="-2"/>
        </w:rPr>
        <w:t xml:space="preserve"> </w:t>
      </w:r>
      <w:r w:rsidRPr="004F38A7">
        <w:t>ДО: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ind w:right="229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«Социально-коммуникативное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соотносится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патриотическим,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37" w:lineRule="auto"/>
        <w:ind w:right="233"/>
        <w:jc w:val="left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«Познавательное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развитие»</w:t>
      </w:r>
      <w:r w:rsidRPr="004F38A7">
        <w:rPr>
          <w:spacing w:val="40"/>
          <w:sz w:val="24"/>
        </w:rPr>
        <w:t xml:space="preserve"> </w:t>
      </w:r>
      <w:r w:rsidRPr="004F38A7">
        <w:rPr>
          <w:sz w:val="24"/>
        </w:rPr>
        <w:t>соотносится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познавательным</w:t>
      </w:r>
      <w:r w:rsidRPr="004F38A7">
        <w:rPr>
          <w:spacing w:val="4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патриотическим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направлениями воспитания.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29"/>
        <w:jc w:val="left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«Речевое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развитие»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соотносится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социальным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эстетическим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направлениями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  <w:tab w:val="left" w:pos="2774"/>
          <w:tab w:val="left" w:pos="3798"/>
          <w:tab w:val="left" w:pos="7157"/>
          <w:tab w:val="left" w:pos="8392"/>
          <w:tab w:val="left" w:pos="9883"/>
        </w:tabs>
        <w:spacing w:before="4" w:line="237" w:lineRule="auto"/>
        <w:ind w:right="226"/>
        <w:jc w:val="left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z w:val="24"/>
        </w:rPr>
        <w:tab/>
        <w:t>область</w:t>
      </w:r>
      <w:r w:rsidRPr="004F38A7">
        <w:rPr>
          <w:sz w:val="24"/>
        </w:rPr>
        <w:tab/>
        <w:t>«Художественно-эстетическое</w:t>
      </w:r>
      <w:r w:rsidRPr="004F38A7">
        <w:rPr>
          <w:sz w:val="24"/>
        </w:rPr>
        <w:tab/>
        <w:t>развитие»</w:t>
      </w:r>
      <w:r w:rsidRPr="004F38A7">
        <w:rPr>
          <w:sz w:val="24"/>
        </w:rPr>
        <w:tab/>
        <w:t>соотносится</w:t>
      </w:r>
      <w:r w:rsidRPr="004F38A7">
        <w:rPr>
          <w:sz w:val="24"/>
        </w:rPr>
        <w:tab/>
      </w:r>
      <w:r w:rsidRPr="004F38A7">
        <w:rPr>
          <w:spacing w:val="-3"/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эстетическим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направлением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  <w:tab w:val="left" w:pos="2769"/>
          <w:tab w:val="left" w:pos="3788"/>
          <w:tab w:val="left" w:pos="5332"/>
          <w:tab w:val="left" w:pos="6562"/>
          <w:tab w:val="left" w:pos="8049"/>
          <w:tab w:val="left" w:pos="8393"/>
          <w:tab w:val="left" w:pos="9862"/>
        </w:tabs>
        <w:spacing w:before="5" w:line="237" w:lineRule="auto"/>
        <w:ind w:right="225"/>
        <w:jc w:val="left"/>
        <w:rPr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z w:val="24"/>
        </w:rPr>
        <w:tab/>
        <w:t>область</w:t>
      </w:r>
      <w:r w:rsidRPr="004F38A7">
        <w:rPr>
          <w:sz w:val="24"/>
        </w:rPr>
        <w:tab/>
        <w:t>«Физическое</w:t>
      </w:r>
      <w:r w:rsidRPr="004F38A7">
        <w:rPr>
          <w:sz w:val="24"/>
        </w:rPr>
        <w:tab/>
        <w:t>развитие»</w:t>
      </w:r>
      <w:r w:rsidRPr="004F38A7">
        <w:rPr>
          <w:sz w:val="24"/>
        </w:rPr>
        <w:tab/>
        <w:t>соотносится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физическим</w:t>
      </w:r>
      <w:r w:rsidRPr="004F38A7">
        <w:rPr>
          <w:sz w:val="24"/>
        </w:rPr>
        <w:tab/>
      </w:r>
      <w:r w:rsidRPr="004F38A7">
        <w:rPr>
          <w:spacing w:val="-3"/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оздоровительным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направлениями воспитания.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231" w:right="227" w:firstLine="707"/>
        <w:jc w:val="both"/>
        <w:rPr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«Социально-коммуникативное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направлено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«Родина»,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«Природа»,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«Семья»,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«Человек», «Жизнь»,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«Милосердие», «Добро»,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«Дружба»,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«Сотрудничество», «Труд».</w:t>
      </w:r>
    </w:p>
    <w:p w:rsidR="009D1A0F" w:rsidRPr="004F38A7" w:rsidRDefault="009D1A0F">
      <w:pPr>
        <w:pStyle w:val="BodyText"/>
        <w:spacing w:before="1"/>
        <w:ind w:left="939" w:firstLine="0"/>
      </w:pPr>
      <w:r w:rsidRPr="004F38A7">
        <w:t>Это</w:t>
      </w:r>
      <w:r w:rsidRPr="004F38A7">
        <w:rPr>
          <w:spacing w:val="-5"/>
        </w:rPr>
        <w:t xml:space="preserve"> </w:t>
      </w:r>
      <w:r w:rsidRPr="004F38A7">
        <w:t>предполагает</w:t>
      </w:r>
      <w:r w:rsidRPr="004F38A7">
        <w:rPr>
          <w:spacing w:val="-4"/>
        </w:rPr>
        <w:t xml:space="preserve"> </w:t>
      </w:r>
      <w:r w:rsidRPr="004F38A7">
        <w:t>решение</w:t>
      </w:r>
      <w:r w:rsidRPr="004F38A7">
        <w:rPr>
          <w:spacing w:val="-5"/>
        </w:rPr>
        <w:t xml:space="preserve"> </w:t>
      </w:r>
      <w:r w:rsidRPr="004F38A7">
        <w:t>задач</w:t>
      </w:r>
      <w:r w:rsidRPr="004F38A7">
        <w:rPr>
          <w:spacing w:val="-5"/>
        </w:rPr>
        <w:t xml:space="preserve"> </w:t>
      </w:r>
      <w:r w:rsidRPr="004F38A7">
        <w:t>нескольких</w:t>
      </w:r>
      <w:r w:rsidRPr="004F38A7">
        <w:rPr>
          <w:spacing w:val="-3"/>
        </w:rPr>
        <w:t xml:space="preserve"> </w:t>
      </w:r>
      <w:r w:rsidRPr="004F38A7">
        <w:t>направлений</w:t>
      </w:r>
      <w:r w:rsidRPr="004F38A7">
        <w:rPr>
          <w:spacing w:val="-4"/>
        </w:rPr>
        <w:t xml:space="preserve"> </w:t>
      </w:r>
      <w:r w:rsidRPr="004F38A7">
        <w:t>воспитания: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9"/>
        <w:rPr>
          <w:sz w:val="24"/>
        </w:rPr>
      </w:pPr>
      <w:r w:rsidRPr="004F38A7">
        <w:rPr>
          <w:sz w:val="24"/>
        </w:rPr>
        <w:t>воспитание любви к своей семье, своему населенному пункту, родному краю, своей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стране;</w:t>
      </w:r>
    </w:p>
    <w:p w:rsidR="009D1A0F" w:rsidRPr="004F38A7" w:rsidRDefault="009D1A0F">
      <w:pPr>
        <w:spacing w:line="237" w:lineRule="auto"/>
        <w:jc w:val="both"/>
        <w:rPr>
          <w:sz w:val="24"/>
        </w:rPr>
        <w:sectPr w:rsidR="009D1A0F" w:rsidRPr="004F38A7">
          <w:pgSz w:w="11900" w:h="16850"/>
          <w:pgMar w:top="92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90"/>
        <w:ind w:right="226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уважительного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ровесникам,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соседям,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этнической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принадлежности;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8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культурным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России;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6"/>
        <w:rPr>
          <w:sz w:val="24"/>
        </w:rPr>
      </w:pPr>
      <w:r w:rsidRPr="004F38A7">
        <w:rPr>
          <w:sz w:val="24"/>
        </w:rPr>
        <w:t>содействие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становлению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зле, прекрасном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безобразном, правдивом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ложном;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3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чувств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навыков: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дружелюбия,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соблюдать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позиции.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7" w:line="237" w:lineRule="auto"/>
        <w:ind w:right="234"/>
        <w:rPr>
          <w:sz w:val="24"/>
        </w:rPr>
      </w:pPr>
      <w:r w:rsidRPr="004F38A7">
        <w:rPr>
          <w:sz w:val="24"/>
        </w:rPr>
        <w:t>создание условий для возникновения у ребенка нравственного, социально значимого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приобретения ребенком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милосердия и заботы;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3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трудового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усилия,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привычки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напряжению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физических, умственных 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нравственных сил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решения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трудовой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задачи;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/>
        <w:ind w:right="236"/>
        <w:rPr>
          <w:sz w:val="24"/>
        </w:rPr>
      </w:pPr>
      <w:r w:rsidRPr="004F38A7">
        <w:rPr>
          <w:sz w:val="24"/>
        </w:rPr>
        <w:t>формирование способности бережно и уважительно относиться к результатам своего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труда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людей.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ind w:left="231" w:right="228" w:firstLine="707"/>
        <w:jc w:val="both"/>
        <w:rPr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«Познавательное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направлено на приобщение детей к ценностям «Человек», «Семья», «Познание», «Родина»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«Природа»,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что предполагает: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6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знанию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значения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человека,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страны;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отечественным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праздникам,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истории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достижениям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страны, 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наследию народов России;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уважения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людям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представителям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народов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России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независимо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этнической принадлежности;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7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уважительного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государственным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символам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страны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(флагу,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гербу,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гимну);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бережного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ответственного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природе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родного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края,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родной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страны,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приобретение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первого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 действий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 сохранению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природы.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231" w:right="45" w:firstLine="707"/>
        <w:rPr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32"/>
          <w:sz w:val="24"/>
        </w:rPr>
        <w:t xml:space="preserve"> </w:t>
      </w:r>
      <w:r w:rsidRPr="004F38A7">
        <w:rPr>
          <w:i/>
          <w:sz w:val="24"/>
        </w:rPr>
        <w:t>образовательной</w:t>
      </w:r>
      <w:r w:rsidRPr="004F38A7">
        <w:rPr>
          <w:i/>
          <w:spacing w:val="26"/>
          <w:sz w:val="24"/>
        </w:rPr>
        <w:t xml:space="preserve"> </w:t>
      </w:r>
      <w:r w:rsidRPr="004F38A7">
        <w:rPr>
          <w:i/>
          <w:sz w:val="24"/>
        </w:rPr>
        <w:t>области</w:t>
      </w:r>
      <w:r w:rsidRPr="004F38A7">
        <w:rPr>
          <w:i/>
          <w:spacing w:val="27"/>
          <w:sz w:val="24"/>
        </w:rPr>
        <w:t xml:space="preserve"> </w:t>
      </w:r>
      <w:r w:rsidRPr="004F38A7">
        <w:rPr>
          <w:i/>
          <w:sz w:val="24"/>
        </w:rPr>
        <w:t>«Речевое</w:t>
      </w:r>
      <w:r w:rsidRPr="004F38A7">
        <w:rPr>
          <w:i/>
          <w:spacing w:val="28"/>
          <w:sz w:val="24"/>
        </w:rPr>
        <w:t xml:space="preserve"> </w:t>
      </w:r>
      <w:r w:rsidRPr="004F38A7">
        <w:rPr>
          <w:i/>
          <w:sz w:val="24"/>
        </w:rPr>
        <w:t>развитие»</w:t>
      </w:r>
      <w:r w:rsidRPr="004F38A7">
        <w:rPr>
          <w:i/>
          <w:spacing w:val="34"/>
          <w:sz w:val="24"/>
        </w:rPr>
        <w:t xml:space="preserve"> </w:t>
      </w:r>
      <w:r w:rsidRPr="004F38A7">
        <w:rPr>
          <w:sz w:val="24"/>
        </w:rPr>
        <w:t>направлено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приобщение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 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ценностям</w:t>
      </w:r>
      <w:r w:rsidRPr="004F38A7">
        <w:rPr>
          <w:spacing w:val="-2"/>
          <w:sz w:val="24"/>
        </w:rPr>
        <w:t xml:space="preserve"> «</w:t>
      </w:r>
      <w:r w:rsidRPr="004F38A7">
        <w:rPr>
          <w:sz w:val="24"/>
        </w:rPr>
        <w:t>Культура»,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«Красота»,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предполагает: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5"/>
        <w:jc w:val="left"/>
        <w:rPr>
          <w:sz w:val="24"/>
        </w:rPr>
      </w:pPr>
      <w:r w:rsidRPr="004F38A7">
        <w:rPr>
          <w:sz w:val="24"/>
        </w:rPr>
        <w:t>владение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формами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речевого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этикета,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отражающими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принятые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обществе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нормы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культурного поведения;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33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родному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языку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чувствовать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красоту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языка,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говорить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красиво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правильном,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богатом,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языке).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ind w:left="231" w:right="227" w:firstLine="707"/>
        <w:jc w:val="both"/>
        <w:rPr>
          <w:sz w:val="24"/>
        </w:rPr>
      </w:pPr>
      <w:r w:rsidRPr="004F38A7">
        <w:rPr>
          <w:sz w:val="24"/>
        </w:rPr>
        <w:t xml:space="preserve">Решение задач воспитания </w:t>
      </w:r>
      <w:r w:rsidRPr="004F38A7">
        <w:rPr>
          <w:i/>
          <w:sz w:val="24"/>
        </w:rPr>
        <w:t>образовательной области «Художественно-эстетическое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 xml:space="preserve">развитии» </w:t>
      </w:r>
      <w:r w:rsidRPr="004F38A7">
        <w:rPr>
          <w:sz w:val="24"/>
        </w:rPr>
        <w:t>направлено на приобщение детей к ценностям «Красота», «Культура», «Человек»,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«Природа»,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что предполагает: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/>
        <w:ind w:right="232"/>
        <w:rPr>
          <w:sz w:val="24"/>
        </w:rPr>
      </w:pPr>
      <w:r w:rsidRPr="004F38A7">
        <w:rPr>
          <w:sz w:val="24"/>
        </w:rPr>
        <w:t>воспитание эстетических чувств (удивления, радости, восхищения, любви) к 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объектам и явлениям окружающего мира (природного, бытового, социокультурного),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произведениям разных видов, жанров и стилей искусства (в соответствии с возрастными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особенностями);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37" w:lineRule="auto"/>
        <w:ind w:right="234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великому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наследию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шедеврам мировой художественной культуры с целью раскрытия ценностей «Красота»,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«Природа»,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«Культура»;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7" w:line="237" w:lineRule="auto"/>
        <w:ind w:right="225"/>
        <w:rPr>
          <w:sz w:val="24"/>
        </w:rPr>
      </w:pPr>
      <w:r w:rsidRPr="004F38A7">
        <w:rPr>
          <w:sz w:val="24"/>
        </w:rPr>
        <w:t>становление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эмоционально-ценностного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окружающему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для гармонизации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внешнего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внутреннего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5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целостной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интеграции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эмоционально-образного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способов 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освоения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детьми;</w:t>
      </w:r>
    </w:p>
    <w:p w:rsidR="009D1A0F" w:rsidRPr="004F38A7" w:rsidRDefault="009D1A0F">
      <w:pPr>
        <w:spacing w:line="237" w:lineRule="auto"/>
        <w:jc w:val="both"/>
        <w:rPr>
          <w:sz w:val="24"/>
        </w:r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90"/>
        <w:ind w:right="224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потенциала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готовности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самореализации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сотворчеству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другими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людьми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(детьми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взрослыми).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sz w:val="24"/>
        </w:rPr>
        <w:t>Решение</w:t>
      </w:r>
      <w:r w:rsidRPr="004F38A7">
        <w:rPr>
          <w:spacing w:val="115"/>
          <w:sz w:val="24"/>
        </w:rPr>
        <w:t xml:space="preserve"> </w:t>
      </w:r>
      <w:r w:rsidRPr="004F38A7">
        <w:rPr>
          <w:sz w:val="24"/>
        </w:rPr>
        <w:t xml:space="preserve">задач  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 xml:space="preserve">воспитания  </w:t>
      </w:r>
      <w:r w:rsidRPr="004F38A7">
        <w:rPr>
          <w:spacing w:val="59"/>
          <w:sz w:val="24"/>
        </w:rPr>
        <w:t xml:space="preserve"> </w:t>
      </w:r>
      <w:r w:rsidRPr="004F38A7">
        <w:rPr>
          <w:i/>
          <w:sz w:val="24"/>
        </w:rPr>
        <w:t xml:space="preserve">образовательной  </w:t>
      </w:r>
      <w:r w:rsidRPr="004F38A7">
        <w:rPr>
          <w:i/>
          <w:spacing w:val="55"/>
          <w:sz w:val="24"/>
        </w:rPr>
        <w:t xml:space="preserve"> </w:t>
      </w:r>
      <w:r w:rsidRPr="004F38A7">
        <w:rPr>
          <w:i/>
          <w:sz w:val="24"/>
        </w:rPr>
        <w:t xml:space="preserve">области  </w:t>
      </w:r>
      <w:r w:rsidRPr="004F38A7">
        <w:rPr>
          <w:i/>
          <w:spacing w:val="55"/>
          <w:sz w:val="24"/>
        </w:rPr>
        <w:t xml:space="preserve"> </w:t>
      </w:r>
      <w:r w:rsidRPr="004F38A7">
        <w:rPr>
          <w:i/>
          <w:sz w:val="24"/>
        </w:rPr>
        <w:t xml:space="preserve">«Физическое  </w:t>
      </w:r>
      <w:r w:rsidRPr="004F38A7">
        <w:rPr>
          <w:i/>
          <w:spacing w:val="56"/>
          <w:sz w:val="24"/>
        </w:rPr>
        <w:t xml:space="preserve"> </w:t>
      </w:r>
      <w:r w:rsidRPr="004F38A7">
        <w:rPr>
          <w:i/>
          <w:sz w:val="24"/>
        </w:rPr>
        <w:t>развитие»</w:t>
      </w:r>
    </w:p>
    <w:p w:rsidR="009D1A0F" w:rsidRPr="004F38A7" w:rsidRDefault="009D1A0F">
      <w:pPr>
        <w:pStyle w:val="BodyText"/>
        <w:ind w:left="231" w:firstLine="0"/>
      </w:pPr>
      <w:r w:rsidRPr="004F38A7">
        <w:t>направлено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приобщение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к</w:t>
      </w:r>
      <w:r w:rsidRPr="004F38A7">
        <w:rPr>
          <w:spacing w:val="-4"/>
        </w:rPr>
        <w:t xml:space="preserve"> </w:t>
      </w:r>
      <w:r w:rsidRPr="004F38A7">
        <w:t>ценностям</w:t>
      </w:r>
      <w:r w:rsidRPr="004F38A7">
        <w:rPr>
          <w:spacing w:val="-6"/>
        </w:rPr>
        <w:t xml:space="preserve"> </w:t>
      </w:r>
      <w:r w:rsidRPr="004F38A7">
        <w:t>«Жизнь»,</w:t>
      </w:r>
      <w:r w:rsidRPr="004F38A7">
        <w:rPr>
          <w:spacing w:val="-3"/>
        </w:rPr>
        <w:t xml:space="preserve"> </w:t>
      </w:r>
      <w:r w:rsidRPr="004F38A7">
        <w:t>«Здоровье», что</w:t>
      </w:r>
      <w:r w:rsidRPr="004F38A7">
        <w:rPr>
          <w:spacing w:val="-2"/>
        </w:rPr>
        <w:t xml:space="preserve"> </w:t>
      </w:r>
      <w:r w:rsidRPr="004F38A7">
        <w:t>предполагает: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2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возрастосообразных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культуре;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1"/>
        <w:rPr>
          <w:sz w:val="24"/>
        </w:rPr>
      </w:pPr>
      <w:r w:rsidRPr="004F38A7">
        <w:rPr>
          <w:sz w:val="24"/>
        </w:rPr>
        <w:t>становление эмоционально-ценностного отношения к здоровому образу жизни, интереса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 физическим упражнениям, подвижным играм, закаливанию организма, к овладению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гигиеническим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нормам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правилами;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7" w:line="237" w:lineRule="auto"/>
        <w:ind w:right="237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уверенности,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волевых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качеств.</w:t>
      </w:r>
    </w:p>
    <w:p w:rsidR="009D1A0F" w:rsidRPr="004F38A7" w:rsidRDefault="009D1A0F">
      <w:pPr>
        <w:pStyle w:val="BodyText"/>
        <w:ind w:left="231" w:right="233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направлениями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определенными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базовых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каждое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раскрывается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комплексе</w:t>
      </w:r>
      <w:r w:rsidRPr="004F38A7">
        <w:rPr>
          <w:spacing w:val="1"/>
        </w:rPr>
        <w:t xml:space="preserve"> </w:t>
      </w:r>
      <w:r w:rsidRPr="004F38A7">
        <w:t>задач,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spacing w:before="1"/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Виды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формы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деятельности</w:t>
      </w:r>
    </w:p>
    <w:p w:rsidR="009D1A0F" w:rsidRPr="004F38A7" w:rsidRDefault="009D1A0F">
      <w:pPr>
        <w:pStyle w:val="BodyText"/>
        <w:ind w:left="231" w:right="225"/>
      </w:pPr>
      <w:r w:rsidRPr="004F38A7">
        <w:t>Виды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реализуются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последовательных</w:t>
      </w:r>
      <w:r w:rsidRPr="004F38A7">
        <w:rPr>
          <w:spacing w:val="60"/>
        </w:rPr>
        <w:t xml:space="preserve"> </w:t>
      </w:r>
      <w:r w:rsidRPr="004F38A7">
        <w:t>циклов,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необходимости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повторяться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расширенном,</w:t>
      </w:r>
      <w:r w:rsidRPr="004F38A7">
        <w:rPr>
          <w:spacing w:val="1"/>
        </w:rPr>
        <w:t xml:space="preserve"> </w:t>
      </w:r>
      <w:r w:rsidRPr="004F38A7">
        <w:t>углубленном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соответствующем</w:t>
      </w:r>
      <w:r w:rsidRPr="004F38A7">
        <w:rPr>
          <w:spacing w:val="-2"/>
        </w:rPr>
        <w:t xml:space="preserve"> </w:t>
      </w:r>
      <w:r w:rsidRPr="004F38A7">
        <w:t>возрасту</w:t>
      </w:r>
      <w:r w:rsidRPr="004F38A7">
        <w:rPr>
          <w:spacing w:val="-3"/>
        </w:rPr>
        <w:t xml:space="preserve"> </w:t>
      </w:r>
      <w:r w:rsidRPr="004F38A7">
        <w:t>варианте</w:t>
      </w:r>
      <w:r w:rsidRPr="004F38A7">
        <w:rPr>
          <w:spacing w:val="-2"/>
        </w:rPr>
        <w:t xml:space="preserve"> </w:t>
      </w:r>
      <w:r w:rsidRPr="004F38A7">
        <w:t>неограниченное</w:t>
      </w:r>
      <w:r w:rsidRPr="004F38A7">
        <w:rPr>
          <w:spacing w:val="-1"/>
        </w:rPr>
        <w:t xml:space="preserve"> </w:t>
      </w:r>
      <w:r w:rsidRPr="004F38A7">
        <w:t>количество</w:t>
      </w:r>
      <w:r w:rsidRPr="004F38A7">
        <w:rPr>
          <w:spacing w:val="-2"/>
        </w:rPr>
        <w:t xml:space="preserve"> </w:t>
      </w:r>
      <w:r w:rsidRPr="004F38A7">
        <w:t>раз.</w:t>
      </w:r>
    </w:p>
    <w:p w:rsidR="009D1A0F" w:rsidRPr="004F38A7" w:rsidRDefault="009D1A0F">
      <w:pPr>
        <w:pStyle w:val="BodyText"/>
        <w:ind w:left="939" w:firstLine="0"/>
      </w:pPr>
      <w:r w:rsidRPr="004F38A7">
        <w:t>Эти</w:t>
      </w:r>
      <w:r w:rsidRPr="004F38A7">
        <w:rPr>
          <w:spacing w:val="-5"/>
        </w:rPr>
        <w:t xml:space="preserve"> </w:t>
      </w:r>
      <w:r w:rsidRPr="004F38A7">
        <w:t>циклы</w:t>
      </w:r>
      <w:r w:rsidRPr="004F38A7">
        <w:rPr>
          <w:spacing w:val="-8"/>
        </w:rPr>
        <w:t xml:space="preserve"> </w:t>
      </w:r>
      <w:r w:rsidRPr="004F38A7">
        <w:t>представлены</w:t>
      </w:r>
      <w:r w:rsidRPr="004F38A7">
        <w:rPr>
          <w:spacing w:val="-4"/>
        </w:rPr>
        <w:t xml:space="preserve"> </w:t>
      </w:r>
      <w:r w:rsidRPr="004F38A7">
        <w:t>следующими</w:t>
      </w:r>
      <w:r w:rsidRPr="004F38A7">
        <w:rPr>
          <w:spacing w:val="-5"/>
        </w:rPr>
        <w:t xml:space="preserve"> </w:t>
      </w:r>
      <w:r w:rsidRPr="004F38A7">
        <w:t>элементами: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3"/>
        <w:jc w:val="left"/>
        <w:rPr>
          <w:sz w:val="24"/>
        </w:rPr>
      </w:pPr>
      <w:r w:rsidRPr="004F38A7">
        <w:rPr>
          <w:sz w:val="24"/>
        </w:rPr>
        <w:t>погружение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знакомство,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которое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реализуется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формах: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чтение,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просмотр,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экскурсии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пр.;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</w:rPr>
        <w:t>разработка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коллективного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проекта,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которого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создаются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продукты;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2" w:lineRule="exact"/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события,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котором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воплощается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смысл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ценности.</w:t>
      </w:r>
    </w:p>
    <w:p w:rsidR="009D1A0F" w:rsidRPr="004F38A7" w:rsidRDefault="009D1A0F">
      <w:pPr>
        <w:pStyle w:val="BodyText"/>
        <w:ind w:left="231" w:right="226"/>
      </w:pPr>
      <w:r w:rsidRPr="004F38A7">
        <w:t>Последовательность циклов может изменяться. Например, цикл может начинаться с</w:t>
      </w:r>
      <w:r w:rsidRPr="004F38A7">
        <w:rPr>
          <w:spacing w:val="1"/>
        </w:rPr>
        <w:t xml:space="preserve"> </w:t>
      </w:r>
      <w:r w:rsidRPr="004F38A7">
        <w:t>яркого</w:t>
      </w:r>
      <w:r w:rsidRPr="004F38A7">
        <w:rPr>
          <w:spacing w:val="1"/>
        </w:rPr>
        <w:t xml:space="preserve"> </w:t>
      </w:r>
      <w:r w:rsidRPr="004F38A7">
        <w:t>события,</w:t>
      </w:r>
      <w:r w:rsidRPr="004F38A7">
        <w:rPr>
          <w:spacing w:val="1"/>
        </w:rPr>
        <w:t xml:space="preserve"> </w:t>
      </w:r>
      <w:r w:rsidRPr="004F38A7">
        <w:t>после</w:t>
      </w:r>
      <w:r w:rsidRPr="004F38A7">
        <w:rPr>
          <w:spacing w:val="1"/>
        </w:rPr>
        <w:t xml:space="preserve"> </w:t>
      </w:r>
      <w:r w:rsidRPr="004F38A7">
        <w:t>которого</w:t>
      </w:r>
      <w:r w:rsidRPr="004F38A7">
        <w:rPr>
          <w:spacing w:val="1"/>
        </w:rPr>
        <w:t xml:space="preserve"> </w:t>
      </w:r>
      <w:r w:rsidRPr="004F38A7">
        <w:t>будет</w:t>
      </w:r>
      <w:r w:rsidRPr="004F38A7">
        <w:rPr>
          <w:spacing w:val="1"/>
        </w:rPr>
        <w:t xml:space="preserve"> </w:t>
      </w:r>
      <w:r w:rsidRPr="004F38A7">
        <w:t>развертываться</w:t>
      </w:r>
      <w:r w:rsidRPr="004F38A7">
        <w:rPr>
          <w:spacing w:val="1"/>
        </w:rPr>
        <w:t xml:space="preserve"> </w:t>
      </w:r>
      <w:r w:rsidRPr="004F38A7">
        <w:t>погружение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культурному</w:t>
      </w:r>
      <w:r w:rsidRPr="004F38A7">
        <w:rPr>
          <w:spacing w:val="-6"/>
        </w:rPr>
        <w:t xml:space="preserve"> </w:t>
      </w:r>
      <w:r w:rsidRPr="004F38A7">
        <w:t>содержанию на</w:t>
      </w:r>
      <w:r w:rsidRPr="004F38A7">
        <w:rPr>
          <w:spacing w:val="-1"/>
        </w:rPr>
        <w:t xml:space="preserve"> </w:t>
      </w:r>
      <w:r w:rsidRPr="004F38A7">
        <w:t>основе</w:t>
      </w:r>
      <w:r w:rsidRPr="004F38A7">
        <w:rPr>
          <w:spacing w:val="-2"/>
        </w:rPr>
        <w:t xml:space="preserve"> </w:t>
      </w:r>
      <w:r w:rsidRPr="004F38A7">
        <w:t>ценности.</w:t>
      </w:r>
    </w:p>
    <w:p w:rsidR="009D1A0F" w:rsidRPr="004F38A7" w:rsidRDefault="009D1A0F">
      <w:pPr>
        <w:pStyle w:val="BodyText"/>
        <w:ind w:left="231" w:right="233"/>
      </w:pPr>
      <w:r w:rsidRPr="004F38A7">
        <w:t>События, формы и методы работы по реализации каждой ценности в пространстве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интегративными.</w:t>
      </w:r>
      <w:r w:rsidRPr="004F38A7">
        <w:rPr>
          <w:spacing w:val="1"/>
        </w:rPr>
        <w:t xml:space="preserve"> </w:t>
      </w:r>
      <w:r w:rsidRPr="004F38A7">
        <w:t>Например,</w:t>
      </w:r>
      <w:r w:rsidRPr="004F38A7">
        <w:rPr>
          <w:spacing w:val="1"/>
        </w:rPr>
        <w:t xml:space="preserve"> </w:t>
      </w:r>
      <w:r w:rsidRPr="004F38A7">
        <w:t>одно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тоже</w:t>
      </w:r>
      <w:r w:rsidRPr="004F38A7">
        <w:rPr>
          <w:spacing w:val="1"/>
        </w:rPr>
        <w:t xml:space="preserve"> </w:t>
      </w:r>
      <w:r w:rsidRPr="004F38A7">
        <w:t>событие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посвящено</w:t>
      </w:r>
      <w:r w:rsidRPr="004F38A7">
        <w:rPr>
          <w:spacing w:val="-1"/>
        </w:rPr>
        <w:t xml:space="preserve"> </w:t>
      </w:r>
      <w:r w:rsidRPr="004F38A7">
        <w:t>нескольким</w:t>
      </w:r>
      <w:r w:rsidRPr="004F38A7">
        <w:rPr>
          <w:spacing w:val="-4"/>
        </w:rPr>
        <w:t xml:space="preserve"> </w:t>
      </w:r>
      <w:r w:rsidRPr="004F38A7">
        <w:t>ценностям</w:t>
      </w:r>
      <w:r w:rsidRPr="004F38A7">
        <w:rPr>
          <w:spacing w:val="-1"/>
        </w:rPr>
        <w:t xml:space="preserve"> </w:t>
      </w:r>
      <w:r w:rsidRPr="004F38A7">
        <w:t>одновременно.</w:t>
      </w:r>
    </w:p>
    <w:p w:rsidR="009D1A0F" w:rsidRPr="004F38A7" w:rsidRDefault="009D1A0F">
      <w:pPr>
        <w:ind w:left="231" w:right="229" w:firstLine="707"/>
        <w:jc w:val="both"/>
        <w:rPr>
          <w:i/>
          <w:sz w:val="24"/>
        </w:rPr>
      </w:pPr>
      <w:r w:rsidRPr="004F38A7">
        <w:rPr>
          <w:sz w:val="24"/>
        </w:rPr>
        <w:t xml:space="preserve">В воспитании детей в сфере личностного развития используются следующие </w:t>
      </w:r>
      <w:r w:rsidRPr="004F38A7">
        <w:rPr>
          <w:i/>
          <w:sz w:val="24"/>
        </w:rPr>
        <w:t>формы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взаимодействия:</w:t>
      </w:r>
    </w:p>
    <w:p w:rsidR="009D1A0F" w:rsidRPr="004F38A7" w:rsidRDefault="009D1A0F">
      <w:pPr>
        <w:pStyle w:val="BodyText"/>
        <w:spacing w:before="7"/>
        <w:ind w:left="0" w:firstLine="0"/>
        <w:jc w:val="left"/>
        <w:rPr>
          <w:i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260"/>
        <w:gridCol w:w="3262"/>
        <w:gridCol w:w="3263"/>
      </w:tblGrid>
      <w:tr w:rsidR="009D1A0F" w:rsidRPr="004F38A7">
        <w:trPr>
          <w:trHeight w:val="916"/>
        </w:trPr>
        <w:tc>
          <w:tcPr>
            <w:tcW w:w="3260" w:type="dxa"/>
          </w:tcPr>
          <w:p w:rsidR="009D1A0F" w:rsidRPr="004F38A7" w:rsidRDefault="009D1A0F">
            <w:pPr>
              <w:pStyle w:val="TableParagraph"/>
              <w:spacing w:line="270" w:lineRule="exact"/>
              <w:ind w:left="1024"/>
              <w:rPr>
                <w:sz w:val="24"/>
              </w:rPr>
            </w:pPr>
            <w:r w:rsidRPr="004F38A7">
              <w:rPr>
                <w:sz w:val="24"/>
              </w:rPr>
              <w:t>Совместная</w:t>
            </w:r>
          </w:p>
          <w:p w:rsidR="009D1A0F" w:rsidRPr="004F38A7" w:rsidRDefault="009D1A0F">
            <w:pPr>
              <w:pStyle w:val="TableParagraph"/>
              <w:spacing w:before="180"/>
              <w:ind w:left="954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3262" w:type="dxa"/>
          </w:tcPr>
          <w:p w:rsidR="009D1A0F" w:rsidRPr="004F38A7" w:rsidRDefault="009D1A0F">
            <w:pPr>
              <w:pStyle w:val="TableParagraph"/>
              <w:spacing w:line="270" w:lineRule="exact"/>
              <w:ind w:left="150" w:right="14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Режимные</w:t>
            </w:r>
          </w:p>
          <w:p w:rsidR="009D1A0F" w:rsidRPr="004F38A7" w:rsidRDefault="009D1A0F">
            <w:pPr>
              <w:pStyle w:val="TableParagraph"/>
              <w:spacing w:before="180"/>
              <w:ind w:left="150" w:right="1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моменты</w:t>
            </w:r>
          </w:p>
        </w:tc>
        <w:tc>
          <w:tcPr>
            <w:tcW w:w="3263" w:type="dxa"/>
          </w:tcPr>
          <w:p w:rsidR="009D1A0F" w:rsidRPr="004F38A7" w:rsidRDefault="009D1A0F">
            <w:pPr>
              <w:pStyle w:val="TableParagraph"/>
              <w:spacing w:line="256" w:lineRule="auto"/>
              <w:ind w:left="640" w:right="628" w:firstLine="105"/>
              <w:rPr>
                <w:sz w:val="24"/>
              </w:rPr>
            </w:pP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</w:tr>
      <w:tr w:rsidR="009D1A0F" w:rsidRPr="004F38A7">
        <w:trPr>
          <w:trHeight w:val="916"/>
        </w:trPr>
        <w:tc>
          <w:tcPr>
            <w:tcW w:w="9785" w:type="dxa"/>
            <w:gridSpan w:val="3"/>
          </w:tcPr>
          <w:p w:rsidR="009D1A0F" w:rsidRPr="004F38A7" w:rsidRDefault="009D1A0F">
            <w:pPr>
              <w:pStyle w:val="TableParagraph"/>
              <w:spacing w:line="268" w:lineRule="exact"/>
              <w:ind w:left="770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личности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ребенка,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нравственное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воспитание,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развитие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общения</w:t>
            </w:r>
          </w:p>
        </w:tc>
      </w:tr>
      <w:tr w:rsidR="009D1A0F" w:rsidRPr="004F38A7">
        <w:trPr>
          <w:trHeight w:val="2839"/>
        </w:trPr>
        <w:tc>
          <w:tcPr>
            <w:tcW w:w="3260" w:type="dxa"/>
          </w:tcPr>
          <w:p w:rsidR="009D1A0F" w:rsidRPr="004F38A7" w:rsidRDefault="009D1A0F">
            <w:pPr>
              <w:pStyle w:val="TableParagraph"/>
              <w:spacing w:line="259" w:lineRule="auto"/>
              <w:ind w:left="160" w:right="152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Игры-занятия, сюжетно-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 игры, народные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игры, дидактические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 развлечения, настольно-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печатные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</w:p>
          <w:p w:rsidR="009D1A0F" w:rsidRPr="004F38A7" w:rsidRDefault="009D1A0F">
            <w:pPr>
              <w:pStyle w:val="TableParagraph"/>
              <w:spacing w:line="272" w:lineRule="exact"/>
              <w:ind w:left="107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литературы.</w:t>
            </w:r>
          </w:p>
        </w:tc>
        <w:tc>
          <w:tcPr>
            <w:tcW w:w="3262" w:type="dxa"/>
          </w:tcPr>
          <w:p w:rsidR="009D1A0F" w:rsidRPr="004F38A7" w:rsidRDefault="009D1A0F">
            <w:pPr>
              <w:pStyle w:val="TableParagraph"/>
              <w:spacing w:line="259" w:lineRule="auto"/>
              <w:ind w:left="150" w:right="14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Рассказ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показ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поручения,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ситуативные</w:t>
            </w:r>
          </w:p>
          <w:p w:rsidR="009D1A0F" w:rsidRPr="004F38A7" w:rsidRDefault="009D1A0F">
            <w:pPr>
              <w:pStyle w:val="TableParagraph"/>
              <w:spacing w:line="256" w:lineRule="auto"/>
              <w:ind w:left="261" w:right="255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беседы использование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естественно-возникающих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ситуаций.</w:t>
            </w:r>
          </w:p>
        </w:tc>
        <w:tc>
          <w:tcPr>
            <w:tcW w:w="3263" w:type="dxa"/>
          </w:tcPr>
          <w:p w:rsidR="009D1A0F" w:rsidRPr="004F38A7" w:rsidRDefault="009D1A0F">
            <w:pPr>
              <w:pStyle w:val="TableParagraph"/>
              <w:spacing w:line="259" w:lineRule="auto"/>
              <w:ind w:left="136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Самостоятельные 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различного вида,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инсценировка знакомых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кукольный театр,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иллюстраций, сюжетных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картинок.</w:t>
            </w:r>
          </w:p>
        </w:tc>
      </w:tr>
      <w:tr w:rsidR="009D1A0F" w:rsidRPr="004F38A7">
        <w:trPr>
          <w:trHeight w:val="460"/>
        </w:trPr>
        <w:tc>
          <w:tcPr>
            <w:tcW w:w="9785" w:type="dxa"/>
            <w:gridSpan w:val="3"/>
          </w:tcPr>
          <w:p w:rsidR="009D1A0F" w:rsidRPr="004F38A7" w:rsidRDefault="009D1A0F">
            <w:pPr>
              <w:pStyle w:val="TableParagraph"/>
              <w:spacing w:line="270" w:lineRule="exact"/>
              <w:ind w:left="467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уважительного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отношения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к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истории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своей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страны</w:t>
            </w:r>
            <w:r w:rsidRPr="004F38A7">
              <w:rPr>
                <w:i/>
                <w:spacing w:val="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</w:t>
            </w:r>
            <w:r w:rsidRPr="004F38A7">
              <w:rPr>
                <w:i/>
                <w:spacing w:val="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любви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к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Родине</w:t>
            </w:r>
          </w:p>
        </w:tc>
      </w:tr>
    </w:tbl>
    <w:p w:rsidR="009D1A0F" w:rsidRPr="004F38A7" w:rsidRDefault="009D1A0F">
      <w:pPr>
        <w:spacing w:line="270" w:lineRule="exact"/>
        <w:rPr>
          <w:sz w:val="24"/>
        </w:r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260"/>
        <w:gridCol w:w="3262"/>
        <w:gridCol w:w="3263"/>
      </w:tblGrid>
      <w:tr w:rsidR="009D1A0F" w:rsidRPr="004F38A7">
        <w:trPr>
          <w:trHeight w:val="457"/>
        </w:trPr>
        <w:tc>
          <w:tcPr>
            <w:tcW w:w="9785" w:type="dxa"/>
            <w:gridSpan w:val="3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</w:tr>
      <w:tr w:rsidR="009D1A0F" w:rsidRPr="004F38A7">
        <w:trPr>
          <w:trHeight w:val="2246"/>
        </w:trPr>
        <w:tc>
          <w:tcPr>
            <w:tcW w:w="3260" w:type="dxa"/>
          </w:tcPr>
          <w:p w:rsidR="009D1A0F" w:rsidRPr="004F38A7" w:rsidRDefault="009D1A0F">
            <w:pPr>
              <w:pStyle w:val="TableParagraph"/>
              <w:spacing w:line="259" w:lineRule="auto"/>
              <w:ind w:left="107" w:right="360"/>
              <w:rPr>
                <w:sz w:val="24"/>
              </w:rPr>
            </w:pPr>
            <w:r w:rsidRPr="004F38A7">
              <w:rPr>
                <w:sz w:val="24"/>
              </w:rPr>
              <w:t>Дидактические, сюжетно-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ролевые, подвижные игры,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игры-драматизации, игры-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импровизации, игровые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задания, видео-просмотры,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беседы,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рисование.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</w:p>
          <w:p w:rsidR="009D1A0F" w:rsidRPr="004F38A7" w:rsidRDefault="009D1A0F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литературы.</w:t>
            </w:r>
          </w:p>
        </w:tc>
        <w:tc>
          <w:tcPr>
            <w:tcW w:w="3262" w:type="dxa"/>
          </w:tcPr>
          <w:p w:rsidR="009D1A0F" w:rsidRPr="004F38A7" w:rsidRDefault="009D1A0F">
            <w:pPr>
              <w:pStyle w:val="TableParagraph"/>
              <w:spacing w:line="259" w:lineRule="auto"/>
              <w:ind w:left="107" w:right="184"/>
              <w:rPr>
                <w:sz w:val="24"/>
              </w:rPr>
            </w:pPr>
            <w:r w:rsidRPr="004F38A7">
              <w:rPr>
                <w:sz w:val="24"/>
              </w:rPr>
              <w:t>Рассказ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показ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беседы, поручения,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 естественно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возникающих ситуаций.</w:t>
            </w:r>
          </w:p>
        </w:tc>
        <w:tc>
          <w:tcPr>
            <w:tcW w:w="3263" w:type="dxa"/>
          </w:tcPr>
          <w:p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Сюжетно-ролевые,</w:t>
            </w:r>
          </w:p>
          <w:p w:rsidR="009D1A0F" w:rsidRPr="004F38A7" w:rsidRDefault="009D1A0F">
            <w:pPr>
              <w:pStyle w:val="TableParagraph"/>
              <w:spacing w:before="22" w:line="259" w:lineRule="auto"/>
              <w:ind w:left="107" w:right="81"/>
              <w:rPr>
                <w:sz w:val="24"/>
              </w:rPr>
            </w:pPr>
            <w:r w:rsidRPr="004F38A7">
              <w:rPr>
                <w:sz w:val="24"/>
              </w:rPr>
              <w:t>подвижные и народные игры,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строительные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инсценировки,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иллюстраций, фотографий,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рисование,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лепка.</w:t>
            </w:r>
          </w:p>
        </w:tc>
      </w:tr>
      <w:tr w:rsidR="009D1A0F" w:rsidRPr="004F38A7">
        <w:trPr>
          <w:trHeight w:val="755"/>
        </w:trPr>
        <w:tc>
          <w:tcPr>
            <w:tcW w:w="9785" w:type="dxa"/>
            <w:gridSpan w:val="3"/>
          </w:tcPr>
          <w:p w:rsidR="009D1A0F" w:rsidRPr="004F38A7" w:rsidRDefault="009D1A0F">
            <w:pPr>
              <w:pStyle w:val="TableParagraph"/>
              <w:spacing w:line="256" w:lineRule="auto"/>
              <w:ind w:left="4380" w:hanging="3971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уважительного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отношения</w:t>
            </w:r>
            <w:r w:rsidRPr="004F38A7">
              <w:rPr>
                <w:i/>
                <w:spacing w:val="-4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чувства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принадлежности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к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своей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семье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</w:t>
            </w:r>
            <w:r w:rsidRPr="004F38A7">
              <w:rPr>
                <w:i/>
                <w:spacing w:val="-57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обществу</w:t>
            </w:r>
          </w:p>
        </w:tc>
      </w:tr>
      <w:tr w:rsidR="009D1A0F" w:rsidRPr="004F38A7">
        <w:trPr>
          <w:trHeight w:val="3895"/>
        </w:trPr>
        <w:tc>
          <w:tcPr>
            <w:tcW w:w="3260" w:type="dxa"/>
          </w:tcPr>
          <w:p w:rsidR="009D1A0F" w:rsidRPr="004F38A7" w:rsidRDefault="009D1A0F">
            <w:pPr>
              <w:pStyle w:val="TableParagraph"/>
              <w:spacing w:line="259" w:lineRule="auto"/>
              <w:ind w:left="107" w:right="170"/>
              <w:rPr>
                <w:sz w:val="24"/>
              </w:rPr>
            </w:pPr>
            <w:r w:rsidRPr="004F38A7">
              <w:rPr>
                <w:sz w:val="24"/>
              </w:rPr>
              <w:t>Игры-занятия, сюжетно-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ролевые и театрализованные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народные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</w:p>
          <w:p w:rsidR="009D1A0F" w:rsidRPr="004F38A7" w:rsidRDefault="009D1A0F">
            <w:pPr>
              <w:pStyle w:val="TableParagraph"/>
              <w:spacing w:before="11" w:line="259" w:lineRule="auto"/>
              <w:ind w:left="107" w:right="426"/>
              <w:rPr>
                <w:sz w:val="24"/>
              </w:rPr>
            </w:pPr>
            <w:r w:rsidRPr="004F38A7">
              <w:rPr>
                <w:sz w:val="24"/>
              </w:rPr>
              <w:t>дидактические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настольно-печатные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</w:p>
          <w:p w:rsidR="009D1A0F" w:rsidRPr="004F38A7" w:rsidRDefault="009D1A0F">
            <w:pPr>
              <w:pStyle w:val="TableParagraph"/>
              <w:spacing w:before="1" w:line="259" w:lineRule="auto"/>
              <w:ind w:left="107" w:right="97"/>
              <w:rPr>
                <w:sz w:val="24"/>
              </w:rPr>
            </w:pPr>
            <w:r w:rsidRPr="004F38A7">
              <w:rPr>
                <w:sz w:val="24"/>
              </w:rPr>
              <w:t>художественной литературы,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досуги,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ситуаций, общение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детьми.</w:t>
            </w:r>
          </w:p>
        </w:tc>
        <w:tc>
          <w:tcPr>
            <w:tcW w:w="3262" w:type="dxa"/>
          </w:tcPr>
          <w:p w:rsidR="009D1A0F" w:rsidRPr="004F38A7" w:rsidRDefault="009D1A0F">
            <w:pPr>
              <w:pStyle w:val="TableParagraph"/>
              <w:spacing w:line="259" w:lineRule="auto"/>
              <w:ind w:left="107" w:right="169"/>
              <w:rPr>
                <w:sz w:val="24"/>
              </w:rPr>
            </w:pPr>
            <w:r w:rsidRPr="004F38A7">
              <w:rPr>
                <w:sz w:val="24"/>
              </w:rPr>
              <w:t>Рассказ и показ воспитателя,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беседы, поручения,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 естественно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возникающих ситуаций.</w:t>
            </w:r>
          </w:p>
        </w:tc>
        <w:tc>
          <w:tcPr>
            <w:tcW w:w="3263" w:type="dxa"/>
          </w:tcPr>
          <w:p w:rsidR="009D1A0F" w:rsidRPr="004F38A7" w:rsidRDefault="009D1A0F">
            <w:pPr>
              <w:pStyle w:val="TableParagraph"/>
              <w:spacing w:line="259" w:lineRule="auto"/>
              <w:ind w:left="107" w:right="150"/>
              <w:rPr>
                <w:sz w:val="24"/>
              </w:rPr>
            </w:pPr>
            <w:r w:rsidRPr="004F38A7">
              <w:rPr>
                <w:sz w:val="24"/>
              </w:rPr>
              <w:t>Самостоятельные 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различного вида,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инсценировка знакомых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кукольный театр,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иллюстраций, сюжетных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картинок.</w:t>
            </w:r>
          </w:p>
        </w:tc>
      </w:tr>
      <w:tr w:rsidR="009D1A0F" w:rsidRPr="004F38A7">
        <w:trPr>
          <w:trHeight w:val="457"/>
        </w:trPr>
        <w:tc>
          <w:tcPr>
            <w:tcW w:w="9785" w:type="dxa"/>
            <w:gridSpan w:val="3"/>
          </w:tcPr>
          <w:p w:rsidR="009D1A0F" w:rsidRPr="004F38A7" w:rsidRDefault="009D1A0F">
            <w:pPr>
              <w:pStyle w:val="TableParagraph"/>
              <w:spacing w:line="264" w:lineRule="exact"/>
              <w:ind w:left="1732" w:right="1731"/>
              <w:jc w:val="center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позитивных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установок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к</w:t>
            </w:r>
            <w:r w:rsidRPr="004F38A7">
              <w:rPr>
                <w:i/>
                <w:spacing w:val="-2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труду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и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творчеству</w:t>
            </w:r>
          </w:p>
        </w:tc>
      </w:tr>
      <w:tr w:rsidR="009D1A0F" w:rsidRPr="004F38A7">
        <w:trPr>
          <w:trHeight w:val="4488"/>
        </w:trPr>
        <w:tc>
          <w:tcPr>
            <w:tcW w:w="3260" w:type="dxa"/>
          </w:tcPr>
          <w:p w:rsidR="009D1A0F" w:rsidRPr="004F38A7" w:rsidRDefault="009D1A0F">
            <w:pPr>
              <w:pStyle w:val="TableParagraph"/>
              <w:spacing w:line="259" w:lineRule="auto"/>
              <w:ind w:left="146" w:right="136" w:hanging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Разыгрывание игровых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ситуаций, игры- упражнения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 структуре занятия, занятия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 ручному труду,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поручения, дежурства,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экскурсии, объяснение,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показ,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личный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пример</w:t>
            </w:r>
          </w:p>
          <w:p w:rsidR="009D1A0F" w:rsidRPr="004F38A7" w:rsidRDefault="009D1A0F">
            <w:pPr>
              <w:pStyle w:val="TableParagraph"/>
              <w:spacing w:line="259" w:lineRule="auto"/>
              <w:ind w:left="201" w:right="191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педагога, мастерские,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коллективный труд: труд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природе, огород на окне,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праздники, досуги, опытно-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экспериментальная</w:t>
            </w:r>
          </w:p>
          <w:p w:rsidR="009D1A0F" w:rsidRPr="004F38A7" w:rsidRDefault="009D1A0F">
            <w:pPr>
              <w:pStyle w:val="TableParagraph"/>
              <w:spacing w:line="274" w:lineRule="exact"/>
              <w:ind w:left="107" w:right="10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деятельность,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экскурсии.</w:t>
            </w:r>
          </w:p>
        </w:tc>
        <w:tc>
          <w:tcPr>
            <w:tcW w:w="3262" w:type="dxa"/>
          </w:tcPr>
          <w:p w:rsidR="009D1A0F" w:rsidRPr="004F38A7" w:rsidRDefault="009D1A0F">
            <w:pPr>
              <w:pStyle w:val="TableParagraph"/>
              <w:spacing w:line="259" w:lineRule="auto"/>
              <w:ind w:left="121" w:right="115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Утренний приём, завтрак,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занятия, игра, одевание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прогулку, прогулка,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возвращение с прогулки,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обед, подготовка ко сну,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подъём после сна, полдник,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игры, подготовка к вечерней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вечерняя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прогулка.</w:t>
            </w:r>
          </w:p>
        </w:tc>
        <w:tc>
          <w:tcPr>
            <w:tcW w:w="3263" w:type="dxa"/>
          </w:tcPr>
          <w:p w:rsidR="009D1A0F" w:rsidRPr="004F38A7" w:rsidRDefault="009D1A0F">
            <w:pPr>
              <w:pStyle w:val="TableParagraph"/>
              <w:spacing w:line="259" w:lineRule="auto"/>
              <w:ind w:left="193" w:right="182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Дидактические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настольные игры, сюжетно-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</w:p>
          <w:p w:rsidR="009D1A0F" w:rsidRPr="004F38A7" w:rsidRDefault="009D1A0F">
            <w:pPr>
              <w:pStyle w:val="TableParagraph"/>
              <w:spacing w:line="259" w:lineRule="auto"/>
              <w:ind w:left="184" w:right="178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бытового характера,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народные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изготовление игрушек 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бумаги, из природного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материала, 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иллюстраций, фотографий,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картинок, инсценировки,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продуктивная деятельность,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ремонт книг, самостоятель-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</w:tc>
      </w:tr>
      <w:tr w:rsidR="009D1A0F" w:rsidRPr="004F38A7">
        <w:trPr>
          <w:trHeight w:val="916"/>
        </w:trPr>
        <w:tc>
          <w:tcPr>
            <w:tcW w:w="9785" w:type="dxa"/>
            <w:gridSpan w:val="3"/>
          </w:tcPr>
          <w:p w:rsidR="009D1A0F" w:rsidRPr="004F38A7" w:rsidRDefault="009D1A0F">
            <w:pPr>
              <w:pStyle w:val="TableParagraph"/>
              <w:spacing w:line="266" w:lineRule="exact"/>
              <w:ind w:left="1732" w:right="1726"/>
              <w:jc w:val="center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основ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экологического</w:t>
            </w:r>
            <w:r w:rsidRPr="004F38A7">
              <w:rPr>
                <w:i/>
                <w:spacing w:val="-1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сознания</w:t>
            </w:r>
          </w:p>
        </w:tc>
      </w:tr>
    </w:tbl>
    <w:p w:rsidR="009D1A0F" w:rsidRPr="004F38A7" w:rsidRDefault="009D1A0F">
      <w:pPr>
        <w:spacing w:line="266" w:lineRule="exact"/>
        <w:jc w:val="center"/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260"/>
        <w:gridCol w:w="3262"/>
        <w:gridCol w:w="3263"/>
      </w:tblGrid>
      <w:tr w:rsidR="009D1A0F" w:rsidRPr="004F38A7">
        <w:trPr>
          <w:trHeight w:val="361"/>
        </w:trPr>
        <w:tc>
          <w:tcPr>
            <w:tcW w:w="3260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line="266" w:lineRule="exact"/>
              <w:ind w:left="107" w:right="9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Занятия.</w:t>
            </w:r>
          </w:p>
        </w:tc>
        <w:tc>
          <w:tcPr>
            <w:tcW w:w="3262" w:type="dxa"/>
            <w:vMerge w:val="restart"/>
          </w:tcPr>
          <w:p w:rsidR="009D1A0F" w:rsidRPr="004F38A7" w:rsidRDefault="009D1A0F">
            <w:pPr>
              <w:pStyle w:val="TableParagraph"/>
              <w:spacing w:line="269" w:lineRule="exact"/>
              <w:ind w:left="150" w:right="14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Беседа.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:rsidR="009D1A0F" w:rsidRPr="004F38A7" w:rsidRDefault="009D1A0F">
            <w:pPr>
              <w:pStyle w:val="TableParagraph"/>
              <w:spacing w:before="21" w:line="259" w:lineRule="auto"/>
              <w:ind w:left="537" w:right="527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Игровые задания.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Дидактические игры.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Развивающие игры.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:rsidR="009D1A0F" w:rsidRPr="004F38A7" w:rsidRDefault="009D1A0F">
            <w:pPr>
              <w:pStyle w:val="TableParagraph"/>
              <w:spacing w:line="275" w:lineRule="exact"/>
              <w:ind w:left="149" w:right="14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Экспериментирование.</w:t>
            </w:r>
          </w:p>
          <w:p w:rsidR="009D1A0F" w:rsidRPr="004F38A7" w:rsidRDefault="009D1A0F">
            <w:pPr>
              <w:pStyle w:val="TableParagraph"/>
              <w:spacing w:before="22" w:line="259" w:lineRule="auto"/>
              <w:ind w:left="160" w:right="155" w:firstLine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Наблюдения на прогулке за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объектами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живой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неживой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природными</w:t>
            </w:r>
          </w:p>
          <w:p w:rsidR="009D1A0F" w:rsidRPr="004F38A7" w:rsidRDefault="009D1A0F">
            <w:pPr>
              <w:pStyle w:val="TableParagraph"/>
              <w:spacing w:line="275" w:lineRule="exact"/>
              <w:ind w:left="150" w:right="14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явлениями.</w:t>
            </w:r>
          </w:p>
        </w:tc>
        <w:tc>
          <w:tcPr>
            <w:tcW w:w="3263" w:type="dxa"/>
            <w:vMerge w:val="restart"/>
          </w:tcPr>
          <w:p w:rsidR="009D1A0F" w:rsidRPr="004F38A7" w:rsidRDefault="009D1A0F">
            <w:pPr>
              <w:pStyle w:val="TableParagraph"/>
              <w:spacing w:line="259" w:lineRule="auto"/>
              <w:ind w:left="367" w:right="357" w:firstLine="170"/>
              <w:rPr>
                <w:sz w:val="24"/>
              </w:rPr>
            </w:pPr>
            <w:r w:rsidRPr="004F38A7">
              <w:rPr>
                <w:sz w:val="24"/>
              </w:rPr>
              <w:t>Дидактические игры.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Театрализованные игры.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Сюжетно-ролевые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:rsidR="009D1A0F" w:rsidRPr="004F38A7" w:rsidRDefault="009D1A0F">
            <w:pPr>
              <w:pStyle w:val="TableParagraph"/>
              <w:spacing w:line="259" w:lineRule="auto"/>
              <w:ind w:left="144" w:right="13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Развивающие игры. Игры-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экспериментирования.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природным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материалом.</w:t>
            </w:r>
          </w:p>
          <w:p w:rsidR="009D1A0F" w:rsidRPr="004F38A7" w:rsidRDefault="009D1A0F">
            <w:pPr>
              <w:pStyle w:val="TableParagraph"/>
              <w:spacing w:line="259" w:lineRule="auto"/>
              <w:ind w:left="408" w:right="402" w:firstLine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Наблюдение в уголке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природы.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Труд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уголке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огороде.</w:t>
            </w:r>
          </w:p>
          <w:p w:rsidR="009D1A0F" w:rsidRPr="004F38A7" w:rsidRDefault="009D1A0F">
            <w:pPr>
              <w:pStyle w:val="TableParagraph"/>
              <w:ind w:left="144" w:right="14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Продуктивная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деятельность.</w:t>
            </w:r>
          </w:p>
          <w:p w:rsidR="009D1A0F" w:rsidRPr="004F38A7" w:rsidRDefault="009D1A0F">
            <w:pPr>
              <w:pStyle w:val="TableParagraph"/>
              <w:spacing w:before="10"/>
              <w:ind w:left="144" w:right="13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Календарь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природы.</w:t>
            </w:r>
          </w:p>
        </w:tc>
      </w:tr>
      <w:tr w:rsidR="009D1A0F" w:rsidRPr="004F38A7">
        <w:trPr>
          <w:trHeight w:val="1936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before="77" w:line="259" w:lineRule="auto"/>
              <w:ind w:left="350" w:right="343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Тематические беседы.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Календарь природы.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Экспериментирование.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Проблемно-поисковые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ситуации.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>
        <w:trPr>
          <w:trHeight w:val="448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before="77"/>
              <w:ind w:left="467"/>
              <w:rPr>
                <w:sz w:val="24"/>
              </w:rPr>
            </w:pPr>
            <w:r w:rsidRPr="004F38A7">
              <w:rPr>
                <w:sz w:val="24"/>
              </w:rPr>
              <w:t>Конкурсы.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Викторины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>
        <w:trPr>
          <w:trHeight w:val="745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before="77" w:line="259" w:lineRule="auto"/>
              <w:ind w:left="1194" w:right="380" w:hanging="788"/>
              <w:rPr>
                <w:sz w:val="24"/>
              </w:rPr>
            </w:pPr>
            <w:r w:rsidRPr="004F38A7">
              <w:rPr>
                <w:sz w:val="24"/>
              </w:rPr>
              <w:t>Труд в уголке природы,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огороде.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>
        <w:trPr>
          <w:trHeight w:val="2533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before="77" w:line="259" w:lineRule="auto"/>
              <w:ind w:left="364" w:right="349" w:firstLine="170"/>
              <w:rPr>
                <w:sz w:val="24"/>
              </w:rPr>
            </w:pPr>
            <w:r w:rsidRPr="004F38A7">
              <w:rPr>
                <w:sz w:val="24"/>
              </w:rPr>
              <w:t>Дидактические игры.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Театрализованные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:rsidR="009D1A0F" w:rsidRPr="004F38A7" w:rsidRDefault="009D1A0F">
            <w:pPr>
              <w:pStyle w:val="TableParagraph"/>
              <w:spacing w:line="276" w:lineRule="exact"/>
              <w:ind w:left="616"/>
              <w:rPr>
                <w:sz w:val="24"/>
              </w:rPr>
            </w:pP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  <w:p w:rsidR="009D1A0F" w:rsidRPr="004F38A7" w:rsidRDefault="009D1A0F">
            <w:pPr>
              <w:pStyle w:val="TableParagraph"/>
              <w:spacing w:before="24" w:line="259" w:lineRule="auto"/>
              <w:ind w:left="223" w:right="205" w:firstLine="146"/>
              <w:rPr>
                <w:sz w:val="24"/>
              </w:rPr>
            </w:pPr>
            <w:r w:rsidRPr="004F38A7">
              <w:rPr>
                <w:sz w:val="24"/>
              </w:rPr>
              <w:t>Сюжетно-ролевые игры.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Чтение.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Целевые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прогулки.</w:t>
            </w:r>
          </w:p>
          <w:p w:rsidR="009D1A0F" w:rsidRPr="004F38A7" w:rsidRDefault="009D1A0F">
            <w:pPr>
              <w:pStyle w:val="TableParagraph"/>
              <w:spacing w:line="259" w:lineRule="auto"/>
              <w:ind w:left="107" w:right="9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Экскурсии, туристические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походы.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Продуктивная</w:t>
            </w:r>
          </w:p>
          <w:p w:rsidR="009D1A0F" w:rsidRPr="004F38A7" w:rsidRDefault="009D1A0F">
            <w:pPr>
              <w:pStyle w:val="TableParagraph"/>
              <w:spacing w:line="273" w:lineRule="exact"/>
              <w:ind w:left="107" w:right="10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деятельность.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>
        <w:trPr>
          <w:trHeight w:val="1736"/>
        </w:trPr>
        <w:tc>
          <w:tcPr>
            <w:tcW w:w="3260" w:type="dxa"/>
            <w:tcBorders>
              <w:top w:val="nil"/>
            </w:tcBorders>
          </w:tcPr>
          <w:p w:rsidR="009D1A0F" w:rsidRPr="004F38A7" w:rsidRDefault="009D1A0F">
            <w:pPr>
              <w:pStyle w:val="TableParagraph"/>
              <w:spacing w:before="78"/>
              <w:ind w:left="107" w:right="10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Праздники,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развлечения.</w:t>
            </w:r>
          </w:p>
          <w:p w:rsidR="009D1A0F" w:rsidRPr="004F38A7" w:rsidRDefault="009D1A0F">
            <w:pPr>
              <w:pStyle w:val="TableParagraph"/>
              <w:spacing w:before="22" w:line="259" w:lineRule="auto"/>
              <w:ind w:left="235" w:right="226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Видео-просмотры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Организация тематических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выставок. Создание мини-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музеев.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</w:tr>
      <w:tr w:rsidR="009D1A0F" w:rsidRPr="004F38A7">
        <w:trPr>
          <w:trHeight w:val="458"/>
        </w:trPr>
        <w:tc>
          <w:tcPr>
            <w:tcW w:w="9785" w:type="dxa"/>
            <w:gridSpan w:val="3"/>
          </w:tcPr>
          <w:p w:rsidR="009D1A0F" w:rsidRPr="004F38A7" w:rsidRDefault="009D1A0F">
            <w:pPr>
              <w:pStyle w:val="TableParagraph"/>
              <w:spacing w:line="264" w:lineRule="exact"/>
              <w:ind w:left="1732" w:right="1727"/>
              <w:jc w:val="center"/>
              <w:rPr>
                <w:i/>
                <w:sz w:val="24"/>
              </w:rPr>
            </w:pPr>
            <w:r w:rsidRPr="004F38A7">
              <w:rPr>
                <w:i/>
                <w:sz w:val="24"/>
              </w:rPr>
              <w:t>Формирование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основ</w:t>
            </w:r>
            <w:r w:rsidRPr="004F38A7">
              <w:rPr>
                <w:i/>
                <w:spacing w:val="-3"/>
                <w:sz w:val="24"/>
              </w:rPr>
              <w:t xml:space="preserve"> </w:t>
            </w:r>
            <w:r w:rsidRPr="004F38A7">
              <w:rPr>
                <w:i/>
                <w:sz w:val="24"/>
              </w:rPr>
              <w:t>безопасности</w:t>
            </w:r>
          </w:p>
        </w:tc>
      </w:tr>
      <w:tr w:rsidR="009D1A0F" w:rsidRPr="004F38A7">
        <w:trPr>
          <w:trHeight w:val="281"/>
        </w:trPr>
        <w:tc>
          <w:tcPr>
            <w:tcW w:w="3260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line="261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ОБЖ,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игры-</w:t>
            </w:r>
          </w:p>
        </w:tc>
        <w:tc>
          <w:tcPr>
            <w:tcW w:w="3262" w:type="dxa"/>
            <w:vMerge w:val="restart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8"/>
              <w:rPr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spacing w:line="259" w:lineRule="auto"/>
              <w:ind w:left="107" w:right="300"/>
              <w:rPr>
                <w:sz w:val="24"/>
              </w:rPr>
            </w:pPr>
            <w:r w:rsidRPr="004F38A7">
              <w:rPr>
                <w:sz w:val="24"/>
              </w:rPr>
              <w:t>- во всех режимных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моментах: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утренний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прием,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утренняя гимнастика,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приемы пищи, занятия,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spacing w:line="256" w:lineRule="auto"/>
              <w:ind w:left="107" w:right="666"/>
              <w:rPr>
                <w:sz w:val="24"/>
              </w:rPr>
            </w:pPr>
            <w:r w:rsidRPr="004F38A7">
              <w:rPr>
                <w:sz w:val="24"/>
              </w:rPr>
              <w:t>деятельность, прогулка,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сон.</w:t>
            </w:r>
          </w:p>
        </w:tc>
        <w:tc>
          <w:tcPr>
            <w:tcW w:w="3263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забавы,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упражнения,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игры-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драматизации,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досуги,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театрализованная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игры-забавы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дидактические</w:t>
            </w:r>
          </w:p>
        </w:tc>
      </w:tr>
      <w:tr w:rsidR="009D1A0F" w:rsidRPr="004F38A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ситуативные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</w:p>
        </w:tc>
      </w:tr>
      <w:tr w:rsidR="009D1A0F" w:rsidRPr="004F38A7">
        <w:trPr>
          <w:trHeight w:val="288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беседы,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сюжетно-ролевые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</w:p>
        </w:tc>
      </w:tr>
      <w:tr w:rsidR="009D1A0F" w:rsidRPr="004F38A7">
        <w:trPr>
          <w:trHeight w:val="288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рассматриванием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рассматривание</w:t>
            </w:r>
          </w:p>
        </w:tc>
      </w:tr>
      <w:tr w:rsidR="009D1A0F" w:rsidRPr="004F38A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иллюстраций,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тематических</w:t>
            </w:r>
          </w:p>
        </w:tc>
      </w:tr>
      <w:tr w:rsidR="009D1A0F" w:rsidRPr="004F38A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ИКТ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технических средств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картинок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настольно-</w:t>
            </w:r>
          </w:p>
        </w:tc>
      </w:tr>
      <w:tr w:rsidR="009D1A0F" w:rsidRPr="004F38A7">
        <w:trPr>
          <w:trHeight w:val="286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обучения,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тренинги,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печатные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творческая</w:t>
            </w:r>
          </w:p>
        </w:tc>
      </w:tr>
      <w:tr w:rsidR="009D1A0F" w:rsidRPr="004F38A7">
        <w:trPr>
          <w:trHeight w:val="289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обсуждение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проблемных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деятельность.</w:t>
            </w:r>
          </w:p>
        </w:tc>
      </w:tr>
      <w:tr w:rsidR="009D1A0F" w:rsidRPr="004F38A7">
        <w:trPr>
          <w:trHeight w:val="287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ситуаций,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целевые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прогулки,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286"/>
        </w:trPr>
        <w:tc>
          <w:tcPr>
            <w:tcW w:w="326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6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встречи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представителями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465"/>
        </w:trPr>
        <w:tc>
          <w:tcPr>
            <w:tcW w:w="3260" w:type="dxa"/>
            <w:tcBorders>
              <w:top w:val="nil"/>
            </w:tcBorders>
          </w:tcPr>
          <w:p w:rsidR="009D1A0F" w:rsidRPr="004F38A7" w:rsidRDefault="009D1A0F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ГИБДД</w:t>
            </w:r>
          </w:p>
        </w:tc>
        <w:tc>
          <w:tcPr>
            <w:tcW w:w="326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263" w:type="dxa"/>
            <w:tcBorders>
              <w:top w:val="nil"/>
            </w:tcBorders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</w:tr>
    </w:tbl>
    <w:p w:rsidR="009D1A0F" w:rsidRPr="004F38A7" w:rsidRDefault="009D1A0F">
      <w:pPr>
        <w:pStyle w:val="BodyText"/>
        <w:spacing w:before="1"/>
        <w:ind w:left="0" w:firstLine="0"/>
        <w:jc w:val="left"/>
        <w:rPr>
          <w:i/>
          <w:sz w:val="15"/>
        </w:rPr>
      </w:pPr>
    </w:p>
    <w:p w:rsidR="009D1A0F" w:rsidRPr="004F38A7" w:rsidRDefault="009D1A0F">
      <w:pPr>
        <w:pStyle w:val="BodyText"/>
        <w:spacing w:before="90"/>
        <w:ind w:left="231" w:right="227"/>
      </w:pPr>
      <w:r w:rsidRPr="004F38A7">
        <w:t>Каждый педагог разрабатывает конкретные формы реализации воспитательного цикла</w:t>
      </w:r>
      <w:r w:rsidRPr="004F38A7">
        <w:rPr>
          <w:spacing w:val="1"/>
        </w:rPr>
        <w:t xml:space="preserve"> </w:t>
      </w:r>
      <w:r w:rsidRPr="004F38A7">
        <w:t>для своей возрастной группы. В ходе разработки должны быть определены смысл и действия</w:t>
      </w:r>
      <w:r w:rsidRPr="004F38A7">
        <w:rPr>
          <w:spacing w:val="1"/>
        </w:rPr>
        <w:t xml:space="preserve"> </w:t>
      </w:r>
      <w:r w:rsidRPr="004F38A7">
        <w:t>взрослых,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смысл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действия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каждой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форм.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всего</w:t>
      </w:r>
      <w:r w:rsidRPr="004F38A7">
        <w:rPr>
          <w:spacing w:val="60"/>
        </w:rPr>
        <w:t xml:space="preserve"> </w:t>
      </w:r>
      <w:r w:rsidRPr="004F38A7">
        <w:t>года</w:t>
      </w:r>
      <w:r w:rsidRPr="004F38A7">
        <w:rPr>
          <w:spacing w:val="1"/>
        </w:rPr>
        <w:t xml:space="preserve"> </w:t>
      </w:r>
      <w:r w:rsidRPr="004F38A7">
        <w:t>воспитатель осуществляет педагогическую диагностику, на основе наблюдения за поведением</w:t>
      </w:r>
      <w:r w:rsidRPr="004F38A7">
        <w:rPr>
          <w:spacing w:val="-57"/>
        </w:rPr>
        <w:t xml:space="preserve"> </w:t>
      </w:r>
      <w:r w:rsidRPr="004F38A7">
        <w:t>детей.</w:t>
      </w:r>
    </w:p>
    <w:p w:rsidR="009D1A0F" w:rsidRPr="004F38A7" w:rsidRDefault="009D1A0F">
      <w:p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30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фокусе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находится</w:t>
      </w:r>
      <w:r w:rsidRPr="004F38A7">
        <w:rPr>
          <w:spacing w:val="1"/>
        </w:rPr>
        <w:t xml:space="preserve"> </w:t>
      </w:r>
      <w:r w:rsidRPr="004F38A7">
        <w:t>понимание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смысла</w:t>
      </w:r>
      <w:r w:rsidRPr="004F38A7">
        <w:rPr>
          <w:spacing w:val="1"/>
        </w:rPr>
        <w:t xml:space="preserve"> </w:t>
      </w:r>
      <w:r w:rsidRPr="004F38A7">
        <w:t>конкретной</w:t>
      </w:r>
      <w:r w:rsidRPr="004F38A7">
        <w:rPr>
          <w:spacing w:val="-3"/>
        </w:rPr>
        <w:t xml:space="preserve"> </w:t>
      </w:r>
      <w:r w:rsidRPr="004F38A7">
        <w:t>ценности и</w:t>
      </w:r>
      <w:r w:rsidRPr="004F38A7">
        <w:rPr>
          <w:spacing w:val="-2"/>
        </w:rPr>
        <w:t xml:space="preserve"> </w:t>
      </w:r>
      <w:r w:rsidRPr="004F38A7">
        <w:t>ее</w:t>
      </w:r>
      <w:r w:rsidRPr="004F38A7">
        <w:rPr>
          <w:spacing w:val="-1"/>
        </w:rPr>
        <w:t xml:space="preserve"> </w:t>
      </w:r>
      <w:r w:rsidRPr="004F38A7">
        <w:t>проявление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его</w:t>
      </w:r>
      <w:r w:rsidRPr="004F38A7">
        <w:rPr>
          <w:spacing w:val="-1"/>
        </w:rPr>
        <w:t xml:space="preserve"> </w:t>
      </w:r>
      <w:r w:rsidRPr="004F38A7">
        <w:t>поведении.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ind w:left="939"/>
      </w:pPr>
      <w:r w:rsidRPr="004F38A7">
        <w:t>Уклад</w:t>
      </w:r>
      <w:r w:rsidRPr="004F38A7">
        <w:rPr>
          <w:spacing w:val="-3"/>
        </w:rPr>
        <w:t xml:space="preserve"> </w:t>
      </w:r>
      <w:r w:rsidRPr="004F38A7">
        <w:t>образовательной</w:t>
      </w:r>
      <w:r w:rsidRPr="004F38A7">
        <w:rPr>
          <w:spacing w:val="-2"/>
        </w:rPr>
        <w:t xml:space="preserve"> </w:t>
      </w:r>
      <w:r w:rsidRPr="004F38A7">
        <w:t>организации</w:t>
      </w:r>
    </w:p>
    <w:p w:rsidR="009D1A0F" w:rsidRPr="004F38A7" w:rsidRDefault="009D1A0F">
      <w:pPr>
        <w:pStyle w:val="BodyText"/>
        <w:ind w:left="231" w:right="226"/>
      </w:pPr>
      <w:r w:rsidRPr="004F38A7">
        <w:t>Уклад, в качестве установившегося порядка жизни ДОО, определяет мировосприятие,</w:t>
      </w:r>
      <w:r w:rsidRPr="004F38A7">
        <w:rPr>
          <w:spacing w:val="1"/>
        </w:rPr>
        <w:t xml:space="preserve"> </w:t>
      </w:r>
      <w:r w:rsidRPr="004F38A7">
        <w:t>гармонизацию</w:t>
      </w:r>
      <w:r w:rsidRPr="004F38A7">
        <w:rPr>
          <w:spacing w:val="1"/>
        </w:rPr>
        <w:t xml:space="preserve"> </w:t>
      </w:r>
      <w:r w:rsidRPr="004F38A7">
        <w:t>интересов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возможностей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детских,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детско-взрослых общностей в</w:t>
      </w:r>
      <w:r w:rsidRPr="004F38A7">
        <w:rPr>
          <w:spacing w:val="-2"/>
        </w:rPr>
        <w:t xml:space="preserve"> </w:t>
      </w:r>
      <w:r w:rsidRPr="004F38A7">
        <w:t>пространстве</w:t>
      </w:r>
      <w:r w:rsidRPr="004F38A7">
        <w:rPr>
          <w:spacing w:val="-2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образования.</w:t>
      </w:r>
    </w:p>
    <w:p w:rsidR="009D1A0F" w:rsidRPr="004F38A7" w:rsidRDefault="009D1A0F">
      <w:pPr>
        <w:pStyle w:val="BodyText"/>
        <w:ind w:left="939" w:firstLine="0"/>
      </w:pPr>
      <w:r w:rsidRPr="004F38A7">
        <w:t>Уклад</w:t>
      </w:r>
      <w:r w:rsidRPr="004F38A7">
        <w:rPr>
          <w:spacing w:val="-3"/>
        </w:rPr>
        <w:t xml:space="preserve"> </w:t>
      </w:r>
      <w:r w:rsidRPr="004F38A7">
        <w:t>ДОО</w:t>
      </w:r>
      <w:r w:rsidRPr="004F38A7">
        <w:rPr>
          <w:spacing w:val="-3"/>
        </w:rPr>
        <w:t xml:space="preserve"> </w:t>
      </w:r>
      <w:r w:rsidRPr="004F38A7">
        <w:t>—</w:t>
      </w:r>
      <w:r w:rsidRPr="004F38A7">
        <w:rPr>
          <w:spacing w:val="-2"/>
        </w:rPr>
        <w:t xml:space="preserve"> </w:t>
      </w:r>
      <w:r w:rsidRPr="004F38A7">
        <w:t>это</w:t>
      </w:r>
      <w:r w:rsidRPr="004F38A7">
        <w:rPr>
          <w:spacing w:val="-2"/>
        </w:rPr>
        <w:t xml:space="preserve"> </w:t>
      </w:r>
      <w:r w:rsidRPr="004F38A7">
        <w:t>ее</w:t>
      </w:r>
      <w:r w:rsidRPr="004F38A7">
        <w:rPr>
          <w:spacing w:val="-3"/>
        </w:rPr>
        <w:t xml:space="preserve"> </w:t>
      </w:r>
      <w:r w:rsidRPr="004F38A7">
        <w:t>необходимый</w:t>
      </w:r>
      <w:r w:rsidRPr="004F38A7">
        <w:rPr>
          <w:spacing w:val="-4"/>
        </w:rPr>
        <w:t xml:space="preserve"> </w:t>
      </w:r>
      <w:r w:rsidRPr="004F38A7">
        <w:t>фундамент,</w:t>
      </w:r>
      <w:r w:rsidRPr="004F38A7">
        <w:rPr>
          <w:spacing w:val="-2"/>
        </w:rPr>
        <w:t xml:space="preserve"> </w:t>
      </w:r>
      <w:r w:rsidRPr="004F38A7">
        <w:t>основа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инструмент</w:t>
      </w:r>
      <w:r w:rsidRPr="004F38A7">
        <w:rPr>
          <w:spacing w:val="-2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ind w:left="231" w:right="230"/>
      </w:pPr>
      <w:r w:rsidRPr="004F38A7">
        <w:t>Уклад - общественный договор участников образовательных отношений, опирающийся</w:t>
      </w:r>
      <w:r w:rsidRPr="004F38A7">
        <w:rPr>
          <w:spacing w:val="-57"/>
        </w:rPr>
        <w:t xml:space="preserve"> </w:t>
      </w:r>
      <w:r w:rsidRPr="004F38A7">
        <w:t>на базовые национальные ценности, содержащий традиции региона и ОО, задающий культуру</w:t>
      </w:r>
      <w:r w:rsidRPr="004F38A7">
        <w:rPr>
          <w:spacing w:val="-57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сообществ,</w:t>
      </w:r>
      <w:r w:rsidRPr="004F38A7">
        <w:rPr>
          <w:spacing w:val="1"/>
        </w:rPr>
        <w:t xml:space="preserve"> </w:t>
      </w:r>
      <w:r w:rsidRPr="004F38A7">
        <w:t>описывающий</w:t>
      </w:r>
      <w:r w:rsidRPr="004F38A7">
        <w:rPr>
          <w:spacing w:val="1"/>
        </w:rPr>
        <w:t xml:space="preserve"> </w:t>
      </w:r>
      <w:r w:rsidRPr="004F38A7">
        <w:t>предметно-пространственную</w:t>
      </w:r>
      <w:r w:rsidRPr="004F38A7">
        <w:rPr>
          <w:spacing w:val="1"/>
        </w:rPr>
        <w:t xml:space="preserve"> </w:t>
      </w:r>
      <w:r w:rsidRPr="004F38A7">
        <w:t>среду,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социокультурный</w:t>
      </w:r>
      <w:r w:rsidRPr="004F38A7">
        <w:rPr>
          <w:spacing w:val="-1"/>
        </w:rPr>
        <w:t xml:space="preserve"> </w:t>
      </w:r>
      <w:r w:rsidRPr="004F38A7">
        <w:t>контекст.</w:t>
      </w:r>
    </w:p>
    <w:p w:rsidR="009D1A0F" w:rsidRPr="004F38A7" w:rsidRDefault="009D1A0F">
      <w:pPr>
        <w:pStyle w:val="BodyText"/>
        <w:ind w:left="231" w:right="225"/>
      </w:pPr>
      <w:r w:rsidRPr="004F38A7">
        <w:t>Уклад задает и удерживает ценности воспитания для всех участников образовательных</w:t>
      </w:r>
      <w:r w:rsidRPr="004F38A7">
        <w:rPr>
          <w:spacing w:val="1"/>
        </w:rPr>
        <w:t xml:space="preserve"> </w:t>
      </w:r>
      <w:r w:rsidRPr="004F38A7">
        <w:t>отношений: руководителей ДОО, воспитателей и специалистов, вспомогательного персонала,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субъектов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1"/>
        </w:rPr>
        <w:t xml:space="preserve"> </w:t>
      </w:r>
      <w:r w:rsidRPr="004F38A7">
        <w:t>окружения</w:t>
      </w:r>
      <w:r w:rsidRPr="004F38A7">
        <w:rPr>
          <w:spacing w:val="-1"/>
        </w:rPr>
        <w:t xml:space="preserve"> </w:t>
      </w:r>
      <w:r w:rsidRPr="004F38A7">
        <w:t>ОО.</w:t>
      </w:r>
    </w:p>
    <w:p w:rsidR="009D1A0F" w:rsidRPr="004F38A7" w:rsidRDefault="009D1A0F">
      <w:pPr>
        <w:pStyle w:val="BodyText"/>
        <w:ind w:left="231" w:right="226"/>
      </w:pPr>
      <w:r w:rsidRPr="004F38A7">
        <w:t>Целью и основным смыслом деятельности дошкольного образовательного учреждения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гарантированное</w:t>
      </w:r>
      <w:r w:rsidRPr="004F38A7">
        <w:rPr>
          <w:spacing w:val="1"/>
        </w:rPr>
        <w:t xml:space="preserve"> </w:t>
      </w:r>
      <w:r w:rsidRPr="004F38A7">
        <w:t>предоставление</w:t>
      </w:r>
      <w:r w:rsidRPr="004F38A7">
        <w:rPr>
          <w:spacing w:val="1"/>
        </w:rPr>
        <w:t xml:space="preserve"> </w:t>
      </w:r>
      <w:r w:rsidRPr="004F38A7">
        <w:t>качественных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услуг,</w:t>
      </w:r>
      <w:r w:rsidRPr="004F38A7">
        <w:rPr>
          <w:spacing w:val="1"/>
        </w:rPr>
        <w:t xml:space="preserve"> </w:t>
      </w:r>
      <w:r w:rsidRPr="004F38A7">
        <w:t>обеспечивающих</w:t>
      </w:r>
      <w:r w:rsidRPr="004F38A7">
        <w:rPr>
          <w:spacing w:val="3"/>
        </w:rPr>
        <w:t xml:space="preserve"> </w:t>
      </w:r>
      <w:r w:rsidRPr="004F38A7">
        <w:t>успешную</w:t>
      </w:r>
      <w:r w:rsidRPr="004F38A7">
        <w:rPr>
          <w:spacing w:val="1"/>
        </w:rPr>
        <w:t xml:space="preserve"> </w:t>
      </w:r>
      <w:r w:rsidRPr="004F38A7">
        <w:t>социализацию</w:t>
      </w:r>
      <w:r w:rsidRPr="004F38A7">
        <w:rPr>
          <w:spacing w:val="-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современном</w:t>
      </w:r>
      <w:r w:rsidRPr="004F38A7">
        <w:rPr>
          <w:spacing w:val="-2"/>
        </w:rPr>
        <w:t xml:space="preserve"> </w:t>
      </w:r>
      <w:r w:rsidRPr="004F38A7">
        <w:t>обществе.</w:t>
      </w:r>
    </w:p>
    <w:p w:rsidR="009D1A0F" w:rsidRPr="004F38A7" w:rsidRDefault="009D1A0F">
      <w:pPr>
        <w:pStyle w:val="BodyText"/>
        <w:ind w:left="231" w:right="231"/>
      </w:pPr>
      <w:r w:rsidRPr="004F38A7">
        <w:t>Миссия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учреждения:</w:t>
      </w:r>
      <w:r w:rsidRPr="004F38A7">
        <w:rPr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качественного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всестороннего</w:t>
      </w:r>
      <w:r w:rsidRPr="004F38A7">
        <w:rPr>
          <w:spacing w:val="-2"/>
        </w:rPr>
        <w:t xml:space="preserve"> </w:t>
      </w:r>
      <w:r w:rsidRPr="004F38A7">
        <w:t>гармоничного</w:t>
      </w:r>
      <w:r w:rsidRPr="004F38A7">
        <w:rPr>
          <w:spacing w:val="-1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детей раннего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возрастов,</w:t>
      </w:r>
    </w:p>
    <w:p w:rsidR="009D1A0F" w:rsidRPr="004F38A7" w:rsidRDefault="009D1A0F">
      <w:pPr>
        <w:pStyle w:val="BodyText"/>
        <w:ind w:left="231" w:right="228"/>
      </w:pP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базовых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общества,</w:t>
      </w:r>
      <w:r w:rsidRPr="004F38A7">
        <w:rPr>
          <w:spacing w:val="1"/>
        </w:rPr>
        <w:t xml:space="preserve"> </w:t>
      </w:r>
      <w:r w:rsidRPr="004F38A7">
        <w:t>сохранение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физического,</w:t>
      </w:r>
      <w:r w:rsidRPr="004F38A7">
        <w:rPr>
          <w:spacing w:val="1"/>
        </w:rPr>
        <w:t xml:space="preserve"> </w:t>
      </w:r>
      <w:r w:rsidRPr="004F38A7">
        <w:t>психического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социального</w:t>
      </w:r>
      <w:r w:rsidRPr="004F38A7">
        <w:rPr>
          <w:spacing w:val="1"/>
        </w:rPr>
        <w:t xml:space="preserve"> </w:t>
      </w:r>
      <w:r w:rsidRPr="004F38A7">
        <w:t>здоровья,</w:t>
      </w:r>
      <w:r w:rsidRPr="004F38A7">
        <w:rPr>
          <w:spacing w:val="1"/>
        </w:rPr>
        <w:t xml:space="preserve"> </w:t>
      </w:r>
      <w:r w:rsidRPr="004F38A7">
        <w:t>последующего</w:t>
      </w:r>
      <w:r w:rsidRPr="004F38A7">
        <w:rPr>
          <w:spacing w:val="1"/>
        </w:rPr>
        <w:t xml:space="preserve"> </w:t>
      </w:r>
      <w:r w:rsidRPr="004F38A7">
        <w:t>благоприятного</w:t>
      </w:r>
      <w:r w:rsidRPr="004F38A7">
        <w:rPr>
          <w:spacing w:val="1"/>
        </w:rPr>
        <w:t xml:space="preserve"> </w:t>
      </w:r>
      <w:r w:rsidRPr="004F38A7">
        <w:t>перехода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новый</w:t>
      </w:r>
      <w:r w:rsidRPr="004F38A7">
        <w:rPr>
          <w:spacing w:val="1"/>
        </w:rPr>
        <w:t xml:space="preserve"> </w:t>
      </w:r>
      <w:r w:rsidRPr="004F38A7">
        <w:t>образовательный</w:t>
      </w:r>
      <w:r w:rsidRPr="004F38A7">
        <w:rPr>
          <w:spacing w:val="1"/>
        </w:rPr>
        <w:t xml:space="preserve"> </w:t>
      </w:r>
      <w:r w:rsidRPr="004F38A7">
        <w:t>уровень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успешной</w:t>
      </w:r>
      <w:r w:rsidRPr="004F38A7">
        <w:rPr>
          <w:spacing w:val="1"/>
        </w:rPr>
        <w:t xml:space="preserve"> </w:t>
      </w:r>
      <w:r w:rsidRPr="004F38A7">
        <w:t>позитивной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социуме.</w:t>
      </w:r>
    </w:p>
    <w:p w:rsidR="009D1A0F" w:rsidRPr="004F38A7" w:rsidRDefault="009D1A0F">
      <w:pPr>
        <w:pStyle w:val="BodyText"/>
        <w:ind w:left="231" w:right="234"/>
      </w:pPr>
      <w:r w:rsidRPr="004F38A7">
        <w:t>Процесс жизни и воспитания в ДОО основывается на общепедагогических принципах</w:t>
      </w:r>
      <w:r w:rsidRPr="004F38A7">
        <w:rPr>
          <w:spacing w:val="1"/>
        </w:rPr>
        <w:t xml:space="preserve"> </w:t>
      </w:r>
      <w:r w:rsidRPr="004F38A7">
        <w:t>(ФГОС</w:t>
      </w:r>
      <w:r w:rsidRPr="004F38A7">
        <w:rPr>
          <w:spacing w:val="-2"/>
        </w:rPr>
        <w:t xml:space="preserve"> </w:t>
      </w:r>
      <w:r w:rsidRPr="004F38A7">
        <w:t>ДО,</w:t>
      </w:r>
      <w:r w:rsidRPr="004F38A7">
        <w:rPr>
          <w:spacing w:val="-1"/>
        </w:rPr>
        <w:t xml:space="preserve"> </w:t>
      </w:r>
      <w:r w:rsidRPr="004F38A7">
        <w:t>раздел</w:t>
      </w:r>
      <w:r w:rsidRPr="004F38A7">
        <w:rPr>
          <w:spacing w:val="2"/>
        </w:rPr>
        <w:t xml:space="preserve"> </w:t>
      </w:r>
      <w:r w:rsidRPr="004F38A7">
        <w:t>I, п. 1.2.):</w:t>
      </w:r>
    </w:p>
    <w:p w:rsidR="009D1A0F" w:rsidRPr="004F38A7" w:rsidRDefault="009D1A0F">
      <w:pPr>
        <w:pStyle w:val="ListParagraph"/>
        <w:numPr>
          <w:ilvl w:val="0"/>
          <w:numId w:val="113"/>
        </w:numPr>
        <w:tabs>
          <w:tab w:val="left" w:pos="1648"/>
        </w:tabs>
        <w:ind w:hanging="709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разнообразия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детства;</w:t>
      </w:r>
    </w:p>
    <w:p w:rsidR="009D1A0F" w:rsidRPr="004F38A7" w:rsidRDefault="009D1A0F">
      <w:pPr>
        <w:pStyle w:val="ListParagraph"/>
        <w:numPr>
          <w:ilvl w:val="0"/>
          <w:numId w:val="113"/>
        </w:numPr>
        <w:tabs>
          <w:tab w:val="left" w:pos="1648"/>
        </w:tabs>
        <w:ind w:left="231" w:right="231" w:firstLine="707"/>
        <w:rPr>
          <w:sz w:val="24"/>
        </w:rPr>
      </w:pPr>
      <w:r w:rsidRPr="004F38A7">
        <w:rPr>
          <w:sz w:val="24"/>
        </w:rPr>
        <w:t>Сохранение уникальности и самоценности детства как важного этапа в общем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 человека, самоценность детства - понимание (рассмотрение) детства как периода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всяких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значимого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происходит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сейчас, 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тем,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этот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подготовки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следующему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периоду;</w:t>
      </w:r>
    </w:p>
    <w:p w:rsidR="009D1A0F" w:rsidRPr="004F38A7" w:rsidRDefault="009D1A0F">
      <w:pPr>
        <w:pStyle w:val="ListParagraph"/>
        <w:numPr>
          <w:ilvl w:val="0"/>
          <w:numId w:val="113"/>
        </w:numPr>
        <w:tabs>
          <w:tab w:val="left" w:pos="1648"/>
        </w:tabs>
        <w:ind w:left="231" w:right="233" w:firstLine="707"/>
        <w:rPr>
          <w:sz w:val="24"/>
        </w:rPr>
      </w:pPr>
      <w:r w:rsidRPr="004F38A7">
        <w:rPr>
          <w:sz w:val="24"/>
        </w:rPr>
        <w:t>Личностно-развивающий и гуманистический характер взаимодействия взрослых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(родителей законных представителей), педагогических и иных работников Организации)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113"/>
        </w:numPr>
        <w:tabs>
          <w:tab w:val="left" w:pos="1648"/>
        </w:tabs>
        <w:spacing w:line="276" w:lineRule="exact"/>
        <w:ind w:hanging="709"/>
        <w:jc w:val="left"/>
        <w:rPr>
          <w:sz w:val="24"/>
        </w:rPr>
      </w:pPr>
      <w:r w:rsidRPr="004F38A7">
        <w:rPr>
          <w:sz w:val="24"/>
        </w:rPr>
        <w:t>Уважение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ребенка.</w:t>
      </w:r>
    </w:p>
    <w:p w:rsidR="009D1A0F" w:rsidRPr="004F38A7" w:rsidRDefault="009D1A0F">
      <w:pPr>
        <w:pStyle w:val="BodyText"/>
        <w:ind w:left="939" w:firstLine="0"/>
        <w:jc w:val="left"/>
      </w:pPr>
      <w:r w:rsidRPr="004F38A7">
        <w:t>Уклад</w:t>
      </w:r>
      <w:r w:rsidRPr="004F38A7">
        <w:rPr>
          <w:spacing w:val="-3"/>
        </w:rPr>
        <w:t xml:space="preserve"> </w:t>
      </w:r>
      <w:r w:rsidRPr="004F38A7">
        <w:t>ДОО</w:t>
      </w:r>
      <w:r w:rsidRPr="004F38A7">
        <w:rPr>
          <w:spacing w:val="-3"/>
        </w:rPr>
        <w:t xml:space="preserve"> </w:t>
      </w:r>
      <w:r w:rsidRPr="004F38A7">
        <w:t>создан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основе</w:t>
      </w:r>
      <w:r w:rsidRPr="004F38A7">
        <w:rPr>
          <w:spacing w:val="-5"/>
        </w:rPr>
        <w:t xml:space="preserve"> </w:t>
      </w:r>
      <w:r w:rsidRPr="004F38A7">
        <w:t>базовых</w:t>
      </w:r>
      <w:r w:rsidRPr="004F38A7">
        <w:rPr>
          <w:spacing w:val="-1"/>
        </w:rPr>
        <w:t xml:space="preserve"> </w:t>
      </w:r>
      <w:r w:rsidRPr="004F38A7">
        <w:t>национальных ценностей: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</w:rPr>
        <w:t>система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основанная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взаимном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уважении;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круг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традиционных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праздников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событий;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режим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дня,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ритуалы;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94" w:lineRule="exact"/>
        <w:jc w:val="left"/>
        <w:rPr>
          <w:sz w:val="24"/>
        </w:rPr>
      </w:pPr>
      <w:r w:rsidRPr="004F38A7">
        <w:rPr>
          <w:sz w:val="24"/>
        </w:rPr>
        <w:t>возможность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разновозрастного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взаимодействия;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доверие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уважение;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авторитет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труда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знания;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2" w:lineRule="exact"/>
        <w:jc w:val="left"/>
        <w:rPr>
          <w:sz w:val="24"/>
        </w:rPr>
      </w:pPr>
      <w:r w:rsidRPr="004F38A7">
        <w:rPr>
          <w:sz w:val="24"/>
        </w:rPr>
        <w:t>свобода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ответственность.</w:t>
      </w:r>
    </w:p>
    <w:p w:rsidR="009D1A0F" w:rsidRPr="004F38A7" w:rsidRDefault="009D1A0F">
      <w:pPr>
        <w:pStyle w:val="BodyText"/>
        <w:ind w:left="231" w:right="235"/>
      </w:pPr>
      <w:r w:rsidRPr="004F38A7">
        <w:t>Календарный</w:t>
      </w:r>
      <w:r w:rsidRPr="004F38A7">
        <w:rPr>
          <w:spacing w:val="1"/>
        </w:rPr>
        <w:t xml:space="preserve"> </w:t>
      </w:r>
      <w:r w:rsidRPr="004F38A7">
        <w:t>план</w:t>
      </w:r>
      <w:r w:rsidRPr="004F38A7">
        <w:rPr>
          <w:spacing w:val="1"/>
        </w:rPr>
        <w:t xml:space="preserve"> </w:t>
      </w:r>
      <w:r w:rsidRPr="004F38A7">
        <w:t>воспитательной</w:t>
      </w:r>
      <w:r w:rsidRPr="004F38A7">
        <w:rPr>
          <w:spacing w:val="1"/>
        </w:rPr>
        <w:t xml:space="preserve"> </w:t>
      </w:r>
      <w:r w:rsidRPr="004F38A7">
        <w:t>работы,</w:t>
      </w:r>
      <w:r w:rsidRPr="004F38A7">
        <w:rPr>
          <w:spacing w:val="1"/>
        </w:rPr>
        <w:t xml:space="preserve"> </w:t>
      </w:r>
      <w:r w:rsidRPr="004F38A7">
        <w:t>представленный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-1"/>
        </w:rPr>
        <w:t xml:space="preserve"> </w:t>
      </w:r>
      <w:r w:rsidRPr="004F38A7">
        <w:t>программе, является единым для ДОО.</w:t>
      </w:r>
    </w:p>
    <w:p w:rsidR="009D1A0F" w:rsidRPr="004F38A7" w:rsidRDefault="009D1A0F">
      <w:pPr>
        <w:pStyle w:val="BodyText"/>
        <w:ind w:left="231" w:right="237"/>
      </w:pPr>
      <w:r w:rsidRPr="004F38A7">
        <w:t>Внешними</w:t>
      </w:r>
      <w:r w:rsidRPr="004F38A7">
        <w:rPr>
          <w:spacing w:val="1"/>
        </w:rPr>
        <w:t xml:space="preserve"> </w:t>
      </w:r>
      <w:r w:rsidRPr="004F38A7">
        <w:t>проявлениями</w:t>
      </w:r>
      <w:r w:rsidRPr="004F38A7">
        <w:rPr>
          <w:spacing w:val="1"/>
        </w:rPr>
        <w:t xml:space="preserve"> </w:t>
      </w:r>
      <w:r w:rsidRPr="004F38A7">
        <w:t>уникальности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внешняя</w:t>
      </w:r>
      <w:r w:rsidRPr="004F38A7">
        <w:rPr>
          <w:spacing w:val="1"/>
        </w:rPr>
        <w:t xml:space="preserve"> </w:t>
      </w:r>
      <w:r w:rsidRPr="004F38A7">
        <w:t>атрибутика:</w:t>
      </w:r>
      <w:r w:rsidRPr="004F38A7">
        <w:rPr>
          <w:spacing w:val="1"/>
        </w:rPr>
        <w:t xml:space="preserve"> </w:t>
      </w:r>
      <w:r w:rsidRPr="004F38A7">
        <w:t>эмблема</w:t>
      </w:r>
      <w:r w:rsidRPr="004F38A7">
        <w:rPr>
          <w:spacing w:val="-2"/>
        </w:rPr>
        <w:t xml:space="preserve"> </w:t>
      </w:r>
      <w:r w:rsidRPr="004F38A7">
        <w:t>ДОО (логотип),</w:t>
      </w:r>
      <w:r w:rsidRPr="004F38A7">
        <w:rPr>
          <w:spacing w:val="-1"/>
        </w:rPr>
        <w:t xml:space="preserve"> </w:t>
      </w:r>
      <w:r w:rsidRPr="004F38A7">
        <w:t>бейджики</w:t>
      </w:r>
      <w:r w:rsidRPr="004F38A7">
        <w:rPr>
          <w:spacing w:val="-2"/>
        </w:rPr>
        <w:t xml:space="preserve"> </w:t>
      </w:r>
      <w:r w:rsidRPr="004F38A7">
        <w:t>педагогов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логотипом</w:t>
      </w:r>
      <w:r w:rsidRPr="004F38A7">
        <w:rPr>
          <w:spacing w:val="-2"/>
        </w:rPr>
        <w:t xml:space="preserve"> </w:t>
      </w:r>
      <w:r w:rsidRPr="004F38A7">
        <w:t>и Ф.И.О. и</w:t>
      </w:r>
      <w:r w:rsidRPr="004F38A7">
        <w:rPr>
          <w:spacing w:val="-3"/>
        </w:rPr>
        <w:t xml:space="preserve"> </w:t>
      </w:r>
      <w:r w:rsidRPr="004F38A7">
        <w:t>прочее.</w:t>
      </w:r>
    </w:p>
    <w:p w:rsidR="009D1A0F" w:rsidRPr="004F38A7" w:rsidRDefault="009D1A0F">
      <w:pPr>
        <w:pStyle w:val="BodyText"/>
        <w:spacing w:before="68"/>
        <w:ind w:left="231" w:right="234" w:firstLine="0"/>
      </w:pP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формирование</w:t>
      </w:r>
      <w:r w:rsidRPr="004F38A7">
        <w:rPr>
          <w:spacing w:val="61"/>
        </w:rPr>
        <w:t xml:space="preserve"> </w:t>
      </w:r>
      <w:r w:rsidRPr="004F38A7">
        <w:t>социокультурного</w:t>
      </w:r>
      <w:r w:rsidRPr="004F38A7">
        <w:rPr>
          <w:spacing w:val="-57"/>
        </w:rPr>
        <w:t xml:space="preserve"> </w:t>
      </w:r>
      <w:r w:rsidRPr="004F38A7">
        <w:t>воспитательного</w:t>
      </w:r>
      <w:r w:rsidRPr="004F38A7">
        <w:rPr>
          <w:spacing w:val="1"/>
        </w:rPr>
        <w:t xml:space="preserve"> </w:t>
      </w:r>
      <w:r w:rsidRPr="004F38A7">
        <w:t>пространства.</w:t>
      </w:r>
      <w:r w:rsidRPr="004F38A7">
        <w:rPr>
          <w:spacing w:val="1"/>
        </w:rPr>
        <w:t xml:space="preserve"> </w:t>
      </w:r>
      <w:r w:rsidRPr="004F38A7">
        <w:t>Развивающая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помещений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</w:t>
      </w:r>
      <w:r w:rsidRPr="004F38A7">
        <w:rPr>
          <w:spacing w:val="1"/>
        </w:rPr>
        <w:t xml:space="preserve"> </w:t>
      </w:r>
      <w:r w:rsidRPr="004F38A7">
        <w:t>эстетически привлекательна и соответствует целям и задачам воспитания: каждое групповое</w:t>
      </w:r>
      <w:r w:rsidRPr="004F38A7">
        <w:rPr>
          <w:spacing w:val="1"/>
        </w:rPr>
        <w:t xml:space="preserve"> </w:t>
      </w:r>
      <w:r w:rsidRPr="004F38A7">
        <w:t>помещение</w:t>
      </w:r>
      <w:r w:rsidRPr="004F38A7">
        <w:rPr>
          <w:spacing w:val="53"/>
        </w:rPr>
        <w:t xml:space="preserve"> </w:t>
      </w:r>
      <w:r w:rsidRPr="004F38A7">
        <w:t>имеет</w:t>
      </w:r>
      <w:r w:rsidRPr="004F38A7">
        <w:rPr>
          <w:spacing w:val="55"/>
        </w:rPr>
        <w:t xml:space="preserve"> </w:t>
      </w:r>
      <w:r w:rsidRPr="004F38A7">
        <w:t>своё</w:t>
      </w:r>
      <w:r w:rsidRPr="004F38A7">
        <w:rPr>
          <w:spacing w:val="55"/>
        </w:rPr>
        <w:t xml:space="preserve"> </w:t>
      </w:r>
      <w:r w:rsidRPr="004F38A7">
        <w:t>индивидуальное</w:t>
      </w:r>
      <w:r w:rsidRPr="004F38A7">
        <w:rPr>
          <w:spacing w:val="53"/>
        </w:rPr>
        <w:t xml:space="preserve"> </w:t>
      </w:r>
      <w:r w:rsidRPr="004F38A7">
        <w:t>оформление. 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</w:t>
      </w:r>
      <w:r w:rsidRPr="004F38A7">
        <w:rPr>
          <w:spacing w:val="1"/>
        </w:rPr>
        <w:t xml:space="preserve"> </w:t>
      </w:r>
      <w:r w:rsidRPr="004F38A7">
        <w:t>создана</w:t>
      </w:r>
      <w:r w:rsidRPr="004F38A7">
        <w:rPr>
          <w:spacing w:val="1"/>
        </w:rPr>
        <w:t xml:space="preserve"> </w:t>
      </w:r>
      <w:r w:rsidRPr="004F38A7">
        <w:t>специально</w:t>
      </w:r>
      <w:r w:rsidRPr="004F38A7">
        <w:rPr>
          <w:spacing w:val="1"/>
        </w:rPr>
        <w:t xml:space="preserve"> </w:t>
      </w:r>
      <w:r w:rsidRPr="004F38A7">
        <w:t>организованная</w:t>
      </w:r>
      <w:r w:rsidRPr="004F38A7">
        <w:rPr>
          <w:spacing w:val="-1"/>
        </w:rPr>
        <w:t xml:space="preserve"> </w:t>
      </w:r>
      <w:r w:rsidRPr="004F38A7">
        <w:t>образовательная среда, включающая.</w:t>
      </w:r>
    </w:p>
    <w:p w:rsidR="009D1A0F" w:rsidRPr="004F38A7" w:rsidRDefault="009D1A0F">
      <w:pPr>
        <w:pStyle w:val="BodyText"/>
        <w:ind w:left="231" w:right="233"/>
      </w:pPr>
      <w:r w:rsidRPr="004F38A7">
        <w:t>Уклад учитывает традиции и ценности региона, города, ДОО, а также специфику и</w:t>
      </w:r>
      <w:r w:rsidRPr="004F38A7">
        <w:rPr>
          <w:spacing w:val="1"/>
        </w:rPr>
        <w:t xml:space="preserve"> </w:t>
      </w:r>
      <w:r w:rsidRPr="004F38A7">
        <w:t>конкретные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распорядка</w:t>
      </w:r>
      <w:r w:rsidRPr="004F38A7">
        <w:rPr>
          <w:spacing w:val="1"/>
        </w:rPr>
        <w:t xml:space="preserve"> </w:t>
      </w:r>
      <w:r w:rsidRPr="004F38A7">
        <w:t>дневного,</w:t>
      </w:r>
      <w:r w:rsidRPr="004F38A7">
        <w:rPr>
          <w:spacing w:val="1"/>
        </w:rPr>
        <w:t xml:space="preserve"> </w:t>
      </w:r>
      <w:r w:rsidRPr="004F38A7">
        <w:t>недельного,</w:t>
      </w:r>
      <w:r w:rsidRPr="004F38A7">
        <w:rPr>
          <w:spacing w:val="1"/>
        </w:rPr>
        <w:t xml:space="preserve"> </w:t>
      </w:r>
      <w:r w:rsidRPr="004F38A7">
        <w:t>месячного,</w:t>
      </w:r>
      <w:r w:rsidRPr="004F38A7">
        <w:rPr>
          <w:spacing w:val="1"/>
        </w:rPr>
        <w:t xml:space="preserve"> </w:t>
      </w:r>
      <w:r w:rsidRPr="004F38A7">
        <w:t>годового</w:t>
      </w:r>
      <w:r w:rsidRPr="004F38A7">
        <w:rPr>
          <w:spacing w:val="1"/>
        </w:rPr>
        <w:t xml:space="preserve"> </w:t>
      </w:r>
      <w:r w:rsidRPr="004F38A7">
        <w:t>циклов</w:t>
      </w:r>
      <w:r w:rsidRPr="004F38A7">
        <w:rPr>
          <w:spacing w:val="-2"/>
        </w:rPr>
        <w:t xml:space="preserve"> </w:t>
      </w:r>
      <w:r w:rsidRPr="004F38A7">
        <w:t>жизни детского сада.</w:t>
      </w:r>
    </w:p>
    <w:p w:rsidR="009D1A0F" w:rsidRPr="004F38A7" w:rsidRDefault="009D1A0F">
      <w:pPr>
        <w:pStyle w:val="BodyText"/>
        <w:ind w:left="231" w:right="226"/>
      </w:pPr>
      <w:r w:rsidRPr="004F38A7">
        <w:t>Уклад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</w:t>
      </w:r>
      <w:r w:rsidRPr="004F38A7">
        <w:rPr>
          <w:spacing w:val="1"/>
        </w:rPr>
        <w:t xml:space="preserve"> </w:t>
      </w:r>
      <w:r w:rsidRPr="004F38A7">
        <w:t>направлен,</w:t>
      </w:r>
      <w:r w:rsidRPr="004F38A7">
        <w:rPr>
          <w:spacing w:val="1"/>
        </w:rPr>
        <w:t xml:space="preserve"> </w:t>
      </w:r>
      <w:r w:rsidRPr="004F38A7">
        <w:t>прежде</w:t>
      </w:r>
      <w:r w:rsidRPr="004F38A7">
        <w:rPr>
          <w:spacing w:val="1"/>
        </w:rPr>
        <w:t xml:space="preserve"> </w:t>
      </w:r>
      <w:r w:rsidRPr="004F38A7">
        <w:t>всего,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сплочение</w:t>
      </w:r>
      <w:r w:rsidRPr="004F38A7">
        <w:rPr>
          <w:spacing w:val="1"/>
        </w:rPr>
        <w:t xml:space="preserve"> </w:t>
      </w:r>
      <w:r w:rsidRPr="004F38A7">
        <w:t>коллектива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педагогов.</w:t>
      </w:r>
      <w:r w:rsidRPr="004F38A7">
        <w:rPr>
          <w:spacing w:val="1"/>
        </w:rPr>
        <w:t xml:space="preserve"> </w:t>
      </w:r>
      <w:r w:rsidRPr="004F38A7">
        <w:t>Традиции</w:t>
      </w:r>
      <w:r w:rsidRPr="004F38A7">
        <w:rPr>
          <w:spacing w:val="1"/>
        </w:rPr>
        <w:t xml:space="preserve"> </w:t>
      </w:r>
      <w:r w:rsidRPr="004F38A7">
        <w:t>помогают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освоить</w:t>
      </w:r>
      <w:r w:rsidRPr="004F38A7">
        <w:rPr>
          <w:spacing w:val="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коллектива,</w:t>
      </w:r>
      <w:r w:rsidRPr="004F38A7">
        <w:rPr>
          <w:spacing w:val="1"/>
        </w:rPr>
        <w:t xml:space="preserve"> </w:t>
      </w:r>
      <w:r w:rsidRPr="004F38A7">
        <w:t>способствуют воспитанию чувства сопричастности сообществу людей, учат прогнозировать</w:t>
      </w:r>
      <w:r w:rsidRPr="004F38A7">
        <w:rPr>
          <w:spacing w:val="1"/>
        </w:rPr>
        <w:t xml:space="preserve"> </w:t>
      </w:r>
      <w:r w:rsidRPr="004F38A7">
        <w:t>развитие событий и выбирать способы действия. Традиции и события наполняют ежедневную</w:t>
      </w:r>
      <w:r w:rsidRPr="004F38A7">
        <w:rPr>
          <w:spacing w:val="-57"/>
        </w:rPr>
        <w:t xml:space="preserve"> </w:t>
      </w:r>
      <w:r w:rsidRPr="004F38A7">
        <w:t>жизнь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увлекательными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полезными</w:t>
      </w:r>
      <w:r w:rsidRPr="004F38A7">
        <w:rPr>
          <w:spacing w:val="1"/>
        </w:rPr>
        <w:t xml:space="preserve"> </w:t>
      </w:r>
      <w:r w:rsidRPr="004F38A7">
        <w:t>делами,</w:t>
      </w:r>
      <w:r w:rsidRPr="004F38A7">
        <w:rPr>
          <w:spacing w:val="1"/>
        </w:rPr>
        <w:t xml:space="preserve"> </w:t>
      </w:r>
      <w:r w:rsidRPr="004F38A7">
        <w:t>создают</w:t>
      </w:r>
      <w:r w:rsidRPr="004F38A7">
        <w:rPr>
          <w:spacing w:val="1"/>
        </w:rPr>
        <w:t xml:space="preserve"> </w:t>
      </w:r>
      <w:r w:rsidRPr="004F38A7">
        <w:t>атмосферу</w:t>
      </w:r>
      <w:r w:rsidRPr="004F38A7">
        <w:rPr>
          <w:spacing w:val="1"/>
        </w:rPr>
        <w:t xml:space="preserve"> </w:t>
      </w:r>
      <w:r w:rsidRPr="004F38A7">
        <w:t>радости</w:t>
      </w:r>
      <w:r w:rsidRPr="004F38A7">
        <w:rPr>
          <w:spacing w:val="1"/>
        </w:rPr>
        <w:t xml:space="preserve"> </w:t>
      </w:r>
      <w:r w:rsidRPr="004F38A7">
        <w:t>общения,</w:t>
      </w:r>
      <w:r w:rsidRPr="004F38A7">
        <w:rPr>
          <w:spacing w:val="-57"/>
        </w:rPr>
        <w:t xml:space="preserve"> </w:t>
      </w:r>
      <w:r w:rsidRPr="004F38A7">
        <w:t>коллективного</w:t>
      </w:r>
      <w:r w:rsidRPr="004F38A7">
        <w:rPr>
          <w:spacing w:val="1"/>
        </w:rPr>
        <w:t xml:space="preserve"> </w:t>
      </w:r>
      <w:r w:rsidRPr="004F38A7">
        <w:t>творчества,</w:t>
      </w:r>
      <w:r w:rsidRPr="004F38A7">
        <w:rPr>
          <w:spacing w:val="1"/>
        </w:rPr>
        <w:t xml:space="preserve"> </w:t>
      </w:r>
      <w:r w:rsidRPr="004F38A7">
        <w:t>стремления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новым</w:t>
      </w:r>
      <w:r w:rsidRPr="004F38A7">
        <w:rPr>
          <w:spacing w:val="1"/>
        </w:rPr>
        <w:t xml:space="preserve"> </w:t>
      </w:r>
      <w:r w:rsidRPr="004F38A7">
        <w:t>задачам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перспективам.</w:t>
      </w:r>
      <w:r w:rsidRPr="004F38A7">
        <w:rPr>
          <w:spacing w:val="1"/>
        </w:rPr>
        <w:t xml:space="preserve"> </w:t>
      </w:r>
      <w:r w:rsidRPr="004F38A7">
        <w:t>Важными</w:t>
      </w:r>
      <w:r w:rsidRPr="004F38A7">
        <w:rPr>
          <w:spacing w:val="1"/>
        </w:rPr>
        <w:t xml:space="preserve"> </w:t>
      </w:r>
      <w:r w:rsidRPr="004F38A7">
        <w:t>традициями</w:t>
      </w:r>
      <w:r w:rsidRPr="004F38A7">
        <w:rPr>
          <w:spacing w:val="-1"/>
        </w:rPr>
        <w:t xml:space="preserve"> </w:t>
      </w:r>
      <w:r w:rsidRPr="004F38A7">
        <w:t>ДОО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аспекте</w:t>
      </w:r>
      <w:r w:rsidRPr="004F38A7">
        <w:rPr>
          <w:spacing w:val="-1"/>
        </w:rPr>
        <w:t xml:space="preserve"> </w:t>
      </w:r>
      <w:r w:rsidRPr="004F38A7">
        <w:t>социокультурной</w:t>
      </w:r>
      <w:r w:rsidRPr="004F38A7">
        <w:rPr>
          <w:spacing w:val="-1"/>
        </w:rPr>
        <w:t xml:space="preserve"> </w:t>
      </w:r>
      <w:r w:rsidRPr="004F38A7">
        <w:t>ситуации</w:t>
      </w:r>
      <w:r w:rsidRPr="004F38A7">
        <w:rPr>
          <w:spacing w:val="-1"/>
        </w:rPr>
        <w:t xml:space="preserve"> </w:t>
      </w:r>
      <w:r w:rsidRPr="004F38A7">
        <w:t>развития являются: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rPr>
          <w:sz w:val="24"/>
        </w:rPr>
      </w:pPr>
      <w:r w:rsidRPr="004F38A7">
        <w:rPr>
          <w:sz w:val="24"/>
        </w:rPr>
        <w:t>знакомство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народными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играми;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93" w:lineRule="exact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музыке,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устному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народному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творчеству,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30"/>
        <w:rPr>
          <w:sz w:val="24"/>
        </w:rPr>
      </w:pPr>
      <w:r w:rsidRPr="004F38A7">
        <w:rPr>
          <w:sz w:val="24"/>
        </w:rPr>
        <w:t>художественной литературе, декоративно-прикладному искусству и живописи 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народов;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93" w:lineRule="exact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истокам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русской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народной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культуры;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29"/>
        <w:rPr>
          <w:sz w:val="24"/>
        </w:rPr>
      </w:pPr>
      <w:r w:rsidRPr="004F38A7">
        <w:rPr>
          <w:sz w:val="24"/>
        </w:rPr>
        <w:t>знакомство с историей, традициями, достопримечательностями родного города и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окрестностей.</w:t>
      </w:r>
    </w:p>
    <w:p w:rsidR="009D1A0F" w:rsidRPr="004F38A7" w:rsidRDefault="009D1A0F">
      <w:pPr>
        <w:pStyle w:val="BodyText"/>
        <w:ind w:left="231" w:right="234"/>
      </w:pP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реализуются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всего</w:t>
      </w:r>
      <w:r w:rsidRPr="004F38A7">
        <w:rPr>
          <w:spacing w:val="1"/>
        </w:rPr>
        <w:t xml:space="preserve"> </w:t>
      </w:r>
      <w:r w:rsidRPr="004F38A7">
        <w:t>времени</w:t>
      </w:r>
      <w:r w:rsidRPr="004F38A7">
        <w:rPr>
          <w:spacing w:val="1"/>
        </w:rPr>
        <w:t xml:space="preserve"> </w:t>
      </w:r>
      <w:r w:rsidRPr="004F38A7">
        <w:t>нахождения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60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 саду: в процессе НОД, режимных моментов, совместной деятельности с детьми и</w:t>
      </w:r>
      <w:r w:rsidRPr="004F38A7">
        <w:rPr>
          <w:spacing w:val="1"/>
        </w:rPr>
        <w:t xml:space="preserve"> </w:t>
      </w:r>
      <w:r w:rsidRPr="004F38A7">
        <w:t>индивидуальной</w:t>
      </w:r>
      <w:r w:rsidRPr="004F38A7">
        <w:rPr>
          <w:spacing w:val="-1"/>
        </w:rPr>
        <w:t xml:space="preserve"> </w:t>
      </w:r>
      <w:r w:rsidRPr="004F38A7">
        <w:t>работы.</w:t>
      </w:r>
    </w:p>
    <w:p w:rsidR="009D1A0F" w:rsidRPr="004F38A7" w:rsidRDefault="009D1A0F">
      <w:pPr>
        <w:pStyle w:val="BodyText"/>
        <w:ind w:left="231" w:right="226"/>
      </w:pPr>
      <w:r w:rsidRPr="004F38A7">
        <w:t>В событийных мероприятиях годового цикла воспитательной работы участвуют дети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возрастов.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разного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способствует</w:t>
      </w:r>
      <w:r w:rsidRPr="004F38A7">
        <w:rPr>
          <w:spacing w:val="1"/>
        </w:rPr>
        <w:t xml:space="preserve"> </w:t>
      </w:r>
      <w:r w:rsidRPr="004F38A7">
        <w:t>взаимообучению</w:t>
      </w:r>
      <w:r w:rsidRPr="004F38A7">
        <w:rPr>
          <w:spacing w:val="28"/>
        </w:rPr>
        <w:t xml:space="preserve"> </w:t>
      </w:r>
      <w:r w:rsidRPr="004F38A7">
        <w:t>и</w:t>
      </w:r>
      <w:r w:rsidRPr="004F38A7">
        <w:rPr>
          <w:spacing w:val="30"/>
        </w:rPr>
        <w:t xml:space="preserve"> </w:t>
      </w:r>
      <w:r w:rsidRPr="004F38A7">
        <w:t>взаимовоспитанию</w:t>
      </w:r>
      <w:r w:rsidRPr="004F38A7">
        <w:rPr>
          <w:spacing w:val="28"/>
        </w:rPr>
        <w:t xml:space="preserve"> </w:t>
      </w:r>
      <w:r w:rsidRPr="004F38A7">
        <w:t>воспитанников.</w:t>
      </w:r>
      <w:r w:rsidRPr="004F38A7">
        <w:rPr>
          <w:spacing w:val="28"/>
        </w:rPr>
        <w:t xml:space="preserve"> </w:t>
      </w:r>
      <w:r w:rsidRPr="004F38A7">
        <w:t>Общение</w:t>
      </w:r>
      <w:r w:rsidRPr="004F38A7">
        <w:rPr>
          <w:spacing w:val="28"/>
        </w:rPr>
        <w:t xml:space="preserve"> </w:t>
      </w:r>
      <w:r w:rsidRPr="004F38A7">
        <w:t>младших</w:t>
      </w:r>
      <w:r w:rsidRPr="004F38A7">
        <w:rPr>
          <w:spacing w:val="30"/>
        </w:rPr>
        <w:t xml:space="preserve"> </w:t>
      </w:r>
      <w:r w:rsidRPr="004F38A7">
        <w:t>по</w:t>
      </w:r>
      <w:r w:rsidRPr="004F38A7">
        <w:rPr>
          <w:spacing w:val="26"/>
        </w:rPr>
        <w:t xml:space="preserve"> </w:t>
      </w:r>
      <w:r w:rsidRPr="004F38A7">
        <w:t>возрасту</w:t>
      </w:r>
      <w:r w:rsidRPr="004F38A7">
        <w:rPr>
          <w:spacing w:val="22"/>
        </w:rPr>
        <w:t xml:space="preserve"> </w:t>
      </w:r>
      <w:r w:rsidRPr="004F38A7">
        <w:t>ребят</w:t>
      </w:r>
      <w:r w:rsidRPr="004F38A7">
        <w:rPr>
          <w:spacing w:val="-58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старшими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благоприятные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формирования</w:t>
      </w:r>
      <w:r w:rsidRPr="004F38A7">
        <w:rPr>
          <w:spacing w:val="1"/>
        </w:rPr>
        <w:t xml:space="preserve"> </w:t>
      </w:r>
      <w:r w:rsidRPr="004F38A7">
        <w:t>дружеских</w:t>
      </w:r>
      <w:r w:rsidRPr="004F38A7">
        <w:rPr>
          <w:spacing w:val="1"/>
        </w:rPr>
        <w:t xml:space="preserve"> </w:t>
      </w:r>
      <w:r w:rsidRPr="004F38A7">
        <w:t>отношений,</w:t>
      </w:r>
      <w:r w:rsidRPr="004F38A7">
        <w:rPr>
          <w:spacing w:val="1"/>
        </w:rPr>
        <w:t xml:space="preserve"> </w:t>
      </w:r>
      <w:r w:rsidRPr="004F38A7">
        <w:t>положительных</w:t>
      </w:r>
      <w:r w:rsidRPr="004F38A7">
        <w:rPr>
          <w:spacing w:val="1"/>
        </w:rPr>
        <w:t xml:space="preserve"> </w:t>
      </w:r>
      <w:r w:rsidRPr="004F38A7">
        <w:t>эмоций,</w:t>
      </w:r>
      <w:r w:rsidRPr="004F38A7">
        <w:rPr>
          <w:spacing w:val="1"/>
        </w:rPr>
        <w:t xml:space="preserve"> </w:t>
      </w:r>
      <w:r w:rsidRPr="004F38A7">
        <w:t>проявления</w:t>
      </w:r>
      <w:r w:rsidRPr="004F38A7">
        <w:rPr>
          <w:spacing w:val="1"/>
        </w:rPr>
        <w:t xml:space="preserve"> </w:t>
      </w:r>
      <w:r w:rsidRPr="004F38A7">
        <w:t>уважения,</w:t>
      </w:r>
      <w:r w:rsidRPr="004F38A7">
        <w:rPr>
          <w:spacing w:val="1"/>
        </w:rPr>
        <w:t xml:space="preserve"> </w:t>
      </w:r>
      <w:r w:rsidRPr="004F38A7">
        <w:t>самостоятельности,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дает</w:t>
      </w:r>
      <w:r w:rsidRPr="004F38A7">
        <w:rPr>
          <w:spacing w:val="1"/>
        </w:rPr>
        <w:t xml:space="preserve"> </w:t>
      </w:r>
      <w:r w:rsidRPr="004F38A7">
        <w:t>больший</w:t>
      </w:r>
      <w:r w:rsidRPr="004F38A7">
        <w:rPr>
          <w:spacing w:val="1"/>
        </w:rPr>
        <w:t xml:space="preserve"> </w:t>
      </w:r>
      <w:r w:rsidRPr="004F38A7">
        <w:t>воспитательный</w:t>
      </w:r>
      <w:r w:rsidRPr="004F38A7">
        <w:rPr>
          <w:spacing w:val="-1"/>
        </w:rPr>
        <w:t xml:space="preserve"> </w:t>
      </w:r>
      <w:r w:rsidRPr="004F38A7">
        <w:t>результат, чем</w:t>
      </w:r>
      <w:r w:rsidRPr="004F38A7">
        <w:rPr>
          <w:spacing w:val="-2"/>
        </w:rPr>
        <w:t xml:space="preserve"> </w:t>
      </w:r>
      <w:r w:rsidRPr="004F38A7">
        <w:t>прямое</w:t>
      </w:r>
      <w:r w:rsidRPr="004F38A7">
        <w:rPr>
          <w:spacing w:val="-1"/>
        </w:rPr>
        <w:t xml:space="preserve"> </w:t>
      </w:r>
      <w:r w:rsidRPr="004F38A7">
        <w:t>влияние</w:t>
      </w:r>
      <w:r w:rsidRPr="004F38A7">
        <w:rPr>
          <w:spacing w:val="-1"/>
        </w:rPr>
        <w:t xml:space="preserve"> </w:t>
      </w:r>
      <w:r w:rsidRPr="004F38A7">
        <w:t>педагога.</w:t>
      </w:r>
    </w:p>
    <w:p w:rsidR="009D1A0F" w:rsidRPr="004F38A7" w:rsidRDefault="009D1A0F">
      <w:pPr>
        <w:pStyle w:val="BodyText"/>
        <w:ind w:left="231" w:right="232"/>
      </w:pPr>
      <w:r w:rsidRPr="004F38A7">
        <w:t>Детская</w:t>
      </w:r>
      <w:r w:rsidRPr="004F38A7">
        <w:rPr>
          <w:spacing w:val="1"/>
        </w:rPr>
        <w:t xml:space="preserve"> </w:t>
      </w:r>
      <w:r w:rsidRPr="004F38A7">
        <w:t>художественная</w:t>
      </w:r>
      <w:r w:rsidRPr="004F38A7">
        <w:rPr>
          <w:spacing w:val="1"/>
        </w:rPr>
        <w:t xml:space="preserve"> </w:t>
      </w:r>
      <w:r w:rsidRPr="004F38A7">
        <w:t>литература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народное</w:t>
      </w:r>
      <w:r w:rsidRPr="004F38A7">
        <w:rPr>
          <w:spacing w:val="1"/>
        </w:rPr>
        <w:t xml:space="preserve"> </w:t>
      </w:r>
      <w:r w:rsidRPr="004F38A7">
        <w:t>творчество</w:t>
      </w:r>
      <w:r w:rsidRPr="004F38A7">
        <w:rPr>
          <w:spacing w:val="1"/>
        </w:rPr>
        <w:t xml:space="preserve"> </w:t>
      </w:r>
      <w:r w:rsidRPr="004F38A7">
        <w:t>традиционно</w:t>
      </w:r>
      <w:r w:rsidRPr="004F38A7">
        <w:rPr>
          <w:spacing w:val="1"/>
        </w:rPr>
        <w:t xml:space="preserve"> </w:t>
      </w:r>
      <w:r w:rsidRPr="004F38A7">
        <w:t>рассматриваются педагогами детского сада в качестве наиболее доступных и действенных в</w:t>
      </w:r>
      <w:r w:rsidRPr="004F38A7">
        <w:rPr>
          <w:spacing w:val="1"/>
        </w:rPr>
        <w:t xml:space="preserve"> </w:t>
      </w:r>
      <w:r w:rsidRPr="004F38A7">
        <w:t>воспитательном</w:t>
      </w:r>
      <w:r w:rsidRPr="004F38A7">
        <w:rPr>
          <w:spacing w:val="1"/>
        </w:rPr>
        <w:t xml:space="preserve"> </w:t>
      </w:r>
      <w:r w:rsidRPr="004F38A7">
        <w:t>отношении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1"/>
        </w:rPr>
        <w:t xml:space="preserve"> </w:t>
      </w:r>
      <w:r w:rsidRPr="004F38A7">
        <w:t>искусства,</w:t>
      </w:r>
      <w:r w:rsidRPr="004F38A7">
        <w:rPr>
          <w:spacing w:val="1"/>
        </w:rPr>
        <w:t xml:space="preserve"> </w:t>
      </w:r>
      <w:r w:rsidRPr="004F38A7">
        <w:t>обеспечивающих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личности</w:t>
      </w:r>
      <w:r w:rsidRPr="004F38A7">
        <w:rPr>
          <w:spacing w:val="1"/>
        </w:rPr>
        <w:t xml:space="preserve"> </w:t>
      </w:r>
      <w:r w:rsidRPr="004F38A7">
        <w:t>дошкольника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общечеловеческими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национальными</w:t>
      </w:r>
      <w:r w:rsidRPr="004F38A7">
        <w:rPr>
          <w:spacing w:val="1"/>
        </w:rPr>
        <w:t xml:space="preserve"> </w:t>
      </w:r>
      <w:r w:rsidRPr="004F38A7">
        <w:t>ценностными</w:t>
      </w:r>
      <w:r w:rsidRPr="004F38A7">
        <w:rPr>
          <w:spacing w:val="1"/>
        </w:rPr>
        <w:t xml:space="preserve"> </w:t>
      </w:r>
      <w:r w:rsidRPr="004F38A7">
        <w:t>установками.</w:t>
      </w:r>
    </w:p>
    <w:p w:rsidR="009D1A0F" w:rsidRPr="004F38A7" w:rsidRDefault="009D1A0F">
      <w:pPr>
        <w:pStyle w:val="BodyText"/>
        <w:spacing w:before="1"/>
        <w:ind w:left="231" w:right="233"/>
      </w:pPr>
      <w:r w:rsidRPr="004F38A7">
        <w:t>В ДОО существует практика создания творческих групп педагогов, которые оказывают</w:t>
      </w:r>
      <w:r w:rsidRPr="004F38A7">
        <w:rPr>
          <w:spacing w:val="-57"/>
        </w:rPr>
        <w:t xml:space="preserve"> </w:t>
      </w:r>
      <w:r w:rsidRPr="004F38A7">
        <w:t>консультационную,</w:t>
      </w:r>
      <w:r w:rsidRPr="004F38A7">
        <w:rPr>
          <w:spacing w:val="1"/>
        </w:rPr>
        <w:t xml:space="preserve"> </w:t>
      </w:r>
      <w:r w:rsidRPr="004F38A7">
        <w:t>психологическую,</w:t>
      </w:r>
      <w:r w:rsidRPr="004F38A7">
        <w:rPr>
          <w:spacing w:val="1"/>
        </w:rPr>
        <w:t xml:space="preserve"> </w:t>
      </w:r>
      <w:r w:rsidRPr="004F38A7">
        <w:t>информационную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технологическую</w:t>
      </w:r>
      <w:r w:rsidRPr="004F38A7">
        <w:rPr>
          <w:spacing w:val="61"/>
        </w:rPr>
        <w:t xml:space="preserve"> </w:t>
      </w:r>
      <w:r w:rsidRPr="004F38A7">
        <w:t>поддержку</w:t>
      </w:r>
      <w:r w:rsidRPr="004F38A7">
        <w:rPr>
          <w:spacing w:val="1"/>
        </w:rPr>
        <w:t xml:space="preserve"> </w:t>
      </w:r>
      <w:r w:rsidRPr="004F38A7">
        <w:t>своим</w:t>
      </w:r>
      <w:r w:rsidRPr="004F38A7">
        <w:rPr>
          <w:spacing w:val="1"/>
        </w:rPr>
        <w:t xml:space="preserve"> </w:t>
      </w:r>
      <w:r w:rsidRPr="004F38A7">
        <w:t>коллегам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воспитательных</w:t>
      </w:r>
      <w:r w:rsidRPr="004F38A7">
        <w:rPr>
          <w:spacing w:val="1"/>
        </w:rPr>
        <w:t xml:space="preserve"> </w:t>
      </w:r>
      <w:r w:rsidRPr="004F38A7">
        <w:t>мероприятий,</w:t>
      </w:r>
      <w:r w:rsidRPr="004F38A7">
        <w:rPr>
          <w:spacing w:val="1"/>
        </w:rPr>
        <w:t xml:space="preserve"> </w:t>
      </w:r>
      <w:r w:rsidRPr="004F38A7">
        <w:t>помогают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разработке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-1"/>
        </w:rPr>
        <w:t xml:space="preserve"> </w:t>
      </w:r>
      <w:r w:rsidRPr="004F38A7">
        <w:t>общих</w:t>
      </w:r>
      <w:r w:rsidRPr="004F38A7">
        <w:rPr>
          <w:spacing w:val="2"/>
        </w:rPr>
        <w:t xml:space="preserve"> </w:t>
      </w:r>
      <w:r w:rsidRPr="004F38A7">
        <w:t>мероприятий.</w:t>
      </w:r>
    </w:p>
    <w:p w:rsidR="009D1A0F" w:rsidRPr="004F38A7" w:rsidRDefault="009D1A0F">
      <w:pPr>
        <w:pStyle w:val="BodyText"/>
        <w:ind w:left="231" w:right="229"/>
      </w:pPr>
      <w:r w:rsidRPr="004F38A7">
        <w:t>Педагогические работники активно участвует в районных и городских мероприятиях.</w:t>
      </w:r>
      <w:r w:rsidRPr="004F38A7">
        <w:rPr>
          <w:spacing w:val="1"/>
        </w:rPr>
        <w:t xml:space="preserve"> </w:t>
      </w:r>
      <w:r w:rsidRPr="004F38A7">
        <w:t>Педагоги МДОУ «Детский сад №65 комбинированного вида» ежегодно участвуют в диссеминации</w:t>
      </w:r>
      <w:r w:rsidRPr="004F38A7">
        <w:rPr>
          <w:spacing w:val="1"/>
        </w:rPr>
        <w:t xml:space="preserve"> </w:t>
      </w:r>
      <w:r w:rsidRPr="004F38A7">
        <w:t>опыта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внедрению</w:t>
      </w:r>
      <w:r w:rsidRPr="004F38A7">
        <w:rPr>
          <w:spacing w:val="1"/>
        </w:rPr>
        <w:t xml:space="preserve"> </w:t>
      </w:r>
      <w:r w:rsidRPr="004F38A7">
        <w:t>инновационных</w:t>
      </w:r>
      <w:r w:rsidRPr="004F38A7">
        <w:rPr>
          <w:spacing w:val="1"/>
        </w:rPr>
        <w:t xml:space="preserve"> </w:t>
      </w:r>
      <w:r w:rsidRPr="004F38A7">
        <w:t>технологий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научно</w:t>
      </w:r>
      <w:r w:rsidRPr="004F38A7">
        <w:rPr>
          <w:spacing w:val="1"/>
        </w:rPr>
        <w:t xml:space="preserve"> </w:t>
      </w:r>
      <w:r w:rsidRPr="004F38A7">
        <w:t>практических</w:t>
      </w:r>
      <w:r w:rsidRPr="004F38A7">
        <w:rPr>
          <w:spacing w:val="1"/>
        </w:rPr>
        <w:t xml:space="preserve"> </w:t>
      </w:r>
      <w:r w:rsidRPr="004F38A7">
        <w:t>конференциях</w:t>
      </w:r>
      <w:r w:rsidRPr="004F38A7">
        <w:rPr>
          <w:spacing w:val="1"/>
        </w:rPr>
        <w:t xml:space="preserve"> </w:t>
      </w:r>
      <w:r w:rsidRPr="004F38A7">
        <w:t>разного</w:t>
      </w:r>
      <w:r w:rsidRPr="004F38A7">
        <w:rPr>
          <w:spacing w:val="1"/>
        </w:rPr>
        <w:t xml:space="preserve"> </w:t>
      </w:r>
      <w:r w:rsidRPr="004F38A7">
        <w:t>уровня,</w:t>
      </w:r>
      <w:r w:rsidRPr="004F38A7">
        <w:rPr>
          <w:spacing w:val="1"/>
        </w:rPr>
        <w:t xml:space="preserve"> </w:t>
      </w:r>
      <w:r w:rsidRPr="004F38A7">
        <w:t>методических</w:t>
      </w:r>
      <w:r w:rsidRPr="004F38A7">
        <w:rPr>
          <w:spacing w:val="1"/>
        </w:rPr>
        <w:t xml:space="preserve"> </w:t>
      </w:r>
      <w:r w:rsidRPr="004F38A7">
        <w:t>марафонах,</w:t>
      </w:r>
      <w:r w:rsidRPr="004F38A7">
        <w:rPr>
          <w:spacing w:val="1"/>
        </w:rPr>
        <w:t xml:space="preserve"> </w:t>
      </w:r>
      <w:r w:rsidRPr="004F38A7">
        <w:t>круглых</w:t>
      </w:r>
      <w:r w:rsidRPr="004F38A7">
        <w:rPr>
          <w:spacing w:val="1"/>
        </w:rPr>
        <w:t xml:space="preserve"> </w:t>
      </w:r>
      <w:r w:rsidRPr="004F38A7">
        <w:t>столах,</w:t>
      </w:r>
      <w:r w:rsidRPr="004F38A7">
        <w:rPr>
          <w:spacing w:val="1"/>
        </w:rPr>
        <w:t xml:space="preserve"> </w:t>
      </w:r>
      <w:r w:rsidRPr="004F38A7">
        <w:t>семинарах,</w:t>
      </w:r>
      <w:r w:rsidRPr="004F38A7">
        <w:rPr>
          <w:spacing w:val="1"/>
        </w:rPr>
        <w:t xml:space="preserve"> </w:t>
      </w:r>
      <w:r w:rsidRPr="004F38A7">
        <w:t>принимают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конкурсах</w:t>
      </w:r>
      <w:r w:rsidRPr="004F38A7">
        <w:rPr>
          <w:spacing w:val="1"/>
        </w:rPr>
        <w:t xml:space="preserve"> </w:t>
      </w:r>
      <w:r w:rsidRPr="004F38A7">
        <w:t>методических</w:t>
      </w:r>
      <w:r w:rsidRPr="004F38A7">
        <w:rPr>
          <w:spacing w:val="1"/>
        </w:rPr>
        <w:t xml:space="preserve"> </w:t>
      </w:r>
      <w:r w:rsidRPr="004F38A7">
        <w:t>разработок,</w:t>
      </w:r>
      <w:r w:rsidRPr="004F38A7">
        <w:rPr>
          <w:spacing w:val="1"/>
        </w:rPr>
        <w:t xml:space="preserve"> </w:t>
      </w:r>
      <w:r w:rsidRPr="004F38A7">
        <w:t>публикуют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выступлений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печатных</w:t>
      </w:r>
      <w:r w:rsidRPr="004F38A7">
        <w:rPr>
          <w:spacing w:val="1"/>
        </w:rPr>
        <w:t xml:space="preserve"> </w:t>
      </w:r>
      <w:r w:rsidRPr="004F38A7">
        <w:t>изданиях</w:t>
      </w:r>
      <w:r w:rsidRPr="004F38A7">
        <w:rPr>
          <w:spacing w:val="1"/>
        </w:rPr>
        <w:t xml:space="preserve"> </w:t>
      </w:r>
      <w:r w:rsidRPr="004F38A7">
        <w:t>и в</w:t>
      </w:r>
      <w:r w:rsidRPr="004F38A7">
        <w:rPr>
          <w:spacing w:val="-1"/>
        </w:rPr>
        <w:t xml:space="preserve"> </w:t>
      </w:r>
      <w:r w:rsidRPr="004F38A7">
        <w:t>сети</w:t>
      </w:r>
      <w:r w:rsidRPr="004F38A7">
        <w:rPr>
          <w:spacing w:val="-1"/>
        </w:rPr>
        <w:t xml:space="preserve"> </w:t>
      </w:r>
      <w:r w:rsidRPr="004F38A7">
        <w:t>Интернет.</w:t>
      </w:r>
    </w:p>
    <w:p w:rsidR="009D1A0F" w:rsidRPr="004F38A7" w:rsidRDefault="009D1A0F">
      <w:pPr>
        <w:pStyle w:val="BodyText"/>
        <w:ind w:left="231" w:right="225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</w:t>
      </w:r>
      <w:r w:rsidRPr="004F38A7">
        <w:rPr>
          <w:spacing w:val="1"/>
        </w:rPr>
        <w:t xml:space="preserve"> </w:t>
      </w:r>
      <w:r w:rsidRPr="004F38A7">
        <w:t>создана</w:t>
      </w:r>
      <w:r w:rsidRPr="004F38A7">
        <w:rPr>
          <w:spacing w:val="1"/>
        </w:rPr>
        <w:t xml:space="preserve"> </w:t>
      </w:r>
      <w:r w:rsidRPr="004F38A7">
        <w:t>система</w:t>
      </w:r>
      <w:r w:rsidRPr="004F38A7">
        <w:rPr>
          <w:spacing w:val="1"/>
        </w:rPr>
        <w:t xml:space="preserve"> </w:t>
      </w:r>
      <w:r w:rsidRPr="004F38A7">
        <w:t>методического</w:t>
      </w:r>
      <w:r w:rsidRPr="004F38A7">
        <w:rPr>
          <w:spacing w:val="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-57"/>
        </w:rPr>
        <w:t xml:space="preserve"> </w:t>
      </w:r>
      <w:r w:rsidRPr="004F38A7">
        <w:t>инициатив</w:t>
      </w:r>
      <w:r w:rsidRPr="004F38A7">
        <w:rPr>
          <w:spacing w:val="1"/>
        </w:rPr>
        <w:t xml:space="preserve"> </w:t>
      </w:r>
      <w:r w:rsidRPr="004F38A7">
        <w:t>семьи.</w:t>
      </w:r>
      <w:r w:rsidRPr="004F38A7">
        <w:rPr>
          <w:spacing w:val="1"/>
        </w:rPr>
        <w:t xml:space="preserve"> </w:t>
      </w:r>
      <w:r w:rsidRPr="004F38A7">
        <w:t>Организовано</w:t>
      </w:r>
      <w:r w:rsidRPr="004F38A7">
        <w:rPr>
          <w:spacing w:val="1"/>
        </w:rPr>
        <w:t xml:space="preserve"> </w:t>
      </w:r>
      <w:r w:rsidRPr="004F38A7">
        <w:t>единое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пространство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обмена опытом, знаниями, идеями, для обсуждения и решения конкретных воспитательных</w:t>
      </w:r>
      <w:r w:rsidRPr="004F38A7">
        <w:rPr>
          <w:spacing w:val="1"/>
        </w:rPr>
        <w:t xml:space="preserve"> </w:t>
      </w:r>
      <w:r w:rsidRPr="004F38A7">
        <w:t>задач. Именно педагогическая инициатива родителей стала новым этапом сотрудничества с</w:t>
      </w:r>
      <w:r w:rsidRPr="004F38A7">
        <w:rPr>
          <w:spacing w:val="1"/>
        </w:rPr>
        <w:t xml:space="preserve"> </w:t>
      </w:r>
      <w:r w:rsidRPr="004F38A7">
        <w:t>ними,</w:t>
      </w:r>
      <w:r w:rsidRPr="004F38A7">
        <w:rPr>
          <w:spacing w:val="-4"/>
        </w:rPr>
        <w:t xml:space="preserve"> </w:t>
      </w:r>
      <w:r w:rsidRPr="004F38A7">
        <w:t>показателем</w:t>
      </w:r>
      <w:r w:rsidRPr="004F38A7">
        <w:rPr>
          <w:spacing w:val="-1"/>
        </w:rPr>
        <w:t xml:space="preserve"> </w:t>
      </w:r>
      <w:r w:rsidRPr="004F38A7">
        <w:t>качества</w:t>
      </w:r>
      <w:r w:rsidRPr="004F38A7">
        <w:rPr>
          <w:spacing w:val="-2"/>
        </w:rPr>
        <w:t xml:space="preserve"> </w:t>
      </w:r>
      <w:r w:rsidRPr="004F38A7">
        <w:t>воспитательной работы.</w:t>
      </w:r>
    </w:p>
    <w:p w:rsidR="009D1A0F" w:rsidRPr="004F38A7" w:rsidRDefault="009D1A0F">
      <w:pPr>
        <w:pStyle w:val="BodyText"/>
        <w:spacing w:before="1"/>
        <w:ind w:left="231" w:right="223"/>
      </w:pPr>
      <w:r w:rsidRPr="004F38A7">
        <w:t>Дополнительным</w:t>
      </w:r>
      <w:r w:rsidRPr="004F38A7">
        <w:rPr>
          <w:spacing w:val="16"/>
        </w:rPr>
        <w:t xml:space="preserve"> </w:t>
      </w:r>
      <w:r w:rsidRPr="004F38A7">
        <w:t>воспитательным</w:t>
      </w:r>
      <w:r w:rsidRPr="004F38A7">
        <w:rPr>
          <w:spacing w:val="16"/>
        </w:rPr>
        <w:t xml:space="preserve"> </w:t>
      </w:r>
      <w:r w:rsidRPr="004F38A7">
        <w:t>ресурсом</w:t>
      </w:r>
      <w:r w:rsidRPr="004F38A7">
        <w:rPr>
          <w:spacing w:val="16"/>
        </w:rPr>
        <w:t xml:space="preserve"> </w:t>
      </w:r>
      <w:r w:rsidRPr="004F38A7">
        <w:t>по</w:t>
      </w:r>
      <w:r w:rsidRPr="004F38A7">
        <w:rPr>
          <w:spacing w:val="17"/>
        </w:rPr>
        <w:t xml:space="preserve"> </w:t>
      </w:r>
      <w:r w:rsidRPr="004F38A7">
        <w:t>приобщению</w:t>
      </w:r>
      <w:r w:rsidRPr="004F38A7">
        <w:rPr>
          <w:spacing w:val="17"/>
        </w:rPr>
        <w:t xml:space="preserve"> </w:t>
      </w:r>
      <w:r w:rsidRPr="004F38A7">
        <w:t>дошкольников</w:t>
      </w:r>
      <w:r w:rsidRPr="004F38A7">
        <w:rPr>
          <w:spacing w:val="17"/>
        </w:rPr>
        <w:t xml:space="preserve"> </w:t>
      </w:r>
      <w:r w:rsidRPr="004F38A7">
        <w:t>к</w:t>
      </w:r>
      <w:r w:rsidRPr="004F38A7">
        <w:rPr>
          <w:spacing w:val="15"/>
        </w:rPr>
        <w:t xml:space="preserve"> </w:t>
      </w:r>
      <w:r w:rsidRPr="004F38A7">
        <w:t>истории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культуре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Отчизны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своего</w:t>
      </w:r>
      <w:r w:rsidRPr="004F38A7">
        <w:rPr>
          <w:spacing w:val="1"/>
        </w:rPr>
        <w:t xml:space="preserve"> </w:t>
      </w:r>
      <w:r w:rsidRPr="004F38A7">
        <w:t>родного</w:t>
      </w:r>
      <w:r w:rsidRPr="004F38A7">
        <w:rPr>
          <w:spacing w:val="1"/>
        </w:rPr>
        <w:t xml:space="preserve"> </w:t>
      </w:r>
      <w:r w:rsidRPr="004F38A7">
        <w:t>края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1"/>
        </w:rPr>
        <w:t xml:space="preserve"> </w:t>
      </w:r>
      <w:r w:rsidRPr="004F38A7">
        <w:t>мини-музеи,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систематически</w:t>
      </w:r>
      <w:r w:rsidRPr="004F38A7">
        <w:rPr>
          <w:spacing w:val="1"/>
        </w:rPr>
        <w:t xml:space="preserve"> </w:t>
      </w:r>
      <w:r w:rsidRPr="004F38A7">
        <w:t>организуются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каждой</w:t>
      </w:r>
      <w:r w:rsidRPr="004F38A7">
        <w:rPr>
          <w:spacing w:val="1"/>
        </w:rPr>
        <w:t xml:space="preserve"> </w:t>
      </w:r>
      <w:r w:rsidRPr="004F38A7">
        <w:t>группе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учреждения.</w:t>
      </w:r>
      <w:r w:rsidRPr="004F38A7">
        <w:rPr>
          <w:spacing w:val="1"/>
        </w:rPr>
        <w:t xml:space="preserve"> </w:t>
      </w:r>
      <w:r w:rsidRPr="004F38A7">
        <w:t>Музейная</w:t>
      </w:r>
      <w:r w:rsidRPr="004F38A7">
        <w:rPr>
          <w:spacing w:val="1"/>
        </w:rPr>
        <w:t xml:space="preserve"> </w:t>
      </w:r>
      <w:r w:rsidRPr="004F38A7">
        <w:t>педагогика рассматривается нами как ценность, обладающая исторической и художественной</w:t>
      </w:r>
      <w:r w:rsidRPr="004F38A7">
        <w:rPr>
          <w:spacing w:val="1"/>
        </w:rPr>
        <w:t xml:space="preserve"> </w:t>
      </w:r>
      <w:r w:rsidRPr="004F38A7">
        <w:t>значимостью.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939" w:firstLine="0"/>
      </w:pPr>
      <w:r w:rsidRPr="004F38A7">
        <w:t>Ежедневные</w:t>
      </w:r>
      <w:r w:rsidRPr="004F38A7">
        <w:rPr>
          <w:spacing w:val="-5"/>
        </w:rPr>
        <w:t xml:space="preserve"> </w:t>
      </w:r>
      <w:r w:rsidRPr="004F38A7">
        <w:t>традиции</w:t>
      </w:r>
      <w:r w:rsidRPr="004F38A7">
        <w:rPr>
          <w:spacing w:val="-4"/>
        </w:rPr>
        <w:t xml:space="preserve"> </w:t>
      </w:r>
      <w:r w:rsidRPr="004F38A7">
        <w:t>ДОО: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31"/>
        <w:rPr>
          <w:sz w:val="24"/>
        </w:rPr>
      </w:pPr>
      <w:r w:rsidRPr="004F38A7">
        <w:rPr>
          <w:sz w:val="24"/>
        </w:rPr>
        <w:t>«Утреннее приветствие»- дети встают в круг, берутся за руки и вместе проговаривают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приветствия,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иногда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движениями,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называют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себя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вспоминают отсутствующих детей. Утренние приветствия направлены на установления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атмосферы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доверия, общности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группе.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rPr>
          <w:sz w:val="24"/>
        </w:rPr>
      </w:pPr>
      <w:r w:rsidRPr="004F38A7">
        <w:rPr>
          <w:sz w:val="24"/>
        </w:rPr>
        <w:t>«Сказка перед сном»- чтение произведений детской литературы для создания доброй,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спокойной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атмосферы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дома, теплоты,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взаимопонимания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любви.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4"/>
        <w:rPr>
          <w:sz w:val="24"/>
        </w:rPr>
      </w:pPr>
      <w:r w:rsidRPr="004F38A7">
        <w:rPr>
          <w:sz w:val="24"/>
        </w:rPr>
        <w:t>«Вечерний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круг»-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возвращаются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прожитому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вместе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подводят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итог,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вспоминая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приятные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события,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радостные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моменты.</w:t>
      </w:r>
    </w:p>
    <w:p w:rsidR="009D1A0F" w:rsidRPr="004F38A7" w:rsidRDefault="009D1A0F">
      <w:pPr>
        <w:pStyle w:val="BodyText"/>
        <w:ind w:left="939" w:firstLine="0"/>
      </w:pPr>
      <w:r w:rsidRPr="004F38A7">
        <w:t>Ежемесячные</w:t>
      </w:r>
      <w:r w:rsidRPr="004F38A7">
        <w:rPr>
          <w:spacing w:val="-5"/>
        </w:rPr>
        <w:t xml:space="preserve"> </w:t>
      </w:r>
      <w:r w:rsidRPr="004F38A7">
        <w:t>традиции: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9"/>
        <w:rPr>
          <w:sz w:val="24"/>
        </w:rPr>
      </w:pPr>
      <w:r w:rsidRPr="004F38A7">
        <w:rPr>
          <w:sz w:val="24"/>
        </w:rPr>
        <w:t>«День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рождения»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поздравляют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говорят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пожелания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имениннику.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дарят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подарки,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сделанные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руками: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рисунки,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открытки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т.п.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Сценарий поздравления может включать элементы костюма (корона, накидку и т.п.),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традиционную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хороводную игру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«Каравай».</w:t>
      </w:r>
    </w:p>
    <w:p w:rsidR="009D1A0F" w:rsidRPr="004F38A7" w:rsidRDefault="009D1A0F">
      <w:pPr>
        <w:pStyle w:val="BodyText"/>
        <w:spacing w:line="273" w:lineRule="exact"/>
        <w:ind w:left="939" w:firstLine="0"/>
      </w:pPr>
      <w:r w:rsidRPr="004F38A7">
        <w:t>Ежегодные</w:t>
      </w:r>
      <w:r w:rsidRPr="004F38A7">
        <w:rPr>
          <w:spacing w:val="-5"/>
        </w:rPr>
        <w:t xml:space="preserve"> </w:t>
      </w:r>
      <w:r w:rsidRPr="004F38A7">
        <w:t>традиции: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1"/>
        <w:jc w:val="left"/>
        <w:rPr>
          <w:sz w:val="24"/>
        </w:rPr>
      </w:pPr>
      <w:r w:rsidRPr="004F38A7">
        <w:rPr>
          <w:sz w:val="24"/>
        </w:rPr>
        <w:t>«Новоселье»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группу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этому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событию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украшают.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Взрослые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поздравляют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новосельем,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обыгрывают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появление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игрушек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игр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интерьере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группе.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40"/>
        <w:jc w:val="left"/>
        <w:rPr>
          <w:sz w:val="24"/>
        </w:rPr>
      </w:pPr>
      <w:r w:rsidRPr="004F38A7">
        <w:rPr>
          <w:sz w:val="24"/>
        </w:rPr>
        <w:t>летние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праздники: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«Здравствуй, лето»,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«Прощание 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летом», посвященные началу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лета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началу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учебного года.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jc w:val="left"/>
        <w:rPr>
          <w:sz w:val="24"/>
        </w:rPr>
      </w:pPr>
      <w:r w:rsidRPr="004F38A7">
        <w:rPr>
          <w:sz w:val="24"/>
        </w:rPr>
        <w:t>«Выпускной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бал»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посвящённый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выпуску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школу.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37" w:lineRule="auto"/>
        <w:ind w:right="235"/>
        <w:rPr>
          <w:sz w:val="24"/>
        </w:rPr>
      </w:pPr>
      <w:r w:rsidRPr="004F38A7">
        <w:rPr>
          <w:sz w:val="24"/>
        </w:rPr>
        <w:t>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соревнования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старших,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«Папа,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спортивная семья», «Веселые старты», направленные на популяризацию ЗОЖ в семьях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</w:p>
    <w:p w:rsidR="009D1A0F" w:rsidRPr="004F38A7" w:rsidRDefault="009D1A0F">
      <w:pPr>
        <w:pStyle w:val="BodyText"/>
        <w:spacing w:before="3"/>
        <w:ind w:left="231" w:right="228"/>
      </w:pPr>
      <w:r w:rsidRPr="004F38A7">
        <w:t>Ежегодно в ДОО проводятся акции и мероприятия, направленные на формирование 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ценностного</w:t>
      </w:r>
      <w:r w:rsidRPr="004F38A7">
        <w:rPr>
          <w:spacing w:val="-1"/>
        </w:rPr>
        <w:t xml:space="preserve"> </w:t>
      </w:r>
      <w:r w:rsidRPr="004F38A7">
        <w:t>отношения к</w:t>
      </w:r>
      <w:r w:rsidRPr="004F38A7">
        <w:rPr>
          <w:spacing w:val="-1"/>
        </w:rPr>
        <w:t xml:space="preserve"> </w:t>
      </w:r>
      <w:r w:rsidRPr="004F38A7">
        <w:t>окружающему</w:t>
      </w:r>
      <w:r w:rsidRPr="004F38A7">
        <w:rPr>
          <w:spacing w:val="-4"/>
        </w:rPr>
        <w:t xml:space="preserve"> </w:t>
      </w:r>
      <w:r w:rsidRPr="004F38A7">
        <w:t>миру, посвященные</w:t>
      </w:r>
      <w:r w:rsidRPr="004F38A7">
        <w:rPr>
          <w:spacing w:val="-3"/>
        </w:rPr>
        <w:t xml:space="preserve"> </w:t>
      </w:r>
      <w:r w:rsidRPr="004F38A7">
        <w:t>событиям: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6"/>
        <w:rPr>
          <w:sz w:val="24"/>
        </w:rPr>
      </w:pPr>
      <w:r w:rsidRPr="004F38A7">
        <w:rPr>
          <w:sz w:val="24"/>
        </w:rPr>
        <w:t>акция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«Бессмертный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полк»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ежегодно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проходят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улицам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фотографиями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родственников-участников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Великой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Отечественной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войны,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тружеников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тыла,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блокадников,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войны;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ind w:right="222"/>
        <w:rPr>
          <w:sz w:val="24"/>
        </w:rPr>
      </w:pPr>
      <w:r w:rsidRPr="004F38A7">
        <w:rPr>
          <w:sz w:val="24"/>
        </w:rPr>
        <w:t>акция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«Окна Победы»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воспитанники, педагоги и их родители оформляют окна групп, квартир и домов к празднику Победы;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37" w:lineRule="auto"/>
        <w:ind w:right="233"/>
        <w:rPr>
          <w:sz w:val="24"/>
        </w:rPr>
      </w:pPr>
      <w:r w:rsidRPr="004F38A7">
        <w:rPr>
          <w:sz w:val="24"/>
        </w:rPr>
        <w:t>акция «Блокадный хлеб» - ежегодно участники образовательных отношений чтут память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 xml:space="preserve">жителей «Блокадного Ленинграда», как символ памяти выступает </w:t>
      </w:r>
      <w:smartTag w:uri="urn:schemas-microsoft-com:office:smarttags" w:element="metricconverter">
        <w:smartTagPr>
          <w:attr w:name="ProductID" w:val="125 грамм"/>
        </w:smartTagPr>
        <w:r w:rsidRPr="004F38A7">
          <w:rPr>
            <w:sz w:val="24"/>
          </w:rPr>
          <w:t>125 грамм</w:t>
        </w:r>
      </w:smartTag>
      <w:r w:rsidRPr="004F38A7">
        <w:rPr>
          <w:sz w:val="24"/>
        </w:rPr>
        <w:t xml:space="preserve"> черного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хлеба,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который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раздают детям,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просмотр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презентации 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блокаде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города;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7" w:line="237" w:lineRule="auto"/>
        <w:ind w:right="232"/>
        <w:rPr>
          <w:sz w:val="24"/>
        </w:rPr>
      </w:pPr>
      <w:r w:rsidRPr="004F38A7">
        <w:rPr>
          <w:sz w:val="24"/>
        </w:rPr>
        <w:t>акция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«Сдай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макулатуру»,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 отношений: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«Волшебные крышечки»;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8"/>
        <w:rPr>
          <w:sz w:val="24"/>
        </w:rPr>
      </w:pPr>
      <w:r w:rsidRPr="004F38A7">
        <w:rPr>
          <w:sz w:val="24"/>
        </w:rPr>
        <w:t>события,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городаи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посвящённые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праздничным событиям: «День Победы», «23 февраля», «8 марта», «Новый год», «День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«День семьи, любви и верности», «День России»,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«День Единства»,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космонавтики»,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«День города».</w:t>
      </w:r>
    </w:p>
    <w:p w:rsidR="009D1A0F" w:rsidRPr="004F38A7" w:rsidRDefault="009D1A0F">
      <w:pPr>
        <w:pStyle w:val="BodyText"/>
        <w:spacing w:before="2"/>
        <w:ind w:left="0" w:firstLine="0"/>
        <w:jc w:val="left"/>
      </w:pPr>
    </w:p>
    <w:p w:rsidR="009D1A0F" w:rsidRPr="004F38A7" w:rsidRDefault="009D1A0F">
      <w:pPr>
        <w:pStyle w:val="Heading2"/>
        <w:spacing w:before="1"/>
        <w:ind w:left="939"/>
      </w:pPr>
      <w:r w:rsidRPr="004F38A7">
        <w:t>Воспитывающая</w:t>
      </w:r>
      <w:r w:rsidRPr="004F38A7">
        <w:rPr>
          <w:spacing w:val="-3"/>
        </w:rPr>
        <w:t xml:space="preserve"> </w:t>
      </w:r>
      <w:r w:rsidRPr="004F38A7">
        <w:t>среда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2"/>
        </w:rPr>
        <w:t xml:space="preserve"> </w:t>
      </w:r>
      <w:r w:rsidRPr="004F38A7">
        <w:t>учреждения</w:t>
      </w:r>
    </w:p>
    <w:p w:rsidR="009D1A0F" w:rsidRPr="004F38A7" w:rsidRDefault="009D1A0F">
      <w:pPr>
        <w:pStyle w:val="BodyText"/>
        <w:ind w:left="231" w:right="230"/>
      </w:pPr>
      <w:r w:rsidRPr="004F38A7">
        <w:t>Воспитывающая среда — это особая форма организации образовательного процесса,</w:t>
      </w:r>
      <w:r w:rsidRPr="004F38A7">
        <w:rPr>
          <w:spacing w:val="1"/>
        </w:rPr>
        <w:t xml:space="preserve"> </w:t>
      </w:r>
      <w:r w:rsidRPr="004F38A7">
        <w:t>реализующего</w:t>
      </w:r>
      <w:r w:rsidRPr="004F38A7">
        <w:rPr>
          <w:spacing w:val="1"/>
        </w:rPr>
        <w:t xml:space="preserve"> </w:t>
      </w:r>
      <w:r w:rsidRPr="004F38A7">
        <w:t>цель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задачи</w:t>
      </w:r>
      <w:r w:rsidRPr="004F38A7">
        <w:rPr>
          <w:spacing w:val="1"/>
        </w:rPr>
        <w:t xml:space="preserve"> </w:t>
      </w:r>
      <w:r w:rsidRPr="004F38A7">
        <w:t>воспитания.</w:t>
      </w:r>
      <w:r w:rsidRPr="004F38A7">
        <w:rPr>
          <w:spacing w:val="1"/>
        </w:rPr>
        <w:t xml:space="preserve"> </w:t>
      </w:r>
      <w:r w:rsidRPr="004F38A7">
        <w:t>Воспитывающая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раскрывает</w:t>
      </w:r>
      <w:r w:rsidRPr="004F38A7">
        <w:rPr>
          <w:spacing w:val="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смыслы,</w:t>
      </w:r>
      <w:r w:rsidRPr="004F38A7">
        <w:rPr>
          <w:spacing w:val="-2"/>
        </w:rPr>
        <w:t xml:space="preserve"> </w:t>
      </w:r>
      <w:r w:rsidRPr="004F38A7">
        <w:t>заложенные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укладе.</w:t>
      </w:r>
    </w:p>
    <w:p w:rsidR="009D1A0F" w:rsidRPr="004F38A7" w:rsidRDefault="009D1A0F">
      <w:pPr>
        <w:pStyle w:val="BodyText"/>
        <w:tabs>
          <w:tab w:val="left" w:pos="2867"/>
          <w:tab w:val="left" w:pos="3651"/>
          <w:tab w:val="left" w:pos="5232"/>
          <w:tab w:val="left" w:pos="6098"/>
          <w:tab w:val="left" w:pos="6448"/>
          <w:tab w:val="left" w:pos="7604"/>
          <w:tab w:val="left" w:pos="9061"/>
        </w:tabs>
        <w:ind w:left="231" w:right="226"/>
        <w:jc w:val="left"/>
      </w:pPr>
      <w:r w:rsidRPr="004F38A7">
        <w:t>Воспитывающая</w:t>
      </w:r>
      <w:r w:rsidRPr="004F38A7">
        <w:tab/>
        <w:t>среда</w:t>
      </w:r>
      <w:r w:rsidRPr="004F38A7">
        <w:tab/>
        <w:t>определяется</w:t>
      </w:r>
      <w:r w:rsidRPr="004F38A7">
        <w:tab/>
        <w:t>целью</w:t>
      </w:r>
      <w:r w:rsidRPr="004F38A7">
        <w:tab/>
        <w:t>и</w:t>
      </w:r>
      <w:r w:rsidRPr="004F38A7">
        <w:tab/>
        <w:t>задачами</w:t>
      </w:r>
      <w:r w:rsidRPr="004F38A7">
        <w:tab/>
        <w:t>воспитания,</w:t>
      </w:r>
      <w:r w:rsidRPr="004F38A7">
        <w:tab/>
        <w:t>духовно-</w:t>
      </w:r>
      <w:r w:rsidRPr="004F38A7">
        <w:rPr>
          <w:spacing w:val="-57"/>
        </w:rPr>
        <w:t xml:space="preserve"> </w:t>
      </w:r>
      <w:r w:rsidRPr="004F38A7">
        <w:t>нравственными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социокультурными</w:t>
      </w:r>
      <w:r w:rsidRPr="004F38A7">
        <w:rPr>
          <w:spacing w:val="-1"/>
        </w:rPr>
        <w:t xml:space="preserve"> </w:t>
      </w:r>
      <w:r w:rsidRPr="004F38A7">
        <w:t>ценностями,</w:t>
      </w:r>
      <w:r w:rsidRPr="004F38A7">
        <w:rPr>
          <w:spacing w:val="-1"/>
        </w:rPr>
        <w:t xml:space="preserve"> </w:t>
      </w:r>
      <w:r w:rsidRPr="004F38A7">
        <w:t>образцами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практиками</w:t>
      </w:r>
      <w:r w:rsidRPr="004F38A7">
        <w:rPr>
          <w:spacing w:val="-1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ind w:left="231"/>
        <w:jc w:val="left"/>
      </w:pPr>
      <w:r w:rsidRPr="004F38A7">
        <w:t>Основными</w:t>
      </w:r>
      <w:r w:rsidRPr="004F38A7">
        <w:rPr>
          <w:spacing w:val="20"/>
        </w:rPr>
        <w:t xml:space="preserve"> </w:t>
      </w:r>
      <w:r w:rsidRPr="004F38A7">
        <w:t>характеристиками</w:t>
      </w:r>
      <w:r w:rsidRPr="004F38A7">
        <w:rPr>
          <w:spacing w:val="20"/>
        </w:rPr>
        <w:t xml:space="preserve"> </w:t>
      </w:r>
      <w:r w:rsidRPr="004F38A7">
        <w:t>воспитывающей</w:t>
      </w:r>
      <w:r w:rsidRPr="004F38A7">
        <w:rPr>
          <w:spacing w:val="20"/>
        </w:rPr>
        <w:t xml:space="preserve"> </w:t>
      </w:r>
      <w:r w:rsidRPr="004F38A7">
        <w:t>среды</w:t>
      </w:r>
      <w:r w:rsidRPr="004F38A7">
        <w:rPr>
          <w:spacing w:val="19"/>
        </w:rPr>
        <w:t xml:space="preserve"> </w:t>
      </w:r>
      <w:r w:rsidRPr="004F38A7">
        <w:t>являются</w:t>
      </w:r>
      <w:r w:rsidRPr="004F38A7">
        <w:rPr>
          <w:spacing w:val="19"/>
        </w:rPr>
        <w:t xml:space="preserve"> </w:t>
      </w:r>
      <w:r w:rsidRPr="004F38A7">
        <w:t>ее</w:t>
      </w:r>
      <w:r w:rsidRPr="004F38A7">
        <w:rPr>
          <w:spacing w:val="21"/>
        </w:rPr>
        <w:t xml:space="preserve"> </w:t>
      </w:r>
      <w:r w:rsidRPr="004F38A7">
        <w:t>содержательная</w:t>
      </w:r>
      <w:r w:rsidRPr="004F38A7">
        <w:rPr>
          <w:spacing w:val="-57"/>
        </w:rPr>
        <w:t xml:space="preserve"> </w:t>
      </w:r>
      <w:r w:rsidRPr="004F38A7">
        <w:t>насыщенность</w:t>
      </w:r>
      <w:r w:rsidRPr="004F38A7">
        <w:rPr>
          <w:spacing w:val="-1"/>
        </w:rPr>
        <w:t xml:space="preserve"> </w:t>
      </w:r>
      <w:r w:rsidRPr="004F38A7">
        <w:t>и структурированность.</w:t>
      </w:r>
    </w:p>
    <w:p w:rsidR="009D1A0F" w:rsidRPr="004F38A7" w:rsidRDefault="009D1A0F">
      <w:pPr>
        <w:pStyle w:val="BodyText"/>
        <w:ind w:left="939" w:firstLine="0"/>
        <w:jc w:val="left"/>
      </w:pPr>
      <w:r w:rsidRPr="004F38A7">
        <w:t>Способ</w:t>
      </w:r>
      <w:r w:rsidRPr="004F38A7">
        <w:rPr>
          <w:spacing w:val="-4"/>
        </w:rPr>
        <w:t xml:space="preserve"> </w:t>
      </w:r>
      <w:r w:rsidRPr="004F38A7">
        <w:t>структурирования</w:t>
      </w:r>
      <w:r w:rsidRPr="004F38A7">
        <w:rPr>
          <w:spacing w:val="-3"/>
        </w:rPr>
        <w:t xml:space="preserve"> </w:t>
      </w:r>
      <w:r w:rsidRPr="004F38A7">
        <w:t>предполагает</w:t>
      </w:r>
      <w:r w:rsidRPr="004F38A7">
        <w:rPr>
          <w:spacing w:val="-4"/>
        </w:rPr>
        <w:t xml:space="preserve"> </w:t>
      </w:r>
      <w:r w:rsidRPr="004F38A7">
        <w:t>интеграцию: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90"/>
        <w:rPr>
          <w:sz w:val="24"/>
        </w:rPr>
      </w:pPr>
      <w:r w:rsidRPr="004F38A7">
        <w:rPr>
          <w:sz w:val="24"/>
        </w:rPr>
        <w:t>«от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взрослого»: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предметно-пространственной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развивающей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среды,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37" w:lineRule="auto"/>
        <w:ind w:right="236"/>
        <w:rPr>
          <w:sz w:val="24"/>
        </w:rPr>
      </w:pPr>
      <w:r w:rsidRPr="004F38A7">
        <w:rPr>
          <w:sz w:val="24"/>
        </w:rPr>
        <w:t>«от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взрослого»: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событийной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жизнедеятельности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событийности детско-взрослой общности,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/>
        <w:ind w:right="226"/>
        <w:rPr>
          <w:sz w:val="24"/>
        </w:rPr>
      </w:pPr>
      <w:r w:rsidRPr="004F38A7">
        <w:rPr>
          <w:sz w:val="24"/>
        </w:rPr>
        <w:t>«от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(детская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поддержанная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сопровождаемая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взрослым):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рукотворной среды, которая, с одной стороны, является результатом развития, с другой 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формирует ценностно-смысловую перспективу творческого и созидающего 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 окружающему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миру.</w:t>
      </w:r>
    </w:p>
    <w:p w:rsidR="009D1A0F" w:rsidRPr="004F38A7" w:rsidRDefault="009D1A0F">
      <w:pPr>
        <w:pStyle w:val="BodyText"/>
        <w:ind w:left="231" w:right="234"/>
      </w:pPr>
      <w:r w:rsidRPr="004F38A7">
        <w:t>Воспитывающая среда включает совокупность различных условий, предполагающих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встречи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приобщения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традиционным</w:t>
      </w:r>
      <w:r w:rsidRPr="004F38A7">
        <w:rPr>
          <w:spacing w:val="-3"/>
        </w:rPr>
        <w:t xml:space="preserve"> </w:t>
      </w:r>
      <w:r w:rsidRPr="004F38A7">
        <w:t>ценностям</w:t>
      </w:r>
      <w:r w:rsidRPr="004F38A7">
        <w:rPr>
          <w:spacing w:val="-1"/>
        </w:rPr>
        <w:t xml:space="preserve"> </w:t>
      </w:r>
      <w:r w:rsidRPr="004F38A7">
        <w:t>российского общества.</w:t>
      </w:r>
    </w:p>
    <w:p w:rsidR="009D1A0F" w:rsidRPr="004F38A7" w:rsidRDefault="009D1A0F">
      <w:pPr>
        <w:pStyle w:val="BodyText"/>
        <w:ind w:left="231" w:right="222"/>
      </w:pPr>
      <w:r w:rsidRPr="004F38A7">
        <w:t>Воспитывающая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составляющей</w:t>
      </w:r>
      <w:r w:rsidRPr="004F38A7">
        <w:rPr>
          <w:spacing w:val="1"/>
        </w:rPr>
        <w:t xml:space="preserve"> </w:t>
      </w:r>
      <w:r w:rsidRPr="004F38A7">
        <w:t>развивающей</w:t>
      </w:r>
      <w:r w:rsidRPr="004F38A7">
        <w:rPr>
          <w:spacing w:val="1"/>
        </w:rPr>
        <w:t xml:space="preserve"> </w:t>
      </w:r>
      <w:r w:rsidRPr="004F38A7">
        <w:t>предметно-</w:t>
      </w:r>
      <w:r w:rsidRPr="004F38A7">
        <w:rPr>
          <w:spacing w:val="1"/>
        </w:rPr>
        <w:t xml:space="preserve"> </w:t>
      </w:r>
      <w:r w:rsidRPr="004F38A7">
        <w:t>пространственной</w:t>
      </w:r>
      <w:r w:rsidRPr="004F38A7">
        <w:rPr>
          <w:spacing w:val="1"/>
        </w:rPr>
        <w:t xml:space="preserve"> </w:t>
      </w:r>
      <w:r w:rsidRPr="004F38A7">
        <w:t>среды.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полноценного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воспитанников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 создана развивающая образовательная среда, в соответствии с целями и задачами</w:t>
      </w:r>
      <w:r w:rsidRPr="004F38A7">
        <w:rPr>
          <w:spacing w:val="1"/>
        </w:rPr>
        <w:t xml:space="preserve"> </w:t>
      </w:r>
      <w:r w:rsidRPr="004F38A7">
        <w:t>ФОП ДО, требованиями ФГОС ДО и действующих СанПиН: игровой материал, различные</w:t>
      </w:r>
      <w:r w:rsidRPr="004F38A7">
        <w:rPr>
          <w:spacing w:val="1"/>
        </w:rPr>
        <w:t xml:space="preserve"> </w:t>
      </w:r>
      <w:r w:rsidRPr="004F38A7">
        <w:t>маркеры игрового пространства, спортивное оборудование и т.д. Дошкольное учреждение</w:t>
      </w:r>
      <w:r w:rsidRPr="004F38A7">
        <w:rPr>
          <w:spacing w:val="1"/>
        </w:rPr>
        <w:t xml:space="preserve"> </w:t>
      </w:r>
      <w:r w:rsidRPr="004F38A7">
        <w:t>достаточно обеспеченно играми и игрушками, наглядными и дидактическими материалами 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возрастом</w:t>
      </w:r>
      <w:r w:rsidRPr="004F38A7">
        <w:rPr>
          <w:spacing w:val="-1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231" w:right="226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оборудованы:</w:t>
      </w:r>
      <w:r w:rsidRPr="004F38A7">
        <w:rPr>
          <w:spacing w:val="1"/>
        </w:rPr>
        <w:t xml:space="preserve"> </w:t>
      </w:r>
      <w:r w:rsidRPr="004F38A7">
        <w:t>медицинский</w:t>
      </w:r>
      <w:r w:rsidRPr="004F38A7">
        <w:rPr>
          <w:spacing w:val="1"/>
        </w:rPr>
        <w:t xml:space="preserve"> </w:t>
      </w:r>
      <w:r w:rsidRPr="004F38A7">
        <w:t>блок,</w:t>
      </w:r>
      <w:r w:rsidRPr="004F38A7">
        <w:rPr>
          <w:spacing w:val="1"/>
        </w:rPr>
        <w:t xml:space="preserve"> </w:t>
      </w:r>
      <w:r w:rsidRPr="004F38A7">
        <w:t>методический</w:t>
      </w:r>
      <w:r w:rsidRPr="004F38A7">
        <w:rPr>
          <w:spacing w:val="1"/>
        </w:rPr>
        <w:t xml:space="preserve"> </w:t>
      </w:r>
      <w:r w:rsidRPr="004F38A7">
        <w:t>кабинет,</w:t>
      </w:r>
      <w:r w:rsidRPr="004F38A7">
        <w:rPr>
          <w:spacing w:val="-1"/>
        </w:rPr>
        <w:t xml:space="preserve"> </w:t>
      </w:r>
      <w:r w:rsidRPr="004F38A7">
        <w:t>имеются музыкальные и спортивные залы.</w:t>
      </w:r>
    </w:p>
    <w:p w:rsidR="009D1A0F" w:rsidRPr="004F38A7" w:rsidRDefault="009D1A0F">
      <w:pPr>
        <w:pStyle w:val="BodyText"/>
        <w:ind w:left="939" w:firstLine="0"/>
      </w:pPr>
      <w:r w:rsidRPr="004F38A7">
        <w:t>Построение</w:t>
      </w:r>
      <w:r w:rsidRPr="004F38A7">
        <w:rPr>
          <w:spacing w:val="-5"/>
        </w:rPr>
        <w:t xml:space="preserve"> </w:t>
      </w:r>
      <w:r w:rsidRPr="004F38A7">
        <w:t>единой</w:t>
      </w:r>
      <w:r w:rsidRPr="004F38A7">
        <w:rPr>
          <w:spacing w:val="-3"/>
        </w:rPr>
        <w:t xml:space="preserve"> </w:t>
      </w:r>
      <w:r w:rsidRPr="004F38A7">
        <w:t>воспитывающей</w:t>
      </w:r>
      <w:r w:rsidRPr="004F38A7">
        <w:rPr>
          <w:spacing w:val="-4"/>
        </w:rPr>
        <w:t xml:space="preserve"> </w:t>
      </w:r>
      <w:r w:rsidRPr="004F38A7">
        <w:t>среды</w:t>
      </w:r>
      <w:r w:rsidRPr="004F38A7">
        <w:rPr>
          <w:spacing w:val="-3"/>
        </w:rPr>
        <w:t xml:space="preserve"> </w:t>
      </w:r>
      <w:r w:rsidRPr="004F38A7">
        <w:t>предполагает: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единство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целей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всего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коллектива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педагогов;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подбор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единого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комплекса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задач;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выстраивание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отношений: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педагоги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дети -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родители;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совместно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полученный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результат.</w:t>
      </w:r>
    </w:p>
    <w:p w:rsidR="009D1A0F" w:rsidRPr="004F38A7" w:rsidRDefault="009D1A0F">
      <w:pPr>
        <w:pStyle w:val="BodyText"/>
        <w:spacing w:before="1" w:line="237" w:lineRule="auto"/>
        <w:ind w:left="231" w:right="236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направлений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соответствующие</w:t>
      </w:r>
      <w:r w:rsidRPr="004F38A7">
        <w:rPr>
          <w:spacing w:val="1"/>
        </w:rPr>
        <w:t xml:space="preserve"> </w:t>
      </w:r>
      <w:r w:rsidRPr="004F38A7">
        <w:t>условия.</w:t>
      </w:r>
    </w:p>
    <w:p w:rsidR="009D1A0F" w:rsidRPr="004F38A7" w:rsidRDefault="009D1A0F">
      <w:pPr>
        <w:spacing w:before="1"/>
        <w:ind w:left="231" w:right="228" w:firstLine="707"/>
        <w:jc w:val="both"/>
        <w:rPr>
          <w:i/>
          <w:sz w:val="24"/>
        </w:rPr>
      </w:pPr>
      <w:r w:rsidRPr="004F38A7">
        <w:rPr>
          <w:i/>
          <w:sz w:val="24"/>
        </w:rPr>
        <w:t>Условия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формирования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эмоционально-ценностного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отношения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ребенка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окружающему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миру, другим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людям,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себе</w:t>
      </w:r>
    </w:p>
    <w:p w:rsidR="009D1A0F" w:rsidRPr="004F38A7" w:rsidRDefault="009D1A0F">
      <w:pPr>
        <w:pStyle w:val="ListParagraph"/>
        <w:numPr>
          <w:ilvl w:val="0"/>
          <w:numId w:val="114"/>
        </w:numPr>
        <w:tabs>
          <w:tab w:val="left" w:pos="1648"/>
        </w:tabs>
        <w:spacing w:before="1"/>
        <w:ind w:right="225" w:firstLine="707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эмоционально-развивающей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способствующей разностороннему и полноценному развитию 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 чувственной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дальнейшего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успешного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гармоничного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развития).</w:t>
      </w:r>
    </w:p>
    <w:p w:rsidR="009D1A0F" w:rsidRPr="004F38A7" w:rsidRDefault="009D1A0F">
      <w:pPr>
        <w:pStyle w:val="ListParagraph"/>
        <w:numPr>
          <w:ilvl w:val="0"/>
          <w:numId w:val="114"/>
        </w:numPr>
        <w:tabs>
          <w:tab w:val="left" w:pos="1648"/>
        </w:tabs>
        <w:ind w:right="229" w:firstLine="707"/>
        <w:rPr>
          <w:sz w:val="24"/>
        </w:rPr>
      </w:pPr>
      <w:r w:rsidRPr="004F38A7">
        <w:rPr>
          <w:sz w:val="24"/>
        </w:rPr>
        <w:t>Обеспечение психолого-педагогических условий пребывания ребёнка в ДОУ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ФГОС ДО: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35"/>
        <w:rPr>
          <w:sz w:val="24"/>
        </w:rPr>
      </w:pPr>
      <w:r w:rsidRPr="004F38A7">
        <w:rPr>
          <w:sz w:val="24"/>
        </w:rPr>
        <w:t>уважение взрослых к человеческому достоинству детей, формирование и поддержка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самооценки,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уверенности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собственных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возможностях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способностях;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37" w:lineRule="auto"/>
        <w:ind w:right="228"/>
        <w:rPr>
          <w:sz w:val="24"/>
        </w:rPr>
      </w:pP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индивидуальным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особенностям;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5"/>
        <w:rPr>
          <w:sz w:val="24"/>
        </w:rPr>
      </w:pPr>
      <w:r w:rsidRPr="004F38A7">
        <w:rPr>
          <w:sz w:val="24"/>
        </w:rPr>
        <w:t>построение образовательной деятельности на основе взаимодействия взрослых с детьми,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ориентированного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ситуацию 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8" w:line="237" w:lineRule="auto"/>
        <w:ind w:right="236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положительного,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друг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другом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 разных 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6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специфических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4"/>
        <w:rPr>
          <w:sz w:val="24"/>
        </w:rPr>
      </w:pPr>
      <w:r w:rsidRPr="004F38A7">
        <w:rPr>
          <w:sz w:val="24"/>
        </w:rPr>
        <w:t>возможность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общения;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4" w:lineRule="exact"/>
        <w:rPr>
          <w:sz w:val="24"/>
        </w:rPr>
      </w:pPr>
      <w:r w:rsidRPr="004F38A7">
        <w:rPr>
          <w:sz w:val="24"/>
        </w:rPr>
        <w:t>защита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всех форм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психического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насилия.</w:t>
      </w:r>
    </w:p>
    <w:p w:rsidR="009D1A0F" w:rsidRPr="004F38A7" w:rsidRDefault="009D1A0F">
      <w:pPr>
        <w:pStyle w:val="ListParagraph"/>
        <w:numPr>
          <w:ilvl w:val="0"/>
          <w:numId w:val="114"/>
        </w:numPr>
        <w:tabs>
          <w:tab w:val="left" w:pos="1648"/>
        </w:tabs>
        <w:ind w:right="232" w:firstLine="707"/>
        <w:rPr>
          <w:sz w:val="24"/>
        </w:rPr>
      </w:pPr>
      <w:r w:rsidRPr="004F38A7">
        <w:rPr>
          <w:sz w:val="24"/>
        </w:rPr>
        <w:t>Организация режима дня в соответствии с требованиями действующих СанПиН,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обеспечивающего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эмоционально-положительное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самочувствие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детей.</w:t>
      </w:r>
    </w:p>
    <w:p w:rsidR="009D1A0F" w:rsidRPr="004F38A7" w:rsidRDefault="009D1A0F">
      <w:pPr>
        <w:ind w:left="231" w:right="234" w:firstLine="707"/>
        <w:jc w:val="both"/>
        <w:rPr>
          <w:i/>
          <w:sz w:val="24"/>
        </w:rPr>
      </w:pPr>
      <w:r w:rsidRPr="004F38A7">
        <w:rPr>
          <w:i/>
          <w:sz w:val="24"/>
        </w:rPr>
        <w:t>Условия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обретения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ребенком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первичного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опыта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деятельности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поступка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соответствии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традиционными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ценностями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российского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общества: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15"/>
        </w:numPr>
        <w:tabs>
          <w:tab w:val="left" w:pos="515"/>
        </w:tabs>
        <w:spacing w:before="68"/>
        <w:ind w:right="227"/>
        <w:rPr>
          <w:sz w:val="24"/>
        </w:rPr>
      </w:pPr>
      <w:r w:rsidRPr="004F38A7">
        <w:rPr>
          <w:sz w:val="24"/>
        </w:rPr>
        <w:t>Насыщение развивающей предметно-пространственной среды материалами и атрибутами,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 содействуют развитию представлений детей о родном городе, крае, о своей стране,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традиционных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промыслах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России,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 людях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труда.</w:t>
      </w:r>
    </w:p>
    <w:p w:rsidR="009D1A0F" w:rsidRPr="004F38A7" w:rsidRDefault="009D1A0F">
      <w:pPr>
        <w:pStyle w:val="ListParagraph"/>
        <w:numPr>
          <w:ilvl w:val="0"/>
          <w:numId w:val="115"/>
        </w:numPr>
        <w:tabs>
          <w:tab w:val="left" w:pos="515"/>
        </w:tabs>
        <w:ind w:right="232"/>
        <w:rPr>
          <w:sz w:val="24"/>
        </w:rPr>
      </w:pPr>
      <w:r w:rsidRPr="004F38A7">
        <w:rPr>
          <w:sz w:val="24"/>
        </w:rPr>
        <w:t>Систематическое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окружающем человека обществе, формированию представлений о традициях и культурных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ценностях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России.</w:t>
      </w:r>
    </w:p>
    <w:p w:rsidR="009D1A0F" w:rsidRPr="004F38A7" w:rsidRDefault="009D1A0F">
      <w:pPr>
        <w:pStyle w:val="ListParagraph"/>
        <w:numPr>
          <w:ilvl w:val="0"/>
          <w:numId w:val="115"/>
        </w:numPr>
        <w:tabs>
          <w:tab w:val="left" w:pos="515"/>
        </w:tabs>
        <w:ind w:right="231"/>
        <w:rPr>
          <w:sz w:val="24"/>
        </w:rPr>
      </w:pPr>
      <w:r w:rsidRPr="004F38A7">
        <w:rPr>
          <w:sz w:val="24"/>
        </w:rPr>
        <w:t>Совместное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обсуждение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ознакомление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соизмеряют,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сравнивают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свои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действиями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поступками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окружающих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людей,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самым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осваивая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нормы.</w:t>
      </w:r>
    </w:p>
    <w:p w:rsidR="009D1A0F" w:rsidRPr="004F38A7" w:rsidRDefault="009D1A0F">
      <w:pPr>
        <w:pStyle w:val="ListParagraph"/>
        <w:numPr>
          <w:ilvl w:val="0"/>
          <w:numId w:val="115"/>
        </w:numPr>
        <w:tabs>
          <w:tab w:val="left" w:pos="515"/>
        </w:tabs>
        <w:ind w:right="228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(игровой,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изобразительной,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познавательно-исследовательской и т.д.), с целью приобретения опыта 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коллективной творческой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деятельности.</w:t>
      </w:r>
    </w:p>
    <w:p w:rsidR="009D1A0F" w:rsidRPr="004F38A7" w:rsidRDefault="009D1A0F">
      <w:pPr>
        <w:pStyle w:val="ListParagraph"/>
        <w:numPr>
          <w:ilvl w:val="0"/>
          <w:numId w:val="115"/>
        </w:numPr>
        <w:tabs>
          <w:tab w:val="left" w:pos="515"/>
        </w:tabs>
        <w:spacing w:before="1"/>
        <w:ind w:right="235"/>
        <w:rPr>
          <w:sz w:val="24"/>
        </w:rPr>
      </w:pPr>
      <w:r w:rsidRPr="004F38A7">
        <w:rPr>
          <w:sz w:val="24"/>
        </w:rPr>
        <w:t>Участие детей в социально значимых акциях и проектной деятельности. Это эффективные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формирования социокультурных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дошкольников.</w:t>
      </w:r>
    </w:p>
    <w:p w:rsidR="009D1A0F" w:rsidRPr="004F38A7" w:rsidRDefault="009D1A0F">
      <w:pPr>
        <w:pStyle w:val="ListParagraph"/>
        <w:numPr>
          <w:ilvl w:val="0"/>
          <w:numId w:val="115"/>
        </w:numPr>
        <w:tabs>
          <w:tab w:val="left" w:pos="515"/>
        </w:tabs>
        <w:ind w:right="232"/>
        <w:rPr>
          <w:sz w:val="24"/>
        </w:rPr>
      </w:pPr>
      <w:r w:rsidRPr="004F38A7">
        <w:rPr>
          <w:sz w:val="24"/>
        </w:rPr>
        <w:t>Организация и проведение праздников и развлечений, посвящённых государственным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праздникам.</w:t>
      </w:r>
    </w:p>
    <w:p w:rsidR="009D1A0F" w:rsidRPr="004F38A7" w:rsidRDefault="009D1A0F">
      <w:pPr>
        <w:pStyle w:val="ListParagraph"/>
        <w:numPr>
          <w:ilvl w:val="0"/>
          <w:numId w:val="115"/>
        </w:numPr>
        <w:tabs>
          <w:tab w:val="left" w:pos="515"/>
        </w:tabs>
        <w:ind w:right="236"/>
        <w:rPr>
          <w:sz w:val="24"/>
        </w:rPr>
      </w:pPr>
      <w:r w:rsidRPr="004F38A7">
        <w:rPr>
          <w:sz w:val="24"/>
        </w:rPr>
        <w:t>Ознакомление дошкольников с объектами социальной сферы района, города, социумом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ближайшего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окружения.</w:t>
      </w:r>
    </w:p>
    <w:p w:rsidR="009D1A0F" w:rsidRPr="004F38A7" w:rsidRDefault="009D1A0F">
      <w:pPr>
        <w:ind w:left="231" w:right="227" w:firstLine="707"/>
        <w:jc w:val="both"/>
        <w:rPr>
          <w:i/>
          <w:sz w:val="24"/>
        </w:rPr>
      </w:pPr>
      <w:r w:rsidRPr="004F38A7">
        <w:rPr>
          <w:i/>
          <w:sz w:val="24"/>
        </w:rPr>
        <w:t>Условия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становления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самостоятельности,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инициативности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творческого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взаимодействия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разных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детско-взрослых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детско-детских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общностях,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включая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разновозрастное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детское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сообщество.</w:t>
      </w:r>
    </w:p>
    <w:p w:rsidR="009D1A0F" w:rsidRPr="004F38A7" w:rsidRDefault="009D1A0F">
      <w:pPr>
        <w:pStyle w:val="ListParagraph"/>
        <w:numPr>
          <w:ilvl w:val="0"/>
          <w:numId w:val="116"/>
        </w:numPr>
        <w:tabs>
          <w:tab w:val="left" w:pos="515"/>
          <w:tab w:val="left" w:pos="2488"/>
          <w:tab w:val="left" w:pos="4083"/>
          <w:tab w:val="left" w:pos="5865"/>
          <w:tab w:val="left" w:pos="9312"/>
        </w:tabs>
        <w:ind w:right="229"/>
        <w:jc w:val="left"/>
        <w:rPr>
          <w:sz w:val="24"/>
        </w:rPr>
      </w:pPr>
      <w:r w:rsidRPr="004F38A7">
        <w:rPr>
          <w:sz w:val="24"/>
        </w:rPr>
        <w:t>Периодическое</w:t>
      </w:r>
      <w:r w:rsidRPr="004F38A7">
        <w:rPr>
          <w:sz w:val="24"/>
        </w:rPr>
        <w:tab/>
        <w:t>обновление</w:t>
      </w:r>
      <w:r w:rsidRPr="004F38A7">
        <w:rPr>
          <w:sz w:val="24"/>
        </w:rPr>
        <w:tab/>
        <w:t>развивающей</w:t>
      </w:r>
      <w:r w:rsidRPr="004F38A7">
        <w:rPr>
          <w:sz w:val="24"/>
        </w:rPr>
        <w:tab/>
        <w:t>предметно-пространственной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среды,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обеспечивающей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благополучие ребенка.</w:t>
      </w:r>
    </w:p>
    <w:p w:rsidR="009D1A0F" w:rsidRPr="004F38A7" w:rsidRDefault="009D1A0F">
      <w:pPr>
        <w:pStyle w:val="ListParagraph"/>
        <w:numPr>
          <w:ilvl w:val="0"/>
          <w:numId w:val="116"/>
        </w:numPr>
        <w:tabs>
          <w:tab w:val="left" w:pos="515"/>
          <w:tab w:val="left" w:pos="1013"/>
          <w:tab w:val="left" w:pos="2615"/>
          <w:tab w:val="left" w:pos="4419"/>
          <w:tab w:val="left" w:pos="5602"/>
          <w:tab w:val="left" w:pos="7001"/>
          <w:tab w:val="left" w:pos="7456"/>
          <w:tab w:val="left" w:pos="8799"/>
        </w:tabs>
        <w:ind w:right="228"/>
        <w:jc w:val="left"/>
        <w:rPr>
          <w:sz w:val="24"/>
        </w:rPr>
      </w:pPr>
      <w:r w:rsidRPr="004F38A7">
        <w:rPr>
          <w:sz w:val="24"/>
        </w:rPr>
        <w:t>Не</w:t>
      </w:r>
      <w:r w:rsidRPr="004F38A7">
        <w:rPr>
          <w:sz w:val="24"/>
        </w:rPr>
        <w:tab/>
        <w:t>авторитарное</w:t>
      </w:r>
      <w:r w:rsidRPr="004F38A7">
        <w:rPr>
          <w:sz w:val="24"/>
        </w:rPr>
        <w:tab/>
        <w:t>педагогическое</w:t>
      </w:r>
      <w:r w:rsidRPr="004F38A7">
        <w:rPr>
          <w:sz w:val="24"/>
        </w:rPr>
        <w:tab/>
        <w:t>общение,</w:t>
      </w:r>
      <w:r w:rsidRPr="004F38A7">
        <w:rPr>
          <w:sz w:val="24"/>
        </w:rPr>
        <w:tab/>
        <w:t>основанное</w:t>
      </w:r>
      <w:r w:rsidRPr="004F38A7">
        <w:rPr>
          <w:sz w:val="24"/>
        </w:rPr>
        <w:tab/>
        <w:t>на</w:t>
      </w:r>
      <w:r w:rsidRPr="004F38A7">
        <w:rPr>
          <w:sz w:val="24"/>
        </w:rPr>
        <w:tab/>
        <w:t>принципах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понимания,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терпимости.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понятных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 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взаимодействия.</w:t>
      </w:r>
    </w:p>
    <w:p w:rsidR="009D1A0F" w:rsidRPr="004F38A7" w:rsidRDefault="009D1A0F">
      <w:pPr>
        <w:pStyle w:val="ListParagraph"/>
        <w:numPr>
          <w:ilvl w:val="0"/>
          <w:numId w:val="116"/>
        </w:numPr>
        <w:tabs>
          <w:tab w:val="left" w:pos="515"/>
        </w:tabs>
        <w:spacing w:before="1"/>
        <w:jc w:val="left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обсуждения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правил,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прояснения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детьми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смысла;</w:t>
      </w:r>
    </w:p>
    <w:p w:rsidR="009D1A0F" w:rsidRPr="004F38A7" w:rsidRDefault="009D1A0F">
      <w:pPr>
        <w:pStyle w:val="ListParagraph"/>
        <w:numPr>
          <w:ilvl w:val="0"/>
          <w:numId w:val="116"/>
        </w:numPr>
        <w:tabs>
          <w:tab w:val="left" w:pos="515"/>
        </w:tabs>
        <w:ind w:right="236"/>
        <w:rPr>
          <w:sz w:val="24"/>
        </w:rPr>
      </w:pPr>
      <w:r w:rsidRPr="004F38A7">
        <w:rPr>
          <w:sz w:val="24"/>
        </w:rPr>
        <w:t>Поддержка инициативы детей по созданию новых норм и правил (когда дети 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предлагают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разрешения возникающих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проблемных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ситуаций).</w:t>
      </w:r>
    </w:p>
    <w:p w:rsidR="009D1A0F" w:rsidRPr="004F38A7" w:rsidRDefault="009D1A0F">
      <w:pPr>
        <w:pStyle w:val="ListParagraph"/>
        <w:numPr>
          <w:ilvl w:val="0"/>
          <w:numId w:val="116"/>
        </w:numPr>
        <w:tabs>
          <w:tab w:val="left" w:pos="515"/>
        </w:tabs>
        <w:ind w:right="236"/>
        <w:rPr>
          <w:sz w:val="24"/>
        </w:rPr>
      </w:pPr>
      <w:r w:rsidRPr="004F38A7">
        <w:rPr>
          <w:sz w:val="24"/>
        </w:rPr>
        <w:t>Систематическое обсуждение важных событий со сверстниками, стимулирование детей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выбору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обоснованию его.</w:t>
      </w:r>
    </w:p>
    <w:p w:rsidR="009D1A0F" w:rsidRPr="004F38A7" w:rsidRDefault="009D1A0F">
      <w:pPr>
        <w:pStyle w:val="ListParagraph"/>
        <w:numPr>
          <w:ilvl w:val="0"/>
          <w:numId w:val="116"/>
        </w:numPr>
        <w:tabs>
          <w:tab w:val="left" w:pos="515"/>
        </w:tabs>
        <w:ind w:right="223"/>
        <w:rPr>
          <w:sz w:val="24"/>
        </w:rPr>
      </w:pPr>
      <w:r w:rsidRPr="004F38A7">
        <w:rPr>
          <w:sz w:val="24"/>
        </w:rPr>
        <w:t>Совместное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благоустройстве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озеленении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территории,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оформлении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пространства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например,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событийный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дизайн,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позволяющий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воспитанникам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проявить фантазию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творческие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способности.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Heading2"/>
        <w:spacing w:line="240" w:lineRule="auto"/>
        <w:ind w:left="939"/>
      </w:pPr>
      <w:r w:rsidRPr="004F38A7">
        <w:rPr>
          <w:b w:val="0"/>
        </w:rPr>
        <w:t>О</w:t>
      </w:r>
      <w:r w:rsidRPr="004F38A7">
        <w:t>бщности</w:t>
      </w:r>
      <w:r w:rsidRPr="004F38A7">
        <w:rPr>
          <w:spacing w:val="-4"/>
        </w:rPr>
        <w:t xml:space="preserve"> </w:t>
      </w:r>
      <w:r w:rsidRPr="004F38A7">
        <w:t>(общества)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3"/>
        </w:rPr>
        <w:t xml:space="preserve"> </w:t>
      </w:r>
      <w:r w:rsidRPr="004F38A7">
        <w:t>учреждения</w:t>
      </w:r>
    </w:p>
    <w:p w:rsidR="009D1A0F" w:rsidRPr="004F38A7" w:rsidRDefault="009D1A0F">
      <w:pPr>
        <w:pStyle w:val="BodyText"/>
        <w:ind w:left="231" w:right="224"/>
      </w:pPr>
      <w:r w:rsidRPr="004F38A7">
        <w:t>Общность характеризуется системой связей и отношений между людьми, основанной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разделяемых</w:t>
      </w:r>
      <w:r w:rsidRPr="004F38A7">
        <w:rPr>
          <w:spacing w:val="1"/>
        </w:rPr>
        <w:t xml:space="preserve"> </w:t>
      </w:r>
      <w:r w:rsidRPr="004F38A7">
        <w:t>всеми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участниками</w:t>
      </w:r>
      <w:r w:rsidRPr="004F38A7">
        <w:rPr>
          <w:spacing w:val="1"/>
        </w:rPr>
        <w:t xml:space="preserve"> </w:t>
      </w:r>
      <w:r w:rsidRPr="004F38A7">
        <w:t>ценностных</w:t>
      </w:r>
      <w:r w:rsidRPr="004F38A7">
        <w:rPr>
          <w:spacing w:val="1"/>
        </w:rPr>
        <w:t xml:space="preserve"> </w:t>
      </w:r>
      <w:r w:rsidRPr="004F38A7">
        <w:t>основаниях,</w:t>
      </w:r>
      <w:r w:rsidRPr="004F38A7">
        <w:rPr>
          <w:spacing w:val="1"/>
        </w:rPr>
        <w:t xml:space="preserve"> </w:t>
      </w:r>
      <w:r w:rsidRPr="004F38A7">
        <w:t>определяющих</w:t>
      </w:r>
      <w:r w:rsidRPr="004F38A7">
        <w:rPr>
          <w:spacing w:val="1"/>
        </w:rPr>
        <w:t xml:space="preserve"> </w:t>
      </w:r>
      <w:r w:rsidRPr="004F38A7">
        <w:t>цели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spacing w:before="1"/>
        <w:ind w:left="939" w:firstLine="0"/>
      </w:pPr>
      <w:r w:rsidRPr="004F38A7">
        <w:t>В</w:t>
      </w:r>
      <w:r w:rsidRPr="004F38A7">
        <w:rPr>
          <w:spacing w:val="-4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г.о.</w:t>
      </w:r>
      <w:r w:rsidRPr="004F38A7">
        <w:rPr>
          <w:spacing w:val="-3"/>
        </w:rPr>
        <w:t xml:space="preserve"> </w:t>
      </w:r>
      <w:r w:rsidRPr="004F38A7">
        <w:t>Саранск</w:t>
      </w:r>
      <w:r w:rsidRPr="004F38A7">
        <w:rPr>
          <w:spacing w:val="-3"/>
        </w:rPr>
        <w:t xml:space="preserve"> </w:t>
      </w:r>
      <w:r w:rsidRPr="004F38A7">
        <w:t>выделяются</w:t>
      </w:r>
      <w:r w:rsidRPr="004F38A7">
        <w:rPr>
          <w:spacing w:val="-2"/>
        </w:rPr>
        <w:t xml:space="preserve"> </w:t>
      </w:r>
      <w:r w:rsidRPr="004F38A7">
        <w:t>следующие общности:</w:t>
      </w:r>
    </w:p>
    <w:p w:rsidR="009D1A0F" w:rsidRPr="004F38A7" w:rsidRDefault="009D1A0F">
      <w:pPr>
        <w:pStyle w:val="BodyText"/>
        <w:ind w:left="231" w:right="223" w:firstLine="60"/>
      </w:pPr>
      <w:r w:rsidRPr="004F38A7">
        <w:t>ребёнок (дети) - ребёнок (дети), педагог - родители (законные представители), педагог - дети,</w:t>
      </w:r>
      <w:r w:rsidRPr="004F38A7">
        <w:rPr>
          <w:spacing w:val="1"/>
        </w:rPr>
        <w:t xml:space="preserve"> </w:t>
      </w:r>
      <w:r w:rsidRPr="004F38A7">
        <w:t>родители (законные</w:t>
      </w:r>
      <w:r w:rsidRPr="004F38A7">
        <w:rPr>
          <w:spacing w:val="-2"/>
        </w:rPr>
        <w:t xml:space="preserve"> </w:t>
      </w:r>
      <w:r w:rsidRPr="004F38A7">
        <w:t>представители)</w:t>
      </w:r>
      <w:r w:rsidRPr="004F38A7">
        <w:rPr>
          <w:spacing w:val="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ребенок</w:t>
      </w:r>
      <w:r w:rsidRPr="004F38A7">
        <w:rPr>
          <w:spacing w:val="-1"/>
        </w:rPr>
        <w:t xml:space="preserve"> </w:t>
      </w:r>
      <w:r w:rsidRPr="004F38A7">
        <w:t>(дети),</w:t>
      </w:r>
    </w:p>
    <w:p w:rsidR="009D1A0F" w:rsidRPr="004F38A7" w:rsidRDefault="009D1A0F">
      <w:pPr>
        <w:pStyle w:val="BodyText"/>
        <w:ind w:left="231" w:right="229"/>
      </w:pPr>
      <w:r w:rsidRPr="004F38A7">
        <w:rPr>
          <w:i/>
        </w:rPr>
        <w:t xml:space="preserve">Профессиональная общность </w:t>
      </w:r>
      <w:r w:rsidRPr="004F38A7">
        <w:t>— это устойчивая система связей и отношений между</w:t>
      </w:r>
      <w:r w:rsidRPr="004F38A7">
        <w:rPr>
          <w:spacing w:val="1"/>
        </w:rPr>
        <w:t xml:space="preserve"> </w:t>
      </w:r>
      <w:r w:rsidRPr="004F38A7">
        <w:t>людьми, единство целей и задач воспитания, реализуемое всеми сотрудниками ДОО. Цели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профессионального</w:t>
      </w:r>
      <w:r w:rsidRPr="004F38A7">
        <w:rPr>
          <w:spacing w:val="1"/>
        </w:rPr>
        <w:t xml:space="preserve"> </w:t>
      </w:r>
      <w:r w:rsidRPr="004F38A7">
        <w:t>сообщества:</w:t>
      </w:r>
      <w:r w:rsidRPr="004F38A7">
        <w:rPr>
          <w:spacing w:val="1"/>
        </w:rPr>
        <w:t xml:space="preserve"> </w:t>
      </w:r>
      <w:r w:rsidRPr="004F38A7">
        <w:t>повышение</w:t>
      </w:r>
      <w:r w:rsidRPr="004F38A7">
        <w:rPr>
          <w:spacing w:val="1"/>
        </w:rPr>
        <w:t xml:space="preserve"> </w:t>
      </w:r>
      <w:r w:rsidRPr="004F38A7">
        <w:t>профессионального</w:t>
      </w:r>
      <w:r w:rsidRPr="004F38A7">
        <w:rPr>
          <w:spacing w:val="1"/>
        </w:rPr>
        <w:t xml:space="preserve"> </w:t>
      </w:r>
      <w:r w:rsidRPr="004F38A7">
        <w:t>мастерства,</w:t>
      </w:r>
      <w:r w:rsidRPr="004F38A7">
        <w:rPr>
          <w:spacing w:val="1"/>
        </w:rPr>
        <w:t xml:space="preserve"> </w:t>
      </w:r>
      <w:r w:rsidRPr="004F38A7">
        <w:t>раскрытие</w:t>
      </w:r>
      <w:r w:rsidRPr="004F38A7">
        <w:rPr>
          <w:spacing w:val="-2"/>
        </w:rPr>
        <w:t xml:space="preserve"> </w:t>
      </w:r>
      <w:r w:rsidRPr="004F38A7">
        <w:t>творческого</w:t>
      </w:r>
      <w:r w:rsidRPr="004F38A7">
        <w:rPr>
          <w:spacing w:val="2"/>
        </w:rPr>
        <w:t xml:space="preserve"> </w:t>
      </w:r>
      <w:r w:rsidRPr="004F38A7">
        <w:t>потенциала</w:t>
      </w:r>
      <w:r w:rsidRPr="004F38A7">
        <w:rPr>
          <w:spacing w:val="-1"/>
        </w:rPr>
        <w:t xml:space="preserve"> </w:t>
      </w:r>
      <w:r w:rsidRPr="004F38A7">
        <w:t>педагога.</w:t>
      </w:r>
    </w:p>
    <w:p w:rsidR="009D1A0F" w:rsidRPr="004F38A7" w:rsidRDefault="009D1A0F">
      <w:pPr>
        <w:pStyle w:val="BodyText"/>
        <w:ind w:left="231" w:right="227"/>
      </w:pPr>
      <w:r w:rsidRPr="004F38A7">
        <w:t>Участники общности разделяют те ценности, которые заложены в основу Программы</w:t>
      </w:r>
      <w:r w:rsidRPr="004F38A7">
        <w:rPr>
          <w:spacing w:val="1"/>
        </w:rPr>
        <w:t xml:space="preserve"> </w:t>
      </w:r>
      <w:r w:rsidRPr="004F38A7">
        <w:t>воспитания. Если в профессиональной общности есть ценность детства, каждого ребенка как</w:t>
      </w:r>
      <w:r w:rsidRPr="004F38A7">
        <w:rPr>
          <w:spacing w:val="1"/>
        </w:rPr>
        <w:t xml:space="preserve"> </w:t>
      </w:r>
      <w:r w:rsidRPr="004F38A7">
        <w:t>личности,</w:t>
      </w:r>
      <w:r w:rsidRPr="004F38A7">
        <w:rPr>
          <w:spacing w:val="6"/>
        </w:rPr>
        <w:t xml:space="preserve"> </w:t>
      </w:r>
      <w:r w:rsidRPr="004F38A7">
        <w:t>то</w:t>
      </w:r>
      <w:r w:rsidRPr="004F38A7">
        <w:rPr>
          <w:spacing w:val="8"/>
        </w:rPr>
        <w:t xml:space="preserve"> </w:t>
      </w:r>
      <w:r w:rsidRPr="004F38A7">
        <w:t>травмирующие</w:t>
      </w:r>
      <w:r w:rsidRPr="004F38A7">
        <w:rPr>
          <w:spacing w:val="7"/>
        </w:rPr>
        <w:t xml:space="preserve"> </w:t>
      </w:r>
      <w:r w:rsidRPr="004F38A7">
        <w:t>ребенка</w:t>
      </w:r>
      <w:r w:rsidRPr="004F38A7">
        <w:rPr>
          <w:spacing w:val="7"/>
        </w:rPr>
        <w:t xml:space="preserve"> </w:t>
      </w:r>
      <w:r w:rsidRPr="004F38A7">
        <w:t>отношения</w:t>
      </w:r>
      <w:r w:rsidRPr="004F38A7">
        <w:rPr>
          <w:spacing w:val="11"/>
        </w:rPr>
        <w:t xml:space="preserve"> </w:t>
      </w:r>
      <w:r w:rsidRPr="004F38A7">
        <w:t>уже</w:t>
      </w:r>
      <w:r w:rsidRPr="004F38A7">
        <w:rPr>
          <w:spacing w:val="7"/>
        </w:rPr>
        <w:t xml:space="preserve"> </w:t>
      </w:r>
      <w:r w:rsidRPr="004F38A7">
        <w:t>невозможны</w:t>
      </w:r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этом</w:t>
      </w:r>
      <w:r w:rsidRPr="004F38A7">
        <w:rPr>
          <w:spacing w:val="9"/>
        </w:rPr>
        <w:t xml:space="preserve"> </w:t>
      </w:r>
      <w:r w:rsidRPr="004F38A7">
        <w:t>укладе,</w:t>
      </w:r>
      <w:r w:rsidRPr="004F38A7">
        <w:rPr>
          <w:spacing w:val="8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этой</w:t>
      </w:r>
      <w:r w:rsidRPr="004F38A7">
        <w:rPr>
          <w:spacing w:val="9"/>
        </w:rPr>
        <w:t xml:space="preserve"> </w:t>
      </w:r>
      <w:r w:rsidRPr="004F38A7">
        <w:t>среде</w:t>
      </w:r>
    </w:p>
    <w:p w:rsidR="009D1A0F" w:rsidRPr="004F38A7" w:rsidRDefault="009D1A0F">
      <w:pPr>
        <w:pStyle w:val="BodyText"/>
        <w:spacing w:before="68"/>
        <w:ind w:left="231" w:right="224" w:firstLine="0"/>
      </w:pPr>
      <w:r w:rsidRPr="004F38A7">
        <w:t xml:space="preserve"> в той деятельности, которую данная профессиональная общность реализует. Если ценность</w:t>
      </w:r>
      <w:r w:rsidRPr="004F38A7">
        <w:rPr>
          <w:spacing w:val="1"/>
        </w:rPr>
        <w:t xml:space="preserve"> </w:t>
      </w:r>
      <w:r w:rsidRPr="004F38A7">
        <w:t>принятия и</w:t>
      </w:r>
      <w:r w:rsidRPr="004F38A7">
        <w:rPr>
          <w:spacing w:val="1"/>
        </w:rPr>
        <w:t xml:space="preserve"> </w:t>
      </w:r>
      <w:r w:rsidRPr="004F38A7">
        <w:t>уважения есть</w:t>
      </w:r>
      <w:r w:rsidRPr="004F38A7">
        <w:rPr>
          <w:spacing w:val="1"/>
        </w:rPr>
        <w:t xml:space="preserve"> </w:t>
      </w:r>
      <w:r w:rsidRPr="004F38A7">
        <w:t>в профессиональной</w:t>
      </w:r>
      <w:r w:rsidRPr="004F38A7">
        <w:rPr>
          <w:spacing w:val="1"/>
        </w:rPr>
        <w:t xml:space="preserve"> </w:t>
      </w:r>
      <w:r w:rsidRPr="004F38A7">
        <w:t>общности, то она транслируется и</w:t>
      </w:r>
      <w:r w:rsidRPr="004F38A7">
        <w:rPr>
          <w:spacing w:val="1"/>
        </w:rPr>
        <w:t xml:space="preserve"> </w:t>
      </w:r>
      <w:r w:rsidRPr="004F38A7">
        <w:t>детям,</w:t>
      </w:r>
      <w:r w:rsidRPr="004F38A7">
        <w:rPr>
          <w:spacing w:val="1"/>
        </w:rPr>
        <w:t xml:space="preserve"> </w:t>
      </w:r>
      <w:r w:rsidRPr="004F38A7">
        <w:t>обеспечивая,</w:t>
      </w:r>
      <w:r w:rsidRPr="004F38A7">
        <w:rPr>
          <w:spacing w:val="-1"/>
        </w:rPr>
        <w:t xml:space="preserve"> </w:t>
      </w:r>
      <w:r w:rsidRPr="004F38A7">
        <w:t>например,</w:t>
      </w:r>
      <w:r w:rsidRPr="004F38A7">
        <w:rPr>
          <w:spacing w:val="2"/>
        </w:rPr>
        <w:t xml:space="preserve"> </w:t>
      </w:r>
      <w:r w:rsidRPr="004F38A7">
        <w:t>инклюзию.</w:t>
      </w:r>
    </w:p>
    <w:p w:rsidR="009D1A0F" w:rsidRPr="004F38A7" w:rsidRDefault="009D1A0F">
      <w:pPr>
        <w:pStyle w:val="BodyText"/>
        <w:ind w:left="231" w:right="235"/>
      </w:pPr>
      <w:r w:rsidRPr="004F38A7">
        <w:t>Основой</w:t>
      </w:r>
      <w:r w:rsidRPr="004F38A7">
        <w:rPr>
          <w:spacing w:val="1"/>
        </w:rPr>
        <w:t xml:space="preserve"> </w:t>
      </w:r>
      <w:r w:rsidRPr="004F38A7">
        <w:t>эффективности</w:t>
      </w:r>
      <w:r w:rsidRPr="004F38A7">
        <w:rPr>
          <w:spacing w:val="1"/>
        </w:rPr>
        <w:t xml:space="preserve"> </w:t>
      </w:r>
      <w:r w:rsidRPr="004F38A7">
        <w:t>такой</w:t>
      </w:r>
      <w:r w:rsidRPr="004F38A7">
        <w:rPr>
          <w:spacing w:val="1"/>
        </w:rPr>
        <w:t xml:space="preserve"> </w:t>
      </w:r>
      <w:r w:rsidRPr="004F38A7">
        <w:t>общности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рефлексия</w:t>
      </w:r>
      <w:r w:rsidRPr="004F38A7">
        <w:rPr>
          <w:spacing w:val="1"/>
        </w:rPr>
        <w:t xml:space="preserve"> </w:t>
      </w:r>
      <w:r w:rsidRPr="004F38A7">
        <w:t>собственной</w:t>
      </w:r>
      <w:r w:rsidRPr="004F38A7">
        <w:rPr>
          <w:spacing w:val="1"/>
        </w:rPr>
        <w:t xml:space="preserve"> </w:t>
      </w:r>
      <w:r w:rsidRPr="004F38A7">
        <w:t>профессиональной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ind w:left="939" w:firstLine="0"/>
      </w:pPr>
      <w:r w:rsidRPr="004F38A7">
        <w:t>Воспитатель,</w:t>
      </w:r>
      <w:r w:rsidRPr="004F38A7">
        <w:rPr>
          <w:spacing w:val="-3"/>
        </w:rPr>
        <w:t xml:space="preserve"> </w:t>
      </w:r>
      <w:r w:rsidRPr="004F38A7">
        <w:t>а</w:t>
      </w:r>
      <w:r w:rsidRPr="004F38A7">
        <w:rPr>
          <w:spacing w:val="-3"/>
        </w:rPr>
        <w:t xml:space="preserve"> </w:t>
      </w:r>
      <w:r w:rsidRPr="004F38A7">
        <w:t>также</w:t>
      </w:r>
      <w:r w:rsidRPr="004F38A7">
        <w:rPr>
          <w:spacing w:val="-2"/>
        </w:rPr>
        <w:t xml:space="preserve"> </w:t>
      </w:r>
      <w:r w:rsidRPr="004F38A7">
        <w:t>другие</w:t>
      </w:r>
      <w:r w:rsidRPr="004F38A7">
        <w:rPr>
          <w:spacing w:val="-3"/>
        </w:rPr>
        <w:t xml:space="preserve"> </w:t>
      </w:r>
      <w:r w:rsidRPr="004F38A7">
        <w:t>сотрудники</w:t>
      </w:r>
      <w:r w:rsidRPr="004F38A7">
        <w:rPr>
          <w:spacing w:val="-2"/>
        </w:rPr>
        <w:t xml:space="preserve"> </w:t>
      </w:r>
      <w:r w:rsidRPr="004F38A7">
        <w:t>должны: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4"/>
        <w:rPr>
          <w:sz w:val="24"/>
        </w:rPr>
      </w:pP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примером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полноценных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сформированных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ценностных-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общения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5"/>
        <w:rPr>
          <w:sz w:val="24"/>
        </w:rPr>
      </w:pPr>
      <w:r w:rsidRPr="004F38A7">
        <w:rPr>
          <w:sz w:val="24"/>
        </w:rPr>
        <w:t>мотивировать детей к общению друг с другом, поощрять даже самые- незначительные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общению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взаимодействию;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rPr>
          <w:sz w:val="24"/>
        </w:rPr>
      </w:pPr>
      <w:r w:rsidRPr="004F38A7">
        <w:rPr>
          <w:sz w:val="24"/>
        </w:rPr>
        <w:t>поощрять детскую дружбу, стараться, чтобы дружба между отдельными детьми- внутри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сверстников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принимала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общественную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направленность;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24"/>
        <w:rPr>
          <w:sz w:val="24"/>
        </w:rPr>
      </w:pPr>
      <w:r w:rsidRPr="004F38A7">
        <w:rPr>
          <w:sz w:val="24"/>
        </w:rPr>
        <w:t>заботиться о том, чтобы дети непрерывно приобретали опыт общения на основе- чувства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доброжелательности;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8"/>
        <w:rPr>
          <w:sz w:val="24"/>
        </w:rPr>
      </w:pPr>
      <w:r w:rsidRPr="004F38A7">
        <w:rPr>
          <w:sz w:val="24"/>
        </w:rPr>
        <w:t>содействовать проявлению детьми заботы об окружающих, учить проявлять- чуткость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побуждать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сопереживать,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беспокоиться,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заболевшему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товарищу;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33"/>
        <w:rPr>
          <w:sz w:val="24"/>
        </w:rPr>
      </w:pPr>
      <w:r w:rsidRPr="004F38A7">
        <w:rPr>
          <w:sz w:val="24"/>
        </w:rPr>
        <w:t>воспитывать в детях такие качества личности, которые помогают влиться в общество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сверстников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(организованность,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общительность,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отзывчивость,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щедрость,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доброжелательность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пр.);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/>
        <w:ind w:right="233"/>
        <w:rPr>
          <w:sz w:val="24"/>
        </w:rPr>
      </w:pPr>
      <w:r w:rsidRPr="004F38A7">
        <w:rPr>
          <w:sz w:val="24"/>
        </w:rPr>
        <w:t>создать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насыщать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событиями,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которые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сплачивали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 и объединяли ребят;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/>
        <w:rPr>
          <w:sz w:val="24"/>
        </w:rPr>
      </w:pPr>
      <w:r w:rsidRPr="004F38A7">
        <w:rPr>
          <w:sz w:val="24"/>
        </w:rPr>
        <w:t>воспитывать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детях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чувство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перед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группой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свое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поведение.</w:t>
      </w:r>
    </w:p>
    <w:p w:rsidR="009D1A0F" w:rsidRPr="004F38A7" w:rsidRDefault="009D1A0F">
      <w:pPr>
        <w:pStyle w:val="BodyText"/>
        <w:spacing w:before="8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31" w:right="227"/>
      </w:pPr>
      <w:r w:rsidRPr="004F38A7">
        <w:rPr>
          <w:i/>
        </w:rPr>
        <w:t>Профессионально-родительская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общность</w:t>
      </w:r>
      <w:r w:rsidRPr="004F38A7">
        <w:rPr>
          <w:i/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сотрудников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взрослых членов семей воспитанников, которых связывают не только общие ценности, цели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и воспитания</w:t>
      </w:r>
      <w:r w:rsidRPr="004F38A7">
        <w:rPr>
          <w:spacing w:val="-4"/>
        </w:rPr>
        <w:t xml:space="preserve"> </w:t>
      </w:r>
      <w:r w:rsidRPr="004F38A7">
        <w:t>детей, но и</w:t>
      </w:r>
      <w:r w:rsidRPr="004F38A7">
        <w:rPr>
          <w:spacing w:val="2"/>
        </w:rPr>
        <w:t xml:space="preserve"> </w:t>
      </w:r>
      <w:r w:rsidRPr="004F38A7">
        <w:t>уважение</w:t>
      </w:r>
      <w:r w:rsidRPr="004F38A7">
        <w:rPr>
          <w:spacing w:val="-1"/>
        </w:rPr>
        <w:t xml:space="preserve"> </w:t>
      </w:r>
      <w:r w:rsidRPr="004F38A7">
        <w:t>друг</w:t>
      </w:r>
      <w:r w:rsidRPr="004F38A7">
        <w:rPr>
          <w:spacing w:val="-1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другу.</w:t>
      </w:r>
    </w:p>
    <w:p w:rsidR="009D1A0F" w:rsidRPr="004F38A7" w:rsidRDefault="009D1A0F">
      <w:pPr>
        <w:pStyle w:val="BodyText"/>
        <w:ind w:left="231" w:right="232"/>
      </w:pPr>
      <w:r w:rsidRPr="004F38A7">
        <w:t>Основная</w:t>
      </w:r>
      <w:r w:rsidRPr="004F38A7">
        <w:rPr>
          <w:spacing w:val="1"/>
        </w:rPr>
        <w:t xml:space="preserve"> </w:t>
      </w:r>
      <w:r w:rsidRPr="004F38A7">
        <w:t>задача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объединение</w:t>
      </w:r>
      <w:r w:rsidRPr="004F38A7">
        <w:rPr>
          <w:spacing w:val="1"/>
        </w:rPr>
        <w:t xml:space="preserve"> </w:t>
      </w:r>
      <w:r w:rsidRPr="004F38A7">
        <w:t>усилий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воспитанию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семье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-57"/>
        </w:rPr>
        <w:t xml:space="preserve"> </w:t>
      </w:r>
      <w:r w:rsidRPr="004F38A7">
        <w:t>Зачастую поведение ребенка сильно различается дома и в детском саду. Без совместного</w:t>
      </w:r>
      <w:r w:rsidRPr="004F38A7">
        <w:rPr>
          <w:spacing w:val="1"/>
        </w:rPr>
        <w:t xml:space="preserve"> </w:t>
      </w:r>
      <w:r w:rsidRPr="004F38A7">
        <w:t>обсуждения воспитывающими взрослыми особенностей ребенка невозможно выявление и в</w:t>
      </w:r>
      <w:r w:rsidRPr="004F38A7">
        <w:rPr>
          <w:spacing w:val="1"/>
        </w:rPr>
        <w:t xml:space="preserve"> </w:t>
      </w:r>
      <w:r w:rsidRPr="004F38A7">
        <w:t>дальнейшем создание условий, которые необходимы для его оптимального и полноценного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-4"/>
        </w:rPr>
        <w:t xml:space="preserve"> </w:t>
      </w:r>
      <w:r w:rsidRPr="004F38A7">
        <w:t>и воспитания.</w:t>
      </w:r>
    </w:p>
    <w:p w:rsidR="009D1A0F" w:rsidRPr="004F38A7" w:rsidRDefault="009D1A0F">
      <w:pPr>
        <w:pStyle w:val="BodyText"/>
        <w:spacing w:before="1"/>
        <w:ind w:left="231" w:right="231"/>
      </w:pPr>
      <w:r w:rsidRPr="004F38A7">
        <w:t>Если в общности есть ценность доверия, ответственности и заботы, если ее удерживает</w:t>
      </w:r>
      <w:r w:rsidRPr="004F38A7">
        <w:rPr>
          <w:spacing w:val="-57"/>
        </w:rPr>
        <w:t xml:space="preserve"> </w:t>
      </w:r>
      <w:r w:rsidRPr="004F38A7">
        <w:t>взрослый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общении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ребенком,</w:t>
      </w:r>
      <w:r w:rsidRPr="004F38A7">
        <w:rPr>
          <w:spacing w:val="1"/>
        </w:rPr>
        <w:t xml:space="preserve"> </w:t>
      </w:r>
      <w:r w:rsidRPr="004F38A7">
        <w:t>то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воспринимает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естественную,</w:t>
      </w:r>
      <w:r w:rsidRPr="004F38A7">
        <w:rPr>
          <w:spacing w:val="-58"/>
        </w:rPr>
        <w:t xml:space="preserve"> </w:t>
      </w:r>
      <w:r w:rsidRPr="004F38A7">
        <w:t>пропитывается этими смыслами. Воспитывающий потенциал общности реализуется через ее</w:t>
      </w:r>
      <w:r w:rsidRPr="004F38A7">
        <w:rPr>
          <w:spacing w:val="1"/>
        </w:rPr>
        <w:t xml:space="preserve"> </w:t>
      </w:r>
      <w:r w:rsidRPr="004F38A7">
        <w:t>способность</w:t>
      </w:r>
      <w:r w:rsidRPr="004F38A7">
        <w:rPr>
          <w:spacing w:val="1"/>
        </w:rPr>
        <w:t xml:space="preserve"> </w:t>
      </w:r>
      <w:r w:rsidRPr="004F38A7">
        <w:t>удерживать</w:t>
      </w:r>
      <w:r w:rsidRPr="004F38A7">
        <w:rPr>
          <w:spacing w:val="1"/>
        </w:rPr>
        <w:t xml:space="preserve"> </w:t>
      </w:r>
      <w:r w:rsidRPr="004F38A7">
        <w:t>ценностно-смысловые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целевые</w:t>
      </w:r>
      <w:r w:rsidRPr="004F38A7">
        <w:rPr>
          <w:spacing w:val="1"/>
        </w:rPr>
        <w:t xml:space="preserve"> </w:t>
      </w:r>
      <w:r w:rsidRPr="004F38A7">
        <w:t>основания,</w:t>
      </w:r>
      <w:r w:rsidRPr="004F38A7">
        <w:rPr>
          <w:spacing w:val="1"/>
        </w:rPr>
        <w:t xml:space="preserve"> </w:t>
      </w:r>
      <w:r w:rsidRPr="004F38A7">
        <w:t>формировать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развивать</w:t>
      </w:r>
      <w:r w:rsidRPr="004F38A7">
        <w:rPr>
          <w:spacing w:val="-1"/>
        </w:rPr>
        <w:t xml:space="preserve"> </w:t>
      </w:r>
      <w:r w:rsidRPr="004F38A7">
        <w:t>связи и</w:t>
      </w:r>
      <w:r w:rsidRPr="004F38A7">
        <w:rPr>
          <w:spacing w:val="-1"/>
        </w:rPr>
        <w:t xml:space="preserve"> </w:t>
      </w:r>
      <w:r w:rsidRPr="004F38A7">
        <w:t>отношения ребенка</w:t>
      </w:r>
      <w:r w:rsidRPr="004F38A7">
        <w:rPr>
          <w:spacing w:val="-2"/>
        </w:rPr>
        <w:t xml:space="preserve"> </w:t>
      </w:r>
      <w:r w:rsidRPr="004F38A7">
        <w:t>к другим,</w:t>
      </w:r>
      <w:r w:rsidRPr="004F38A7">
        <w:rPr>
          <w:spacing w:val="-1"/>
        </w:rPr>
        <w:t xml:space="preserve"> </w:t>
      </w:r>
      <w:r w:rsidRPr="004F38A7">
        <w:t>миру, самому</w:t>
      </w:r>
      <w:r w:rsidRPr="004F38A7">
        <w:rPr>
          <w:spacing w:val="-3"/>
        </w:rPr>
        <w:t xml:space="preserve"> </w:t>
      </w:r>
      <w:r w:rsidRPr="004F38A7">
        <w:t>себе.</w:t>
      </w:r>
    </w:p>
    <w:p w:rsidR="009D1A0F" w:rsidRPr="004F38A7" w:rsidRDefault="009D1A0F">
      <w:pPr>
        <w:pStyle w:val="BodyText"/>
        <w:ind w:left="231" w:right="231"/>
      </w:pPr>
      <w:r w:rsidRPr="004F38A7">
        <w:t>К</w:t>
      </w:r>
      <w:r w:rsidRPr="004F38A7">
        <w:rPr>
          <w:spacing w:val="1"/>
        </w:rPr>
        <w:t xml:space="preserve"> </w:t>
      </w:r>
      <w:r w:rsidRPr="004F38A7">
        <w:t>профессионально-родительским</w:t>
      </w:r>
      <w:r w:rsidRPr="004F38A7">
        <w:rPr>
          <w:spacing w:val="1"/>
        </w:rPr>
        <w:t xml:space="preserve"> </w:t>
      </w:r>
      <w:r w:rsidRPr="004F38A7">
        <w:t>общностям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ДОУ</w:t>
      </w:r>
      <w:r w:rsidRPr="004F38A7">
        <w:rPr>
          <w:spacing w:val="1"/>
        </w:rPr>
        <w:t xml:space="preserve"> </w:t>
      </w:r>
      <w:r w:rsidRPr="004F38A7">
        <w:t>относятся:</w:t>
      </w:r>
      <w:r w:rsidRPr="004F38A7">
        <w:rPr>
          <w:spacing w:val="1"/>
        </w:rPr>
        <w:t xml:space="preserve"> </w:t>
      </w:r>
      <w:r w:rsidRPr="004F38A7">
        <w:t>Совет</w:t>
      </w:r>
      <w:r w:rsidRPr="004F38A7">
        <w:rPr>
          <w:spacing w:val="1"/>
        </w:rPr>
        <w:t xml:space="preserve"> </w:t>
      </w:r>
      <w:r w:rsidRPr="004F38A7">
        <w:t>ДОУ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-1"/>
        </w:rPr>
        <w:t xml:space="preserve"> </w:t>
      </w:r>
      <w:r w:rsidRPr="004F38A7">
        <w:t>Совет родителей, родительское</w:t>
      </w:r>
      <w:r w:rsidRPr="004F38A7">
        <w:rPr>
          <w:spacing w:val="-1"/>
        </w:rPr>
        <w:t xml:space="preserve"> </w:t>
      </w:r>
      <w:r w:rsidRPr="004F38A7">
        <w:t>собрание.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31" w:right="229"/>
      </w:pPr>
      <w:r w:rsidRPr="004F38A7">
        <w:rPr>
          <w:i/>
        </w:rPr>
        <w:t>Детско-взрослая общность</w:t>
      </w:r>
      <w:r w:rsidRPr="004F38A7">
        <w:rPr>
          <w:i/>
          <w:spacing w:val="60"/>
        </w:rPr>
        <w:t xml:space="preserve"> </w:t>
      </w:r>
      <w:r w:rsidRPr="004F38A7">
        <w:t>— это объединение субъектов (педагогов, обучающихся,</w:t>
      </w:r>
      <w:r w:rsidRPr="004F38A7">
        <w:rPr>
          <w:spacing w:val="1"/>
        </w:rPr>
        <w:t xml:space="preserve"> </w:t>
      </w:r>
      <w:r w:rsidRPr="004F38A7">
        <w:t>их родителей) на основе общих ценностей, ценностных ориентиров, норм, смыслов общения и</w:t>
      </w:r>
      <w:r w:rsidRPr="004F38A7">
        <w:rPr>
          <w:spacing w:val="-57"/>
        </w:rPr>
        <w:t xml:space="preserve"> </w:t>
      </w:r>
      <w:r w:rsidRPr="004F38A7">
        <w:t>взаимодействия.</w:t>
      </w:r>
      <w:r w:rsidRPr="004F38A7">
        <w:rPr>
          <w:spacing w:val="1"/>
        </w:rPr>
        <w:t xml:space="preserve"> </w:t>
      </w:r>
      <w:r w:rsidRPr="004F38A7">
        <w:t>Целями</w:t>
      </w:r>
      <w:r w:rsidRPr="004F38A7">
        <w:rPr>
          <w:spacing w:val="1"/>
        </w:rPr>
        <w:t xml:space="preserve"> </w:t>
      </w:r>
      <w:r w:rsidRPr="004F38A7">
        <w:t>детско-взрослой</w:t>
      </w:r>
      <w:r w:rsidRPr="004F38A7">
        <w:rPr>
          <w:spacing w:val="1"/>
        </w:rPr>
        <w:t xml:space="preserve"> </w:t>
      </w:r>
      <w:r w:rsidRPr="004F38A7">
        <w:t>общности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профессионализма</w:t>
      </w:r>
      <w:r w:rsidRPr="004F38A7">
        <w:rPr>
          <w:spacing w:val="1"/>
        </w:rPr>
        <w:t xml:space="preserve"> </w:t>
      </w:r>
      <w:r w:rsidRPr="004F38A7">
        <w:t>педагогов,</w:t>
      </w:r>
      <w:r w:rsidRPr="004F38A7">
        <w:rPr>
          <w:spacing w:val="1"/>
        </w:rPr>
        <w:t xml:space="preserve"> </w:t>
      </w:r>
      <w:r w:rsidRPr="004F38A7">
        <w:t>повышение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родителей,</w:t>
      </w:r>
      <w:r w:rsidRPr="004F38A7">
        <w:rPr>
          <w:spacing w:val="1"/>
        </w:rPr>
        <w:t xml:space="preserve"> </w:t>
      </w:r>
      <w:r w:rsidRPr="004F38A7">
        <w:t>успешная</w:t>
      </w:r>
      <w:r w:rsidRPr="004F38A7">
        <w:rPr>
          <w:spacing w:val="1"/>
        </w:rPr>
        <w:t xml:space="preserve"> </w:t>
      </w:r>
      <w:r w:rsidRPr="004F38A7">
        <w:t>социализация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самореализация</w:t>
      </w:r>
      <w:r w:rsidRPr="004F38A7">
        <w:rPr>
          <w:spacing w:val="-1"/>
        </w:rPr>
        <w:t xml:space="preserve"> </w:t>
      </w:r>
      <w:r w:rsidRPr="004F38A7">
        <w:t>ребенка.</w:t>
      </w:r>
    </w:p>
    <w:p w:rsidR="009D1A0F" w:rsidRPr="004F38A7" w:rsidRDefault="009D1A0F">
      <w:pPr>
        <w:pStyle w:val="BodyText"/>
        <w:ind w:left="231" w:right="231"/>
      </w:pPr>
      <w:r w:rsidRPr="004F38A7">
        <w:t>Для</w:t>
      </w:r>
      <w:r w:rsidRPr="004F38A7">
        <w:rPr>
          <w:spacing w:val="1"/>
        </w:rPr>
        <w:t xml:space="preserve"> </w:t>
      </w:r>
      <w:r w:rsidRPr="004F38A7">
        <w:t>общности</w:t>
      </w:r>
      <w:r w:rsidRPr="004F38A7">
        <w:rPr>
          <w:spacing w:val="1"/>
        </w:rPr>
        <w:t xml:space="preserve"> </w:t>
      </w:r>
      <w:r w:rsidRPr="004F38A7">
        <w:t>характерно</w:t>
      </w:r>
      <w:r w:rsidRPr="004F38A7">
        <w:rPr>
          <w:spacing w:val="1"/>
        </w:rPr>
        <w:t xml:space="preserve"> </w:t>
      </w:r>
      <w:r w:rsidRPr="004F38A7">
        <w:t>наличие</w:t>
      </w:r>
      <w:r w:rsidRPr="004F38A7">
        <w:rPr>
          <w:spacing w:val="1"/>
        </w:rPr>
        <w:t xml:space="preserve"> </w:t>
      </w:r>
      <w:r w:rsidRPr="004F38A7">
        <w:t>общих</w:t>
      </w:r>
      <w:r w:rsidRPr="004F38A7">
        <w:rPr>
          <w:spacing w:val="1"/>
        </w:rPr>
        <w:t xml:space="preserve"> </w:t>
      </w:r>
      <w:r w:rsidRPr="004F38A7">
        <w:t>традиций,</w:t>
      </w:r>
      <w:r w:rsidRPr="004F38A7">
        <w:rPr>
          <w:spacing w:val="1"/>
        </w:rPr>
        <w:t xml:space="preserve"> </w:t>
      </w:r>
      <w:r w:rsidRPr="004F38A7">
        <w:t>содействие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сотворчество и сопереживание, взаимопонимание и взаимное уважение, отношение к ребенку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полноправному</w:t>
      </w:r>
      <w:r w:rsidRPr="004F38A7">
        <w:rPr>
          <w:spacing w:val="1"/>
        </w:rPr>
        <w:t xml:space="preserve"> </w:t>
      </w:r>
      <w:r w:rsidRPr="004F38A7">
        <w:t>человеку,</w:t>
      </w:r>
      <w:r w:rsidRPr="004F38A7">
        <w:rPr>
          <w:spacing w:val="1"/>
        </w:rPr>
        <w:t xml:space="preserve"> </w:t>
      </w:r>
      <w:r w:rsidRPr="004F38A7">
        <w:t>наличие</w:t>
      </w:r>
      <w:r w:rsidRPr="004F38A7">
        <w:rPr>
          <w:spacing w:val="1"/>
        </w:rPr>
        <w:t xml:space="preserve"> </w:t>
      </w:r>
      <w:r w:rsidRPr="004F38A7">
        <w:t>общих</w:t>
      </w:r>
      <w:r w:rsidRPr="004F38A7">
        <w:rPr>
          <w:spacing w:val="1"/>
        </w:rPr>
        <w:t xml:space="preserve"> </w:t>
      </w:r>
      <w:r w:rsidRPr="004F38A7">
        <w:t>симпатий,</w:t>
      </w:r>
      <w:r w:rsidRPr="004F38A7">
        <w:rPr>
          <w:spacing w:val="1"/>
        </w:rPr>
        <w:t xml:space="preserve"> </w:t>
      </w:r>
      <w:r w:rsidRPr="004F38A7">
        <w:t>ценностей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смыслов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участников</w:t>
      </w:r>
      <w:r w:rsidRPr="004F38A7">
        <w:rPr>
          <w:spacing w:val="-1"/>
        </w:rPr>
        <w:t xml:space="preserve"> </w:t>
      </w:r>
      <w:r w:rsidRPr="004F38A7">
        <w:t>общности.</w:t>
      </w:r>
    </w:p>
    <w:p w:rsidR="009D1A0F" w:rsidRPr="004F38A7" w:rsidRDefault="009D1A0F">
      <w:pPr>
        <w:pStyle w:val="BodyText"/>
        <w:ind w:left="231" w:right="226"/>
      </w:pPr>
      <w:r w:rsidRPr="004F38A7">
        <w:t>Детско-взрослая общность является источником и механизмом воспитания ребенка.</w:t>
      </w:r>
      <w:r w:rsidRPr="004F38A7">
        <w:rPr>
          <w:spacing w:val="1"/>
        </w:rPr>
        <w:t xml:space="preserve"> </w:t>
      </w:r>
      <w:r w:rsidRPr="004F38A7">
        <w:t>Находясь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общности,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1"/>
        </w:rPr>
        <w:t xml:space="preserve"> </w:t>
      </w:r>
      <w:r w:rsidRPr="004F38A7">
        <w:t>сначала</w:t>
      </w:r>
      <w:r w:rsidRPr="004F38A7">
        <w:rPr>
          <w:spacing w:val="1"/>
        </w:rPr>
        <w:t xml:space="preserve"> </w:t>
      </w:r>
      <w:r w:rsidRPr="004F38A7">
        <w:t>приобщается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тем</w:t>
      </w:r>
      <w:r w:rsidRPr="004F38A7">
        <w:rPr>
          <w:spacing w:val="1"/>
        </w:rPr>
        <w:t xml:space="preserve"> </w:t>
      </w:r>
      <w:r w:rsidRPr="004F38A7">
        <w:t>правилам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нормам,</w:t>
      </w:r>
      <w:r w:rsidRPr="004F38A7">
        <w:rPr>
          <w:spacing w:val="60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вносят</w:t>
      </w:r>
      <w:r w:rsidRPr="004F38A7">
        <w:rPr>
          <w:spacing w:val="1"/>
        </w:rPr>
        <w:t xml:space="preserve"> </w:t>
      </w:r>
      <w:r w:rsidRPr="004F38A7">
        <w:t>взрослые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общность,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затем</w:t>
      </w:r>
      <w:r w:rsidRPr="004F38A7">
        <w:rPr>
          <w:spacing w:val="1"/>
        </w:rPr>
        <w:t xml:space="preserve"> </w:t>
      </w:r>
      <w:r w:rsidRPr="004F38A7">
        <w:t>эти</w:t>
      </w:r>
      <w:r w:rsidRPr="004F38A7">
        <w:rPr>
          <w:spacing w:val="1"/>
        </w:rPr>
        <w:t xml:space="preserve"> </w:t>
      </w:r>
      <w:r w:rsidRPr="004F38A7">
        <w:t>нормы</w:t>
      </w:r>
      <w:r w:rsidRPr="004F38A7">
        <w:rPr>
          <w:spacing w:val="1"/>
        </w:rPr>
        <w:t xml:space="preserve"> </w:t>
      </w:r>
      <w:r w:rsidRPr="004F38A7">
        <w:t>усваиваются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-57"/>
        </w:rPr>
        <w:t xml:space="preserve"> </w:t>
      </w:r>
      <w:r w:rsidRPr="004F38A7">
        <w:t>собственными.</w:t>
      </w:r>
    </w:p>
    <w:p w:rsidR="009D1A0F" w:rsidRPr="004F38A7" w:rsidRDefault="009D1A0F">
      <w:pPr>
        <w:pStyle w:val="BodyText"/>
        <w:spacing w:before="68"/>
        <w:ind w:left="939" w:firstLine="0"/>
      </w:pPr>
      <w:r w:rsidRPr="004F38A7">
        <w:t>Ценности</w:t>
      </w:r>
      <w:r w:rsidRPr="004F38A7">
        <w:rPr>
          <w:spacing w:val="-4"/>
        </w:rPr>
        <w:t xml:space="preserve"> </w:t>
      </w:r>
      <w:r w:rsidRPr="004F38A7">
        <w:t>воспитания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6"/>
        </w:rPr>
        <w:t xml:space="preserve"> </w:t>
      </w:r>
      <w:r w:rsidRPr="004F38A7">
        <w:t>детско-взрослой</w:t>
      </w:r>
      <w:r w:rsidRPr="004F38A7">
        <w:rPr>
          <w:spacing w:val="-3"/>
        </w:rPr>
        <w:t xml:space="preserve"> </w:t>
      </w:r>
      <w:r w:rsidRPr="004F38A7">
        <w:t>общности</w:t>
      </w:r>
      <w:r w:rsidRPr="004F38A7">
        <w:rPr>
          <w:spacing w:val="-4"/>
        </w:rPr>
        <w:t xml:space="preserve"> </w:t>
      </w:r>
      <w:r w:rsidRPr="004F38A7">
        <w:t>(заповеди</w:t>
      </w:r>
      <w:r w:rsidRPr="004F38A7">
        <w:rPr>
          <w:spacing w:val="-3"/>
        </w:rPr>
        <w:t xml:space="preserve"> </w:t>
      </w:r>
      <w:r w:rsidRPr="004F38A7">
        <w:t>воспитания):</w:t>
      </w:r>
    </w:p>
    <w:p w:rsidR="009D1A0F" w:rsidRPr="004F38A7" w:rsidRDefault="009D1A0F">
      <w:pPr>
        <w:pStyle w:val="ListParagraph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Главная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цель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счастливый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человек.</w:t>
      </w:r>
    </w:p>
    <w:p w:rsidR="009D1A0F" w:rsidRPr="004F38A7" w:rsidRDefault="009D1A0F">
      <w:pPr>
        <w:pStyle w:val="ListParagraph"/>
        <w:numPr>
          <w:ilvl w:val="0"/>
          <w:numId w:val="117"/>
        </w:numPr>
        <w:tabs>
          <w:tab w:val="left" w:pos="515"/>
        </w:tabs>
        <w:ind w:right="231"/>
        <w:rPr>
          <w:sz w:val="24"/>
        </w:rPr>
      </w:pPr>
      <w:r w:rsidRPr="004F38A7">
        <w:rPr>
          <w:sz w:val="24"/>
        </w:rPr>
        <w:t>Ваше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—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воспитании.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думайте,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воспитываете ребенка только тогда, когда с ним разговариваете, или поучаете его, 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приказываете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ему.</w:t>
      </w:r>
    </w:p>
    <w:p w:rsidR="009D1A0F" w:rsidRPr="004F38A7" w:rsidRDefault="009D1A0F">
      <w:pPr>
        <w:pStyle w:val="ListParagraph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Нужно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хорошо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представлять,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хотите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ребенке.</w:t>
      </w:r>
    </w:p>
    <w:p w:rsidR="009D1A0F" w:rsidRPr="004F38A7" w:rsidRDefault="009D1A0F">
      <w:pPr>
        <w:pStyle w:val="ListParagraph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требует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серьезного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тона,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самого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простого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искреннего.</w:t>
      </w:r>
    </w:p>
    <w:p w:rsidR="009D1A0F" w:rsidRPr="004F38A7" w:rsidRDefault="009D1A0F">
      <w:pPr>
        <w:pStyle w:val="ListParagraph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воспитательной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работе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мелочей,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пустяков.</w:t>
      </w:r>
    </w:p>
    <w:p w:rsidR="009D1A0F" w:rsidRPr="004F38A7" w:rsidRDefault="009D1A0F">
      <w:pPr>
        <w:pStyle w:val="ListParagraph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Научить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любить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невозможно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без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человеческого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достоинства.</w:t>
      </w:r>
    </w:p>
    <w:p w:rsidR="009D1A0F" w:rsidRPr="004F38A7" w:rsidRDefault="009D1A0F">
      <w:pPr>
        <w:pStyle w:val="ListParagraph"/>
        <w:numPr>
          <w:ilvl w:val="0"/>
          <w:numId w:val="117"/>
        </w:numPr>
        <w:tabs>
          <w:tab w:val="left" w:pos="515"/>
        </w:tabs>
        <w:ind w:right="238"/>
        <w:rPr>
          <w:sz w:val="24"/>
        </w:rPr>
      </w:pPr>
      <w:r w:rsidRPr="004F38A7">
        <w:rPr>
          <w:sz w:val="24"/>
        </w:rPr>
        <w:t>Научить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человека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счастливым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нельзя,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чтобы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он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был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счастливым,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можно.</w:t>
      </w:r>
    </w:p>
    <w:p w:rsidR="009D1A0F" w:rsidRPr="004F38A7" w:rsidRDefault="009D1A0F">
      <w:pPr>
        <w:pStyle w:val="ListParagraph"/>
        <w:numPr>
          <w:ilvl w:val="0"/>
          <w:numId w:val="117"/>
        </w:numPr>
        <w:tabs>
          <w:tab w:val="left" w:pos="515"/>
        </w:tabs>
        <w:rPr>
          <w:sz w:val="24"/>
        </w:rPr>
      </w:pPr>
      <w:r w:rsidRPr="004F38A7">
        <w:rPr>
          <w:sz w:val="24"/>
        </w:rPr>
        <w:t>Не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ищите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волшебной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палочки: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должно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быть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системным.</w:t>
      </w:r>
    </w:p>
    <w:p w:rsidR="009D1A0F" w:rsidRPr="004F38A7" w:rsidRDefault="009D1A0F">
      <w:pPr>
        <w:pStyle w:val="BodyText"/>
        <w:ind w:left="939" w:firstLine="0"/>
      </w:pPr>
      <w:r w:rsidRPr="004F38A7">
        <w:t>Общность</w:t>
      </w:r>
      <w:r w:rsidRPr="004F38A7">
        <w:rPr>
          <w:spacing w:val="-3"/>
        </w:rPr>
        <w:t xml:space="preserve"> </w:t>
      </w:r>
      <w:r w:rsidRPr="004F38A7">
        <w:t>строится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5"/>
        </w:rPr>
        <w:t xml:space="preserve"> </w:t>
      </w:r>
      <w:r w:rsidRPr="004F38A7">
        <w:t>задается системой</w:t>
      </w:r>
      <w:r w:rsidRPr="004F38A7">
        <w:rPr>
          <w:spacing w:val="-3"/>
        </w:rPr>
        <w:t xml:space="preserve"> </w:t>
      </w:r>
      <w:r w:rsidRPr="004F38A7">
        <w:t>связей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отношений</w:t>
      </w:r>
      <w:r w:rsidRPr="004F38A7">
        <w:rPr>
          <w:spacing w:val="-2"/>
        </w:rPr>
        <w:t xml:space="preserve"> </w:t>
      </w:r>
      <w:r w:rsidRPr="004F38A7">
        <w:t>ее</w:t>
      </w:r>
      <w:r w:rsidRPr="004F38A7">
        <w:rPr>
          <w:spacing w:val="-2"/>
        </w:rPr>
        <w:t xml:space="preserve"> </w:t>
      </w:r>
      <w:r w:rsidRPr="004F38A7">
        <w:t>участников.</w:t>
      </w:r>
      <w:r w:rsidRPr="004F38A7">
        <w:rPr>
          <w:spacing w:val="-2"/>
        </w:rPr>
        <w:t xml:space="preserve"> </w:t>
      </w:r>
      <w:r w:rsidRPr="004F38A7">
        <w:t>В</w:t>
      </w:r>
    </w:p>
    <w:p w:rsidR="009D1A0F" w:rsidRPr="004F38A7" w:rsidRDefault="009D1A0F">
      <w:pPr>
        <w:pStyle w:val="BodyText"/>
        <w:ind w:left="231" w:right="234"/>
      </w:pPr>
      <w:r w:rsidRPr="004F38A7">
        <w:t>каждом возрасте и каждом случае она будет обладать своей спецификой в зависимости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-1"/>
        </w:rPr>
        <w:t xml:space="preserve"> </w:t>
      </w:r>
      <w:r w:rsidRPr="004F38A7">
        <w:t>решаемых</w:t>
      </w:r>
      <w:r w:rsidRPr="004F38A7">
        <w:rPr>
          <w:spacing w:val="1"/>
        </w:rPr>
        <w:t xml:space="preserve"> </w:t>
      </w:r>
      <w:r w:rsidRPr="004F38A7">
        <w:t>воспитательных</w:t>
      </w:r>
      <w:r w:rsidRPr="004F38A7">
        <w:rPr>
          <w:spacing w:val="2"/>
        </w:rPr>
        <w:t xml:space="preserve"> </w:t>
      </w:r>
      <w:r w:rsidRPr="004F38A7">
        <w:t>задач.</w:t>
      </w:r>
    </w:p>
    <w:p w:rsidR="009D1A0F" w:rsidRPr="004F38A7" w:rsidRDefault="009D1A0F">
      <w:pPr>
        <w:pStyle w:val="BodyText"/>
        <w:ind w:left="231" w:right="223"/>
      </w:pPr>
      <w:r w:rsidRPr="004F38A7">
        <w:t>Событийность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особое</w:t>
      </w:r>
      <w:r w:rsidRPr="004F38A7">
        <w:rPr>
          <w:spacing w:val="1"/>
        </w:rPr>
        <w:t xml:space="preserve"> </w:t>
      </w:r>
      <w:r w:rsidRPr="004F38A7">
        <w:t>состояние</w:t>
      </w:r>
      <w:r w:rsidRPr="004F38A7">
        <w:rPr>
          <w:spacing w:val="1"/>
        </w:rPr>
        <w:t xml:space="preserve"> </w:t>
      </w:r>
      <w:r w:rsidRPr="004F38A7">
        <w:t>детско-взрослой</w:t>
      </w:r>
      <w:r w:rsidRPr="004F38A7">
        <w:rPr>
          <w:spacing w:val="1"/>
        </w:rPr>
        <w:t xml:space="preserve"> </w:t>
      </w:r>
      <w:r w:rsidRPr="004F38A7">
        <w:t>общности,</w:t>
      </w:r>
      <w:r w:rsidRPr="004F38A7">
        <w:rPr>
          <w:spacing w:val="1"/>
        </w:rPr>
        <w:t xml:space="preserve"> </w:t>
      </w:r>
      <w:r w:rsidRPr="004F38A7">
        <w:t>которое</w:t>
      </w:r>
      <w:r w:rsidRPr="004F38A7">
        <w:rPr>
          <w:spacing w:val="1"/>
        </w:rPr>
        <w:t xml:space="preserve"> </w:t>
      </w:r>
      <w:r w:rsidRPr="004F38A7">
        <w:t>находит</w:t>
      </w:r>
      <w:r w:rsidRPr="004F38A7">
        <w:rPr>
          <w:spacing w:val="1"/>
        </w:rPr>
        <w:t xml:space="preserve"> </w:t>
      </w:r>
      <w:r w:rsidRPr="004F38A7">
        <w:t>выражение: в эмоциональном сближении членов общности; в свободном характере связей и</w:t>
      </w:r>
      <w:r w:rsidRPr="004F38A7">
        <w:rPr>
          <w:spacing w:val="1"/>
        </w:rPr>
        <w:t xml:space="preserve"> </w:t>
      </w:r>
      <w:r w:rsidRPr="004F38A7">
        <w:t>отношений</w:t>
      </w:r>
      <w:r w:rsidRPr="004F38A7">
        <w:rPr>
          <w:spacing w:val="1"/>
        </w:rPr>
        <w:t xml:space="preserve"> </w:t>
      </w:r>
      <w:r w:rsidRPr="004F38A7">
        <w:t>внутри</w:t>
      </w:r>
      <w:r w:rsidRPr="004F38A7">
        <w:rPr>
          <w:spacing w:val="1"/>
        </w:rPr>
        <w:t xml:space="preserve"> </w:t>
      </w:r>
      <w:r w:rsidRPr="004F38A7">
        <w:t>общности;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проявлении</w:t>
      </w:r>
      <w:r w:rsidRPr="004F38A7">
        <w:rPr>
          <w:spacing w:val="1"/>
        </w:rPr>
        <w:t xml:space="preserve"> </w:t>
      </w:r>
      <w:r w:rsidRPr="004F38A7">
        <w:t>общего</w:t>
      </w:r>
      <w:r w:rsidRPr="004F38A7">
        <w:rPr>
          <w:spacing w:val="1"/>
        </w:rPr>
        <w:t xml:space="preserve"> </w:t>
      </w:r>
      <w:r w:rsidRPr="004F38A7">
        <w:t>ценностно-смыслового</w:t>
      </w:r>
      <w:r w:rsidRPr="004F38A7">
        <w:rPr>
          <w:spacing w:val="1"/>
        </w:rPr>
        <w:t xml:space="preserve"> </w:t>
      </w:r>
      <w:r w:rsidRPr="004F38A7">
        <w:t>пространства</w:t>
      </w:r>
      <w:r w:rsidRPr="004F38A7">
        <w:rPr>
          <w:spacing w:val="1"/>
        </w:rPr>
        <w:t xml:space="preserve"> </w:t>
      </w:r>
      <w:r w:rsidRPr="004F38A7">
        <w:t>общности;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наличии</w:t>
      </w:r>
      <w:r w:rsidRPr="004F38A7">
        <w:rPr>
          <w:spacing w:val="1"/>
        </w:rPr>
        <w:t xml:space="preserve"> </w:t>
      </w:r>
      <w:r w:rsidRPr="004F38A7">
        <w:t>открытого</w:t>
      </w:r>
      <w:r w:rsidRPr="004F38A7">
        <w:rPr>
          <w:spacing w:val="1"/>
        </w:rPr>
        <w:t xml:space="preserve"> </w:t>
      </w:r>
      <w:r w:rsidRPr="004F38A7">
        <w:t>межпозиционного</w:t>
      </w:r>
      <w:r w:rsidRPr="004F38A7">
        <w:rPr>
          <w:spacing w:val="1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участниками;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значимости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участников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совместных</w:t>
      </w:r>
      <w:r w:rsidRPr="004F38A7">
        <w:rPr>
          <w:spacing w:val="1"/>
        </w:rPr>
        <w:t xml:space="preserve"> </w:t>
      </w:r>
      <w:r w:rsidRPr="004F38A7">
        <w:t>рефлексивных</w:t>
      </w:r>
      <w:r w:rsidRPr="004F38A7">
        <w:rPr>
          <w:spacing w:val="1"/>
        </w:rPr>
        <w:t xml:space="preserve"> </w:t>
      </w:r>
      <w:r w:rsidRPr="004F38A7">
        <w:t>процессов,</w:t>
      </w:r>
      <w:r w:rsidRPr="004F38A7">
        <w:rPr>
          <w:spacing w:val="1"/>
        </w:rPr>
        <w:t xml:space="preserve"> </w:t>
      </w:r>
      <w:r w:rsidRPr="004F38A7">
        <w:t>позволяющих</w:t>
      </w:r>
      <w:r w:rsidRPr="004F38A7">
        <w:rPr>
          <w:spacing w:val="1"/>
        </w:rPr>
        <w:t xml:space="preserve"> </w:t>
      </w:r>
      <w:r w:rsidRPr="004F38A7">
        <w:t>осознать</w:t>
      </w:r>
      <w:r w:rsidRPr="004F38A7">
        <w:rPr>
          <w:spacing w:val="-2"/>
        </w:rPr>
        <w:t xml:space="preserve"> </w:t>
      </w:r>
      <w:r w:rsidRPr="004F38A7">
        <w:t>и проявить</w:t>
      </w:r>
      <w:r w:rsidRPr="004F38A7">
        <w:rPr>
          <w:spacing w:val="-1"/>
        </w:rPr>
        <w:t xml:space="preserve"> </w:t>
      </w:r>
      <w:r w:rsidRPr="004F38A7">
        <w:t>свою</w:t>
      </w:r>
      <w:r w:rsidRPr="004F38A7">
        <w:rPr>
          <w:spacing w:val="-1"/>
        </w:rPr>
        <w:t xml:space="preserve"> </w:t>
      </w:r>
      <w:r w:rsidRPr="004F38A7">
        <w:t>субъектность.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pStyle w:val="BodyText"/>
        <w:ind w:left="231" w:right="226"/>
      </w:pPr>
      <w:r w:rsidRPr="004F38A7">
        <w:rPr>
          <w:i/>
        </w:rPr>
        <w:t>Детская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общность.</w:t>
      </w:r>
      <w:r w:rsidRPr="004F38A7">
        <w:rPr>
          <w:i/>
          <w:spacing w:val="1"/>
        </w:rPr>
        <w:t xml:space="preserve"> </w:t>
      </w:r>
      <w:r w:rsidRPr="004F38A7">
        <w:t>Общество</w:t>
      </w:r>
      <w:r w:rsidRPr="004F38A7">
        <w:rPr>
          <w:spacing w:val="1"/>
        </w:rPr>
        <w:t xml:space="preserve"> </w:t>
      </w:r>
      <w:r w:rsidRPr="004F38A7">
        <w:t>сверстников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необходимое</w:t>
      </w:r>
      <w:r w:rsidRPr="004F38A7">
        <w:rPr>
          <w:spacing w:val="1"/>
        </w:rPr>
        <w:t xml:space="preserve"> </w:t>
      </w:r>
      <w:r w:rsidRPr="004F38A7">
        <w:t>условие</w:t>
      </w:r>
      <w:r w:rsidRPr="004F38A7">
        <w:rPr>
          <w:spacing w:val="1"/>
        </w:rPr>
        <w:t xml:space="preserve"> </w:t>
      </w:r>
      <w:r w:rsidRPr="004F38A7">
        <w:t>полноценного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личности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Здесь</w:t>
      </w:r>
      <w:r w:rsidRPr="004F38A7">
        <w:rPr>
          <w:spacing w:val="1"/>
        </w:rPr>
        <w:t xml:space="preserve"> </w:t>
      </w:r>
      <w:r w:rsidRPr="004F38A7">
        <w:t>он</w:t>
      </w:r>
      <w:r w:rsidRPr="004F38A7">
        <w:rPr>
          <w:spacing w:val="1"/>
        </w:rPr>
        <w:t xml:space="preserve"> </w:t>
      </w:r>
      <w:r w:rsidRPr="004F38A7">
        <w:t>непрерывно</w:t>
      </w:r>
      <w:r w:rsidRPr="004F38A7">
        <w:rPr>
          <w:spacing w:val="1"/>
        </w:rPr>
        <w:t xml:space="preserve"> </w:t>
      </w:r>
      <w:r w:rsidRPr="004F38A7">
        <w:t>приобретает</w:t>
      </w:r>
      <w:r w:rsidRPr="004F38A7">
        <w:rPr>
          <w:spacing w:val="1"/>
        </w:rPr>
        <w:t xml:space="preserve"> </w:t>
      </w:r>
      <w:r w:rsidRPr="004F38A7">
        <w:t>способы</w:t>
      </w:r>
      <w:r w:rsidRPr="004F38A7">
        <w:rPr>
          <w:spacing w:val="1"/>
        </w:rPr>
        <w:t xml:space="preserve"> </w:t>
      </w:r>
      <w:r w:rsidRPr="004F38A7">
        <w:t>общественного</w:t>
      </w:r>
      <w:r w:rsidRPr="004F38A7">
        <w:rPr>
          <w:spacing w:val="1"/>
        </w:rPr>
        <w:t xml:space="preserve"> </w:t>
      </w:r>
      <w:r w:rsidRPr="004F38A7">
        <w:t>поведения,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руководством</w:t>
      </w:r>
      <w:r w:rsidRPr="004F38A7">
        <w:rPr>
          <w:spacing w:val="1"/>
        </w:rPr>
        <w:t xml:space="preserve"> </w:t>
      </w:r>
      <w:r w:rsidRPr="004F38A7">
        <w:t>воспитателя</w:t>
      </w:r>
      <w:r w:rsidRPr="004F38A7">
        <w:rPr>
          <w:spacing w:val="1"/>
        </w:rPr>
        <w:t xml:space="preserve"> </w:t>
      </w:r>
      <w:r w:rsidRPr="004F38A7">
        <w:t>учится</w:t>
      </w:r>
      <w:r w:rsidRPr="004F38A7">
        <w:rPr>
          <w:spacing w:val="1"/>
        </w:rPr>
        <w:t xml:space="preserve"> </w:t>
      </w:r>
      <w:r w:rsidRPr="004F38A7">
        <w:t>умению</w:t>
      </w:r>
      <w:r w:rsidRPr="004F38A7">
        <w:rPr>
          <w:spacing w:val="1"/>
        </w:rPr>
        <w:t xml:space="preserve"> </w:t>
      </w:r>
      <w:r w:rsidRPr="004F38A7">
        <w:t>дружно</w:t>
      </w:r>
      <w:r w:rsidRPr="004F38A7">
        <w:rPr>
          <w:spacing w:val="1"/>
        </w:rPr>
        <w:t xml:space="preserve"> </w:t>
      </w:r>
      <w:r w:rsidRPr="004F38A7">
        <w:t>жить,</w:t>
      </w:r>
      <w:r w:rsidRPr="004F38A7">
        <w:rPr>
          <w:spacing w:val="1"/>
        </w:rPr>
        <w:t xml:space="preserve"> </w:t>
      </w:r>
      <w:r w:rsidRPr="004F38A7">
        <w:t>сообща</w:t>
      </w:r>
      <w:r w:rsidRPr="004F38A7">
        <w:rPr>
          <w:spacing w:val="1"/>
        </w:rPr>
        <w:t xml:space="preserve"> </w:t>
      </w:r>
      <w:r w:rsidRPr="004F38A7">
        <w:t>играть,</w:t>
      </w:r>
      <w:r w:rsidRPr="004F38A7">
        <w:rPr>
          <w:spacing w:val="1"/>
        </w:rPr>
        <w:t xml:space="preserve"> </w:t>
      </w:r>
      <w:r w:rsidRPr="004F38A7">
        <w:t>трудиться,</w:t>
      </w:r>
      <w:r w:rsidRPr="004F38A7">
        <w:rPr>
          <w:spacing w:val="1"/>
        </w:rPr>
        <w:t xml:space="preserve"> </w:t>
      </w:r>
      <w:r w:rsidRPr="004F38A7">
        <w:t>заниматься,</w:t>
      </w:r>
      <w:r w:rsidRPr="004F38A7">
        <w:rPr>
          <w:spacing w:val="1"/>
        </w:rPr>
        <w:t xml:space="preserve"> </w:t>
      </w:r>
      <w:r w:rsidRPr="004F38A7">
        <w:t>достигать</w:t>
      </w:r>
      <w:r w:rsidRPr="004F38A7">
        <w:rPr>
          <w:spacing w:val="1"/>
        </w:rPr>
        <w:t xml:space="preserve"> </w:t>
      </w:r>
      <w:r w:rsidRPr="004F38A7">
        <w:t>поставленной</w:t>
      </w:r>
      <w:r w:rsidRPr="004F38A7">
        <w:rPr>
          <w:spacing w:val="1"/>
        </w:rPr>
        <w:t xml:space="preserve"> </w:t>
      </w:r>
      <w:r w:rsidRPr="004F38A7">
        <w:t>цели.</w:t>
      </w:r>
      <w:r w:rsidRPr="004F38A7">
        <w:rPr>
          <w:spacing w:val="1"/>
        </w:rPr>
        <w:t xml:space="preserve"> </w:t>
      </w:r>
      <w:r w:rsidRPr="004F38A7">
        <w:t>Чувство</w:t>
      </w:r>
      <w:r w:rsidRPr="004F38A7">
        <w:rPr>
          <w:spacing w:val="1"/>
        </w:rPr>
        <w:t xml:space="preserve"> </w:t>
      </w:r>
      <w:r w:rsidRPr="004F38A7">
        <w:t>приверженности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группе</w:t>
      </w:r>
      <w:r w:rsidRPr="004F38A7">
        <w:rPr>
          <w:spacing w:val="1"/>
        </w:rPr>
        <w:t xml:space="preserve"> </w:t>
      </w:r>
      <w:r w:rsidRPr="004F38A7">
        <w:t>сверстников рождается тогда, когда ребенок впервые начинает понимать, что рядом с ним</w:t>
      </w:r>
      <w:r w:rsidRPr="004F38A7">
        <w:rPr>
          <w:spacing w:val="1"/>
        </w:rPr>
        <w:t xml:space="preserve"> </w:t>
      </w:r>
      <w:r w:rsidRPr="004F38A7">
        <w:t>такие</w:t>
      </w:r>
      <w:r w:rsidRPr="004F38A7">
        <w:rPr>
          <w:spacing w:val="-2"/>
        </w:rPr>
        <w:t xml:space="preserve"> </w:t>
      </w:r>
      <w:r w:rsidRPr="004F38A7">
        <w:t>же,</w:t>
      </w:r>
      <w:r w:rsidRPr="004F38A7">
        <w:rPr>
          <w:spacing w:val="-1"/>
        </w:rPr>
        <w:t xml:space="preserve"> </w:t>
      </w:r>
      <w:r w:rsidRPr="004F38A7">
        <w:t>как</w:t>
      </w:r>
      <w:r w:rsidRPr="004F38A7">
        <w:rPr>
          <w:spacing w:val="-1"/>
        </w:rPr>
        <w:t xml:space="preserve"> </w:t>
      </w:r>
      <w:r w:rsidRPr="004F38A7">
        <w:t>он</w:t>
      </w:r>
      <w:r w:rsidRPr="004F38A7">
        <w:rPr>
          <w:spacing w:val="-1"/>
        </w:rPr>
        <w:t xml:space="preserve"> </w:t>
      </w:r>
      <w:r w:rsidRPr="004F38A7">
        <w:t>сам,</w:t>
      </w:r>
      <w:r w:rsidRPr="004F38A7">
        <w:rPr>
          <w:spacing w:val="-1"/>
        </w:rPr>
        <w:t xml:space="preserve"> </w:t>
      </w:r>
      <w:r w:rsidRPr="004F38A7">
        <w:t>что</w:t>
      </w:r>
      <w:r w:rsidRPr="004F38A7">
        <w:rPr>
          <w:spacing w:val="-1"/>
        </w:rPr>
        <w:t xml:space="preserve"> </w:t>
      </w:r>
      <w:r w:rsidRPr="004F38A7">
        <w:t>свои</w:t>
      </w:r>
      <w:r w:rsidRPr="004F38A7">
        <w:rPr>
          <w:spacing w:val="-1"/>
        </w:rPr>
        <w:t xml:space="preserve"> </w:t>
      </w:r>
      <w:r w:rsidRPr="004F38A7">
        <w:t>желания</w:t>
      </w:r>
      <w:r w:rsidRPr="004F38A7">
        <w:rPr>
          <w:spacing w:val="-1"/>
        </w:rPr>
        <w:t xml:space="preserve"> </w:t>
      </w:r>
      <w:r w:rsidRPr="004F38A7">
        <w:t>необходимо</w:t>
      </w:r>
      <w:r w:rsidRPr="004F38A7">
        <w:rPr>
          <w:spacing w:val="-2"/>
        </w:rPr>
        <w:t xml:space="preserve"> </w:t>
      </w:r>
      <w:r w:rsidRPr="004F38A7">
        <w:t>соотносить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желаниями</w:t>
      </w:r>
      <w:r w:rsidRPr="004F38A7">
        <w:rPr>
          <w:spacing w:val="-1"/>
        </w:rPr>
        <w:t xml:space="preserve"> </w:t>
      </w:r>
      <w:r w:rsidRPr="004F38A7">
        <w:t>других.</w:t>
      </w:r>
    </w:p>
    <w:p w:rsidR="009D1A0F" w:rsidRPr="004F38A7" w:rsidRDefault="009D1A0F">
      <w:pPr>
        <w:pStyle w:val="BodyText"/>
        <w:ind w:left="231" w:right="233"/>
      </w:pPr>
      <w:r w:rsidRPr="004F38A7">
        <w:t>Воспитатель должен воспитывать у детей навыки и привычки поведения, качества,</w:t>
      </w:r>
      <w:r w:rsidRPr="004F38A7">
        <w:rPr>
          <w:spacing w:val="1"/>
        </w:rPr>
        <w:t xml:space="preserve"> </w:t>
      </w:r>
      <w:r w:rsidRPr="004F38A7">
        <w:t>определяющие характер взаимоотношений ребенка с другими людьми и его успешность в том</w:t>
      </w:r>
      <w:r w:rsidRPr="004F38A7">
        <w:rPr>
          <w:spacing w:val="-57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ином</w:t>
      </w:r>
      <w:r w:rsidRPr="004F38A7">
        <w:rPr>
          <w:spacing w:val="1"/>
        </w:rPr>
        <w:t xml:space="preserve"> </w:t>
      </w:r>
      <w:r w:rsidRPr="004F38A7">
        <w:t>сообществе.</w:t>
      </w:r>
      <w:r w:rsidRPr="004F38A7">
        <w:rPr>
          <w:spacing w:val="1"/>
        </w:rPr>
        <w:t xml:space="preserve"> </w:t>
      </w:r>
      <w:r w:rsidRPr="004F38A7">
        <w:t>Поэтому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важно</w:t>
      </w:r>
      <w:r w:rsidRPr="004F38A7">
        <w:rPr>
          <w:spacing w:val="1"/>
        </w:rPr>
        <w:t xml:space="preserve"> </w:t>
      </w:r>
      <w:r w:rsidRPr="004F38A7">
        <w:t>придать</w:t>
      </w:r>
      <w:r w:rsidRPr="004F38A7">
        <w:rPr>
          <w:spacing w:val="1"/>
        </w:rPr>
        <w:t xml:space="preserve"> </w:t>
      </w:r>
      <w:r w:rsidRPr="004F38A7">
        <w:t>детским</w:t>
      </w:r>
      <w:r w:rsidRPr="004F38A7">
        <w:rPr>
          <w:spacing w:val="1"/>
        </w:rPr>
        <w:t xml:space="preserve"> </w:t>
      </w:r>
      <w:r w:rsidRPr="004F38A7">
        <w:t>взаимоотношениям</w:t>
      </w:r>
      <w:r w:rsidRPr="004F38A7">
        <w:rPr>
          <w:spacing w:val="1"/>
        </w:rPr>
        <w:t xml:space="preserve"> </w:t>
      </w:r>
      <w:r w:rsidRPr="004F38A7">
        <w:t>дух</w:t>
      </w:r>
      <w:r w:rsidRPr="004F38A7">
        <w:rPr>
          <w:spacing w:val="1"/>
        </w:rPr>
        <w:t xml:space="preserve"> </w:t>
      </w:r>
      <w:r w:rsidRPr="004F38A7">
        <w:t>доброжелательности, развивать</w:t>
      </w:r>
      <w:r w:rsidRPr="004F38A7">
        <w:rPr>
          <w:spacing w:val="1"/>
        </w:rPr>
        <w:t xml:space="preserve"> </w:t>
      </w:r>
      <w:r w:rsidRPr="004F38A7">
        <w:t>у детей стремление и</w:t>
      </w:r>
      <w:r w:rsidRPr="004F38A7">
        <w:rPr>
          <w:spacing w:val="60"/>
        </w:rPr>
        <w:t xml:space="preserve"> </w:t>
      </w:r>
      <w:r w:rsidRPr="004F38A7">
        <w:t>умение помогать как старшим, так и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другу,</w:t>
      </w:r>
      <w:r w:rsidRPr="004F38A7">
        <w:rPr>
          <w:spacing w:val="1"/>
        </w:rPr>
        <w:t xml:space="preserve"> </w:t>
      </w:r>
      <w:r w:rsidRPr="004F38A7">
        <w:t>оказывать</w:t>
      </w:r>
      <w:r w:rsidRPr="004F38A7">
        <w:rPr>
          <w:spacing w:val="1"/>
        </w:rPr>
        <w:t xml:space="preserve"> </w:t>
      </w:r>
      <w:r w:rsidRPr="004F38A7">
        <w:t>сопротивление</w:t>
      </w:r>
      <w:r w:rsidRPr="004F38A7">
        <w:rPr>
          <w:spacing w:val="1"/>
        </w:rPr>
        <w:t xml:space="preserve"> </w:t>
      </w:r>
      <w:r w:rsidRPr="004F38A7">
        <w:t>плохим</w:t>
      </w:r>
      <w:r w:rsidRPr="004F38A7">
        <w:rPr>
          <w:spacing w:val="1"/>
        </w:rPr>
        <w:t xml:space="preserve"> </w:t>
      </w:r>
      <w:r w:rsidRPr="004F38A7">
        <w:t>поступкам,</w:t>
      </w:r>
      <w:r w:rsidRPr="004F38A7">
        <w:rPr>
          <w:spacing w:val="1"/>
        </w:rPr>
        <w:t xml:space="preserve"> </w:t>
      </w:r>
      <w:r w:rsidRPr="004F38A7">
        <w:t>общими</w:t>
      </w:r>
      <w:r w:rsidRPr="004F38A7">
        <w:rPr>
          <w:spacing w:val="1"/>
        </w:rPr>
        <w:t xml:space="preserve"> </w:t>
      </w:r>
      <w:r w:rsidRPr="004F38A7">
        <w:t>усилиями</w:t>
      </w:r>
      <w:r w:rsidRPr="004F38A7">
        <w:rPr>
          <w:spacing w:val="1"/>
        </w:rPr>
        <w:t xml:space="preserve"> </w:t>
      </w:r>
      <w:r w:rsidRPr="004F38A7">
        <w:t>достигать</w:t>
      </w:r>
      <w:r w:rsidRPr="004F38A7">
        <w:rPr>
          <w:spacing w:val="1"/>
        </w:rPr>
        <w:t xml:space="preserve"> </w:t>
      </w:r>
      <w:r w:rsidRPr="004F38A7">
        <w:t>поставленной</w:t>
      </w:r>
      <w:r w:rsidRPr="004F38A7">
        <w:rPr>
          <w:spacing w:val="-1"/>
        </w:rPr>
        <w:t xml:space="preserve"> </w:t>
      </w:r>
      <w:r w:rsidRPr="004F38A7">
        <w:t>цели.</w:t>
      </w:r>
    </w:p>
    <w:p w:rsidR="009D1A0F" w:rsidRPr="004F38A7" w:rsidRDefault="009D1A0F">
      <w:pPr>
        <w:pStyle w:val="BodyText"/>
        <w:spacing w:before="1"/>
        <w:ind w:left="231" w:right="227"/>
      </w:pPr>
      <w:r w:rsidRPr="004F38A7">
        <w:t>Одним из видов детских общностей являются разновозрастные детские общности. В</w:t>
      </w:r>
      <w:r w:rsidRPr="004F38A7">
        <w:rPr>
          <w:spacing w:val="1"/>
        </w:rPr>
        <w:t xml:space="preserve"> </w:t>
      </w:r>
      <w:r w:rsidRPr="004F38A7">
        <w:t>детском саду должна быть обеспечена возможность взаимодействия ребёнка как со старшими,</w:t>
      </w:r>
      <w:r w:rsidRPr="004F38A7">
        <w:rPr>
          <w:spacing w:val="-57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младшими</w:t>
      </w:r>
      <w:r w:rsidRPr="004F38A7">
        <w:rPr>
          <w:spacing w:val="1"/>
        </w:rPr>
        <w:t xml:space="preserve"> </w:t>
      </w:r>
      <w:r w:rsidRPr="004F38A7">
        <w:t>детьми.</w:t>
      </w:r>
      <w:r w:rsidRPr="004F38A7">
        <w:rPr>
          <w:spacing w:val="1"/>
        </w:rPr>
        <w:t xml:space="preserve"> </w:t>
      </w:r>
      <w:r w:rsidRPr="004F38A7">
        <w:t>Включенность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старшими,</w:t>
      </w:r>
      <w:r w:rsidRPr="004F38A7">
        <w:rPr>
          <w:spacing w:val="1"/>
        </w:rPr>
        <w:t xml:space="preserve"> </w:t>
      </w:r>
      <w:r w:rsidRPr="004F38A7">
        <w:t>помимо</w:t>
      </w:r>
      <w:r w:rsidRPr="004F38A7">
        <w:rPr>
          <w:spacing w:val="1"/>
        </w:rPr>
        <w:t xml:space="preserve"> </w:t>
      </w:r>
      <w:r w:rsidRPr="004F38A7">
        <w:t>подражания и приобретения нового, рождает опыт послушания, следования общим для всех</w:t>
      </w:r>
      <w:r w:rsidRPr="004F38A7">
        <w:rPr>
          <w:spacing w:val="1"/>
        </w:rPr>
        <w:t xml:space="preserve"> </w:t>
      </w:r>
      <w:r w:rsidRPr="004F38A7">
        <w:t>правилам, нормам поведения и традициям. Отношения с младшими - это возможность для</w:t>
      </w:r>
      <w:r w:rsidRPr="004F38A7">
        <w:rPr>
          <w:spacing w:val="1"/>
        </w:rPr>
        <w:t xml:space="preserve"> </w:t>
      </w:r>
      <w:r w:rsidRPr="004F38A7">
        <w:t>ребенка стать авторитетом и образцом для подражания, а также пространство для воспитания</w:t>
      </w:r>
      <w:r w:rsidRPr="004F38A7">
        <w:rPr>
          <w:spacing w:val="1"/>
        </w:rPr>
        <w:t xml:space="preserve"> </w:t>
      </w:r>
      <w:r w:rsidRPr="004F38A7">
        <w:t>заботы</w:t>
      </w:r>
      <w:r w:rsidRPr="004F38A7">
        <w:rPr>
          <w:spacing w:val="-1"/>
        </w:rPr>
        <w:t xml:space="preserve"> </w:t>
      </w:r>
      <w:r w:rsidRPr="004F38A7">
        <w:t>и ответственности.</w:t>
      </w:r>
    </w:p>
    <w:p w:rsidR="009D1A0F" w:rsidRPr="004F38A7" w:rsidRDefault="009D1A0F">
      <w:pPr>
        <w:pStyle w:val="BodyText"/>
        <w:ind w:left="231" w:right="233"/>
      </w:pP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жизнедеятельности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разновозрастной</w:t>
      </w:r>
      <w:r w:rsidRPr="004F38A7">
        <w:rPr>
          <w:spacing w:val="-57"/>
        </w:rPr>
        <w:t xml:space="preserve"> </w:t>
      </w:r>
      <w:r w:rsidRPr="004F38A7">
        <w:t>группе</w:t>
      </w:r>
      <w:r w:rsidRPr="004F38A7">
        <w:rPr>
          <w:spacing w:val="-3"/>
        </w:rPr>
        <w:t xml:space="preserve"> </w:t>
      </w:r>
      <w:r w:rsidRPr="004F38A7">
        <w:t>обладает</w:t>
      </w:r>
      <w:r w:rsidRPr="004F38A7">
        <w:rPr>
          <w:spacing w:val="-2"/>
        </w:rPr>
        <w:t xml:space="preserve"> </w:t>
      </w:r>
      <w:r w:rsidRPr="004F38A7">
        <w:t>большим</w:t>
      </w:r>
      <w:r w:rsidRPr="004F38A7">
        <w:rPr>
          <w:spacing w:val="-2"/>
        </w:rPr>
        <w:t xml:space="preserve"> </w:t>
      </w:r>
      <w:r w:rsidRPr="004F38A7">
        <w:t>воспитательным</w:t>
      </w:r>
      <w:r w:rsidRPr="004F38A7">
        <w:rPr>
          <w:spacing w:val="-4"/>
        </w:rPr>
        <w:t xml:space="preserve"> </w:t>
      </w:r>
      <w:r w:rsidRPr="004F38A7">
        <w:t>потенциалом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инклюзивного</w:t>
      </w:r>
      <w:r w:rsidRPr="004F38A7">
        <w:rPr>
          <w:spacing w:val="-2"/>
        </w:rPr>
        <w:t xml:space="preserve"> </w:t>
      </w:r>
      <w:r w:rsidRPr="004F38A7">
        <w:t>образования.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spacing w:before="1"/>
        <w:ind w:left="231" w:right="232"/>
      </w:pPr>
      <w:r w:rsidRPr="004F38A7">
        <w:rPr>
          <w:i/>
        </w:rPr>
        <w:t>Культура поведения воспитателя в общностях как значимая составляющая уклада.</w:t>
      </w:r>
      <w:r w:rsidRPr="004F38A7">
        <w:rPr>
          <w:i/>
          <w:spacing w:val="1"/>
        </w:rPr>
        <w:t xml:space="preserve"> </w:t>
      </w:r>
      <w:r w:rsidRPr="004F38A7">
        <w:t>Культура поведения взрослых в детском саду направлена на создание воспитывающей среды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1"/>
        </w:rPr>
        <w:t xml:space="preserve"> </w:t>
      </w:r>
      <w:r w:rsidRPr="004F38A7">
        <w:t>воспитания.</w:t>
      </w:r>
      <w:r w:rsidRPr="004F38A7">
        <w:rPr>
          <w:spacing w:val="1"/>
        </w:rPr>
        <w:t xml:space="preserve"> </w:t>
      </w:r>
      <w:r w:rsidRPr="004F38A7">
        <w:t>Общая</w:t>
      </w:r>
      <w:r w:rsidRPr="004F38A7">
        <w:rPr>
          <w:spacing w:val="1"/>
        </w:rPr>
        <w:t xml:space="preserve"> </w:t>
      </w:r>
      <w:r w:rsidRPr="004F38A7">
        <w:t>психологическая</w:t>
      </w:r>
      <w:r w:rsidRPr="004F38A7">
        <w:rPr>
          <w:spacing w:val="1"/>
        </w:rPr>
        <w:t xml:space="preserve"> </w:t>
      </w:r>
      <w:r w:rsidRPr="004F38A7">
        <w:t>атмосфера,</w:t>
      </w:r>
      <w:r w:rsidRPr="004F38A7">
        <w:rPr>
          <w:spacing w:val="1"/>
        </w:rPr>
        <w:t xml:space="preserve"> </w:t>
      </w:r>
      <w:r w:rsidRPr="004F38A7">
        <w:t>эмоциональный</w:t>
      </w:r>
      <w:r w:rsidRPr="004F38A7">
        <w:rPr>
          <w:spacing w:val="1"/>
        </w:rPr>
        <w:t xml:space="preserve"> </w:t>
      </w:r>
      <w:r w:rsidRPr="004F38A7">
        <w:t>настрой</w:t>
      </w:r>
      <w:r w:rsidRPr="004F38A7">
        <w:rPr>
          <w:spacing w:val="1"/>
        </w:rPr>
        <w:t xml:space="preserve"> </w:t>
      </w:r>
      <w:r w:rsidRPr="004F38A7">
        <w:t>группы,</w:t>
      </w:r>
      <w:r w:rsidRPr="004F38A7">
        <w:rPr>
          <w:spacing w:val="1"/>
        </w:rPr>
        <w:t xml:space="preserve"> </w:t>
      </w:r>
      <w:r w:rsidRPr="004F38A7">
        <w:t>спокойная</w:t>
      </w:r>
      <w:r w:rsidRPr="004F38A7">
        <w:rPr>
          <w:spacing w:val="1"/>
        </w:rPr>
        <w:t xml:space="preserve"> </w:t>
      </w:r>
      <w:r w:rsidRPr="004F38A7">
        <w:t>обстановка,</w:t>
      </w:r>
      <w:r w:rsidRPr="004F38A7">
        <w:rPr>
          <w:spacing w:val="1"/>
        </w:rPr>
        <w:t xml:space="preserve"> </w:t>
      </w:r>
      <w:r w:rsidRPr="004F38A7">
        <w:t>отсутствие</w:t>
      </w:r>
      <w:r w:rsidRPr="004F38A7">
        <w:rPr>
          <w:spacing w:val="1"/>
        </w:rPr>
        <w:t xml:space="preserve"> </w:t>
      </w:r>
      <w:r w:rsidRPr="004F38A7">
        <w:t>спешки,</w:t>
      </w:r>
      <w:r w:rsidRPr="004F38A7">
        <w:rPr>
          <w:spacing w:val="1"/>
        </w:rPr>
        <w:t xml:space="preserve"> </w:t>
      </w:r>
      <w:r w:rsidRPr="004F38A7">
        <w:t>разумная</w:t>
      </w:r>
      <w:r w:rsidRPr="004F38A7">
        <w:rPr>
          <w:spacing w:val="1"/>
        </w:rPr>
        <w:t xml:space="preserve"> </w:t>
      </w:r>
      <w:r w:rsidRPr="004F38A7">
        <w:t>сбалансированность</w:t>
      </w:r>
      <w:r w:rsidRPr="004F38A7">
        <w:rPr>
          <w:spacing w:val="-3"/>
        </w:rPr>
        <w:t xml:space="preserve"> </w:t>
      </w:r>
      <w:r w:rsidRPr="004F38A7">
        <w:t>планов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это</w:t>
      </w:r>
      <w:r w:rsidRPr="004F38A7">
        <w:rPr>
          <w:spacing w:val="-3"/>
        </w:rPr>
        <w:t xml:space="preserve"> </w:t>
      </w:r>
      <w:r w:rsidRPr="004F38A7">
        <w:t>необходимые</w:t>
      </w:r>
      <w:r w:rsidRPr="004F38A7">
        <w:rPr>
          <w:spacing w:val="-2"/>
        </w:rPr>
        <w:t xml:space="preserve"> </w:t>
      </w:r>
      <w:r w:rsidRPr="004F38A7">
        <w:t>условия</w:t>
      </w:r>
      <w:r w:rsidRPr="004F38A7">
        <w:rPr>
          <w:spacing w:val="-3"/>
        </w:rPr>
        <w:t xml:space="preserve"> </w:t>
      </w:r>
      <w:r w:rsidRPr="004F38A7">
        <w:t>нормальной</w:t>
      </w:r>
      <w:r w:rsidRPr="004F38A7">
        <w:rPr>
          <w:spacing w:val="-3"/>
        </w:rPr>
        <w:t xml:space="preserve"> </w:t>
      </w:r>
      <w:r w:rsidRPr="004F38A7">
        <w:t>жизни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развития</w:t>
      </w:r>
      <w:r w:rsidRPr="004F38A7">
        <w:rPr>
          <w:spacing w:val="-2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939" w:firstLine="0"/>
      </w:pPr>
      <w:r w:rsidRPr="004F38A7">
        <w:t>Воспитатель</w:t>
      </w:r>
      <w:r w:rsidRPr="004F38A7">
        <w:rPr>
          <w:spacing w:val="-3"/>
        </w:rPr>
        <w:t xml:space="preserve"> </w:t>
      </w:r>
      <w:r w:rsidRPr="004F38A7">
        <w:t>должен</w:t>
      </w:r>
      <w:r w:rsidRPr="004F38A7">
        <w:rPr>
          <w:spacing w:val="-3"/>
        </w:rPr>
        <w:t xml:space="preserve"> </w:t>
      </w:r>
      <w:r w:rsidRPr="004F38A7">
        <w:t>соблюдать</w:t>
      </w:r>
      <w:r w:rsidRPr="004F38A7">
        <w:rPr>
          <w:spacing w:val="-3"/>
        </w:rPr>
        <w:t xml:space="preserve"> </w:t>
      </w:r>
      <w:r w:rsidRPr="004F38A7">
        <w:t>кодекс</w:t>
      </w:r>
      <w:r w:rsidRPr="004F38A7">
        <w:rPr>
          <w:spacing w:val="-7"/>
        </w:rPr>
        <w:t xml:space="preserve"> </w:t>
      </w:r>
      <w:r w:rsidRPr="004F38A7">
        <w:t>нормы</w:t>
      </w:r>
      <w:r w:rsidRPr="004F38A7">
        <w:rPr>
          <w:spacing w:val="-3"/>
        </w:rPr>
        <w:t xml:space="preserve"> </w:t>
      </w:r>
      <w:r w:rsidRPr="004F38A7">
        <w:t>профессиональной</w:t>
      </w:r>
      <w:r w:rsidRPr="004F38A7">
        <w:rPr>
          <w:spacing w:val="-3"/>
        </w:rPr>
        <w:t xml:space="preserve"> </w:t>
      </w:r>
      <w:r w:rsidRPr="004F38A7">
        <w:t>этики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поведения: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4"/>
        <w:rPr>
          <w:sz w:val="24"/>
        </w:rPr>
      </w:pPr>
      <w:r w:rsidRPr="004F38A7">
        <w:rPr>
          <w:sz w:val="24"/>
        </w:rPr>
        <w:t>педагог всегда выходит навстречу родителям и приветствует родителей и детей первым;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улыбка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всегда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обязательная часть приветствия;</w:t>
      </w:r>
    </w:p>
    <w:p w:rsidR="009D1A0F" w:rsidRPr="004F38A7" w:rsidRDefault="009D1A0F" w:rsidP="00321F2E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rPr>
          <w:sz w:val="24"/>
        </w:rPr>
      </w:pPr>
      <w:r w:rsidRPr="004F38A7">
        <w:t>педагог</w:t>
      </w:r>
      <w:r w:rsidRPr="004F38A7">
        <w:rPr>
          <w:spacing w:val="-3"/>
        </w:rPr>
        <w:t xml:space="preserve"> </w:t>
      </w:r>
      <w:r w:rsidRPr="004F38A7">
        <w:t>описывает</w:t>
      </w:r>
      <w:r w:rsidRPr="004F38A7">
        <w:rPr>
          <w:spacing w:val="-2"/>
        </w:rPr>
        <w:t xml:space="preserve"> </w:t>
      </w:r>
      <w:r w:rsidRPr="004F38A7">
        <w:t>события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ситуации,</w:t>
      </w:r>
      <w:r w:rsidRPr="004F38A7">
        <w:rPr>
          <w:spacing w:val="-2"/>
        </w:rPr>
        <w:t xml:space="preserve"> </w:t>
      </w:r>
      <w:r w:rsidRPr="004F38A7">
        <w:t>но</w:t>
      </w:r>
      <w:r w:rsidRPr="004F38A7">
        <w:rPr>
          <w:spacing w:val="-2"/>
        </w:rPr>
        <w:t xml:space="preserve"> </w:t>
      </w:r>
      <w:r w:rsidRPr="004F38A7">
        <w:t>не</w:t>
      </w:r>
      <w:r w:rsidRPr="004F38A7">
        <w:rPr>
          <w:spacing w:val="-5"/>
        </w:rPr>
        <w:t xml:space="preserve"> </w:t>
      </w:r>
      <w:r w:rsidRPr="004F38A7">
        <w:t>даёт</w:t>
      </w:r>
      <w:r w:rsidRPr="004F38A7">
        <w:rPr>
          <w:spacing w:val="-2"/>
        </w:rPr>
        <w:t xml:space="preserve"> </w:t>
      </w:r>
      <w:r w:rsidRPr="004F38A7">
        <w:t>им</w:t>
      </w:r>
      <w:r w:rsidRPr="004F38A7">
        <w:rPr>
          <w:spacing w:val="-3"/>
        </w:rPr>
        <w:t xml:space="preserve"> </w:t>
      </w:r>
      <w:r w:rsidRPr="004F38A7">
        <w:t>оценки</w:t>
      </w:r>
      <w:r w:rsidRPr="004F38A7">
        <w:rPr>
          <w:sz w:val="24"/>
        </w:rPr>
        <w:t>педагог не обвиняет родителей и не возлагает на них ответственность за поведение детей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саду;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ровный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дружелюбный,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исключается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голоса;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94" w:lineRule="exact"/>
        <w:jc w:val="left"/>
        <w:rPr>
          <w:sz w:val="24"/>
        </w:rPr>
      </w:pPr>
      <w:r w:rsidRPr="004F38A7">
        <w:rPr>
          <w:sz w:val="24"/>
        </w:rPr>
        <w:t>уважительное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воспитанника;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умение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заинтересованно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слушать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собеседника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сопереживать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ему;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умение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видеть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слышать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воспитанника,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сопереживать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ему;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уравновешенность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самообладание,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выдержка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отношениях 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детьми;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37"/>
        <w:jc w:val="left"/>
        <w:rPr>
          <w:sz w:val="24"/>
        </w:rPr>
      </w:pPr>
      <w:r w:rsidRPr="004F38A7">
        <w:rPr>
          <w:sz w:val="24"/>
        </w:rPr>
        <w:t>—умение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быстро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правильно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оценивать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сложившуюся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обстановку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то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же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торопиться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выводами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способностях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jc w:val="left"/>
        <w:rPr>
          <w:sz w:val="24"/>
        </w:rPr>
      </w:pPr>
      <w:r w:rsidRPr="004F38A7">
        <w:rPr>
          <w:sz w:val="24"/>
        </w:rPr>
        <w:t>умение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сочетать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мягкий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эмоциональный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деловой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тон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отношениях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детьми;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умение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сочетать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требовательность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чутким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отношением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воспитанникам;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знание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воспитанников;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соответствие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внешнего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статусу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воспитателя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сада.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pStyle w:val="Heading2"/>
        <w:spacing w:before="1"/>
        <w:ind w:left="939"/>
      </w:pPr>
      <w:r w:rsidRPr="004F38A7">
        <w:t>Социокультурный</w:t>
      </w:r>
      <w:r w:rsidRPr="004F38A7">
        <w:rPr>
          <w:spacing w:val="-6"/>
        </w:rPr>
        <w:t xml:space="preserve"> </w:t>
      </w:r>
      <w:r w:rsidRPr="004F38A7">
        <w:t>контекст</w:t>
      </w:r>
    </w:p>
    <w:p w:rsidR="009D1A0F" w:rsidRPr="004F38A7" w:rsidRDefault="009D1A0F">
      <w:pPr>
        <w:pStyle w:val="BodyText"/>
        <w:ind w:left="231" w:right="226"/>
      </w:pPr>
      <w:r w:rsidRPr="004F38A7">
        <w:t>Социокультурный контекст — это социальная и культурная среда, в которой человек</w:t>
      </w:r>
      <w:r w:rsidRPr="004F38A7">
        <w:rPr>
          <w:spacing w:val="1"/>
        </w:rPr>
        <w:t xml:space="preserve"> </w:t>
      </w:r>
      <w:r w:rsidRPr="004F38A7">
        <w:t>растет и живет, также включает в себя влияние, которое среда оказывает на идеи и поведение</w:t>
      </w:r>
      <w:r w:rsidRPr="004F38A7">
        <w:rPr>
          <w:spacing w:val="1"/>
        </w:rPr>
        <w:t xml:space="preserve"> </w:t>
      </w:r>
      <w:r w:rsidRPr="004F38A7">
        <w:t>человека.</w:t>
      </w:r>
      <w:r w:rsidRPr="004F38A7">
        <w:rPr>
          <w:spacing w:val="1"/>
        </w:rPr>
        <w:t xml:space="preserve"> </w:t>
      </w:r>
      <w:r w:rsidRPr="004F38A7">
        <w:t>Социокультурные</w:t>
      </w:r>
      <w:r w:rsidRPr="004F38A7">
        <w:rPr>
          <w:spacing w:val="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1"/>
        </w:rPr>
        <w:t xml:space="preserve"> </w:t>
      </w:r>
      <w:r w:rsidRPr="004F38A7">
        <w:t>определяющими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структурно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содержательной</w:t>
      </w:r>
      <w:r w:rsidRPr="004F38A7">
        <w:rPr>
          <w:spacing w:val="-1"/>
        </w:rPr>
        <w:t xml:space="preserve"> </w:t>
      </w:r>
      <w:r w:rsidRPr="004F38A7">
        <w:t>основе</w:t>
      </w:r>
      <w:r w:rsidRPr="004F38A7">
        <w:rPr>
          <w:spacing w:val="-2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ind w:left="231" w:right="237"/>
      </w:pPr>
      <w:r w:rsidRPr="004F38A7">
        <w:t>Социокультурный</w:t>
      </w:r>
      <w:r w:rsidRPr="004F38A7">
        <w:rPr>
          <w:spacing w:val="1"/>
        </w:rPr>
        <w:t xml:space="preserve"> </w:t>
      </w:r>
      <w:r w:rsidRPr="004F38A7">
        <w:t>контекст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вариативной</w:t>
      </w:r>
      <w:r w:rsidRPr="004F38A7">
        <w:rPr>
          <w:spacing w:val="1"/>
        </w:rPr>
        <w:t xml:space="preserve"> </w:t>
      </w:r>
      <w:r w:rsidRPr="004F38A7">
        <w:t>составляющей</w:t>
      </w:r>
      <w:r w:rsidRPr="004F38A7">
        <w:rPr>
          <w:spacing w:val="1"/>
        </w:rPr>
        <w:t xml:space="preserve"> </w:t>
      </w:r>
      <w:r w:rsidRPr="004F38A7">
        <w:t>воспитательной</w:t>
      </w:r>
      <w:r w:rsidRPr="004F38A7">
        <w:rPr>
          <w:spacing w:val="1"/>
        </w:rPr>
        <w:t xml:space="preserve"> </w:t>
      </w:r>
      <w:r w:rsidRPr="004F38A7">
        <w:t>программы.</w:t>
      </w:r>
      <w:r w:rsidRPr="004F38A7">
        <w:rPr>
          <w:spacing w:val="1"/>
        </w:rPr>
        <w:t xml:space="preserve"> </w:t>
      </w:r>
      <w:r w:rsidRPr="004F38A7">
        <w:t>Учитывает</w:t>
      </w:r>
      <w:r w:rsidRPr="004F38A7">
        <w:rPr>
          <w:spacing w:val="1"/>
        </w:rPr>
        <w:t xml:space="preserve"> </w:t>
      </w:r>
      <w:r w:rsidRPr="004F38A7">
        <w:t>этнокультурные,</w:t>
      </w:r>
      <w:r w:rsidRPr="004F38A7">
        <w:rPr>
          <w:spacing w:val="1"/>
        </w:rPr>
        <w:t xml:space="preserve"> </w:t>
      </w:r>
      <w:r w:rsidRPr="004F38A7">
        <w:t>конфессиональные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Самарской</w:t>
      </w:r>
      <w:r w:rsidRPr="004F38A7">
        <w:rPr>
          <w:spacing w:val="-2"/>
        </w:rPr>
        <w:t xml:space="preserve"> </w:t>
      </w:r>
      <w:r w:rsidRPr="004F38A7">
        <w:t>области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направлен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формирование</w:t>
      </w:r>
      <w:r w:rsidRPr="004F38A7">
        <w:rPr>
          <w:spacing w:val="-2"/>
        </w:rPr>
        <w:t xml:space="preserve"> </w:t>
      </w:r>
      <w:r w:rsidRPr="004F38A7">
        <w:t>ресурсов</w:t>
      </w:r>
      <w:r w:rsidRPr="004F38A7">
        <w:rPr>
          <w:spacing w:val="-1"/>
        </w:rPr>
        <w:t xml:space="preserve"> </w:t>
      </w:r>
      <w:r w:rsidRPr="004F38A7">
        <w:t>воспитательной</w:t>
      </w:r>
      <w:r w:rsidRPr="004F38A7">
        <w:rPr>
          <w:spacing w:val="-4"/>
        </w:rPr>
        <w:t xml:space="preserve"> </w:t>
      </w:r>
      <w:r w:rsidRPr="004F38A7">
        <w:t>программы.</w:t>
      </w:r>
    </w:p>
    <w:p w:rsidR="009D1A0F" w:rsidRPr="004F38A7" w:rsidRDefault="009D1A0F">
      <w:pPr>
        <w:pStyle w:val="BodyText"/>
        <w:ind w:left="231" w:right="227" w:firstLine="0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1"/>
        </w:rPr>
        <w:t xml:space="preserve"> </w:t>
      </w:r>
      <w:r w:rsidRPr="004F38A7">
        <w:t>контекста</w:t>
      </w:r>
      <w:r w:rsidRPr="004F38A7">
        <w:rPr>
          <w:spacing w:val="1"/>
        </w:rPr>
        <w:t xml:space="preserve"> </w:t>
      </w:r>
      <w:r w:rsidRPr="004F38A7">
        <w:t>опирается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построение</w:t>
      </w:r>
      <w:r w:rsidRPr="004F38A7">
        <w:rPr>
          <w:spacing w:val="1"/>
        </w:rPr>
        <w:t xml:space="preserve"> </w:t>
      </w:r>
      <w:r w:rsidRPr="004F38A7">
        <w:t>социального</w:t>
      </w:r>
      <w:r w:rsidRPr="004F38A7">
        <w:rPr>
          <w:spacing w:val="1"/>
        </w:rPr>
        <w:t xml:space="preserve"> </w:t>
      </w:r>
      <w:r w:rsidRPr="004F38A7">
        <w:t>партнерства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организации.</w:t>
      </w:r>
      <w:r w:rsidRPr="004F38A7">
        <w:rPr>
          <w:spacing w:val="1"/>
        </w:rPr>
        <w:t xml:space="preserve"> </w:t>
      </w: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61"/>
        </w:rPr>
        <w:t xml:space="preserve"> </w:t>
      </w:r>
      <w:r w:rsidRPr="004F38A7">
        <w:t>контекста</w:t>
      </w:r>
      <w:r w:rsidRPr="004F38A7">
        <w:rPr>
          <w:spacing w:val="1"/>
        </w:rPr>
        <w:t xml:space="preserve"> </w:t>
      </w:r>
      <w:r w:rsidRPr="004F38A7">
        <w:t>опирается</w:t>
      </w:r>
      <w:r w:rsidRPr="004F38A7">
        <w:rPr>
          <w:spacing w:val="58"/>
        </w:rPr>
        <w:t xml:space="preserve"> </w:t>
      </w:r>
      <w:r w:rsidRPr="004F38A7">
        <w:t>на</w:t>
      </w:r>
      <w:r w:rsidRPr="004F38A7">
        <w:rPr>
          <w:spacing w:val="58"/>
        </w:rPr>
        <w:t xml:space="preserve"> </w:t>
      </w:r>
      <w:r w:rsidRPr="004F38A7">
        <w:t>построение</w:t>
      </w:r>
      <w:r w:rsidRPr="004F38A7">
        <w:rPr>
          <w:spacing w:val="58"/>
        </w:rPr>
        <w:t xml:space="preserve"> </w:t>
      </w:r>
      <w:r w:rsidRPr="004F38A7">
        <w:t>социального</w:t>
      </w:r>
      <w:r w:rsidRPr="004F38A7">
        <w:rPr>
          <w:spacing w:val="59"/>
        </w:rPr>
        <w:t xml:space="preserve"> </w:t>
      </w:r>
      <w:r w:rsidRPr="004F38A7">
        <w:t>партнерства</w:t>
      </w:r>
      <w:r w:rsidRPr="004F38A7">
        <w:rPr>
          <w:spacing w:val="57"/>
        </w:rPr>
        <w:t xml:space="preserve"> </w:t>
      </w:r>
      <w:r w:rsidRPr="004F38A7">
        <w:t>образовательной</w:t>
      </w:r>
      <w:r w:rsidRPr="004F38A7">
        <w:rPr>
          <w:spacing w:val="60"/>
        </w:rPr>
        <w:t xml:space="preserve"> </w:t>
      </w:r>
      <w:r w:rsidRPr="004F38A7">
        <w:t>организации.</w:t>
      </w:r>
      <w:r w:rsidRPr="004F38A7">
        <w:rPr>
          <w:spacing w:val="59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расположен в спальном районе города, рядом имеются такие  социально значимых объекты как: детская библиотека, кинотеатр, детская художественная школа,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-3"/>
        </w:rPr>
        <w:t xml:space="preserve"> </w:t>
      </w:r>
      <w:r w:rsidRPr="004F38A7">
        <w:t>бы способствовали социокультурному</w:t>
      </w:r>
      <w:r w:rsidRPr="004F38A7">
        <w:rPr>
          <w:spacing w:val="-3"/>
        </w:rPr>
        <w:t xml:space="preserve"> </w:t>
      </w:r>
      <w:r w:rsidRPr="004F38A7">
        <w:t>развитию</w:t>
      </w:r>
      <w:r w:rsidRPr="004F38A7">
        <w:rPr>
          <w:spacing w:val="-1"/>
        </w:rPr>
        <w:t xml:space="preserve"> </w:t>
      </w:r>
      <w:r w:rsidRPr="004F38A7">
        <w:t>дошкольников.</w:t>
      </w:r>
    </w:p>
    <w:p w:rsidR="009D1A0F" w:rsidRPr="004F38A7" w:rsidRDefault="009D1A0F" w:rsidP="0064365C">
      <w:pPr>
        <w:pStyle w:val="BodyText"/>
        <w:ind w:left="220" w:right="210" w:firstLine="719"/>
      </w:pPr>
      <w:r w:rsidRPr="004F38A7">
        <w:t>Детский сад активно взаимодействует с ближайшими объектами социума: филиалом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библиотеки,</w:t>
      </w:r>
      <w:r w:rsidRPr="004F38A7">
        <w:rPr>
          <w:spacing w:val="1"/>
        </w:rPr>
        <w:t xml:space="preserve"> </w:t>
      </w:r>
      <w:r w:rsidRPr="004F38A7">
        <w:t>МОУ</w:t>
      </w:r>
      <w:r w:rsidRPr="004F38A7">
        <w:rPr>
          <w:spacing w:val="1"/>
        </w:rPr>
        <w:t xml:space="preserve"> </w:t>
      </w:r>
      <w:r w:rsidRPr="004F38A7">
        <w:t>«Гимназия №23»,</w:t>
      </w:r>
      <w:r w:rsidRPr="004F38A7">
        <w:rPr>
          <w:spacing w:val="1"/>
        </w:rPr>
        <w:t xml:space="preserve"> ГБУЗ РМ «Детская поликлиника №2»</w:t>
      </w:r>
      <w:r w:rsidRPr="004F38A7">
        <w:t>, МДУК «ЦГБС для детей. Филиал детской библиотеки № 4»</w:t>
      </w:r>
      <w:r w:rsidRPr="004F38A7">
        <w:rPr>
          <w:spacing w:val="4"/>
        </w:rPr>
        <w:t>;</w:t>
      </w:r>
      <w:r w:rsidRPr="004F38A7">
        <w:t xml:space="preserve"> ГБУК «Мордовский республиканский краеведческий музей имени И.Д.Воронина; МБУК «Городской детский центр театра и кино «Крошка»» и др.</w:t>
      </w:r>
    </w:p>
    <w:p w:rsidR="009D1A0F" w:rsidRPr="004F38A7" w:rsidRDefault="009D1A0F">
      <w:pPr>
        <w:pStyle w:val="BodyText"/>
        <w:ind w:left="231" w:right="226"/>
      </w:pPr>
      <w:r w:rsidRPr="004F38A7">
        <w:t>Это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-1"/>
        </w:rPr>
        <w:t xml:space="preserve"> </w:t>
      </w:r>
      <w:r w:rsidRPr="004F38A7">
        <w:t>расширять образовательные</w:t>
      </w:r>
      <w:r w:rsidRPr="004F38A7">
        <w:rPr>
          <w:spacing w:val="-3"/>
        </w:rPr>
        <w:t xml:space="preserve"> </w:t>
      </w:r>
      <w:r w:rsidRPr="004F38A7">
        <w:t>возможности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учреждения.</w:t>
      </w:r>
    </w:p>
    <w:p w:rsidR="009D1A0F" w:rsidRPr="004F38A7" w:rsidRDefault="009D1A0F">
      <w:pPr>
        <w:pStyle w:val="BodyText"/>
        <w:ind w:left="231" w:right="224"/>
      </w:pPr>
      <w:r w:rsidRPr="004F38A7">
        <w:t>В рамках социокультурного контекста, направленного на воспитание любви к своей</w:t>
      </w:r>
      <w:r w:rsidRPr="004F38A7">
        <w:rPr>
          <w:spacing w:val="1"/>
        </w:rPr>
        <w:t xml:space="preserve"> </w:t>
      </w:r>
      <w:r w:rsidRPr="004F38A7">
        <w:t>семье,</w:t>
      </w:r>
      <w:r w:rsidRPr="004F38A7">
        <w:rPr>
          <w:spacing w:val="1"/>
        </w:rPr>
        <w:t xml:space="preserve"> </w:t>
      </w:r>
      <w:r w:rsidRPr="004F38A7">
        <w:t>родному</w:t>
      </w:r>
      <w:r w:rsidRPr="004F38A7">
        <w:rPr>
          <w:spacing w:val="1"/>
        </w:rPr>
        <w:t xml:space="preserve"> </w:t>
      </w:r>
      <w:r w:rsidRPr="004F38A7">
        <w:t>городу,</w:t>
      </w:r>
      <w:r w:rsidRPr="004F38A7">
        <w:rPr>
          <w:spacing w:val="1"/>
        </w:rPr>
        <w:t xml:space="preserve"> </w:t>
      </w:r>
      <w:r w:rsidRPr="004F38A7">
        <w:t>родному</w:t>
      </w:r>
      <w:r w:rsidRPr="004F38A7">
        <w:rPr>
          <w:spacing w:val="1"/>
        </w:rPr>
        <w:t xml:space="preserve"> </w:t>
      </w:r>
      <w:r w:rsidRPr="004F38A7">
        <w:t>краю,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стране,</w:t>
      </w:r>
      <w:r w:rsidRPr="004F38A7">
        <w:rPr>
          <w:spacing w:val="1"/>
        </w:rPr>
        <w:t xml:space="preserve"> </w:t>
      </w:r>
      <w:r w:rsidRPr="004F38A7">
        <w:t>повышается</w:t>
      </w:r>
      <w:r w:rsidRPr="004F38A7">
        <w:rPr>
          <w:spacing w:val="1"/>
        </w:rPr>
        <w:t xml:space="preserve"> </w:t>
      </w:r>
      <w:r w:rsidRPr="004F38A7">
        <w:t>роль</w:t>
      </w:r>
      <w:r w:rsidRPr="004F38A7">
        <w:rPr>
          <w:spacing w:val="1"/>
        </w:rPr>
        <w:t xml:space="preserve"> </w:t>
      </w:r>
      <w:r w:rsidRPr="004F38A7">
        <w:t>профессионально-</w:t>
      </w:r>
      <w:r w:rsidRPr="004F38A7">
        <w:rPr>
          <w:spacing w:val="-57"/>
        </w:rPr>
        <w:t xml:space="preserve"> </w:t>
      </w:r>
      <w:r w:rsidRPr="004F38A7">
        <w:t>родительской</w:t>
      </w:r>
      <w:r w:rsidRPr="004F38A7">
        <w:rPr>
          <w:spacing w:val="-1"/>
        </w:rPr>
        <w:t xml:space="preserve"> </w:t>
      </w:r>
      <w:r w:rsidRPr="004F38A7">
        <w:t>общности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реализации</w:t>
      </w:r>
      <w:r w:rsidRPr="004F38A7">
        <w:rPr>
          <w:spacing w:val="-1"/>
        </w:rPr>
        <w:t xml:space="preserve"> </w:t>
      </w:r>
      <w:r w:rsidRPr="004F38A7">
        <w:t>задач</w:t>
      </w:r>
      <w:r w:rsidRPr="004F38A7">
        <w:rPr>
          <w:spacing w:val="-1"/>
        </w:rPr>
        <w:t xml:space="preserve"> </w:t>
      </w:r>
      <w:r w:rsidRPr="004F38A7">
        <w:t>Программе воспитания.</w:t>
      </w:r>
    </w:p>
    <w:p w:rsidR="009D1A0F" w:rsidRPr="004F38A7" w:rsidRDefault="009D1A0F">
      <w:pPr>
        <w:pStyle w:val="BodyText"/>
        <w:ind w:left="231" w:right="229"/>
      </w:pPr>
      <w:r w:rsidRPr="004F38A7">
        <w:t>Самарская область является многонациональным субъектом РФ и возникает острая</w:t>
      </w:r>
      <w:r w:rsidRPr="004F38A7">
        <w:rPr>
          <w:spacing w:val="1"/>
        </w:rPr>
        <w:t xml:space="preserve"> </w:t>
      </w:r>
      <w:r w:rsidRPr="004F38A7">
        <w:t>потребность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целенаправленной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формированию</w:t>
      </w:r>
      <w:r w:rsidRPr="004F38A7">
        <w:rPr>
          <w:spacing w:val="1"/>
        </w:rPr>
        <w:t xml:space="preserve"> </w:t>
      </w:r>
      <w:r w:rsidRPr="004F38A7">
        <w:t>поликультурной</w:t>
      </w:r>
      <w:r w:rsidRPr="004F38A7">
        <w:rPr>
          <w:spacing w:val="1"/>
        </w:rPr>
        <w:t xml:space="preserve"> </w:t>
      </w:r>
      <w:r w:rsidRPr="004F38A7">
        <w:t>личности, сочетающей в себе системные знания в области различных культур, стремление и</w:t>
      </w:r>
      <w:r w:rsidRPr="004F38A7">
        <w:rPr>
          <w:spacing w:val="1"/>
        </w:rPr>
        <w:t xml:space="preserve"> </w:t>
      </w:r>
      <w:r w:rsidRPr="004F38A7">
        <w:t>готовность к межкультурному диалогу. И дошкольное образование является первым звеном в</w:t>
      </w:r>
      <w:r w:rsidRPr="004F38A7">
        <w:rPr>
          <w:spacing w:val="1"/>
        </w:rPr>
        <w:t xml:space="preserve"> </w:t>
      </w:r>
      <w:r w:rsidRPr="004F38A7">
        <w:t>данной</w:t>
      </w:r>
      <w:r w:rsidRPr="004F38A7">
        <w:rPr>
          <w:spacing w:val="-1"/>
        </w:rPr>
        <w:t xml:space="preserve"> </w:t>
      </w:r>
      <w:r w:rsidRPr="004F38A7">
        <w:t>работе.</w:t>
      </w:r>
    </w:p>
    <w:p w:rsidR="009D1A0F" w:rsidRPr="004F38A7" w:rsidRDefault="009D1A0F">
      <w:pPr>
        <w:pStyle w:val="BodyText"/>
        <w:ind w:left="231" w:right="224"/>
      </w:pPr>
      <w:r w:rsidRPr="004F38A7">
        <w:t>В рамках Образовательной программы предусмотрено ознакомление дошкольников с</w:t>
      </w:r>
      <w:r w:rsidRPr="004F38A7">
        <w:rPr>
          <w:spacing w:val="1"/>
        </w:rPr>
        <w:t xml:space="preserve"> </w:t>
      </w:r>
      <w:r w:rsidRPr="004F38A7">
        <w:t>Россией,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историей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традициями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1"/>
        </w:rPr>
        <w:t xml:space="preserve"> </w:t>
      </w:r>
      <w:r w:rsidRPr="004F38A7">
        <w:t>Родины,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традициями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обычаями</w:t>
      </w:r>
      <w:r w:rsidRPr="004F38A7">
        <w:rPr>
          <w:spacing w:val="1"/>
        </w:rPr>
        <w:t xml:space="preserve"> мордовского </w:t>
      </w:r>
      <w:r w:rsidRPr="004F38A7">
        <w:t>народа, с особенностями Республики Мордовия. Это учитывается при составлении календарно -</w:t>
      </w:r>
      <w:r w:rsidRPr="004F38A7">
        <w:rPr>
          <w:spacing w:val="1"/>
        </w:rPr>
        <w:t xml:space="preserve"> </w:t>
      </w:r>
      <w:r w:rsidRPr="004F38A7">
        <w:t>тематического плана работы в ДОО, при планировании социально значимых мероприятий в</w:t>
      </w:r>
      <w:r w:rsidRPr="004F38A7">
        <w:rPr>
          <w:spacing w:val="1"/>
        </w:rPr>
        <w:t xml:space="preserve"> </w:t>
      </w:r>
      <w:r w:rsidRPr="004F38A7">
        <w:t>регионе,</w:t>
      </w:r>
      <w:r w:rsidRPr="004F38A7">
        <w:rPr>
          <w:spacing w:val="-1"/>
        </w:rPr>
        <w:t xml:space="preserve"> </w:t>
      </w:r>
      <w:r w:rsidRPr="004F38A7">
        <w:t>городе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районе.</w:t>
      </w:r>
    </w:p>
    <w:p w:rsidR="009D1A0F" w:rsidRPr="004F38A7" w:rsidRDefault="009D1A0F">
      <w:pPr>
        <w:pStyle w:val="BodyText"/>
        <w:ind w:left="231" w:right="227"/>
      </w:pPr>
      <w:r w:rsidRPr="004F38A7">
        <w:t>Главная</w:t>
      </w:r>
      <w:r w:rsidRPr="004F38A7">
        <w:rPr>
          <w:spacing w:val="1"/>
        </w:rPr>
        <w:t xml:space="preserve"> </w:t>
      </w:r>
      <w:r w:rsidRPr="004F38A7">
        <w:t>задача</w:t>
      </w:r>
      <w:r w:rsidRPr="004F38A7">
        <w:rPr>
          <w:spacing w:val="1"/>
        </w:rPr>
        <w:t xml:space="preserve"> </w:t>
      </w:r>
      <w:r w:rsidRPr="004F38A7">
        <w:t>профессионально-родительской</w:t>
      </w:r>
      <w:r w:rsidRPr="004F38A7">
        <w:rPr>
          <w:spacing w:val="1"/>
        </w:rPr>
        <w:t xml:space="preserve"> </w:t>
      </w:r>
      <w:r w:rsidRPr="004F38A7">
        <w:t>общности -</w:t>
      </w:r>
      <w:r w:rsidRPr="004F38A7">
        <w:rPr>
          <w:spacing w:val="1"/>
        </w:rPr>
        <w:t xml:space="preserve"> </w:t>
      </w:r>
      <w:r w:rsidRPr="004F38A7">
        <w:t>объединить</w:t>
      </w:r>
      <w:r w:rsidRPr="004F38A7">
        <w:rPr>
          <w:spacing w:val="1"/>
        </w:rPr>
        <w:t xml:space="preserve"> </w:t>
      </w:r>
      <w:r w:rsidRPr="004F38A7">
        <w:t>усилия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 формирования у дошкольников базовой системы традиционных ценностей нашего</w:t>
      </w:r>
      <w:r w:rsidRPr="004F38A7">
        <w:rPr>
          <w:spacing w:val="1"/>
        </w:rPr>
        <w:t xml:space="preserve"> </w:t>
      </w:r>
      <w:r w:rsidRPr="004F38A7">
        <w:t>общества,</w:t>
      </w:r>
      <w:r w:rsidRPr="004F38A7">
        <w:rPr>
          <w:spacing w:val="-1"/>
        </w:rPr>
        <w:t xml:space="preserve"> </w:t>
      </w:r>
      <w:r w:rsidRPr="004F38A7">
        <w:t>основ морального, нравственного поведения.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2"/>
        <w:spacing w:line="240" w:lineRule="auto"/>
        <w:ind w:left="939" w:right="2568"/>
      </w:pPr>
      <w:r w:rsidRPr="004F38A7">
        <w:t>Особенности взаимодействия ДОО с семьями воспитанников</w:t>
      </w:r>
      <w:r w:rsidRPr="004F38A7">
        <w:rPr>
          <w:spacing w:val="-57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процессе</w:t>
      </w:r>
      <w:r w:rsidRPr="004F38A7">
        <w:rPr>
          <w:spacing w:val="-1"/>
        </w:rPr>
        <w:t xml:space="preserve"> </w:t>
      </w:r>
      <w:r w:rsidRPr="004F38A7">
        <w:t>реализации Программы</w:t>
      </w:r>
      <w:r w:rsidRPr="004F38A7">
        <w:rPr>
          <w:spacing w:val="-2"/>
        </w:rPr>
        <w:t xml:space="preserve"> </w:t>
      </w:r>
      <w:r w:rsidRPr="004F38A7">
        <w:t>воспитания</w:t>
      </w:r>
    </w:p>
    <w:p w:rsidR="009D1A0F" w:rsidRPr="004F38A7" w:rsidRDefault="009D1A0F">
      <w:p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32"/>
      </w:pP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принципах</w:t>
      </w:r>
      <w:r w:rsidRPr="004F38A7">
        <w:rPr>
          <w:spacing w:val="-1"/>
        </w:rPr>
        <w:t xml:space="preserve"> </w:t>
      </w:r>
      <w:r w:rsidRPr="004F38A7">
        <w:t>ценностного</w:t>
      </w:r>
      <w:r w:rsidRPr="004F38A7">
        <w:rPr>
          <w:spacing w:val="-1"/>
        </w:rPr>
        <w:t xml:space="preserve"> </w:t>
      </w:r>
      <w:r w:rsidRPr="004F38A7">
        <w:t>единства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сотрудничества с</w:t>
      </w:r>
      <w:r w:rsidRPr="004F38A7">
        <w:rPr>
          <w:spacing w:val="-2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ind w:left="939" w:firstLine="0"/>
      </w:pPr>
      <w:r w:rsidRPr="004F38A7">
        <w:t>Работа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родителями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ДОО</w:t>
      </w:r>
      <w:r w:rsidRPr="004F38A7">
        <w:rPr>
          <w:spacing w:val="-4"/>
        </w:rPr>
        <w:t xml:space="preserve"> </w:t>
      </w:r>
      <w:r w:rsidRPr="004F38A7">
        <w:t>организуется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нескольких</w:t>
      </w:r>
      <w:r w:rsidRPr="004F38A7">
        <w:rPr>
          <w:spacing w:val="-3"/>
        </w:rPr>
        <w:t xml:space="preserve"> </w:t>
      </w:r>
      <w:r w:rsidRPr="004F38A7">
        <w:t>направлениях:</w:t>
      </w:r>
    </w:p>
    <w:p w:rsidR="009D1A0F" w:rsidRPr="004F38A7" w:rsidRDefault="009D1A0F">
      <w:pPr>
        <w:pStyle w:val="ListParagraph"/>
        <w:numPr>
          <w:ilvl w:val="0"/>
          <w:numId w:val="118"/>
        </w:numPr>
        <w:tabs>
          <w:tab w:val="left" w:pos="515"/>
        </w:tabs>
        <w:ind w:right="232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укрепления здоровья детей;</w:t>
      </w:r>
    </w:p>
    <w:p w:rsidR="009D1A0F" w:rsidRPr="004F38A7" w:rsidRDefault="009D1A0F">
      <w:pPr>
        <w:pStyle w:val="ListParagraph"/>
        <w:numPr>
          <w:ilvl w:val="0"/>
          <w:numId w:val="118"/>
        </w:numPr>
        <w:tabs>
          <w:tab w:val="left" w:pos="515"/>
        </w:tabs>
        <w:ind w:right="234"/>
        <w:rPr>
          <w:sz w:val="24"/>
        </w:rPr>
      </w:pPr>
      <w:r w:rsidRPr="004F38A7">
        <w:rPr>
          <w:sz w:val="24"/>
        </w:rPr>
        <w:t>оказание помощи родителям (законным представителям) в воспитании детей, в развитии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необходимой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коррекции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нарушений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 развития;</w:t>
      </w:r>
    </w:p>
    <w:p w:rsidR="009D1A0F" w:rsidRPr="004F38A7" w:rsidRDefault="009D1A0F">
      <w:pPr>
        <w:pStyle w:val="ListParagraph"/>
        <w:numPr>
          <w:ilvl w:val="0"/>
          <w:numId w:val="118"/>
        </w:numPr>
        <w:tabs>
          <w:tab w:val="left" w:pos="515"/>
        </w:tabs>
        <w:ind w:right="222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18"/>
        </w:numPr>
        <w:tabs>
          <w:tab w:val="left" w:pos="515"/>
        </w:tabs>
        <w:ind w:right="234"/>
        <w:rPr>
          <w:sz w:val="24"/>
        </w:rPr>
      </w:pPr>
      <w:r w:rsidRPr="004F38A7">
        <w:rPr>
          <w:sz w:val="24"/>
        </w:rPr>
        <w:t>создание возможностей для обсуждения с родителями (законными представителями) 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реализацией Программы.</w:t>
      </w:r>
    </w:p>
    <w:p w:rsidR="009D1A0F" w:rsidRPr="004F38A7" w:rsidRDefault="009D1A0F">
      <w:pPr>
        <w:pStyle w:val="BodyText"/>
        <w:ind w:left="231" w:right="235"/>
      </w:pPr>
      <w:r w:rsidRPr="004F38A7">
        <w:t>Одним</w:t>
      </w:r>
      <w:r w:rsidRPr="004F38A7">
        <w:rPr>
          <w:spacing w:val="14"/>
        </w:rPr>
        <w:t xml:space="preserve"> </w:t>
      </w:r>
      <w:r w:rsidRPr="004F38A7">
        <w:t>из</w:t>
      </w:r>
      <w:r w:rsidRPr="004F38A7">
        <w:rPr>
          <w:spacing w:val="16"/>
        </w:rPr>
        <w:t xml:space="preserve"> </w:t>
      </w:r>
      <w:r w:rsidRPr="004F38A7">
        <w:t>направлений</w:t>
      </w:r>
      <w:r w:rsidRPr="004F38A7">
        <w:rPr>
          <w:spacing w:val="14"/>
        </w:rPr>
        <w:t xml:space="preserve"> </w:t>
      </w:r>
      <w:r w:rsidRPr="004F38A7">
        <w:t>работы</w:t>
      </w:r>
      <w:r w:rsidRPr="004F38A7">
        <w:rPr>
          <w:spacing w:val="15"/>
        </w:rPr>
        <w:t xml:space="preserve"> </w:t>
      </w:r>
      <w:r w:rsidRPr="004F38A7">
        <w:t>детского</w:t>
      </w:r>
      <w:r w:rsidRPr="004F38A7">
        <w:rPr>
          <w:spacing w:val="15"/>
        </w:rPr>
        <w:t xml:space="preserve"> </w:t>
      </w:r>
      <w:r w:rsidRPr="004F38A7">
        <w:t>сада</w:t>
      </w:r>
      <w:r w:rsidRPr="004F38A7">
        <w:rPr>
          <w:spacing w:val="14"/>
        </w:rPr>
        <w:t xml:space="preserve"> </w:t>
      </w:r>
      <w:r w:rsidRPr="004F38A7">
        <w:t>является</w:t>
      </w:r>
      <w:r w:rsidRPr="004F38A7">
        <w:rPr>
          <w:spacing w:val="15"/>
        </w:rPr>
        <w:t xml:space="preserve"> </w:t>
      </w:r>
      <w:r w:rsidRPr="004F38A7">
        <w:t>активное</w:t>
      </w:r>
      <w:r w:rsidRPr="004F38A7">
        <w:rPr>
          <w:spacing w:val="15"/>
        </w:rPr>
        <w:t xml:space="preserve"> </w:t>
      </w:r>
      <w:r w:rsidRPr="004F38A7">
        <w:t>вовлечение</w:t>
      </w:r>
      <w:r w:rsidRPr="004F38A7">
        <w:rPr>
          <w:spacing w:val="15"/>
        </w:rPr>
        <w:t xml:space="preserve"> </w:t>
      </w:r>
      <w:r w:rsidRPr="004F38A7">
        <w:t>родителей</w:t>
      </w:r>
      <w:r w:rsidRPr="004F38A7">
        <w:rPr>
          <w:spacing w:val="-58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воспитательно-образовательную</w:t>
      </w:r>
      <w:r w:rsidRPr="004F38A7">
        <w:rPr>
          <w:spacing w:val="2"/>
        </w:rPr>
        <w:t xml:space="preserve"> </w:t>
      </w:r>
      <w:r w:rsidRPr="004F38A7">
        <w:t>деятельность.</w:t>
      </w:r>
      <w:r w:rsidRPr="004F38A7">
        <w:rPr>
          <w:spacing w:val="-1"/>
        </w:rPr>
        <w:t xml:space="preserve"> </w:t>
      </w:r>
      <w:r w:rsidRPr="004F38A7">
        <w:t>Ценно то, что: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38"/>
        <w:rPr>
          <w:sz w:val="24"/>
        </w:rPr>
      </w:pPr>
      <w:r w:rsidRPr="004F38A7">
        <w:rPr>
          <w:sz w:val="24"/>
        </w:rPr>
        <w:t>родители начинают осознавать свою сопричастность к происходящему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группе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дошкольном учреждении;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28"/>
        <w:rPr>
          <w:sz w:val="24"/>
        </w:rPr>
      </w:pPr>
      <w:r w:rsidRPr="004F38A7">
        <w:rPr>
          <w:sz w:val="24"/>
        </w:rPr>
        <w:t>участие в конкретных делах, проектной деятельности и других мероприятиях помогает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опыт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лучше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понять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своего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ребёнка, приобрести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новые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знания.</w:t>
      </w:r>
    </w:p>
    <w:p w:rsidR="009D1A0F" w:rsidRPr="004F38A7" w:rsidRDefault="009D1A0F">
      <w:pPr>
        <w:pStyle w:val="BodyText"/>
        <w:spacing w:before="2"/>
        <w:ind w:left="231" w:right="229"/>
      </w:pPr>
      <w:r w:rsidRPr="004F38A7">
        <w:t>Большое</w:t>
      </w:r>
      <w:r w:rsidRPr="004F38A7">
        <w:rPr>
          <w:spacing w:val="1"/>
        </w:rPr>
        <w:t xml:space="preserve"> </w:t>
      </w:r>
      <w:r w:rsidRPr="004F38A7">
        <w:t>внимание</w:t>
      </w:r>
      <w:r w:rsidRPr="004F38A7">
        <w:rPr>
          <w:spacing w:val="1"/>
        </w:rPr>
        <w:t xml:space="preserve"> </w:t>
      </w:r>
      <w:r w:rsidRPr="004F38A7">
        <w:t>уделяется</w:t>
      </w:r>
      <w:r w:rsidRPr="004F38A7">
        <w:rPr>
          <w:spacing w:val="1"/>
        </w:rPr>
        <w:t xml:space="preserve"> </w:t>
      </w:r>
      <w:r w:rsidRPr="004F38A7">
        <w:t>интеграции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общественного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57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сохраняя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этом</w:t>
      </w:r>
      <w:r w:rsidRPr="004F38A7">
        <w:rPr>
          <w:spacing w:val="1"/>
        </w:rPr>
        <w:t xml:space="preserve"> </w:t>
      </w:r>
      <w:r w:rsidRPr="004F38A7">
        <w:t>приоритет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воспитания.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этой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проводятся</w:t>
      </w:r>
      <w:r w:rsidRPr="004F38A7">
        <w:rPr>
          <w:spacing w:val="1"/>
        </w:rPr>
        <w:t xml:space="preserve"> </w:t>
      </w:r>
      <w:r w:rsidRPr="004F38A7">
        <w:t>родительские</w:t>
      </w:r>
      <w:r w:rsidRPr="004F38A7">
        <w:rPr>
          <w:spacing w:val="1"/>
        </w:rPr>
        <w:t xml:space="preserve"> </w:t>
      </w:r>
      <w:r w:rsidRPr="004F38A7">
        <w:t>собрания,</w:t>
      </w:r>
      <w:r w:rsidRPr="004F38A7">
        <w:rPr>
          <w:spacing w:val="1"/>
        </w:rPr>
        <w:t xml:space="preserve"> </w:t>
      </w:r>
      <w:r w:rsidRPr="004F38A7">
        <w:t>консультации,</w:t>
      </w:r>
      <w:r w:rsidRPr="004F38A7">
        <w:rPr>
          <w:spacing w:val="1"/>
        </w:rPr>
        <w:t xml:space="preserve"> </w:t>
      </w:r>
      <w:r w:rsidRPr="004F38A7">
        <w:t>беседы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дискуссии,</w:t>
      </w:r>
      <w:r w:rsidRPr="004F38A7">
        <w:rPr>
          <w:spacing w:val="1"/>
        </w:rPr>
        <w:t xml:space="preserve"> </w:t>
      </w:r>
      <w:r w:rsidRPr="004F38A7">
        <w:t>круглые</w:t>
      </w:r>
      <w:r w:rsidRPr="004F38A7">
        <w:rPr>
          <w:spacing w:val="1"/>
        </w:rPr>
        <w:t xml:space="preserve"> </w:t>
      </w:r>
      <w:r w:rsidRPr="004F38A7">
        <w:t>столы,</w:t>
      </w:r>
      <w:r w:rsidRPr="004F38A7">
        <w:rPr>
          <w:spacing w:val="1"/>
        </w:rPr>
        <w:t xml:space="preserve"> </w:t>
      </w:r>
      <w:r w:rsidRPr="004F38A7">
        <w:t>викторины, Дни открытых дверей, просмотры родителями отдельных форм работы с детьми.</w:t>
      </w:r>
      <w:r w:rsidRPr="004F38A7">
        <w:rPr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применяют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наглядной</w:t>
      </w:r>
      <w:r w:rsidRPr="004F38A7">
        <w:rPr>
          <w:spacing w:val="1"/>
        </w:rPr>
        <w:t xml:space="preserve"> </w:t>
      </w:r>
      <w:r w:rsidRPr="004F38A7">
        <w:t>пропаганды</w:t>
      </w:r>
      <w:r w:rsidRPr="004F38A7">
        <w:rPr>
          <w:spacing w:val="1"/>
        </w:rPr>
        <w:t xml:space="preserve"> </w:t>
      </w:r>
      <w:r w:rsidRPr="004F38A7">
        <w:t>(информационные</w:t>
      </w:r>
      <w:r w:rsidRPr="004F38A7">
        <w:rPr>
          <w:spacing w:val="1"/>
        </w:rPr>
        <w:t xml:space="preserve"> </w:t>
      </w:r>
      <w:r w:rsidRPr="004F38A7">
        <w:t>листки,</w:t>
      </w:r>
      <w:r w:rsidRPr="004F38A7">
        <w:rPr>
          <w:spacing w:val="1"/>
        </w:rPr>
        <w:t xml:space="preserve"> </w:t>
      </w:r>
      <w:r w:rsidRPr="004F38A7">
        <w:t>флаеры,</w:t>
      </w:r>
      <w:r w:rsidRPr="004F38A7">
        <w:rPr>
          <w:spacing w:val="1"/>
        </w:rPr>
        <w:t xml:space="preserve"> </w:t>
      </w:r>
      <w:r w:rsidRPr="004F38A7">
        <w:t>тематические стенды, фотовыставки и др.), публикуют информацию в групповых блогах и на</w:t>
      </w:r>
      <w:r w:rsidRPr="004F38A7">
        <w:rPr>
          <w:spacing w:val="1"/>
        </w:rPr>
        <w:t xml:space="preserve"> </w:t>
      </w:r>
      <w:r w:rsidRPr="004F38A7">
        <w:t>сайте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привлекают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участию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проведении</w:t>
      </w:r>
      <w:r w:rsidRPr="004F38A7">
        <w:rPr>
          <w:spacing w:val="1"/>
        </w:rPr>
        <w:t xml:space="preserve"> </w:t>
      </w:r>
      <w:r w:rsidRPr="004F38A7">
        <w:t>праздников,</w:t>
      </w:r>
      <w:r w:rsidRPr="004F38A7">
        <w:rPr>
          <w:spacing w:val="1"/>
        </w:rPr>
        <w:t xml:space="preserve"> </w:t>
      </w:r>
      <w:r w:rsidRPr="004F38A7">
        <w:t>развлечений,</w:t>
      </w:r>
      <w:r w:rsidRPr="004F38A7">
        <w:rPr>
          <w:spacing w:val="1"/>
        </w:rPr>
        <w:t xml:space="preserve"> </w:t>
      </w:r>
      <w:r w:rsidRPr="004F38A7">
        <w:t>экскурсий, групповых дискуссий, мастер-классов. Организация экскурсий, целевых прогулок,</w:t>
      </w:r>
      <w:r w:rsidRPr="004F38A7">
        <w:rPr>
          <w:spacing w:val="1"/>
        </w:rPr>
        <w:t xml:space="preserve"> </w:t>
      </w:r>
      <w:r w:rsidRPr="004F38A7">
        <w:t>походов (совместно с родителями) помогают дошкольникам расширить кругозор, получить</w:t>
      </w:r>
      <w:r w:rsidRPr="004F38A7">
        <w:rPr>
          <w:spacing w:val="1"/>
        </w:rPr>
        <w:t xml:space="preserve"> </w:t>
      </w:r>
      <w:r w:rsidRPr="004F38A7">
        <w:t>новые</w:t>
      </w:r>
      <w:r w:rsidRPr="004F38A7">
        <w:rPr>
          <w:spacing w:val="1"/>
        </w:rPr>
        <w:t xml:space="preserve"> </w:t>
      </w:r>
      <w:r w:rsidRPr="004F38A7">
        <w:t>знания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окружающей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социальной,</w:t>
      </w:r>
      <w:r w:rsidRPr="004F38A7">
        <w:rPr>
          <w:spacing w:val="1"/>
        </w:rPr>
        <w:t xml:space="preserve"> </w:t>
      </w:r>
      <w:r w:rsidRPr="004F38A7">
        <w:t>культурной,</w:t>
      </w:r>
      <w:r w:rsidRPr="004F38A7">
        <w:rPr>
          <w:spacing w:val="1"/>
        </w:rPr>
        <w:t xml:space="preserve"> </w:t>
      </w:r>
      <w:r w:rsidRPr="004F38A7">
        <w:t>природной</w:t>
      </w:r>
      <w:r w:rsidRPr="004F38A7">
        <w:rPr>
          <w:spacing w:val="1"/>
        </w:rPr>
        <w:t xml:space="preserve"> </w:t>
      </w:r>
      <w:r w:rsidRPr="004F38A7">
        <w:t>среде,</w:t>
      </w:r>
      <w:r w:rsidRPr="004F38A7">
        <w:rPr>
          <w:spacing w:val="1"/>
        </w:rPr>
        <w:t xml:space="preserve"> </w:t>
      </w:r>
      <w:r w:rsidRPr="004F38A7">
        <w:t>научиться</w:t>
      </w:r>
      <w:r w:rsidRPr="004F38A7">
        <w:rPr>
          <w:spacing w:val="1"/>
        </w:rPr>
        <w:t xml:space="preserve"> </w:t>
      </w:r>
      <w:r w:rsidRPr="004F38A7">
        <w:t>уважительно и бережно относиться к ней, приобрести важный опыт социально одобряемого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различных ситуациях.</w:t>
      </w:r>
    </w:p>
    <w:p w:rsidR="009D1A0F" w:rsidRPr="004F38A7" w:rsidRDefault="009D1A0F">
      <w:pPr>
        <w:pStyle w:val="BodyText"/>
        <w:spacing w:before="1"/>
        <w:ind w:left="231" w:right="224"/>
      </w:pPr>
      <w:r w:rsidRPr="004F38A7">
        <w:t>В рамках взаимодействия с семьёй в ДОО, одной из эффективных форм поддержки</w:t>
      </w:r>
      <w:r w:rsidRPr="004F38A7">
        <w:rPr>
          <w:spacing w:val="1"/>
        </w:rPr>
        <w:t xml:space="preserve"> </w:t>
      </w:r>
      <w:r w:rsidRPr="004F38A7">
        <w:t>являются консультационные встречи со специалистами ДОО. В ходе встреч обсуждаются</w:t>
      </w:r>
      <w:r w:rsidRPr="004F38A7">
        <w:rPr>
          <w:spacing w:val="1"/>
        </w:rPr>
        <w:t xml:space="preserve"> </w:t>
      </w:r>
      <w:r w:rsidRPr="004F38A7">
        <w:t>вопросы,</w:t>
      </w:r>
      <w:r w:rsidRPr="004F38A7">
        <w:rPr>
          <w:spacing w:val="9"/>
        </w:rPr>
        <w:t xml:space="preserve"> </w:t>
      </w:r>
      <w:r w:rsidRPr="004F38A7">
        <w:t>касающиеся</w:t>
      </w:r>
      <w:r w:rsidRPr="004F38A7">
        <w:rPr>
          <w:spacing w:val="12"/>
        </w:rPr>
        <w:t xml:space="preserve"> </w:t>
      </w:r>
      <w:r w:rsidRPr="004F38A7">
        <w:t>различных</w:t>
      </w:r>
      <w:r w:rsidRPr="004F38A7">
        <w:rPr>
          <w:spacing w:val="13"/>
        </w:rPr>
        <w:t xml:space="preserve"> </w:t>
      </w:r>
      <w:r w:rsidRPr="004F38A7">
        <w:t>сторон</w:t>
      </w:r>
      <w:r w:rsidRPr="004F38A7">
        <w:rPr>
          <w:spacing w:val="11"/>
        </w:rPr>
        <w:t xml:space="preserve"> </w:t>
      </w:r>
      <w:r w:rsidRPr="004F38A7">
        <w:t>воспитания</w:t>
      </w:r>
      <w:r w:rsidRPr="004F38A7">
        <w:rPr>
          <w:spacing w:val="11"/>
        </w:rPr>
        <w:t xml:space="preserve"> </w:t>
      </w:r>
      <w:r w:rsidRPr="004F38A7">
        <w:t>и</w:t>
      </w:r>
      <w:r w:rsidRPr="004F38A7">
        <w:rPr>
          <w:spacing w:val="11"/>
        </w:rPr>
        <w:t xml:space="preserve"> </w:t>
      </w:r>
      <w:r w:rsidRPr="004F38A7">
        <w:t>развития</w:t>
      </w:r>
      <w:r w:rsidRPr="004F38A7">
        <w:rPr>
          <w:spacing w:val="11"/>
        </w:rPr>
        <w:t xml:space="preserve"> </w:t>
      </w:r>
      <w:r w:rsidRPr="004F38A7">
        <w:t>детей.</w:t>
      </w:r>
      <w:r w:rsidRPr="004F38A7">
        <w:rPr>
          <w:spacing w:val="10"/>
        </w:rPr>
        <w:t xml:space="preserve"> </w:t>
      </w:r>
      <w:r w:rsidRPr="004F38A7">
        <w:t>Периодичность</w:t>
      </w:r>
      <w:r w:rsidRPr="004F38A7">
        <w:rPr>
          <w:spacing w:val="11"/>
        </w:rPr>
        <w:t xml:space="preserve"> </w:t>
      </w:r>
      <w:r w:rsidRPr="004F38A7">
        <w:t>встреч</w:t>
      </w:r>
      <w:r w:rsidRPr="004F38A7">
        <w:rPr>
          <w:spacing w:val="-58"/>
        </w:rPr>
        <w:t xml:space="preserve"> </w:t>
      </w:r>
      <w:r w:rsidRPr="004F38A7">
        <w:t>и тематика определяется запросом родителей. Для получения дополнительной информации о</w:t>
      </w:r>
      <w:r w:rsidRPr="004F38A7">
        <w:rPr>
          <w:spacing w:val="1"/>
        </w:rPr>
        <w:t xml:space="preserve"> </w:t>
      </w:r>
      <w:r w:rsidRPr="004F38A7">
        <w:t>характере и причинах возникновения той или иной проблемы, возможных путях и способах ее</w:t>
      </w:r>
      <w:r w:rsidRPr="004F38A7">
        <w:rPr>
          <w:spacing w:val="-57"/>
        </w:rPr>
        <w:t xml:space="preserve"> </w:t>
      </w:r>
      <w:r w:rsidRPr="004F38A7">
        <w:t>решения проводятся микроисследования в сообществе детей и родителей (экспресс-методики,</w:t>
      </w:r>
      <w:r w:rsidRPr="004F38A7">
        <w:rPr>
          <w:spacing w:val="-57"/>
        </w:rPr>
        <w:t xml:space="preserve"> </w:t>
      </w:r>
      <w:r w:rsidRPr="004F38A7">
        <w:t>анкеты,</w:t>
      </w:r>
      <w:r w:rsidRPr="004F38A7">
        <w:rPr>
          <w:spacing w:val="-1"/>
        </w:rPr>
        <w:t xml:space="preserve"> </w:t>
      </w:r>
      <w:r w:rsidRPr="004F38A7">
        <w:t>тесты, опросники).</w:t>
      </w:r>
    </w:p>
    <w:p w:rsidR="009D1A0F" w:rsidRPr="004F38A7" w:rsidRDefault="009D1A0F" w:rsidP="00C94B30">
      <w:pPr>
        <w:pStyle w:val="BodyText"/>
        <w:ind w:left="231" w:firstLine="489"/>
      </w:pPr>
      <w:r w:rsidRPr="004F38A7">
        <w:t>Основные социальные институты, взаимодействующие с МДОУ «Детский сад № 65»</w:t>
      </w:r>
      <w:r w:rsidRPr="004F38A7">
        <w:rPr>
          <w:spacing w:val="-57"/>
        </w:rPr>
        <w:t xml:space="preserve"> </w:t>
      </w:r>
      <w:r w:rsidRPr="004F38A7">
        <w:t>г.о.</w:t>
      </w:r>
      <w:r w:rsidRPr="004F38A7">
        <w:rPr>
          <w:spacing w:val="1"/>
        </w:rPr>
        <w:t xml:space="preserve"> </w:t>
      </w:r>
      <w:r w:rsidRPr="004F38A7">
        <w:t>Саранск:</w:t>
      </w:r>
      <w:r w:rsidRPr="004F38A7">
        <w:rPr>
          <w:spacing w:val="1"/>
        </w:rPr>
        <w:t xml:space="preserve"> </w:t>
      </w:r>
      <w:r w:rsidRPr="004F38A7">
        <w:t>филиал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библиотеки,</w:t>
      </w:r>
      <w:r w:rsidRPr="004F38A7">
        <w:rPr>
          <w:spacing w:val="1"/>
        </w:rPr>
        <w:t xml:space="preserve"> </w:t>
      </w:r>
      <w:r w:rsidRPr="004F38A7">
        <w:t>МОУ</w:t>
      </w:r>
      <w:r w:rsidRPr="004F38A7">
        <w:rPr>
          <w:spacing w:val="1"/>
        </w:rPr>
        <w:t xml:space="preserve"> «Гимназия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23»,</w:t>
      </w:r>
      <w:r w:rsidRPr="004F38A7">
        <w:rPr>
          <w:spacing w:val="1"/>
        </w:rPr>
        <w:t xml:space="preserve"> </w:t>
      </w:r>
      <w:r w:rsidRPr="004F38A7">
        <w:t>ГБУЗ РМ «Д</w:t>
      </w:r>
      <w:r w:rsidRPr="004F38A7">
        <w:rPr>
          <w:spacing w:val="1"/>
        </w:rPr>
        <w:t xml:space="preserve">етская </w:t>
      </w:r>
      <w:r w:rsidRPr="004F38A7">
        <w:t>поликлиника №2», МБУК «Городской детский центр театра и кино «Крошка», ФГБОУ ВО «Мордовский педагогический университет имени М.Е.Евсевьева» и др.</w:t>
      </w:r>
    </w:p>
    <w:p w:rsidR="009D1A0F" w:rsidRPr="004F38A7" w:rsidRDefault="009D1A0F">
      <w:pPr>
        <w:pStyle w:val="BodyText"/>
        <w:ind w:left="231" w:right="236"/>
      </w:pPr>
      <w:r w:rsidRPr="004F38A7">
        <w:t>Разработаны планы взаимодействия ДОО с вышеназванными учреждениями с учетом</w:t>
      </w:r>
      <w:r w:rsidRPr="004F38A7">
        <w:rPr>
          <w:spacing w:val="1"/>
        </w:rPr>
        <w:t xml:space="preserve"> </w:t>
      </w:r>
      <w:r w:rsidRPr="004F38A7">
        <w:t>доступности</w:t>
      </w:r>
      <w:r w:rsidRPr="004F38A7">
        <w:rPr>
          <w:spacing w:val="-1"/>
        </w:rPr>
        <w:t xml:space="preserve"> </w:t>
      </w:r>
      <w:r w:rsidRPr="004F38A7">
        <w:t>и соответствия</w:t>
      </w:r>
      <w:r w:rsidRPr="004F38A7">
        <w:rPr>
          <w:spacing w:val="-1"/>
        </w:rPr>
        <w:t xml:space="preserve"> </w:t>
      </w:r>
      <w:r w:rsidRPr="004F38A7">
        <w:t>возрастным</w:t>
      </w:r>
      <w:r w:rsidRPr="004F38A7">
        <w:rPr>
          <w:spacing w:val="-2"/>
        </w:rPr>
        <w:t xml:space="preserve"> </w:t>
      </w:r>
      <w:r w:rsidRPr="004F38A7">
        <w:t>возможностям</w:t>
      </w:r>
      <w:r w:rsidRPr="004F38A7">
        <w:rPr>
          <w:spacing w:val="-1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231" w:right="228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целях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1"/>
        </w:rPr>
        <w:t xml:space="preserve"> </w:t>
      </w:r>
      <w:r w:rsidRPr="004F38A7">
        <w:t>потенциала</w:t>
      </w:r>
      <w:r w:rsidRPr="004F38A7">
        <w:rPr>
          <w:spacing w:val="1"/>
        </w:rPr>
        <w:t xml:space="preserve"> </w:t>
      </w:r>
      <w:r w:rsidRPr="004F38A7">
        <w:t>региона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работа с родителями (законными представителями) детей дошкольного возраста строится на</w:t>
      </w:r>
      <w:r w:rsidRPr="004F38A7">
        <w:rPr>
          <w:spacing w:val="1"/>
        </w:rPr>
        <w:t xml:space="preserve"> </w:t>
      </w:r>
      <w:r w:rsidRPr="004F38A7">
        <w:t>принципах</w:t>
      </w:r>
      <w:r w:rsidRPr="004F38A7">
        <w:rPr>
          <w:spacing w:val="1"/>
        </w:rPr>
        <w:t xml:space="preserve"> </w:t>
      </w:r>
      <w:r w:rsidRPr="004F38A7">
        <w:t>ценностного</w:t>
      </w:r>
      <w:r w:rsidRPr="004F38A7">
        <w:rPr>
          <w:spacing w:val="1"/>
        </w:rPr>
        <w:t xml:space="preserve"> </w:t>
      </w:r>
      <w:r w:rsidRPr="004F38A7">
        <w:t>единства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сотрудничества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субъектов</w:t>
      </w:r>
      <w:r w:rsidRPr="004F38A7">
        <w:rPr>
          <w:spacing w:val="1"/>
        </w:rPr>
        <w:t xml:space="preserve"> </w:t>
      </w:r>
      <w:r w:rsidRPr="004F38A7">
        <w:t>социокультурного</w:t>
      </w:r>
      <w:r w:rsidRPr="004F38A7">
        <w:rPr>
          <w:spacing w:val="1"/>
        </w:rPr>
        <w:t xml:space="preserve"> </w:t>
      </w:r>
      <w:r w:rsidRPr="004F38A7">
        <w:t>окружения</w:t>
      </w:r>
      <w:r w:rsidRPr="004F38A7">
        <w:rPr>
          <w:spacing w:val="-1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ind w:left="231" w:right="237"/>
      </w:pPr>
      <w:r w:rsidRPr="004F38A7">
        <w:t>Ценностное единство и готовность к сотрудничеству всех участников образовательных</w:t>
      </w:r>
      <w:r w:rsidRPr="004F38A7">
        <w:rPr>
          <w:spacing w:val="-57"/>
        </w:rPr>
        <w:t xml:space="preserve"> </w:t>
      </w:r>
      <w:r w:rsidRPr="004F38A7">
        <w:t>отношений</w:t>
      </w:r>
      <w:r w:rsidRPr="004F38A7">
        <w:rPr>
          <w:spacing w:val="-4"/>
        </w:rPr>
        <w:t xml:space="preserve"> </w:t>
      </w:r>
      <w:r w:rsidRPr="004F38A7">
        <w:t>составляет</w:t>
      </w:r>
      <w:r w:rsidRPr="004F38A7">
        <w:rPr>
          <w:spacing w:val="-3"/>
        </w:rPr>
        <w:t xml:space="preserve"> </w:t>
      </w:r>
      <w:r w:rsidRPr="004F38A7">
        <w:t>основу</w:t>
      </w:r>
      <w:r w:rsidRPr="004F38A7">
        <w:rPr>
          <w:spacing w:val="-4"/>
        </w:rPr>
        <w:t xml:space="preserve"> </w:t>
      </w:r>
      <w:r w:rsidRPr="004F38A7">
        <w:t>уклада</w:t>
      </w:r>
      <w:r w:rsidRPr="004F38A7">
        <w:rPr>
          <w:spacing w:val="-2"/>
        </w:rPr>
        <w:t xml:space="preserve"> </w:t>
      </w:r>
      <w:r w:rsidRPr="004F38A7">
        <w:t>ДОО,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которой</w:t>
      </w:r>
      <w:r w:rsidRPr="004F38A7">
        <w:rPr>
          <w:spacing w:val="-3"/>
        </w:rPr>
        <w:t xml:space="preserve"> </w:t>
      </w:r>
      <w:r w:rsidRPr="004F38A7">
        <w:t>осуществляется</w:t>
      </w:r>
      <w:r w:rsidRPr="004F38A7">
        <w:rPr>
          <w:spacing w:val="-1"/>
        </w:rPr>
        <w:t xml:space="preserve"> </w:t>
      </w:r>
      <w:r w:rsidRPr="004F38A7">
        <w:t>воспитательная</w:t>
      </w:r>
      <w:r w:rsidRPr="004F38A7">
        <w:rPr>
          <w:spacing w:val="-3"/>
        </w:rPr>
        <w:t xml:space="preserve"> </w:t>
      </w:r>
      <w:r w:rsidRPr="004F38A7">
        <w:t>работа.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33"/>
      </w:pPr>
      <w:r w:rsidRPr="004F38A7">
        <w:rPr>
          <w:i/>
          <w:u w:val="single"/>
        </w:rPr>
        <w:t>Виды и формы деятельности</w:t>
      </w:r>
      <w:r w:rsidRPr="004F38A7">
        <w:t>, которые используются в построении сотрудничества</w:t>
      </w:r>
      <w:r w:rsidRPr="004F38A7">
        <w:rPr>
          <w:spacing w:val="1"/>
        </w:rPr>
        <w:t xml:space="preserve"> </w:t>
      </w:r>
      <w:r w:rsidRPr="004F38A7">
        <w:t>педагогов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родителей</w:t>
      </w:r>
      <w:r w:rsidRPr="004F38A7">
        <w:rPr>
          <w:spacing w:val="-3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процессе</w:t>
      </w:r>
      <w:r w:rsidRPr="004F38A7">
        <w:rPr>
          <w:spacing w:val="-3"/>
        </w:rPr>
        <w:t xml:space="preserve"> </w:t>
      </w:r>
      <w:r w:rsidRPr="004F38A7">
        <w:t>воспитательной</w:t>
      </w:r>
      <w:r w:rsidRPr="004F38A7">
        <w:rPr>
          <w:spacing w:val="-1"/>
        </w:rPr>
        <w:t xml:space="preserve"> </w:t>
      </w:r>
      <w:r w:rsidRPr="004F38A7">
        <w:t>работы.</w:t>
      </w:r>
    </w:p>
    <w:p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Групповые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формы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работы:</w:t>
      </w:r>
    </w:p>
    <w:p w:rsidR="009D1A0F" w:rsidRPr="004F38A7" w:rsidRDefault="009D1A0F">
      <w:pPr>
        <w:pStyle w:val="BodyText"/>
        <w:ind w:left="231" w:right="234"/>
      </w:pPr>
      <w:r w:rsidRPr="004F38A7">
        <w:t>Совет ДОО и Совет родителей ДОО, участвующие в решении вопросов воспитания и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-1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231" w:right="233"/>
      </w:pPr>
      <w:r w:rsidRPr="004F38A7">
        <w:t>Семейные</w:t>
      </w:r>
      <w:r w:rsidRPr="004F38A7">
        <w:rPr>
          <w:spacing w:val="1"/>
        </w:rPr>
        <w:t xml:space="preserve"> </w:t>
      </w:r>
      <w:r w:rsidRPr="004F38A7">
        <w:t>встречи,</w:t>
      </w:r>
      <w:r w:rsidRPr="004F38A7">
        <w:rPr>
          <w:spacing w:val="1"/>
        </w:rPr>
        <w:t xml:space="preserve"> </w:t>
      </w:r>
      <w:r w:rsidRPr="004F38A7">
        <w:t>участвуя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родители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получать</w:t>
      </w:r>
      <w:r w:rsidRPr="004F38A7">
        <w:rPr>
          <w:spacing w:val="1"/>
        </w:rPr>
        <w:t xml:space="preserve"> </w:t>
      </w:r>
      <w:r w:rsidRPr="004F38A7">
        <w:t>рекомендации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-57"/>
        </w:rPr>
        <w:t xml:space="preserve"> </w:t>
      </w:r>
      <w:r w:rsidRPr="004F38A7">
        <w:t>профессиональных</w:t>
      </w:r>
      <w:r w:rsidRPr="004F38A7">
        <w:rPr>
          <w:spacing w:val="1"/>
        </w:rPr>
        <w:t xml:space="preserve"> </w:t>
      </w:r>
      <w:r w:rsidRPr="004F38A7">
        <w:t>психологов,</w:t>
      </w:r>
      <w:r w:rsidRPr="004F38A7">
        <w:rPr>
          <w:spacing w:val="1"/>
        </w:rPr>
        <w:t xml:space="preserve"> </w:t>
      </w:r>
      <w:r w:rsidRPr="004F38A7">
        <w:t>педагогов,</w:t>
      </w:r>
      <w:r w:rsidRPr="004F38A7">
        <w:rPr>
          <w:spacing w:val="1"/>
        </w:rPr>
        <w:t xml:space="preserve"> </w:t>
      </w:r>
      <w:r w:rsidRPr="004F38A7">
        <w:t>ученых,</w:t>
      </w:r>
      <w:r w:rsidRPr="004F38A7">
        <w:rPr>
          <w:spacing w:val="1"/>
        </w:rPr>
        <w:t xml:space="preserve"> </w:t>
      </w:r>
      <w:r w:rsidRPr="004F38A7">
        <w:t>общественных</w:t>
      </w:r>
      <w:r w:rsidRPr="004F38A7">
        <w:rPr>
          <w:spacing w:val="1"/>
        </w:rPr>
        <w:t xml:space="preserve"> </w:t>
      </w:r>
      <w:r w:rsidRPr="004F38A7">
        <w:t>деятелей,</w:t>
      </w:r>
      <w:r w:rsidRPr="004F38A7">
        <w:rPr>
          <w:spacing w:val="1"/>
        </w:rPr>
        <w:t xml:space="preserve"> </w:t>
      </w:r>
      <w:r w:rsidRPr="004F38A7">
        <w:t>социальных</w:t>
      </w:r>
      <w:r w:rsidRPr="004F38A7">
        <w:rPr>
          <w:spacing w:val="1"/>
        </w:rPr>
        <w:t xml:space="preserve"> </w:t>
      </w:r>
      <w:r w:rsidRPr="004F38A7">
        <w:t>работников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обмениваться</w:t>
      </w:r>
      <w:r w:rsidRPr="004F38A7">
        <w:rPr>
          <w:spacing w:val="1"/>
        </w:rPr>
        <w:t xml:space="preserve"> </w:t>
      </w:r>
      <w:r w:rsidRPr="004F38A7">
        <w:t>собственным</w:t>
      </w:r>
      <w:r w:rsidRPr="004F38A7">
        <w:rPr>
          <w:spacing w:val="1"/>
        </w:rPr>
        <w:t xml:space="preserve"> </w:t>
      </w:r>
      <w:r w:rsidRPr="004F38A7">
        <w:t>опытом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пространстве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возраста.</w:t>
      </w:r>
    </w:p>
    <w:p w:rsidR="009D1A0F" w:rsidRPr="004F38A7" w:rsidRDefault="009D1A0F">
      <w:pPr>
        <w:pStyle w:val="BodyText"/>
        <w:ind w:left="231" w:right="225"/>
      </w:pP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гостиные,</w:t>
      </w:r>
      <w:r w:rsidRPr="004F38A7">
        <w:rPr>
          <w:spacing w:val="1"/>
        </w:rPr>
        <w:t xml:space="preserve"> </w:t>
      </w:r>
      <w:r w:rsidRPr="004F38A7">
        <w:t>посвященные</w:t>
      </w:r>
      <w:r w:rsidRPr="004F38A7">
        <w:rPr>
          <w:spacing w:val="1"/>
        </w:rPr>
        <w:t xml:space="preserve"> </w:t>
      </w:r>
      <w:r w:rsidRPr="004F38A7">
        <w:t>вопросам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мастер-классы,</w:t>
      </w:r>
      <w:r w:rsidRPr="004F38A7">
        <w:rPr>
          <w:spacing w:val="1"/>
        </w:rPr>
        <w:t xml:space="preserve"> </w:t>
      </w:r>
      <w:r w:rsidRPr="004F38A7">
        <w:t>семинары,</w:t>
      </w:r>
      <w:r w:rsidRPr="004F38A7">
        <w:rPr>
          <w:spacing w:val="-1"/>
        </w:rPr>
        <w:t xml:space="preserve"> </w:t>
      </w:r>
      <w:r w:rsidRPr="004F38A7">
        <w:t>круглые</w:t>
      </w:r>
      <w:r w:rsidRPr="004F38A7">
        <w:rPr>
          <w:spacing w:val="-1"/>
        </w:rPr>
        <w:t xml:space="preserve"> </w:t>
      </w:r>
      <w:r w:rsidRPr="004F38A7">
        <w:t>столы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приглашением</w:t>
      </w:r>
      <w:r w:rsidRPr="004F38A7">
        <w:rPr>
          <w:spacing w:val="-2"/>
        </w:rPr>
        <w:t xml:space="preserve"> </w:t>
      </w:r>
      <w:r w:rsidRPr="004F38A7">
        <w:t>специалистов.</w:t>
      </w:r>
    </w:p>
    <w:p w:rsidR="009D1A0F" w:rsidRPr="004F38A7" w:rsidRDefault="009D1A0F">
      <w:pPr>
        <w:pStyle w:val="BodyText"/>
        <w:ind w:left="231" w:right="233"/>
      </w:pPr>
      <w:r w:rsidRPr="004F38A7">
        <w:t>Родительские</w:t>
      </w:r>
      <w:r w:rsidRPr="004F38A7">
        <w:rPr>
          <w:spacing w:val="1"/>
        </w:rPr>
        <w:t xml:space="preserve"> </w:t>
      </w:r>
      <w:r w:rsidRPr="004F38A7">
        <w:t>собрания,</w:t>
      </w:r>
      <w:r w:rsidRPr="004F38A7">
        <w:rPr>
          <w:spacing w:val="1"/>
        </w:rPr>
        <w:t xml:space="preserve"> </w:t>
      </w:r>
      <w:r w:rsidRPr="004F38A7">
        <w:t>посвященные</w:t>
      </w:r>
      <w:r w:rsidRPr="004F38A7">
        <w:rPr>
          <w:spacing w:val="1"/>
        </w:rPr>
        <w:t xml:space="preserve"> </w:t>
      </w:r>
      <w:r w:rsidRPr="004F38A7">
        <w:t>обсуждению</w:t>
      </w:r>
      <w:r w:rsidRPr="004F38A7">
        <w:rPr>
          <w:spacing w:val="1"/>
        </w:rPr>
        <w:t xml:space="preserve"> </w:t>
      </w:r>
      <w:r w:rsidRPr="004F38A7">
        <w:t>актуальных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острых</w:t>
      </w:r>
      <w:r w:rsidRPr="004F38A7">
        <w:rPr>
          <w:spacing w:val="1"/>
        </w:rPr>
        <w:t xml:space="preserve"> </w:t>
      </w:r>
      <w:r w:rsidRPr="004F38A7">
        <w:t>проблем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-1"/>
        </w:rPr>
        <w:t xml:space="preserve"> </w:t>
      </w:r>
      <w:r w:rsidRPr="004F38A7">
        <w:t>детей дошкольного возраста.</w:t>
      </w:r>
    </w:p>
    <w:p w:rsidR="009D1A0F" w:rsidRPr="004F38A7" w:rsidRDefault="009D1A0F">
      <w:pPr>
        <w:pStyle w:val="BodyText"/>
        <w:ind w:left="231" w:right="229"/>
      </w:pPr>
      <w:r w:rsidRPr="004F38A7">
        <w:t>Мастер-классы,</w:t>
      </w:r>
      <w:r w:rsidRPr="004F38A7">
        <w:rPr>
          <w:spacing w:val="1"/>
        </w:rPr>
        <w:t xml:space="preserve"> </w:t>
      </w:r>
      <w:r w:rsidRPr="004F38A7">
        <w:t>Дни</w:t>
      </w:r>
      <w:r w:rsidRPr="004F38A7">
        <w:rPr>
          <w:spacing w:val="1"/>
        </w:rPr>
        <w:t xml:space="preserve"> </w:t>
      </w:r>
      <w:r w:rsidRPr="004F38A7">
        <w:t>открытых</w:t>
      </w:r>
      <w:r w:rsidRPr="004F38A7">
        <w:rPr>
          <w:spacing w:val="1"/>
        </w:rPr>
        <w:t xml:space="preserve"> </w:t>
      </w:r>
      <w:r w:rsidRPr="004F38A7">
        <w:t>дверей,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ознакомления</w:t>
      </w:r>
      <w:r w:rsidRPr="004F38A7">
        <w:rPr>
          <w:spacing w:val="6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воспитанников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передовыми</w:t>
      </w:r>
      <w:r w:rsidRPr="004F38A7">
        <w:rPr>
          <w:spacing w:val="1"/>
        </w:rPr>
        <w:t xml:space="preserve"> </w:t>
      </w:r>
      <w:r w:rsidRPr="004F38A7">
        <w:t>технологиями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повышения</w:t>
      </w:r>
      <w:r w:rsidRPr="004F38A7">
        <w:rPr>
          <w:spacing w:val="1"/>
        </w:rPr>
        <w:t xml:space="preserve"> </w:t>
      </w:r>
      <w:r w:rsidRPr="004F38A7">
        <w:t>родительской</w:t>
      </w:r>
      <w:r w:rsidRPr="004F38A7">
        <w:rPr>
          <w:spacing w:val="-3"/>
        </w:rPr>
        <w:t xml:space="preserve"> </w:t>
      </w:r>
      <w:r w:rsidRPr="004F38A7">
        <w:t>компетентности в</w:t>
      </w:r>
      <w:r w:rsidRPr="004F38A7">
        <w:rPr>
          <w:spacing w:val="-1"/>
        </w:rPr>
        <w:t xml:space="preserve"> </w:t>
      </w:r>
      <w:r w:rsidRPr="004F38A7">
        <w:t>вопросах</w:t>
      </w:r>
      <w:r w:rsidRPr="004F38A7">
        <w:rPr>
          <w:spacing w:val="2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spacing w:before="1"/>
        <w:ind w:left="231" w:right="235"/>
      </w:pPr>
      <w:r w:rsidRPr="004F38A7">
        <w:t>Взаимодействие в социальных сетях: родительские группы в социальных сетях и на</w:t>
      </w:r>
      <w:r w:rsidRPr="004F38A7">
        <w:rPr>
          <w:spacing w:val="1"/>
        </w:rPr>
        <w:t xml:space="preserve"> </w:t>
      </w:r>
      <w:r w:rsidRPr="004F38A7">
        <w:t>сайте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посвященные</w:t>
      </w:r>
      <w:r w:rsidRPr="004F38A7">
        <w:rPr>
          <w:spacing w:val="1"/>
        </w:rPr>
        <w:t xml:space="preserve"> </w:t>
      </w:r>
      <w:r w:rsidRPr="004F38A7">
        <w:t>обсуждению</w:t>
      </w:r>
      <w:r w:rsidRPr="004F38A7">
        <w:rPr>
          <w:spacing w:val="1"/>
        </w:rPr>
        <w:t xml:space="preserve"> </w:t>
      </w:r>
      <w:r w:rsidRPr="004F38A7">
        <w:t>интересующих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вопросов</w:t>
      </w:r>
      <w:r w:rsidRPr="004F38A7">
        <w:rPr>
          <w:spacing w:val="1"/>
        </w:rPr>
        <w:t xml:space="preserve"> </w:t>
      </w:r>
      <w:r w:rsidRPr="004F38A7">
        <w:t>воспитания;</w:t>
      </w:r>
      <w:r w:rsidRPr="004F38A7">
        <w:rPr>
          <w:spacing w:val="1"/>
        </w:rPr>
        <w:t xml:space="preserve"> </w:t>
      </w:r>
      <w:r w:rsidRPr="004F38A7">
        <w:t>виртуальные</w:t>
      </w:r>
      <w:r w:rsidRPr="004F38A7">
        <w:rPr>
          <w:spacing w:val="-3"/>
        </w:rPr>
        <w:t xml:space="preserve"> </w:t>
      </w:r>
      <w:r w:rsidRPr="004F38A7">
        <w:t>консультации</w:t>
      </w:r>
      <w:r w:rsidRPr="004F38A7">
        <w:rPr>
          <w:spacing w:val="-2"/>
        </w:rPr>
        <w:t xml:space="preserve"> </w:t>
      </w:r>
      <w:r w:rsidRPr="004F38A7">
        <w:t>психологов и</w:t>
      </w:r>
      <w:r w:rsidRPr="004F38A7">
        <w:rPr>
          <w:spacing w:val="-2"/>
        </w:rPr>
        <w:t xml:space="preserve"> </w:t>
      </w:r>
      <w:r w:rsidRPr="004F38A7">
        <w:t>педагогов.</w:t>
      </w:r>
    </w:p>
    <w:p w:rsidR="009D1A0F" w:rsidRPr="004F38A7" w:rsidRDefault="009D1A0F">
      <w:pPr>
        <w:pStyle w:val="BodyText"/>
        <w:ind w:left="939" w:firstLine="0"/>
      </w:pPr>
      <w:r w:rsidRPr="004F38A7">
        <w:t>Индивидуальные</w:t>
      </w:r>
      <w:r w:rsidRPr="004F38A7">
        <w:rPr>
          <w:spacing w:val="-5"/>
        </w:rPr>
        <w:t xml:space="preserve"> </w:t>
      </w:r>
      <w:r w:rsidRPr="004F38A7">
        <w:t>формы</w:t>
      </w:r>
      <w:r w:rsidRPr="004F38A7">
        <w:rPr>
          <w:spacing w:val="-3"/>
        </w:rPr>
        <w:t xml:space="preserve"> </w:t>
      </w:r>
      <w:r w:rsidRPr="004F38A7">
        <w:t>работы:</w:t>
      </w:r>
    </w:p>
    <w:p w:rsidR="009D1A0F" w:rsidRPr="004F38A7" w:rsidRDefault="009D1A0F">
      <w:pPr>
        <w:pStyle w:val="BodyText"/>
        <w:ind w:left="231" w:right="234"/>
      </w:pP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специалистов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запросу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решения</w:t>
      </w:r>
      <w:r w:rsidRPr="004F38A7">
        <w:rPr>
          <w:spacing w:val="1"/>
        </w:rPr>
        <w:t xml:space="preserve"> </w:t>
      </w:r>
      <w:r w:rsidRPr="004F38A7">
        <w:t>проблемных</w:t>
      </w:r>
      <w:r w:rsidRPr="004F38A7">
        <w:rPr>
          <w:spacing w:val="1"/>
        </w:rPr>
        <w:t xml:space="preserve"> </w:t>
      </w:r>
      <w:r w:rsidRPr="004F38A7">
        <w:t>ситуаций,</w:t>
      </w:r>
      <w:r w:rsidRPr="004F38A7">
        <w:rPr>
          <w:spacing w:val="1"/>
        </w:rPr>
        <w:t xml:space="preserve"> </w:t>
      </w:r>
      <w:r w:rsidRPr="004F38A7">
        <w:t>связанных с</w:t>
      </w:r>
      <w:r w:rsidRPr="004F38A7">
        <w:rPr>
          <w:spacing w:val="-1"/>
        </w:rPr>
        <w:t xml:space="preserve"> </w:t>
      </w:r>
      <w:r w:rsidRPr="004F38A7">
        <w:t>воспитанием</w:t>
      </w:r>
      <w:r w:rsidRPr="004F38A7">
        <w:rPr>
          <w:spacing w:val="-1"/>
        </w:rPr>
        <w:t xml:space="preserve"> </w:t>
      </w:r>
      <w:r w:rsidRPr="004F38A7">
        <w:t>ребенка</w:t>
      </w:r>
      <w:r w:rsidRPr="004F38A7">
        <w:rPr>
          <w:spacing w:val="-2"/>
        </w:rPr>
        <w:t xml:space="preserve"> </w:t>
      </w:r>
      <w:r w:rsidRPr="004F38A7">
        <w:t>дошкольного возраста.</w:t>
      </w:r>
    </w:p>
    <w:p w:rsidR="009D1A0F" w:rsidRPr="004F38A7" w:rsidRDefault="009D1A0F">
      <w:pPr>
        <w:pStyle w:val="BodyText"/>
        <w:ind w:left="231" w:right="234"/>
      </w:pP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консилиумах,</w:t>
      </w:r>
      <w:r w:rsidRPr="004F38A7">
        <w:rPr>
          <w:spacing w:val="1"/>
        </w:rPr>
        <w:t xml:space="preserve"> </w:t>
      </w:r>
      <w:r w:rsidRPr="004F38A7">
        <w:t>собираемых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случае</w:t>
      </w:r>
      <w:r w:rsidRPr="004F38A7">
        <w:rPr>
          <w:spacing w:val="-2"/>
        </w:rPr>
        <w:t xml:space="preserve"> </w:t>
      </w:r>
      <w:r w:rsidRPr="004F38A7">
        <w:t>возникновения</w:t>
      </w:r>
      <w:r w:rsidRPr="004F38A7">
        <w:rPr>
          <w:spacing w:val="-2"/>
        </w:rPr>
        <w:t xml:space="preserve"> </w:t>
      </w:r>
      <w:r w:rsidRPr="004F38A7">
        <w:t>острых</w:t>
      </w:r>
      <w:r w:rsidRPr="004F38A7">
        <w:rPr>
          <w:spacing w:val="-3"/>
        </w:rPr>
        <w:t xml:space="preserve"> </w:t>
      </w:r>
      <w:r w:rsidRPr="004F38A7">
        <w:t>проблем,</w:t>
      </w:r>
      <w:r w:rsidRPr="004F38A7">
        <w:rPr>
          <w:spacing w:val="-1"/>
        </w:rPr>
        <w:t xml:space="preserve"> </w:t>
      </w:r>
      <w:r w:rsidRPr="004F38A7">
        <w:t>связанных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воспитанием</w:t>
      </w:r>
      <w:r w:rsidRPr="004F38A7">
        <w:rPr>
          <w:spacing w:val="-2"/>
        </w:rPr>
        <w:t xml:space="preserve"> </w:t>
      </w:r>
      <w:r w:rsidRPr="004F38A7">
        <w:t>ребенка.</w:t>
      </w:r>
    </w:p>
    <w:p w:rsidR="009D1A0F" w:rsidRPr="004F38A7" w:rsidRDefault="009D1A0F">
      <w:pPr>
        <w:pStyle w:val="BodyText"/>
        <w:ind w:left="231" w:right="226"/>
      </w:pPr>
      <w:r w:rsidRPr="004F38A7">
        <w:t>Участие родителей (законных представителей) и других членов семьи дошкольника в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-3"/>
        </w:rPr>
        <w:t xml:space="preserve"> </w:t>
      </w:r>
      <w:r w:rsidRPr="004F38A7">
        <w:t>проектов и</w:t>
      </w:r>
      <w:r w:rsidRPr="004F38A7">
        <w:rPr>
          <w:spacing w:val="-3"/>
        </w:rPr>
        <w:t xml:space="preserve"> </w:t>
      </w:r>
      <w:r w:rsidRPr="004F38A7">
        <w:t>мероприятий воспитательной</w:t>
      </w:r>
      <w:r w:rsidRPr="004F38A7">
        <w:rPr>
          <w:spacing w:val="-3"/>
        </w:rPr>
        <w:t xml:space="preserve"> </w:t>
      </w:r>
      <w:r w:rsidRPr="004F38A7">
        <w:t>направленности.</w:t>
      </w:r>
    </w:p>
    <w:p w:rsidR="009D1A0F" w:rsidRPr="004F38A7" w:rsidRDefault="009D1A0F">
      <w:pPr>
        <w:pStyle w:val="BodyText"/>
        <w:ind w:left="231" w:right="238"/>
      </w:pPr>
      <w:r w:rsidRPr="004F38A7">
        <w:t>Индивидуальное</w:t>
      </w:r>
      <w:r w:rsidRPr="004F38A7">
        <w:rPr>
          <w:spacing w:val="1"/>
        </w:rPr>
        <w:t xml:space="preserve"> </w:t>
      </w:r>
      <w:r w:rsidRPr="004F38A7">
        <w:t>консультирование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c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координации</w:t>
      </w:r>
      <w:r w:rsidRPr="004F38A7">
        <w:rPr>
          <w:spacing w:val="-1"/>
        </w:rPr>
        <w:t xml:space="preserve"> </w:t>
      </w:r>
      <w:r w:rsidRPr="004F38A7">
        <w:t>воспитательных</w:t>
      </w:r>
      <w:r w:rsidRPr="004F38A7">
        <w:rPr>
          <w:spacing w:val="3"/>
        </w:rPr>
        <w:t xml:space="preserve"> </w:t>
      </w:r>
      <w:r w:rsidRPr="004F38A7">
        <w:t>усилий</w:t>
      </w:r>
      <w:r w:rsidRPr="004F38A7">
        <w:rPr>
          <w:spacing w:val="-1"/>
        </w:rPr>
        <w:t xml:space="preserve"> </w:t>
      </w:r>
      <w:r w:rsidRPr="004F38A7">
        <w:t>педагогического</w:t>
      </w:r>
      <w:r w:rsidRPr="004F38A7">
        <w:rPr>
          <w:spacing w:val="-1"/>
        </w:rPr>
        <w:t xml:space="preserve"> </w:t>
      </w:r>
      <w:r w:rsidRPr="004F38A7">
        <w:t>коллектива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семьи.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spacing w:before="1"/>
        <w:ind w:left="939"/>
      </w:pPr>
      <w:r w:rsidRPr="004F38A7">
        <w:t>События</w:t>
      </w:r>
      <w:r w:rsidRPr="004F38A7">
        <w:rPr>
          <w:spacing w:val="-4"/>
        </w:rPr>
        <w:t xml:space="preserve"> </w:t>
      </w:r>
      <w:r w:rsidRPr="004F38A7">
        <w:t>дошкольной</w:t>
      </w:r>
      <w:r w:rsidRPr="004F38A7">
        <w:rPr>
          <w:spacing w:val="-3"/>
        </w:rPr>
        <w:t xml:space="preserve"> </w:t>
      </w:r>
      <w:r w:rsidRPr="004F38A7">
        <w:t>организации</w:t>
      </w:r>
    </w:p>
    <w:p w:rsidR="009D1A0F" w:rsidRPr="004F38A7" w:rsidRDefault="009D1A0F">
      <w:pPr>
        <w:pStyle w:val="BodyText"/>
        <w:ind w:left="231" w:right="234"/>
      </w:pPr>
      <w:r w:rsidRPr="004F38A7">
        <w:t>Событие</w:t>
      </w:r>
      <w:r w:rsidRPr="004F38A7">
        <w:rPr>
          <w:spacing w:val="1"/>
        </w:rPr>
        <w:t xml:space="preserve"> </w:t>
      </w:r>
      <w:r w:rsidRPr="004F38A7">
        <w:t>предполагает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ребёнка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взрослого,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котором</w:t>
      </w:r>
      <w:r w:rsidRPr="004F38A7">
        <w:rPr>
          <w:spacing w:val="1"/>
        </w:rPr>
        <w:t xml:space="preserve"> </w:t>
      </w:r>
      <w:r w:rsidRPr="004F38A7">
        <w:t>активность</w:t>
      </w:r>
      <w:r w:rsidRPr="004F38A7">
        <w:rPr>
          <w:spacing w:val="1"/>
        </w:rPr>
        <w:t xml:space="preserve"> </w:t>
      </w:r>
      <w:r w:rsidRPr="004F38A7">
        <w:t>взрослого приводит к приобретению ребёнком собственного опыта, переживаемого в той или</w:t>
      </w:r>
      <w:r w:rsidRPr="004F38A7">
        <w:rPr>
          <w:spacing w:val="1"/>
        </w:rPr>
        <w:t xml:space="preserve"> </w:t>
      </w:r>
      <w:r w:rsidRPr="004F38A7">
        <w:t>иной</w:t>
      </w:r>
      <w:r w:rsidRPr="004F38A7">
        <w:rPr>
          <w:spacing w:val="1"/>
        </w:rPr>
        <w:t xml:space="preserve"> </w:t>
      </w:r>
      <w:r w:rsidRPr="004F38A7">
        <w:t>ценности.</w:t>
      </w:r>
      <w:r w:rsidRPr="004F38A7">
        <w:rPr>
          <w:spacing w:val="1"/>
        </w:rPr>
        <w:t xml:space="preserve"> </w:t>
      </w:r>
      <w:r w:rsidRPr="004F38A7">
        <w:t>Событийным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организованное</w:t>
      </w:r>
      <w:r w:rsidRPr="004F38A7">
        <w:rPr>
          <w:spacing w:val="1"/>
        </w:rPr>
        <w:t xml:space="preserve"> </w:t>
      </w:r>
      <w:r w:rsidRPr="004F38A7">
        <w:t>мероприятие,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спонтанно</w:t>
      </w:r>
      <w:r w:rsidRPr="004F38A7">
        <w:rPr>
          <w:spacing w:val="1"/>
        </w:rPr>
        <w:t xml:space="preserve"> </w:t>
      </w:r>
      <w:r w:rsidRPr="004F38A7">
        <w:t>возникшая</w:t>
      </w:r>
      <w:r w:rsidRPr="004F38A7">
        <w:rPr>
          <w:spacing w:val="1"/>
        </w:rPr>
        <w:t xml:space="preserve"> </w:t>
      </w:r>
      <w:r w:rsidRPr="004F38A7">
        <w:t>ситуация,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любой</w:t>
      </w:r>
      <w:r w:rsidRPr="004F38A7">
        <w:rPr>
          <w:spacing w:val="1"/>
        </w:rPr>
        <w:t xml:space="preserve"> </w:t>
      </w:r>
      <w:r w:rsidRPr="004F38A7">
        <w:t>режимный</w:t>
      </w:r>
      <w:r w:rsidRPr="004F38A7">
        <w:rPr>
          <w:spacing w:val="1"/>
        </w:rPr>
        <w:t xml:space="preserve"> </w:t>
      </w:r>
      <w:r w:rsidRPr="004F38A7">
        <w:t>момент,</w:t>
      </w:r>
      <w:r w:rsidRPr="004F38A7">
        <w:rPr>
          <w:spacing w:val="1"/>
        </w:rPr>
        <w:t xml:space="preserve"> </w:t>
      </w:r>
      <w:r w:rsidRPr="004F38A7">
        <w:t>традиции</w:t>
      </w:r>
      <w:r w:rsidRPr="004F38A7">
        <w:rPr>
          <w:spacing w:val="1"/>
        </w:rPr>
        <w:t xml:space="preserve"> </w:t>
      </w:r>
      <w:r w:rsidRPr="004F38A7">
        <w:t>утренней</w:t>
      </w:r>
      <w:r w:rsidRPr="004F38A7">
        <w:rPr>
          <w:spacing w:val="1"/>
        </w:rPr>
        <w:t xml:space="preserve"> </w:t>
      </w:r>
      <w:r w:rsidRPr="004F38A7">
        <w:t>встречи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-2"/>
        </w:rPr>
        <w:t xml:space="preserve"> </w:t>
      </w:r>
      <w:r w:rsidRPr="004F38A7">
        <w:t>индивидуальная</w:t>
      </w:r>
      <w:r w:rsidRPr="004F38A7">
        <w:rPr>
          <w:spacing w:val="1"/>
        </w:rPr>
        <w:t xml:space="preserve"> </w:t>
      </w:r>
      <w:r w:rsidRPr="004F38A7">
        <w:t>беседа,</w:t>
      </w:r>
      <w:r w:rsidRPr="004F38A7">
        <w:rPr>
          <w:spacing w:val="-1"/>
        </w:rPr>
        <w:t xml:space="preserve"> </w:t>
      </w:r>
      <w:r w:rsidRPr="004F38A7">
        <w:t>общие</w:t>
      </w:r>
      <w:r w:rsidRPr="004F38A7">
        <w:rPr>
          <w:spacing w:val="-2"/>
        </w:rPr>
        <w:t xml:space="preserve"> </w:t>
      </w:r>
      <w:r w:rsidRPr="004F38A7">
        <w:t>дела,</w:t>
      </w:r>
      <w:r w:rsidRPr="004F38A7">
        <w:rPr>
          <w:spacing w:val="-1"/>
        </w:rPr>
        <w:t xml:space="preserve"> </w:t>
      </w:r>
      <w:r w:rsidRPr="004F38A7">
        <w:t>совместно</w:t>
      </w:r>
      <w:r w:rsidRPr="004F38A7">
        <w:rPr>
          <w:spacing w:val="-1"/>
        </w:rPr>
        <w:t xml:space="preserve"> </w:t>
      </w:r>
      <w:r w:rsidRPr="004F38A7">
        <w:t>реализуемые</w:t>
      </w:r>
      <w:r w:rsidRPr="004F38A7">
        <w:rPr>
          <w:spacing w:val="-3"/>
        </w:rPr>
        <w:t xml:space="preserve"> </w:t>
      </w:r>
      <w:r w:rsidRPr="004F38A7">
        <w:t>проекты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прочее.</w:t>
      </w:r>
    </w:p>
    <w:p w:rsidR="009D1A0F" w:rsidRPr="004F38A7" w:rsidRDefault="009D1A0F">
      <w:pPr>
        <w:pStyle w:val="BodyText"/>
        <w:ind w:left="231" w:right="229"/>
      </w:pPr>
      <w:r w:rsidRPr="004F38A7">
        <w:t>Проектирование событий позволяет построить целостный годовой цикл методической</w:t>
      </w:r>
      <w:r w:rsidRPr="004F38A7">
        <w:rPr>
          <w:spacing w:val="1"/>
        </w:rPr>
        <w:t xml:space="preserve"> </w:t>
      </w:r>
      <w:r w:rsidRPr="004F38A7">
        <w:t>работы на основе традиционных ценностей российского общества. Это помогает каждому</w:t>
      </w:r>
      <w:r w:rsidRPr="004F38A7">
        <w:rPr>
          <w:spacing w:val="1"/>
        </w:rPr>
        <w:t xml:space="preserve"> </w:t>
      </w:r>
      <w:r w:rsidRPr="004F38A7">
        <w:t>педагогу</w:t>
      </w:r>
      <w:r w:rsidRPr="004F38A7">
        <w:rPr>
          <w:spacing w:val="-5"/>
        </w:rPr>
        <w:t xml:space="preserve"> </w:t>
      </w:r>
      <w:r w:rsidRPr="004F38A7">
        <w:t>спроектировать</w:t>
      </w:r>
      <w:r w:rsidRPr="004F38A7">
        <w:rPr>
          <w:spacing w:val="-2"/>
        </w:rPr>
        <w:t xml:space="preserve"> </w:t>
      </w:r>
      <w:r w:rsidRPr="004F38A7">
        <w:t>работу</w:t>
      </w:r>
      <w:r w:rsidRPr="004F38A7">
        <w:rPr>
          <w:spacing w:val="-7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группой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целом,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подгруппами</w:t>
      </w:r>
      <w:r w:rsidRPr="004F38A7">
        <w:rPr>
          <w:spacing w:val="-1"/>
        </w:rPr>
        <w:t xml:space="preserve"> </w:t>
      </w:r>
      <w:r w:rsidRPr="004F38A7">
        <w:t>детей,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каждым</w:t>
      </w:r>
      <w:r w:rsidRPr="004F38A7">
        <w:rPr>
          <w:spacing w:val="-3"/>
        </w:rPr>
        <w:t xml:space="preserve"> </w:t>
      </w:r>
      <w:r w:rsidRPr="004F38A7">
        <w:t>ребёнком.</w:t>
      </w:r>
    </w:p>
    <w:p w:rsidR="009D1A0F" w:rsidRPr="004F38A7" w:rsidRDefault="009D1A0F">
      <w:pPr>
        <w:pStyle w:val="BodyText"/>
        <w:ind w:left="939" w:firstLine="0"/>
      </w:pPr>
      <w:r w:rsidRPr="004F38A7">
        <w:t>События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ДОО</w:t>
      </w:r>
      <w:r w:rsidRPr="004F38A7">
        <w:rPr>
          <w:spacing w:val="-3"/>
        </w:rPr>
        <w:t xml:space="preserve"> </w:t>
      </w:r>
      <w:r w:rsidRPr="004F38A7">
        <w:t>проектируются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соответствии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логикой</w:t>
      </w:r>
      <w:r w:rsidRPr="004F38A7">
        <w:rPr>
          <w:spacing w:val="-2"/>
        </w:rPr>
        <w:t xml:space="preserve"> </w:t>
      </w:r>
      <w:r w:rsidRPr="004F38A7">
        <w:t>календарного</w:t>
      </w:r>
      <w:r w:rsidRPr="004F38A7">
        <w:rPr>
          <w:spacing w:val="-4"/>
        </w:rPr>
        <w:t xml:space="preserve"> </w:t>
      </w:r>
      <w:r w:rsidRPr="004F38A7">
        <w:t>плана: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30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день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—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режим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возможностью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гибкой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подстройки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ситуацию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группы,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актуальной темы для обсуждения;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неделю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—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целесообразно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выстраивать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плана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месяц;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месяц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квартал,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ритм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подготовки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праздникам;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2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год-цикл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знаменательных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событий,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традиционных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народных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праздников.</w:t>
      </w:r>
    </w:p>
    <w:p w:rsidR="009D1A0F" w:rsidRPr="004F38A7" w:rsidRDefault="009D1A0F">
      <w:pPr>
        <w:pStyle w:val="BodyText"/>
        <w:ind w:left="231"/>
        <w:jc w:val="left"/>
      </w:pPr>
      <w:r w:rsidRPr="004F38A7">
        <w:t>Планируемые</w:t>
      </w:r>
      <w:r w:rsidRPr="004F38A7">
        <w:rPr>
          <w:spacing w:val="18"/>
        </w:rPr>
        <w:t xml:space="preserve"> </w:t>
      </w:r>
      <w:r w:rsidRPr="004F38A7">
        <w:t>и</w:t>
      </w:r>
      <w:r w:rsidRPr="004F38A7">
        <w:rPr>
          <w:spacing w:val="20"/>
        </w:rPr>
        <w:t xml:space="preserve"> </w:t>
      </w:r>
      <w:r w:rsidRPr="004F38A7">
        <w:t>подготовленные</w:t>
      </w:r>
      <w:r w:rsidRPr="004F38A7">
        <w:rPr>
          <w:spacing w:val="19"/>
        </w:rPr>
        <w:t xml:space="preserve"> </w:t>
      </w:r>
      <w:r w:rsidRPr="004F38A7">
        <w:t>педагогом</w:t>
      </w:r>
      <w:r w:rsidRPr="004F38A7">
        <w:rPr>
          <w:spacing w:val="19"/>
        </w:rPr>
        <w:t xml:space="preserve"> </w:t>
      </w:r>
      <w:r w:rsidRPr="004F38A7">
        <w:t>воспитательные</w:t>
      </w:r>
      <w:r w:rsidRPr="004F38A7">
        <w:rPr>
          <w:spacing w:val="18"/>
        </w:rPr>
        <w:t xml:space="preserve"> </w:t>
      </w:r>
      <w:r w:rsidRPr="004F38A7">
        <w:t>события</w:t>
      </w:r>
      <w:r w:rsidRPr="004F38A7">
        <w:rPr>
          <w:spacing w:val="18"/>
        </w:rPr>
        <w:t xml:space="preserve"> </w:t>
      </w:r>
      <w:r w:rsidRPr="004F38A7">
        <w:t>проектируются</w:t>
      </w:r>
      <w:r w:rsidRPr="004F38A7">
        <w:rPr>
          <w:spacing w:val="19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календарным</w:t>
      </w:r>
      <w:r w:rsidRPr="004F38A7">
        <w:rPr>
          <w:spacing w:val="-2"/>
        </w:rPr>
        <w:t xml:space="preserve"> </w:t>
      </w:r>
      <w:r w:rsidRPr="004F38A7">
        <w:t>планом</w:t>
      </w:r>
      <w:r w:rsidRPr="004F38A7">
        <w:rPr>
          <w:spacing w:val="-2"/>
        </w:rPr>
        <w:t xml:space="preserve"> </w:t>
      </w:r>
      <w:r w:rsidRPr="004F38A7">
        <w:t>воспитательной</w:t>
      </w:r>
      <w:r w:rsidRPr="004F38A7">
        <w:rPr>
          <w:spacing w:val="-1"/>
        </w:rPr>
        <w:t xml:space="preserve"> </w:t>
      </w:r>
      <w:r w:rsidRPr="004F38A7">
        <w:t>работы ДОО,</w:t>
      </w:r>
      <w:r w:rsidRPr="004F38A7">
        <w:rPr>
          <w:spacing w:val="-2"/>
        </w:rPr>
        <w:t xml:space="preserve"> </w:t>
      </w:r>
      <w:r w:rsidRPr="004F38A7">
        <w:t>группы.</w:t>
      </w:r>
    </w:p>
    <w:p w:rsidR="009D1A0F" w:rsidRPr="004F38A7" w:rsidRDefault="009D1A0F">
      <w:pPr>
        <w:pStyle w:val="BodyText"/>
        <w:ind w:left="939" w:firstLine="0"/>
        <w:jc w:val="left"/>
      </w:pPr>
      <w:r w:rsidRPr="004F38A7">
        <w:t>Формы</w:t>
      </w:r>
      <w:r w:rsidRPr="004F38A7">
        <w:rPr>
          <w:spacing w:val="-5"/>
        </w:rPr>
        <w:t xml:space="preserve"> </w:t>
      </w:r>
      <w:r w:rsidRPr="004F38A7">
        <w:t>проектирования</w:t>
      </w:r>
      <w:r w:rsidRPr="004F38A7">
        <w:rPr>
          <w:spacing w:val="-5"/>
        </w:rPr>
        <w:t xml:space="preserve"> </w:t>
      </w:r>
      <w:r w:rsidRPr="004F38A7">
        <w:t>событий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дошкольном</w:t>
      </w:r>
      <w:r w:rsidRPr="004F38A7">
        <w:rPr>
          <w:spacing w:val="-1"/>
        </w:rPr>
        <w:t xml:space="preserve"> </w:t>
      </w:r>
      <w:r w:rsidRPr="004F38A7">
        <w:t>учреждении: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27"/>
        <w:rPr>
          <w:sz w:val="24"/>
        </w:rPr>
      </w:pPr>
      <w:r w:rsidRPr="004F38A7">
        <w:rPr>
          <w:sz w:val="24"/>
        </w:rPr>
        <w:t>разработка и реализация значимых событий в ведущих видах деятельности (проведение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эксперимента,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детско-взрослый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спектакль,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конструирование,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игры)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8" w:line="237" w:lineRule="auto"/>
        <w:ind w:right="233"/>
        <w:rPr>
          <w:sz w:val="24"/>
        </w:rPr>
      </w:pPr>
      <w:r w:rsidRPr="004F38A7">
        <w:rPr>
          <w:sz w:val="24"/>
        </w:rPr>
        <w:t>проектирование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встреч,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старшими,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младшими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ровесниками,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а также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носителями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социально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значимых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культурных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практик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(искусство,</w:t>
      </w:r>
    </w:p>
    <w:p w:rsidR="009D1A0F" w:rsidRPr="004F38A7" w:rsidRDefault="009D1A0F">
      <w:pPr>
        <w:spacing w:line="237" w:lineRule="auto"/>
        <w:jc w:val="both"/>
        <w:rPr>
          <w:sz w:val="24"/>
        </w:r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798" w:right="235" w:firstLine="0"/>
      </w:pPr>
      <w:r w:rsidRPr="004F38A7">
        <w:t>литература, прикладное творчество и т.д.), профессий, культурных традиций народов</w:t>
      </w:r>
      <w:r w:rsidRPr="004F38A7">
        <w:rPr>
          <w:spacing w:val="1"/>
        </w:rPr>
        <w:t xml:space="preserve"> </w:t>
      </w:r>
      <w:r w:rsidRPr="004F38A7">
        <w:t>России;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32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детско-взрослых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(праздник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Победы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«Мы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помним!»,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месячник национальной культуры,</w:t>
      </w:r>
      <w:r w:rsidRPr="004F38A7">
        <w:rPr>
          <w:spacing w:val="4"/>
          <w:sz w:val="24"/>
        </w:rPr>
        <w:t xml:space="preserve">  конкурс творческих работ </w:t>
      </w:r>
      <w:r w:rsidRPr="004F38A7">
        <w:rPr>
          <w:sz w:val="24"/>
        </w:rPr>
        <w:t>«Бабань парь»,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«День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национальной кухни», «День народного единства»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д.).</w:t>
      </w:r>
    </w:p>
    <w:p w:rsidR="009D1A0F" w:rsidRPr="004F38A7" w:rsidRDefault="009D1A0F">
      <w:pPr>
        <w:spacing w:line="276" w:lineRule="exact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Особенности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традиционных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событий,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праздников,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мероприятий</w:t>
      </w:r>
    </w:p>
    <w:p w:rsidR="009D1A0F" w:rsidRPr="004F38A7" w:rsidRDefault="009D1A0F">
      <w:pPr>
        <w:pStyle w:val="BodyText"/>
        <w:ind w:left="231" w:right="235"/>
      </w:pPr>
      <w:r w:rsidRPr="004F38A7">
        <w:t>Традиционными</w:t>
      </w:r>
      <w:r w:rsidRPr="004F38A7">
        <w:rPr>
          <w:spacing w:val="1"/>
        </w:rPr>
        <w:t xml:space="preserve"> </w:t>
      </w:r>
      <w:r w:rsidRPr="004F38A7">
        <w:t>общими</w:t>
      </w:r>
      <w:r w:rsidRPr="004F38A7">
        <w:rPr>
          <w:spacing w:val="1"/>
        </w:rPr>
        <w:t xml:space="preserve"> </w:t>
      </w:r>
      <w:r w:rsidRPr="004F38A7">
        <w:t>праздниками</w:t>
      </w:r>
      <w:r w:rsidRPr="004F38A7">
        <w:rPr>
          <w:spacing w:val="1"/>
        </w:rPr>
        <w:t xml:space="preserve"> </w:t>
      </w:r>
      <w:r w:rsidRPr="004F38A7">
        <w:t>являются</w:t>
      </w:r>
      <w:r w:rsidRPr="004F38A7">
        <w:rPr>
          <w:spacing w:val="1"/>
        </w:rPr>
        <w:t xml:space="preserve"> </w:t>
      </w:r>
      <w:r w:rsidRPr="004F38A7">
        <w:t>сезонные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народных традиций и фольклорного материала: осенний праздник урожая, праздники встречи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-3"/>
        </w:rPr>
        <w:t xml:space="preserve"> </w:t>
      </w:r>
      <w:r w:rsidRPr="004F38A7">
        <w:t>проводов</w:t>
      </w:r>
      <w:r w:rsidRPr="004F38A7">
        <w:rPr>
          <w:spacing w:val="-1"/>
        </w:rPr>
        <w:t xml:space="preserve"> </w:t>
      </w:r>
      <w:r w:rsidRPr="004F38A7">
        <w:t>зимы, встречи весны и лета.</w:t>
      </w:r>
    </w:p>
    <w:p w:rsidR="009D1A0F" w:rsidRPr="004F38A7" w:rsidRDefault="009D1A0F">
      <w:pPr>
        <w:pStyle w:val="BodyText"/>
        <w:ind w:left="231" w:right="232"/>
      </w:pPr>
      <w:r w:rsidRPr="004F38A7">
        <w:t>Общегражданские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—</w:t>
      </w:r>
      <w:r w:rsidRPr="004F38A7">
        <w:rPr>
          <w:spacing w:val="1"/>
        </w:rPr>
        <w:t xml:space="preserve"> «</w:t>
      </w:r>
      <w:r w:rsidRPr="004F38A7">
        <w:t>Новый</w:t>
      </w:r>
      <w:r w:rsidRPr="004F38A7">
        <w:rPr>
          <w:spacing w:val="1"/>
        </w:rPr>
        <w:t xml:space="preserve"> </w:t>
      </w:r>
      <w:r w:rsidRPr="004F38A7">
        <w:t>год»,</w:t>
      </w:r>
      <w:r w:rsidRPr="004F38A7">
        <w:rPr>
          <w:spacing w:val="1"/>
        </w:rPr>
        <w:t xml:space="preserve"> «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защитника</w:t>
      </w:r>
      <w:r w:rsidRPr="004F38A7">
        <w:rPr>
          <w:spacing w:val="1"/>
        </w:rPr>
        <w:t xml:space="preserve"> </w:t>
      </w:r>
      <w:r w:rsidRPr="004F38A7">
        <w:t>Отечества»,</w:t>
      </w:r>
      <w:r w:rsidRPr="004F38A7">
        <w:rPr>
          <w:spacing w:val="1"/>
        </w:rPr>
        <w:t xml:space="preserve"> «8 марта-</w:t>
      </w:r>
      <w:r w:rsidRPr="004F38A7">
        <w:t>Международный</w:t>
      </w:r>
      <w:r w:rsidRPr="004F38A7">
        <w:rPr>
          <w:spacing w:val="-1"/>
        </w:rPr>
        <w:t xml:space="preserve"> </w:t>
      </w:r>
      <w:r w:rsidRPr="004F38A7">
        <w:t>женский</w:t>
      </w:r>
      <w:r w:rsidRPr="004F38A7">
        <w:rPr>
          <w:spacing w:val="-1"/>
        </w:rPr>
        <w:t xml:space="preserve"> </w:t>
      </w:r>
      <w:r w:rsidRPr="004F38A7">
        <w:t>день», «День</w:t>
      </w:r>
      <w:r w:rsidRPr="004F38A7">
        <w:rPr>
          <w:spacing w:val="-1"/>
        </w:rPr>
        <w:t xml:space="preserve"> </w:t>
      </w:r>
      <w:r w:rsidRPr="004F38A7">
        <w:t xml:space="preserve">Матери», </w:t>
      </w:r>
      <w:r w:rsidRPr="004F38A7">
        <w:rPr>
          <w:spacing w:val="-3"/>
        </w:rPr>
        <w:t xml:space="preserve"> «</w:t>
      </w:r>
      <w:r w:rsidRPr="004F38A7">
        <w:t>День</w:t>
      </w:r>
      <w:r w:rsidRPr="004F38A7">
        <w:rPr>
          <w:spacing w:val="-1"/>
        </w:rPr>
        <w:t xml:space="preserve"> </w:t>
      </w:r>
      <w:r w:rsidRPr="004F38A7">
        <w:t>семьи,</w:t>
      </w:r>
      <w:r w:rsidRPr="004F38A7">
        <w:rPr>
          <w:spacing w:val="-1"/>
        </w:rPr>
        <w:t xml:space="preserve"> </w:t>
      </w:r>
      <w:r w:rsidRPr="004F38A7">
        <w:t>любви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верности» и др.</w:t>
      </w:r>
    </w:p>
    <w:p w:rsidR="009D1A0F" w:rsidRPr="004F38A7" w:rsidRDefault="009D1A0F">
      <w:pPr>
        <w:pStyle w:val="BodyText"/>
        <w:ind w:left="231" w:right="232"/>
      </w:pPr>
      <w:r w:rsidRPr="004F38A7">
        <w:t>Периодически планируются совместные досуговые события с родителями: концерты,</w:t>
      </w:r>
      <w:r w:rsidRPr="004F38A7">
        <w:rPr>
          <w:spacing w:val="1"/>
        </w:rPr>
        <w:t xml:space="preserve"> </w:t>
      </w:r>
      <w:r w:rsidRPr="004F38A7">
        <w:t>выставки</w:t>
      </w:r>
      <w:r w:rsidRPr="004F38A7">
        <w:rPr>
          <w:spacing w:val="-1"/>
        </w:rPr>
        <w:t xml:space="preserve"> </w:t>
      </w:r>
      <w:r w:rsidRPr="004F38A7">
        <w:t>творческих работ,</w:t>
      </w:r>
      <w:r w:rsidRPr="004F38A7">
        <w:rPr>
          <w:spacing w:val="-2"/>
        </w:rPr>
        <w:t xml:space="preserve"> </w:t>
      </w:r>
      <w:r w:rsidRPr="004F38A7">
        <w:t>фестивали</w:t>
      </w:r>
      <w:r w:rsidRPr="004F38A7">
        <w:rPr>
          <w:spacing w:val="-1"/>
        </w:rPr>
        <w:t xml:space="preserve"> </w:t>
      </w:r>
      <w:r w:rsidRPr="004F38A7">
        <w:t>семейного</w:t>
      </w:r>
      <w:r w:rsidRPr="004F38A7">
        <w:rPr>
          <w:spacing w:val="-2"/>
        </w:rPr>
        <w:t xml:space="preserve"> </w:t>
      </w:r>
      <w:r w:rsidRPr="004F38A7">
        <w:t>творчества, спортивные</w:t>
      </w:r>
      <w:r w:rsidRPr="004F38A7">
        <w:rPr>
          <w:spacing w:val="-4"/>
        </w:rPr>
        <w:t xml:space="preserve"> </w:t>
      </w:r>
      <w:r w:rsidRPr="004F38A7">
        <w:t>праздники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т.д.</w:t>
      </w:r>
    </w:p>
    <w:p w:rsidR="009D1A0F" w:rsidRPr="004F38A7" w:rsidRDefault="009D1A0F">
      <w:pPr>
        <w:pStyle w:val="BodyText"/>
        <w:ind w:left="939" w:firstLine="0"/>
      </w:pPr>
      <w:r w:rsidRPr="004F38A7">
        <w:t>Общекультурные</w:t>
      </w:r>
      <w:r w:rsidRPr="004F38A7">
        <w:rPr>
          <w:spacing w:val="-6"/>
        </w:rPr>
        <w:t xml:space="preserve"> </w:t>
      </w:r>
      <w:r w:rsidRPr="004F38A7">
        <w:t>традиции</w:t>
      </w:r>
      <w:r w:rsidRPr="004F38A7">
        <w:rPr>
          <w:spacing w:val="-4"/>
        </w:rPr>
        <w:t xml:space="preserve"> </w:t>
      </w:r>
      <w:r w:rsidRPr="004F38A7">
        <w:t>жизни</w:t>
      </w:r>
      <w:r w:rsidRPr="004F38A7">
        <w:rPr>
          <w:spacing w:val="-4"/>
        </w:rPr>
        <w:t xml:space="preserve"> </w:t>
      </w:r>
      <w:r w:rsidRPr="004F38A7">
        <w:t>детского</w:t>
      </w:r>
      <w:r w:rsidRPr="004F38A7">
        <w:rPr>
          <w:spacing w:val="-4"/>
        </w:rPr>
        <w:t xml:space="preserve"> </w:t>
      </w:r>
      <w:r w:rsidRPr="004F38A7">
        <w:t>сада</w:t>
      </w:r>
      <w:r w:rsidRPr="004F38A7">
        <w:rPr>
          <w:spacing w:val="-5"/>
        </w:rPr>
        <w:t xml:space="preserve"> </w:t>
      </w:r>
      <w:r w:rsidRPr="004F38A7">
        <w:t>представлены</w:t>
      </w:r>
      <w:r w:rsidRPr="004F38A7">
        <w:rPr>
          <w:spacing w:val="-4"/>
        </w:rPr>
        <w:t xml:space="preserve"> </w:t>
      </w:r>
      <w:r w:rsidRPr="004F38A7">
        <w:t>следующими</w:t>
      </w:r>
      <w:r w:rsidRPr="004F38A7">
        <w:rPr>
          <w:spacing w:val="-4"/>
        </w:rPr>
        <w:t xml:space="preserve"> </w:t>
      </w:r>
      <w:r w:rsidRPr="004F38A7">
        <w:t>формами: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62"/>
        </w:tabs>
        <w:ind w:right="235" w:firstLine="0"/>
        <w:jc w:val="left"/>
        <w:rPr>
          <w:sz w:val="24"/>
        </w:rPr>
      </w:pPr>
      <w:r w:rsidRPr="004F38A7">
        <w:rPr>
          <w:sz w:val="24"/>
        </w:rPr>
        <w:t>выход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старшего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пределы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сада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прогулки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экскурсии;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дни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рождения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сверстников;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spacing w:before="1"/>
        <w:ind w:left="937" w:hanging="140"/>
        <w:jc w:val="left"/>
        <w:rPr>
          <w:sz w:val="24"/>
        </w:rPr>
      </w:pPr>
      <w:r w:rsidRPr="004F38A7">
        <w:rPr>
          <w:sz w:val="24"/>
        </w:rPr>
        <w:t>показ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кукольных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спектаклей;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развлечений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праздников;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1101"/>
          <w:tab w:val="left" w:pos="3030"/>
          <w:tab w:val="left" w:pos="4395"/>
          <w:tab w:val="left" w:pos="6114"/>
          <w:tab w:val="left" w:pos="6442"/>
          <w:tab w:val="left" w:pos="8174"/>
          <w:tab w:val="left" w:pos="9795"/>
        </w:tabs>
        <w:spacing w:before="2" w:line="237" w:lineRule="auto"/>
        <w:ind w:right="228" w:firstLine="0"/>
        <w:jc w:val="left"/>
        <w:rPr>
          <w:sz w:val="24"/>
        </w:rPr>
      </w:pPr>
      <w:r w:rsidRPr="004F38A7">
        <w:rPr>
          <w:sz w:val="24"/>
        </w:rPr>
        <w:t>художественные</w:t>
      </w:r>
      <w:r w:rsidRPr="004F38A7">
        <w:rPr>
          <w:sz w:val="24"/>
        </w:rPr>
        <w:tab/>
        <w:t>творческие</w:t>
      </w:r>
      <w:r w:rsidRPr="004F38A7">
        <w:rPr>
          <w:sz w:val="24"/>
        </w:rPr>
        <w:tab/>
        <w:t>мастер-классы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приглашением</w:t>
      </w:r>
      <w:r w:rsidRPr="004F38A7">
        <w:rPr>
          <w:sz w:val="24"/>
        </w:rPr>
        <w:tab/>
        <w:t>специалистов</w:t>
      </w:r>
      <w:r w:rsidRPr="004F38A7">
        <w:rPr>
          <w:sz w:val="24"/>
        </w:rPr>
        <w:tab/>
      </w:r>
      <w:r w:rsidRPr="004F38A7">
        <w:rPr>
          <w:spacing w:val="-2"/>
          <w:sz w:val="24"/>
        </w:rPr>
        <w:t>(в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возможностями организации).</w:t>
      </w:r>
    </w:p>
    <w:p w:rsidR="009D1A0F" w:rsidRPr="004F38A7" w:rsidRDefault="009D1A0F">
      <w:pPr>
        <w:spacing w:before="1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Образовательное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событие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проектно-исследовательская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деятельность</w:t>
      </w:r>
    </w:p>
    <w:p w:rsidR="009D1A0F" w:rsidRPr="004F38A7" w:rsidRDefault="009D1A0F">
      <w:pPr>
        <w:pStyle w:val="BodyText"/>
        <w:ind w:left="231" w:right="235"/>
      </w:pPr>
      <w:r w:rsidRPr="004F38A7">
        <w:t>Зачастую проектная деятельность возникает на основе отдельного детского интереса,</w:t>
      </w:r>
      <w:r w:rsidRPr="004F38A7">
        <w:rPr>
          <w:spacing w:val="1"/>
        </w:rPr>
        <w:t xml:space="preserve"> </w:t>
      </w:r>
      <w:r w:rsidRPr="004F38A7">
        <w:t>вопроса,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нужно</w:t>
      </w:r>
      <w:r w:rsidRPr="004F38A7">
        <w:rPr>
          <w:spacing w:val="1"/>
        </w:rPr>
        <w:t xml:space="preserve"> </w:t>
      </w:r>
      <w:r w:rsidRPr="004F38A7">
        <w:t>ответить,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допускает</w:t>
      </w:r>
      <w:r w:rsidRPr="004F38A7">
        <w:rPr>
          <w:spacing w:val="1"/>
        </w:rPr>
        <w:t xml:space="preserve"> </w:t>
      </w:r>
      <w:r w:rsidRPr="004F38A7">
        <w:t>индивидуальное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участие</w:t>
      </w:r>
      <w:r w:rsidRPr="004F38A7">
        <w:rPr>
          <w:spacing w:val="1"/>
        </w:rPr>
        <w:t xml:space="preserve"> </w:t>
      </w:r>
      <w:r w:rsidRPr="004F38A7">
        <w:t>подгруппы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привлечением</w:t>
      </w:r>
      <w:r w:rsidRPr="004F38A7">
        <w:rPr>
          <w:spacing w:val="1"/>
        </w:rPr>
        <w:t xml:space="preserve"> </w:t>
      </w:r>
      <w:r w:rsidRPr="004F38A7">
        <w:t>членов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семей.</w:t>
      </w:r>
      <w:r w:rsidRPr="004F38A7">
        <w:rPr>
          <w:spacing w:val="1"/>
        </w:rPr>
        <w:t xml:space="preserve"> </w:t>
      </w:r>
      <w:r w:rsidRPr="004F38A7">
        <w:t>Проект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возникнуть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реализовываться</w:t>
      </w:r>
      <w:r w:rsidRPr="004F38A7">
        <w:rPr>
          <w:spacing w:val="-1"/>
        </w:rPr>
        <w:t xml:space="preserve"> </w:t>
      </w:r>
      <w:r w:rsidRPr="004F38A7">
        <w:t>самостоятельно,</w:t>
      </w:r>
      <w:r w:rsidRPr="004F38A7">
        <w:rPr>
          <w:spacing w:val="-1"/>
        </w:rPr>
        <w:t xml:space="preserve"> </w:t>
      </w:r>
      <w:r w:rsidRPr="004F38A7">
        <w:t>отдельно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-3"/>
        </w:rPr>
        <w:t xml:space="preserve"> </w:t>
      </w:r>
      <w:r w:rsidRPr="004F38A7">
        <w:t>общей</w:t>
      </w:r>
      <w:r w:rsidRPr="004F38A7">
        <w:rPr>
          <w:spacing w:val="-1"/>
        </w:rPr>
        <w:t xml:space="preserve"> </w:t>
      </w:r>
      <w:r w:rsidRPr="004F38A7">
        <w:t>темы, с</w:t>
      </w:r>
      <w:r w:rsidRPr="004F38A7">
        <w:rPr>
          <w:spacing w:val="-3"/>
        </w:rPr>
        <w:t xml:space="preserve"> </w:t>
      </w:r>
      <w:r w:rsidRPr="004F38A7">
        <w:t>которой</w:t>
      </w:r>
      <w:r w:rsidRPr="004F38A7">
        <w:rPr>
          <w:spacing w:val="-1"/>
        </w:rPr>
        <w:t xml:space="preserve"> </w:t>
      </w:r>
      <w:r w:rsidRPr="004F38A7">
        <w:t>работает</w:t>
      </w:r>
      <w:r w:rsidRPr="004F38A7">
        <w:rPr>
          <w:spacing w:val="-1"/>
        </w:rPr>
        <w:t xml:space="preserve"> </w:t>
      </w:r>
      <w:r w:rsidRPr="004F38A7">
        <w:t>группа.</w:t>
      </w:r>
    </w:p>
    <w:p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Образовательное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событие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сюжетно-ролевая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игра</w:t>
      </w:r>
    </w:p>
    <w:p w:rsidR="009D1A0F" w:rsidRPr="004F38A7" w:rsidRDefault="009D1A0F">
      <w:pPr>
        <w:pStyle w:val="BodyText"/>
        <w:ind w:left="231" w:right="226"/>
      </w:pP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событие</w:t>
      </w:r>
      <w:r w:rsidRPr="004F38A7">
        <w:rPr>
          <w:spacing w:val="1"/>
        </w:rPr>
        <w:t xml:space="preserve"> </w:t>
      </w:r>
      <w:r w:rsidRPr="004F38A7">
        <w:t>близко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сюжетной</w:t>
      </w:r>
      <w:r w:rsidRPr="004F38A7">
        <w:rPr>
          <w:spacing w:val="1"/>
        </w:rPr>
        <w:t xml:space="preserve"> </w:t>
      </w:r>
      <w:r w:rsidRPr="004F38A7">
        <w:t>игре:</w:t>
      </w:r>
      <w:r w:rsidRPr="004F38A7">
        <w:rPr>
          <w:spacing w:val="1"/>
        </w:rPr>
        <w:t xml:space="preserve"> </w:t>
      </w:r>
      <w:r w:rsidRPr="004F38A7">
        <w:t>есть</w:t>
      </w:r>
      <w:r w:rsidRPr="004F38A7">
        <w:rPr>
          <w:spacing w:val="1"/>
        </w:rPr>
        <w:t xml:space="preserve"> </w:t>
      </w:r>
      <w:r w:rsidRPr="004F38A7">
        <w:t>завязка,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сюжета,</w:t>
      </w:r>
      <w:r w:rsidRPr="004F38A7">
        <w:rPr>
          <w:spacing w:val="-57"/>
        </w:rPr>
        <w:t xml:space="preserve"> </w:t>
      </w:r>
      <w:r w:rsidRPr="004F38A7">
        <w:t>кульминация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развязка.</w:t>
      </w:r>
      <w:r w:rsidRPr="004F38A7">
        <w:rPr>
          <w:spacing w:val="1"/>
        </w:rPr>
        <w:t xml:space="preserve"> </w:t>
      </w:r>
      <w:r w:rsidRPr="004F38A7">
        <w:t>Но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отличие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театрализованной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сюжетной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образовательном событии дети действуют не только в фантазийном, вымышленном мире, но и</w:t>
      </w:r>
      <w:r w:rsidRPr="004F38A7">
        <w:rPr>
          <w:spacing w:val="-57"/>
        </w:rPr>
        <w:t xml:space="preserve"> </w:t>
      </w:r>
      <w:r w:rsidRPr="004F38A7">
        <w:t>получают представления о реальных событиях и явлениях, видят практический смысл своих</w:t>
      </w:r>
      <w:r w:rsidRPr="004F38A7">
        <w:rPr>
          <w:spacing w:val="1"/>
        </w:rPr>
        <w:t xml:space="preserve"> </w:t>
      </w:r>
      <w:r w:rsidRPr="004F38A7">
        <w:t>действий.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этого</w:t>
      </w:r>
      <w:r w:rsidRPr="004F38A7">
        <w:rPr>
          <w:spacing w:val="1"/>
        </w:rPr>
        <w:t xml:space="preserve"> </w:t>
      </w:r>
      <w:r w:rsidRPr="004F38A7">
        <w:t>педагог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разнообразное</w:t>
      </w:r>
      <w:r w:rsidRPr="004F38A7">
        <w:rPr>
          <w:spacing w:val="1"/>
        </w:rPr>
        <w:t xml:space="preserve"> </w:t>
      </w:r>
      <w:r w:rsidRPr="004F38A7">
        <w:t>образовательное</w:t>
      </w:r>
      <w:r w:rsidRPr="004F38A7">
        <w:rPr>
          <w:spacing w:val="-57"/>
        </w:rPr>
        <w:t xml:space="preserve"> </w:t>
      </w:r>
      <w:r w:rsidRPr="004F38A7">
        <w:t>содержание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игровой сюжет.</w:t>
      </w:r>
    </w:p>
    <w:p w:rsidR="009D1A0F" w:rsidRPr="004F38A7" w:rsidRDefault="009D1A0F">
      <w:pPr>
        <w:pStyle w:val="BodyText"/>
        <w:ind w:left="231" w:right="233"/>
      </w:pPr>
      <w:r w:rsidRPr="004F38A7">
        <w:t>Таким</w:t>
      </w:r>
      <w:r w:rsidRPr="004F38A7">
        <w:rPr>
          <w:spacing w:val="1"/>
        </w:rPr>
        <w:t xml:space="preserve"> </w:t>
      </w:r>
      <w:r w:rsidRPr="004F38A7">
        <w:t>образом,</w:t>
      </w:r>
      <w:r w:rsidRPr="004F38A7">
        <w:rPr>
          <w:spacing w:val="1"/>
        </w:rPr>
        <w:t xml:space="preserve"> </w:t>
      </w:r>
      <w:r w:rsidRPr="004F38A7">
        <w:t>история,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которую</w:t>
      </w:r>
      <w:r w:rsidRPr="004F38A7">
        <w:rPr>
          <w:spacing w:val="1"/>
        </w:rPr>
        <w:t xml:space="preserve"> </w:t>
      </w:r>
      <w:r w:rsidRPr="004F38A7">
        <w:t>погружается</w:t>
      </w:r>
      <w:r w:rsidRPr="004F38A7">
        <w:rPr>
          <w:spacing w:val="1"/>
        </w:rPr>
        <w:t xml:space="preserve"> </w:t>
      </w:r>
      <w:r w:rsidRPr="004F38A7">
        <w:t>ребенок,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наиболее</w:t>
      </w:r>
      <w:r w:rsidRPr="004F38A7">
        <w:rPr>
          <w:spacing w:val="1"/>
        </w:rPr>
        <w:t xml:space="preserve"> </w:t>
      </w:r>
      <w:r w:rsidRPr="004F38A7">
        <w:t>органичной</w:t>
      </w:r>
      <w:r w:rsidRPr="004F38A7">
        <w:rPr>
          <w:spacing w:val="-1"/>
        </w:rPr>
        <w:t xml:space="preserve"> </w:t>
      </w:r>
      <w:r w:rsidRPr="004F38A7">
        <w:t>формой познания для этого</w:t>
      </w:r>
      <w:r w:rsidRPr="004F38A7">
        <w:rPr>
          <w:spacing w:val="-1"/>
        </w:rPr>
        <w:t xml:space="preserve"> </w:t>
      </w:r>
      <w:r w:rsidRPr="004F38A7">
        <w:t>возраста.</w:t>
      </w:r>
    </w:p>
    <w:p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Образовательное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событие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традиционный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праздник</w:t>
      </w:r>
    </w:p>
    <w:p w:rsidR="009D1A0F" w:rsidRPr="004F38A7" w:rsidRDefault="009D1A0F">
      <w:pPr>
        <w:pStyle w:val="BodyText"/>
        <w:spacing w:before="1"/>
        <w:ind w:left="231" w:right="228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подготовке</w:t>
      </w:r>
      <w:r w:rsidRPr="004F38A7">
        <w:rPr>
          <w:spacing w:val="1"/>
        </w:rPr>
        <w:t xml:space="preserve"> </w:t>
      </w:r>
      <w:r w:rsidRPr="004F38A7">
        <w:t>традиционного праздника главная</w:t>
      </w:r>
      <w:r w:rsidRPr="004F38A7">
        <w:rPr>
          <w:spacing w:val="1"/>
        </w:rPr>
        <w:t xml:space="preserve"> </w:t>
      </w:r>
      <w:r w:rsidRPr="004F38A7">
        <w:t>роль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выборе темы,</w:t>
      </w:r>
      <w:r w:rsidRPr="004F38A7">
        <w:rPr>
          <w:spacing w:val="1"/>
        </w:rPr>
        <w:t xml:space="preserve"> </w:t>
      </w:r>
      <w:r w:rsidRPr="004F38A7">
        <w:t>номеров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костюмов, оформления помещения отводится педагогам. Традиционный праздник - это своего</w:t>
      </w:r>
      <w:r w:rsidRPr="004F38A7">
        <w:rPr>
          <w:spacing w:val="-57"/>
        </w:rPr>
        <w:t xml:space="preserve"> </w:t>
      </w:r>
      <w:r w:rsidRPr="004F38A7">
        <w:t>рода</w:t>
      </w:r>
      <w:r w:rsidRPr="004F38A7">
        <w:rPr>
          <w:spacing w:val="1"/>
        </w:rPr>
        <w:t xml:space="preserve"> </w:t>
      </w:r>
      <w:r w:rsidRPr="004F38A7">
        <w:t>отчет</w:t>
      </w:r>
      <w:r w:rsidRPr="004F38A7">
        <w:rPr>
          <w:spacing w:val="1"/>
        </w:rPr>
        <w:t xml:space="preserve"> </w:t>
      </w:r>
      <w:r w:rsidRPr="004F38A7">
        <w:t>педагогов</w:t>
      </w:r>
      <w:r w:rsidRPr="004F38A7">
        <w:rPr>
          <w:spacing w:val="1"/>
        </w:rPr>
        <w:t xml:space="preserve"> </w:t>
      </w:r>
      <w:r w:rsidRPr="004F38A7">
        <w:t>перед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проделанной</w:t>
      </w:r>
      <w:r w:rsidRPr="004F38A7">
        <w:rPr>
          <w:spacing w:val="1"/>
        </w:rPr>
        <w:t xml:space="preserve"> </w:t>
      </w:r>
      <w:r w:rsidRPr="004F38A7">
        <w:t>работе,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наглядно</w:t>
      </w:r>
      <w:r w:rsidRPr="004F38A7">
        <w:rPr>
          <w:spacing w:val="1"/>
        </w:rPr>
        <w:t xml:space="preserve"> </w:t>
      </w:r>
      <w:r w:rsidRPr="004F38A7">
        <w:t>демонстрирует,</w:t>
      </w:r>
      <w:r w:rsidRPr="004F38A7">
        <w:rPr>
          <w:spacing w:val="-2"/>
        </w:rPr>
        <w:t xml:space="preserve"> </w:t>
      </w:r>
      <w:r w:rsidRPr="004F38A7">
        <w:t>чему</w:t>
      </w:r>
      <w:r w:rsidRPr="004F38A7">
        <w:rPr>
          <w:spacing w:val="-5"/>
        </w:rPr>
        <w:t xml:space="preserve"> </w:t>
      </w:r>
      <w:r w:rsidRPr="004F38A7">
        <w:t>научились</w:t>
      </w:r>
      <w:r w:rsidRPr="004F38A7">
        <w:rPr>
          <w:spacing w:val="-2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-1"/>
        </w:rPr>
        <w:t xml:space="preserve"> </w:t>
      </w:r>
      <w:r w:rsidRPr="004F38A7">
        <w:t>за</w:t>
      </w:r>
      <w:r w:rsidRPr="004F38A7">
        <w:rPr>
          <w:spacing w:val="-2"/>
        </w:rPr>
        <w:t xml:space="preserve"> </w:t>
      </w:r>
      <w:r w:rsidRPr="004F38A7">
        <w:t>последние</w:t>
      </w:r>
      <w:r w:rsidRPr="004F38A7">
        <w:rPr>
          <w:spacing w:val="-2"/>
        </w:rPr>
        <w:t xml:space="preserve"> </w:t>
      </w:r>
      <w:r w:rsidRPr="004F38A7">
        <w:t>несколько</w:t>
      </w:r>
      <w:r w:rsidRPr="004F38A7">
        <w:rPr>
          <w:spacing w:val="-1"/>
        </w:rPr>
        <w:t xml:space="preserve"> </w:t>
      </w:r>
      <w:r w:rsidRPr="004F38A7">
        <w:t>месяцев</w:t>
      </w:r>
      <w:r w:rsidRPr="004F38A7">
        <w:rPr>
          <w:spacing w:val="-2"/>
        </w:rPr>
        <w:t xml:space="preserve"> </w:t>
      </w:r>
      <w:r w:rsidRPr="004F38A7">
        <w:t>посещения</w:t>
      </w:r>
      <w:r w:rsidRPr="004F38A7">
        <w:rPr>
          <w:spacing w:val="-1"/>
        </w:rPr>
        <w:t xml:space="preserve"> </w:t>
      </w:r>
      <w:r w:rsidRPr="004F38A7">
        <w:t>сада.</w:t>
      </w:r>
    </w:p>
    <w:p w:rsidR="009D1A0F" w:rsidRPr="004F38A7" w:rsidRDefault="009D1A0F">
      <w:pPr>
        <w:pStyle w:val="BodyText"/>
        <w:ind w:left="231" w:right="232"/>
      </w:pPr>
      <w:r w:rsidRPr="004F38A7">
        <w:t>В процессе подготовке этого события дети совместно с педагогом готовят отдельные</w:t>
      </w:r>
      <w:r w:rsidRPr="004F38A7">
        <w:rPr>
          <w:spacing w:val="1"/>
        </w:rPr>
        <w:t xml:space="preserve"> </w:t>
      </w:r>
      <w:r w:rsidRPr="004F38A7">
        <w:t>части</w:t>
      </w:r>
      <w:r w:rsidRPr="004F38A7">
        <w:rPr>
          <w:spacing w:val="-1"/>
        </w:rPr>
        <w:t xml:space="preserve"> </w:t>
      </w:r>
      <w:r w:rsidRPr="004F38A7">
        <w:t>общего</w:t>
      </w:r>
      <w:r w:rsidRPr="004F38A7">
        <w:rPr>
          <w:spacing w:val="-1"/>
        </w:rPr>
        <w:t xml:space="preserve"> </w:t>
      </w:r>
      <w:r w:rsidRPr="004F38A7">
        <w:t>образовательного</w:t>
      </w:r>
      <w:r w:rsidRPr="004F38A7">
        <w:rPr>
          <w:spacing w:val="-1"/>
        </w:rPr>
        <w:t xml:space="preserve"> </w:t>
      </w:r>
      <w:r w:rsidRPr="004F38A7">
        <w:t>события, занимаются</w:t>
      </w:r>
      <w:r w:rsidRPr="004F38A7">
        <w:rPr>
          <w:spacing w:val="-1"/>
        </w:rPr>
        <w:t xml:space="preserve"> </w:t>
      </w:r>
      <w:r w:rsidRPr="004F38A7">
        <w:t>оформлением</w:t>
      </w:r>
      <w:r w:rsidRPr="004F38A7">
        <w:rPr>
          <w:spacing w:val="-1"/>
        </w:rPr>
        <w:t xml:space="preserve"> </w:t>
      </w:r>
      <w:r w:rsidRPr="004F38A7">
        <w:t>зала.</w:t>
      </w:r>
    </w:p>
    <w:p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Образовательное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событие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утренний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круг</w:t>
      </w:r>
    </w:p>
    <w:p w:rsidR="009D1A0F" w:rsidRPr="004F38A7" w:rsidRDefault="009D1A0F">
      <w:pPr>
        <w:pStyle w:val="BodyText"/>
        <w:ind w:left="231" w:right="230"/>
      </w:pPr>
      <w:r w:rsidRPr="004F38A7">
        <w:t>Утренний</w:t>
      </w:r>
      <w:r w:rsidRPr="004F38A7">
        <w:rPr>
          <w:spacing w:val="1"/>
        </w:rPr>
        <w:t xml:space="preserve"> </w:t>
      </w:r>
      <w:r w:rsidRPr="004F38A7">
        <w:t>круг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ежедневное</w:t>
      </w:r>
      <w:r w:rsidRPr="004F38A7">
        <w:rPr>
          <w:spacing w:val="1"/>
        </w:rPr>
        <w:t xml:space="preserve"> </w:t>
      </w:r>
      <w:r w:rsidRPr="004F38A7">
        <w:t>мероприятие,</w:t>
      </w:r>
      <w:r w:rsidRPr="004F38A7">
        <w:rPr>
          <w:spacing w:val="1"/>
        </w:rPr>
        <w:t xml:space="preserve"> </w:t>
      </w:r>
      <w:r w:rsidRPr="004F38A7">
        <w:t>длительностью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5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15 мин.</w:t>
      </w:r>
      <w:r w:rsidRPr="004F38A7">
        <w:rPr>
          <w:spacing w:val="1"/>
        </w:rPr>
        <w:t xml:space="preserve"> </w:t>
      </w:r>
      <w:r w:rsidRPr="004F38A7">
        <w:t>Тема,</w:t>
      </w:r>
      <w:r w:rsidRPr="004F38A7">
        <w:rPr>
          <w:spacing w:val="1"/>
        </w:rPr>
        <w:t xml:space="preserve"> </w:t>
      </w:r>
      <w:r w:rsidRPr="004F38A7">
        <w:t>затронутая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утреннем</w:t>
      </w:r>
      <w:r w:rsidRPr="004F38A7">
        <w:rPr>
          <w:spacing w:val="1"/>
        </w:rPr>
        <w:t xml:space="preserve"> </w:t>
      </w:r>
      <w:r w:rsidRPr="004F38A7">
        <w:t>«Круге»,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иметь</w:t>
      </w:r>
      <w:r w:rsidRPr="004F38A7">
        <w:rPr>
          <w:spacing w:val="1"/>
        </w:rPr>
        <w:t xml:space="preserve"> </w:t>
      </w:r>
      <w:r w:rsidRPr="004F38A7">
        <w:t>свое</w:t>
      </w:r>
      <w:r w:rsidRPr="004F38A7">
        <w:rPr>
          <w:spacing w:val="1"/>
        </w:rPr>
        <w:t xml:space="preserve"> </w:t>
      </w:r>
      <w:r w:rsidRPr="004F38A7">
        <w:t>продолжение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виде</w:t>
      </w:r>
      <w:r w:rsidRPr="004F38A7">
        <w:rPr>
          <w:spacing w:val="1"/>
        </w:rPr>
        <w:t xml:space="preserve"> </w:t>
      </w:r>
      <w:r w:rsidRPr="004F38A7">
        <w:t>коллективных</w:t>
      </w:r>
      <w:r w:rsidRPr="004F38A7">
        <w:rPr>
          <w:spacing w:val="1"/>
        </w:rPr>
        <w:t xml:space="preserve"> </w:t>
      </w:r>
      <w:r w:rsidRPr="004F38A7">
        <w:t>рисунков, бесед, инсценировок, совместных игр, краткосрочных проектов. На утреннем круге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-1"/>
        </w:rPr>
        <w:t xml:space="preserve"> </w:t>
      </w:r>
      <w:r w:rsidRPr="004F38A7">
        <w:t>зарождаться и обсуждаться новые</w:t>
      </w:r>
      <w:r w:rsidRPr="004F38A7">
        <w:rPr>
          <w:spacing w:val="-3"/>
        </w:rPr>
        <w:t xml:space="preserve"> </w:t>
      </w:r>
      <w:r w:rsidRPr="004F38A7">
        <w:t>темы</w:t>
      </w:r>
      <w:r w:rsidRPr="004F38A7">
        <w:rPr>
          <w:spacing w:val="1"/>
        </w:rPr>
        <w:t xml:space="preserve"> </w:t>
      </w:r>
      <w:r w:rsidRPr="004F38A7">
        <w:t>будущих</w:t>
      </w:r>
      <w:r w:rsidRPr="004F38A7">
        <w:rPr>
          <w:spacing w:val="2"/>
        </w:rPr>
        <w:t xml:space="preserve"> </w:t>
      </w:r>
      <w:r w:rsidRPr="004F38A7">
        <w:t>событий.</w:t>
      </w:r>
    </w:p>
    <w:p w:rsidR="009D1A0F" w:rsidRPr="004F38A7" w:rsidRDefault="009D1A0F">
      <w:pPr>
        <w:pStyle w:val="BodyText"/>
        <w:ind w:left="231" w:right="234"/>
      </w:pPr>
      <w:r w:rsidRPr="004F38A7">
        <w:t>Воспитательный</w:t>
      </w:r>
      <w:r w:rsidRPr="004F38A7">
        <w:rPr>
          <w:spacing w:val="1"/>
        </w:rPr>
        <w:t xml:space="preserve"> </w:t>
      </w:r>
      <w:r w:rsidRPr="004F38A7">
        <w:t>потенциал</w:t>
      </w:r>
      <w:r w:rsidRPr="004F38A7">
        <w:rPr>
          <w:spacing w:val="1"/>
        </w:rPr>
        <w:t xml:space="preserve"> </w:t>
      </w:r>
      <w:r w:rsidRPr="004F38A7">
        <w:t>события</w:t>
      </w:r>
      <w:r w:rsidRPr="004F38A7">
        <w:rPr>
          <w:spacing w:val="1"/>
        </w:rPr>
        <w:t xml:space="preserve"> </w:t>
      </w:r>
      <w:r w:rsidRPr="004F38A7">
        <w:t>живет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ритмах</w:t>
      </w:r>
      <w:r w:rsidRPr="004F38A7">
        <w:rPr>
          <w:spacing w:val="1"/>
        </w:rPr>
        <w:t xml:space="preserve"> </w:t>
      </w:r>
      <w:r w:rsidRPr="004F38A7">
        <w:t>ежедневной</w:t>
      </w:r>
      <w:r w:rsidRPr="004F38A7">
        <w:rPr>
          <w:spacing w:val="1"/>
        </w:rPr>
        <w:t xml:space="preserve"> </w:t>
      </w:r>
      <w:r w:rsidRPr="004F38A7">
        <w:t>жизни,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круге</w:t>
      </w:r>
      <w:r w:rsidRPr="004F38A7">
        <w:rPr>
          <w:spacing w:val="1"/>
        </w:rPr>
        <w:t xml:space="preserve"> </w:t>
      </w:r>
      <w:r w:rsidRPr="004F38A7">
        <w:t>привычных праздников и способах их празднования, в тех мероприятиях, которыми насыщена</w:t>
      </w:r>
      <w:r w:rsidRPr="004F38A7">
        <w:rPr>
          <w:spacing w:val="-57"/>
        </w:rPr>
        <w:t xml:space="preserve"> </w:t>
      </w:r>
      <w:r w:rsidRPr="004F38A7">
        <w:t>жизнь</w:t>
      </w:r>
      <w:r w:rsidRPr="004F38A7">
        <w:rPr>
          <w:spacing w:val="-1"/>
        </w:rPr>
        <w:t xml:space="preserve"> </w:t>
      </w:r>
      <w:r w:rsidRPr="004F38A7">
        <w:t>ребенка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детском</w:t>
      </w:r>
      <w:r w:rsidRPr="004F38A7">
        <w:rPr>
          <w:spacing w:val="-1"/>
        </w:rPr>
        <w:t xml:space="preserve"> </w:t>
      </w:r>
      <w:r w:rsidRPr="004F38A7">
        <w:t>саду.</w:t>
      </w:r>
    </w:p>
    <w:p w:rsidR="009D1A0F" w:rsidRPr="004F38A7" w:rsidRDefault="009D1A0F">
      <w:pPr>
        <w:pStyle w:val="BodyText"/>
        <w:ind w:left="231" w:right="228"/>
      </w:pP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событие</w:t>
      </w:r>
      <w:r w:rsidRPr="004F38A7">
        <w:rPr>
          <w:spacing w:val="1"/>
        </w:rPr>
        <w:t xml:space="preserve"> </w:t>
      </w:r>
      <w:r w:rsidRPr="004F38A7">
        <w:t>становится</w:t>
      </w:r>
      <w:r w:rsidRPr="004F38A7">
        <w:rPr>
          <w:spacing w:val="1"/>
        </w:rPr>
        <w:t xml:space="preserve"> </w:t>
      </w:r>
      <w:r w:rsidRPr="004F38A7">
        <w:t>тем</w:t>
      </w:r>
      <w:r w:rsidRPr="004F38A7">
        <w:rPr>
          <w:spacing w:val="1"/>
        </w:rPr>
        <w:t xml:space="preserve"> </w:t>
      </w:r>
      <w:r w:rsidRPr="004F38A7">
        <w:t>пространством</w:t>
      </w:r>
      <w:r w:rsidRPr="004F38A7">
        <w:rPr>
          <w:spacing w:val="1"/>
        </w:rPr>
        <w:t xml:space="preserve"> </w:t>
      </w:r>
      <w:r w:rsidRPr="004F38A7">
        <w:t>возможностей,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котором</w:t>
      </w:r>
      <w:r w:rsidRPr="004F38A7">
        <w:rPr>
          <w:spacing w:val="1"/>
        </w:rPr>
        <w:t xml:space="preserve"> </w:t>
      </w:r>
      <w:r w:rsidRPr="004F38A7">
        <w:t>ребенок</w:t>
      </w:r>
      <w:r w:rsidRPr="004F38A7">
        <w:rPr>
          <w:spacing w:val="-1"/>
        </w:rPr>
        <w:t xml:space="preserve"> </w:t>
      </w:r>
      <w:r w:rsidRPr="004F38A7">
        <w:t>является</w:t>
      </w:r>
      <w:r w:rsidRPr="004F38A7">
        <w:rPr>
          <w:spacing w:val="-1"/>
        </w:rPr>
        <w:t xml:space="preserve"> </w:t>
      </w:r>
      <w:r w:rsidRPr="004F38A7">
        <w:t>инициатором</w:t>
      </w:r>
      <w:r w:rsidRPr="004F38A7">
        <w:rPr>
          <w:spacing w:val="-1"/>
        </w:rPr>
        <w:t xml:space="preserve"> </w:t>
      </w:r>
      <w:r w:rsidRPr="004F38A7">
        <w:t>собственной образовательной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 w:rsidP="00D71A00">
      <w:pPr>
        <w:pStyle w:val="Heading2"/>
        <w:spacing w:line="240" w:lineRule="auto"/>
        <w:ind w:left="939"/>
      </w:pPr>
      <w:r w:rsidRPr="004F38A7">
        <w:t>Совместная</w:t>
      </w:r>
      <w:r w:rsidRPr="004F38A7">
        <w:rPr>
          <w:spacing w:val="-3"/>
        </w:rPr>
        <w:t xml:space="preserve"> </w:t>
      </w:r>
      <w:r w:rsidRPr="004F38A7">
        <w:t>деятельность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образовательных</w:t>
      </w:r>
      <w:r w:rsidRPr="004F38A7">
        <w:rPr>
          <w:spacing w:val="-3"/>
        </w:rPr>
        <w:t xml:space="preserve"> </w:t>
      </w:r>
      <w:r w:rsidRPr="004F38A7">
        <w:t>ситуацияхвместная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ситуациях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ведущей</w:t>
      </w:r>
      <w:r w:rsidRPr="004F38A7">
        <w:rPr>
          <w:spacing w:val="1"/>
        </w:rPr>
        <w:t xml:space="preserve"> </w:t>
      </w:r>
      <w:r w:rsidRPr="004F38A7">
        <w:t>формой</w:t>
      </w:r>
      <w:r w:rsidRPr="004F38A7">
        <w:rPr>
          <w:spacing w:val="1"/>
        </w:rPr>
        <w:t xml:space="preserve"> </w:t>
      </w:r>
      <w:r w:rsidRPr="004F38A7">
        <w:t>организации совместной деятельности взрослого и ребёнка по освоению ООП ДО, в рамках</w:t>
      </w:r>
      <w:r w:rsidRPr="004F38A7">
        <w:rPr>
          <w:spacing w:val="1"/>
        </w:rPr>
        <w:t xml:space="preserve"> </w:t>
      </w:r>
      <w:r w:rsidRPr="004F38A7">
        <w:t>которой</w:t>
      </w:r>
      <w:r w:rsidRPr="004F38A7">
        <w:rPr>
          <w:spacing w:val="-1"/>
        </w:rPr>
        <w:t xml:space="preserve"> </w:t>
      </w:r>
      <w:r w:rsidRPr="004F38A7">
        <w:t>возможно решение</w:t>
      </w:r>
      <w:r w:rsidRPr="004F38A7">
        <w:rPr>
          <w:spacing w:val="-1"/>
        </w:rPr>
        <w:t xml:space="preserve"> </w:t>
      </w:r>
      <w:r w:rsidRPr="004F38A7">
        <w:t>конкретных</w:t>
      </w:r>
      <w:r w:rsidRPr="004F38A7">
        <w:rPr>
          <w:spacing w:val="1"/>
        </w:rPr>
        <w:t xml:space="preserve"> </w:t>
      </w:r>
      <w:r w:rsidRPr="004F38A7">
        <w:t>задач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ind w:left="231" w:right="237"/>
      </w:pPr>
      <w:r w:rsidRPr="004F38A7">
        <w:t>Воспитание в образовательной деятельности осуществляется в течение всего времени</w:t>
      </w:r>
      <w:r w:rsidRPr="004F38A7">
        <w:rPr>
          <w:spacing w:val="1"/>
        </w:rPr>
        <w:t xml:space="preserve"> </w:t>
      </w:r>
      <w:r w:rsidRPr="004F38A7">
        <w:t>пребывания</w:t>
      </w:r>
      <w:r w:rsidRPr="004F38A7">
        <w:rPr>
          <w:spacing w:val="-1"/>
        </w:rPr>
        <w:t xml:space="preserve"> </w:t>
      </w:r>
      <w:r w:rsidRPr="004F38A7">
        <w:t>ребёнка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ind w:left="231" w:right="229"/>
      </w:pPr>
      <w:r w:rsidRPr="004F38A7">
        <w:t>К</w:t>
      </w:r>
      <w:r w:rsidRPr="004F38A7">
        <w:rPr>
          <w:spacing w:val="1"/>
        </w:rPr>
        <w:t xml:space="preserve"> </w:t>
      </w:r>
      <w:r w:rsidRPr="004F38A7">
        <w:t>основным</w:t>
      </w:r>
      <w:r w:rsidRPr="004F38A7">
        <w:rPr>
          <w:spacing w:val="1"/>
        </w:rPr>
        <w:t xml:space="preserve"> </w:t>
      </w:r>
      <w:r w:rsidRPr="004F38A7">
        <w:t>видам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совместной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ситуациях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ДОО</w:t>
      </w:r>
      <w:r w:rsidRPr="004F38A7">
        <w:rPr>
          <w:spacing w:val="-1"/>
        </w:rPr>
        <w:t xml:space="preserve"> </w:t>
      </w:r>
      <w:r w:rsidRPr="004F38A7">
        <w:t>относятся: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ind w:left="937" w:hanging="140"/>
        <w:rPr>
          <w:sz w:val="24"/>
        </w:rPr>
      </w:pPr>
      <w:r w:rsidRPr="004F38A7">
        <w:rPr>
          <w:sz w:val="24"/>
        </w:rPr>
        <w:t>ситуативная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беседа,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рассказ,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советы,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вопросы;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1048"/>
        </w:tabs>
        <w:ind w:right="235" w:firstLine="0"/>
        <w:rPr>
          <w:sz w:val="24"/>
        </w:rPr>
      </w:pPr>
      <w:r w:rsidRPr="004F38A7">
        <w:rPr>
          <w:sz w:val="24"/>
        </w:rPr>
        <w:t>социальное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моделирование,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воспитывающая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(проблемная)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составление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рассказов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из личного опыта;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1050"/>
        </w:tabs>
        <w:ind w:right="227" w:firstLine="0"/>
        <w:rPr>
          <w:sz w:val="24"/>
        </w:rPr>
      </w:pPr>
      <w:r w:rsidRPr="004F38A7">
        <w:rPr>
          <w:sz w:val="24"/>
        </w:rPr>
        <w:t>чтение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литературы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последующим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выводами,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сочинение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рассказов,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историй,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сказок,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заучивание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чтение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стихов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наизусть;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ind w:left="937" w:hanging="140"/>
        <w:rPr>
          <w:sz w:val="24"/>
        </w:rPr>
      </w:pPr>
      <w:r w:rsidRPr="004F38A7">
        <w:rPr>
          <w:sz w:val="24"/>
        </w:rPr>
        <w:t>разучивание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исполнение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песен,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театрализация,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драматизация,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инсценировки;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1120"/>
        </w:tabs>
        <w:ind w:right="223" w:firstLine="0"/>
        <w:rPr>
          <w:sz w:val="24"/>
        </w:rPr>
      </w:pPr>
      <w:r w:rsidRPr="004F38A7">
        <w:rPr>
          <w:sz w:val="24"/>
        </w:rPr>
        <w:t>рассматривание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книжных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иллюстраций,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просмотр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видеороликов,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презентаций, мультфильмов;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1041"/>
        </w:tabs>
        <w:ind w:right="232" w:firstLine="0"/>
        <w:rPr>
          <w:sz w:val="24"/>
        </w:rPr>
      </w:pPr>
      <w:r w:rsidRPr="004F38A7">
        <w:rPr>
          <w:sz w:val="24"/>
        </w:rPr>
        <w:t>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выставок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(книг,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репродукций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картин,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авторских,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поделок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подобное),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экскурсии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общеобразовательную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тому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подобное),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посещение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спектаклей, выставок;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spacing w:before="1"/>
        <w:ind w:left="937" w:hanging="140"/>
        <w:rPr>
          <w:sz w:val="24"/>
        </w:rPr>
      </w:pPr>
      <w:r w:rsidRPr="004F38A7">
        <w:rPr>
          <w:sz w:val="24"/>
        </w:rPr>
        <w:t>игровые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методы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(игровая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роль,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игровая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ситуация,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игровое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действие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другие);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ind w:left="937" w:hanging="140"/>
        <w:rPr>
          <w:sz w:val="24"/>
        </w:rPr>
      </w:pPr>
      <w:r w:rsidRPr="004F38A7">
        <w:rPr>
          <w:sz w:val="24"/>
        </w:rPr>
        <w:t>демонстрация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собственной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нравственной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позиции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педагогом,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личный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пример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педагога,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1041"/>
        </w:tabs>
        <w:ind w:right="233" w:firstLine="0"/>
        <w:rPr>
          <w:sz w:val="24"/>
        </w:rPr>
      </w:pPr>
      <w:r w:rsidRPr="004F38A7">
        <w:rPr>
          <w:sz w:val="24"/>
        </w:rPr>
        <w:t>приучение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вежливому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поощрение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(одобрение,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тактильный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контакт,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похвала,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поощряющий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взгляд).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ind w:left="939"/>
      </w:pPr>
      <w:r w:rsidRPr="004F38A7">
        <w:t>Организация</w:t>
      </w:r>
      <w:r w:rsidRPr="004F38A7">
        <w:rPr>
          <w:spacing w:val="-7"/>
        </w:rPr>
        <w:t xml:space="preserve"> </w:t>
      </w:r>
      <w:r w:rsidRPr="004F38A7">
        <w:t>предметно-пространственной</w:t>
      </w:r>
      <w:r w:rsidRPr="004F38A7">
        <w:rPr>
          <w:spacing w:val="-6"/>
        </w:rPr>
        <w:t xml:space="preserve"> </w:t>
      </w:r>
      <w:r w:rsidRPr="004F38A7">
        <w:t>среды</w:t>
      </w:r>
    </w:p>
    <w:p w:rsidR="009D1A0F" w:rsidRPr="004F38A7" w:rsidRDefault="009D1A0F">
      <w:pPr>
        <w:pStyle w:val="BodyText"/>
        <w:ind w:left="231" w:right="229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воспитательного</w:t>
      </w:r>
      <w:r w:rsidRPr="004F38A7">
        <w:rPr>
          <w:spacing w:val="1"/>
        </w:rPr>
        <w:t xml:space="preserve"> </w:t>
      </w:r>
      <w:r w:rsidRPr="004F38A7">
        <w:t>потенциала</w:t>
      </w:r>
      <w:r w:rsidRPr="004F38A7">
        <w:rPr>
          <w:spacing w:val="1"/>
        </w:rPr>
        <w:t xml:space="preserve"> </w:t>
      </w:r>
      <w:r w:rsidRPr="004F38A7">
        <w:t>предметно-пространственной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совместную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педагогов,</w:t>
      </w:r>
      <w:r w:rsidRPr="004F38A7">
        <w:rPr>
          <w:spacing w:val="1"/>
        </w:rPr>
        <w:t xml:space="preserve"> </w:t>
      </w:r>
      <w:r w:rsidRPr="004F38A7">
        <w:t>обучающихся,</w:t>
      </w:r>
      <w:r w:rsidRPr="004F38A7">
        <w:rPr>
          <w:spacing w:val="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участников</w:t>
      </w:r>
      <w:r w:rsidRPr="004F38A7">
        <w:rPr>
          <w:spacing w:val="1"/>
        </w:rPr>
        <w:t xml:space="preserve"> </w:t>
      </w:r>
      <w:r w:rsidRPr="004F38A7">
        <w:t>образовательных отношений по её созданию, поддержанию, использованию в воспитательном</w:t>
      </w:r>
      <w:r w:rsidRPr="004F38A7">
        <w:rPr>
          <w:spacing w:val="-57"/>
        </w:rPr>
        <w:t xml:space="preserve"> </w:t>
      </w:r>
      <w:r w:rsidRPr="004F38A7">
        <w:t>процессе.</w:t>
      </w:r>
    </w:p>
    <w:p w:rsidR="009D1A0F" w:rsidRPr="004F38A7" w:rsidRDefault="009D1A0F">
      <w:pPr>
        <w:pStyle w:val="BodyText"/>
        <w:ind w:left="231" w:right="234"/>
      </w:pPr>
      <w:r w:rsidRPr="004F38A7">
        <w:t>Предметно-пространственная среда дошкольного учреждения отражает федеральную,</w:t>
      </w:r>
      <w:r w:rsidRPr="004F38A7">
        <w:rPr>
          <w:spacing w:val="1"/>
        </w:rPr>
        <w:t xml:space="preserve"> </w:t>
      </w:r>
      <w:r w:rsidRPr="004F38A7">
        <w:t>региональную</w:t>
      </w:r>
      <w:r w:rsidRPr="004F38A7">
        <w:rPr>
          <w:spacing w:val="-1"/>
        </w:rPr>
        <w:t xml:space="preserve"> </w:t>
      </w:r>
      <w:r w:rsidRPr="004F38A7">
        <w:t>специфику, а</w:t>
      </w:r>
      <w:r w:rsidRPr="004F38A7">
        <w:rPr>
          <w:spacing w:val="-1"/>
        </w:rPr>
        <w:t xml:space="preserve"> </w:t>
      </w:r>
      <w:r w:rsidRPr="004F38A7">
        <w:t>также специфику</w:t>
      </w:r>
      <w:r w:rsidRPr="004F38A7">
        <w:rPr>
          <w:spacing w:val="-6"/>
        </w:rPr>
        <w:t xml:space="preserve"> </w:t>
      </w:r>
      <w:r w:rsidRPr="004F38A7">
        <w:t>ДОО и включает: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оформление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помещений;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оборудование;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игры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игрушки.</w:t>
      </w:r>
    </w:p>
    <w:p w:rsidR="009D1A0F" w:rsidRPr="004F38A7" w:rsidRDefault="009D1A0F">
      <w:pPr>
        <w:pStyle w:val="BodyText"/>
        <w:ind w:left="231" w:right="231"/>
      </w:pPr>
      <w:r w:rsidRPr="004F38A7">
        <w:t>Предметно-пространственная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отражает</w:t>
      </w:r>
      <w:r w:rsidRPr="004F38A7">
        <w:rPr>
          <w:spacing w:val="1"/>
        </w:rPr>
        <w:t xml:space="preserve"> </w:t>
      </w:r>
      <w:r w:rsidRPr="004F38A7">
        <w:t>ценности,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61"/>
        </w:rPr>
        <w:t xml:space="preserve"> </w:t>
      </w:r>
      <w:r w:rsidRPr="004F38A7">
        <w:t>строится</w:t>
      </w:r>
      <w:r w:rsidRPr="004F38A7">
        <w:rPr>
          <w:spacing w:val="-57"/>
        </w:rPr>
        <w:t xml:space="preserve"> </w:t>
      </w:r>
      <w:r w:rsidRPr="004F38A7">
        <w:t>программа</w:t>
      </w:r>
      <w:r w:rsidRPr="004F38A7">
        <w:rPr>
          <w:spacing w:val="-2"/>
        </w:rPr>
        <w:t xml:space="preserve"> </w:t>
      </w:r>
      <w:r w:rsidRPr="004F38A7">
        <w:t>воспитания,</w:t>
      </w:r>
      <w:r w:rsidRPr="004F38A7">
        <w:rPr>
          <w:spacing w:val="-4"/>
        </w:rPr>
        <w:t xml:space="preserve"> </w:t>
      </w:r>
      <w:r w:rsidRPr="004F38A7">
        <w:t>способствует их</w:t>
      </w:r>
      <w:r w:rsidRPr="004F38A7">
        <w:rPr>
          <w:spacing w:val="1"/>
        </w:rPr>
        <w:t xml:space="preserve"> </w:t>
      </w:r>
      <w:r w:rsidRPr="004F38A7">
        <w:t>принятию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раскрытию ребенком.</w:t>
      </w:r>
    </w:p>
    <w:p w:rsidR="009D1A0F" w:rsidRPr="004F38A7" w:rsidRDefault="009D1A0F">
      <w:pPr>
        <w:pStyle w:val="BodyText"/>
        <w:ind w:left="231" w:right="238"/>
      </w:pPr>
      <w:r w:rsidRPr="004F38A7">
        <w:t>Среда включает знаки и государственные символы России, Республики Мордовия, города</w:t>
      </w:r>
      <w:r w:rsidRPr="004F38A7">
        <w:rPr>
          <w:spacing w:val="1"/>
        </w:rPr>
        <w:t xml:space="preserve"> </w:t>
      </w:r>
      <w:r w:rsidRPr="004F38A7">
        <w:t>Саранска.</w:t>
      </w:r>
    </w:p>
    <w:p w:rsidR="009D1A0F" w:rsidRPr="004F38A7" w:rsidRDefault="009D1A0F">
      <w:pPr>
        <w:pStyle w:val="BodyText"/>
        <w:ind w:left="231" w:right="228"/>
      </w:pP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отражает</w:t>
      </w:r>
      <w:r w:rsidRPr="004F38A7">
        <w:rPr>
          <w:spacing w:val="1"/>
        </w:rPr>
        <w:t xml:space="preserve"> </w:t>
      </w:r>
      <w:r w:rsidRPr="004F38A7">
        <w:t>региональные,</w:t>
      </w:r>
      <w:r w:rsidRPr="004F38A7">
        <w:rPr>
          <w:spacing w:val="1"/>
        </w:rPr>
        <w:t xml:space="preserve"> </w:t>
      </w:r>
      <w:r w:rsidRPr="004F38A7">
        <w:t>этнографические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социокультурных</w:t>
      </w:r>
      <w:r w:rsidRPr="004F38A7">
        <w:rPr>
          <w:spacing w:val="1"/>
        </w:rPr>
        <w:t xml:space="preserve"> </w:t>
      </w:r>
      <w:r w:rsidRPr="004F38A7">
        <w:t>условий,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находится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предоставляет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погружения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культуру</w:t>
      </w:r>
      <w:r w:rsidRPr="004F38A7">
        <w:rPr>
          <w:spacing w:val="1"/>
        </w:rPr>
        <w:t xml:space="preserve"> </w:t>
      </w:r>
      <w:r w:rsidRPr="004F38A7">
        <w:t>своей</w:t>
      </w:r>
      <w:r w:rsidRPr="004F38A7">
        <w:rPr>
          <w:spacing w:val="1"/>
        </w:rPr>
        <w:t xml:space="preserve"> </w:t>
      </w:r>
      <w:r w:rsidRPr="004F38A7">
        <w:t>Родины,</w:t>
      </w:r>
      <w:r w:rsidRPr="004F38A7">
        <w:rPr>
          <w:spacing w:val="1"/>
        </w:rPr>
        <w:t xml:space="preserve"> </w:t>
      </w:r>
      <w:r w:rsidRPr="004F38A7">
        <w:t>знакомства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61"/>
        </w:rPr>
        <w:t xml:space="preserve"> </w:t>
      </w:r>
      <w:r w:rsidRPr="004F38A7">
        <w:t>особенностями</w:t>
      </w:r>
      <w:r w:rsidRPr="004F38A7">
        <w:rPr>
          <w:spacing w:val="1"/>
        </w:rPr>
        <w:t xml:space="preserve"> </w:t>
      </w:r>
      <w:r w:rsidRPr="004F38A7">
        <w:t>региональной</w:t>
      </w:r>
      <w:r w:rsidRPr="004F38A7">
        <w:rPr>
          <w:spacing w:val="-1"/>
        </w:rPr>
        <w:t xml:space="preserve"> </w:t>
      </w:r>
      <w:r w:rsidRPr="004F38A7">
        <w:t>культурной традиции.</w:t>
      </w:r>
    </w:p>
    <w:p w:rsidR="009D1A0F" w:rsidRPr="004F38A7" w:rsidRDefault="009D1A0F">
      <w:pPr>
        <w:pStyle w:val="BodyText"/>
        <w:ind w:left="939" w:firstLine="0"/>
      </w:pPr>
      <w:r w:rsidRPr="004F38A7">
        <w:t>Среда</w:t>
      </w:r>
      <w:r w:rsidRPr="004F38A7">
        <w:rPr>
          <w:spacing w:val="-4"/>
        </w:rPr>
        <w:t xml:space="preserve"> </w:t>
      </w:r>
      <w:r w:rsidRPr="004F38A7">
        <w:t>является</w:t>
      </w:r>
      <w:r w:rsidRPr="004F38A7">
        <w:rPr>
          <w:spacing w:val="-3"/>
        </w:rPr>
        <w:t xml:space="preserve"> </w:t>
      </w:r>
      <w:r w:rsidRPr="004F38A7">
        <w:t>экологичной,</w:t>
      </w:r>
      <w:r w:rsidRPr="004F38A7">
        <w:rPr>
          <w:spacing w:val="-2"/>
        </w:rPr>
        <w:t xml:space="preserve"> </w:t>
      </w:r>
      <w:r w:rsidRPr="004F38A7">
        <w:t>природосообразной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безопасной.</w:t>
      </w:r>
    </w:p>
    <w:p w:rsidR="009D1A0F" w:rsidRPr="004F38A7" w:rsidRDefault="009D1A0F">
      <w:pPr>
        <w:pStyle w:val="BodyText"/>
        <w:ind w:left="939" w:firstLine="0"/>
      </w:pPr>
      <w:r w:rsidRPr="004F38A7">
        <w:t>Среда</w:t>
      </w:r>
      <w:r w:rsidRPr="004F38A7">
        <w:rPr>
          <w:spacing w:val="22"/>
        </w:rPr>
        <w:t xml:space="preserve"> </w:t>
      </w:r>
      <w:r w:rsidRPr="004F38A7">
        <w:t>обеспечивает</w:t>
      </w:r>
      <w:r w:rsidRPr="004F38A7">
        <w:rPr>
          <w:spacing w:val="24"/>
        </w:rPr>
        <w:t xml:space="preserve"> </w:t>
      </w:r>
      <w:r w:rsidRPr="004F38A7">
        <w:t>ребенку</w:t>
      </w:r>
      <w:r w:rsidRPr="004F38A7">
        <w:rPr>
          <w:spacing w:val="19"/>
        </w:rPr>
        <w:t xml:space="preserve"> </w:t>
      </w:r>
      <w:r w:rsidRPr="004F38A7">
        <w:t>возможность</w:t>
      </w:r>
      <w:r w:rsidRPr="004F38A7">
        <w:rPr>
          <w:spacing w:val="24"/>
        </w:rPr>
        <w:t xml:space="preserve"> </w:t>
      </w:r>
      <w:r w:rsidRPr="004F38A7">
        <w:t>общения,</w:t>
      </w:r>
      <w:r w:rsidRPr="004F38A7">
        <w:rPr>
          <w:spacing w:val="24"/>
        </w:rPr>
        <w:t xml:space="preserve"> </w:t>
      </w:r>
      <w:r w:rsidRPr="004F38A7">
        <w:t>игры</w:t>
      </w:r>
      <w:r w:rsidRPr="004F38A7">
        <w:rPr>
          <w:spacing w:val="23"/>
        </w:rPr>
        <w:t xml:space="preserve"> </w:t>
      </w:r>
      <w:r w:rsidRPr="004F38A7">
        <w:t>и</w:t>
      </w:r>
      <w:r w:rsidRPr="004F38A7">
        <w:rPr>
          <w:spacing w:val="25"/>
        </w:rPr>
        <w:t xml:space="preserve"> </w:t>
      </w:r>
      <w:r w:rsidRPr="004F38A7">
        <w:t>совместной</w:t>
      </w:r>
      <w:r w:rsidRPr="004F38A7">
        <w:rPr>
          <w:spacing w:val="25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ind w:left="231" w:firstLine="0"/>
      </w:pPr>
      <w:r w:rsidRPr="004F38A7">
        <w:t>Отражает</w:t>
      </w:r>
      <w:r w:rsidRPr="004F38A7">
        <w:rPr>
          <w:spacing w:val="-4"/>
        </w:rPr>
        <w:t xml:space="preserve"> </w:t>
      </w:r>
      <w:r w:rsidRPr="004F38A7">
        <w:t>ценность</w:t>
      </w:r>
      <w:r w:rsidRPr="004F38A7">
        <w:rPr>
          <w:spacing w:val="-3"/>
        </w:rPr>
        <w:t xml:space="preserve"> </w:t>
      </w:r>
      <w:r w:rsidRPr="004F38A7">
        <w:t>семьи,</w:t>
      </w:r>
      <w:r w:rsidRPr="004F38A7">
        <w:rPr>
          <w:spacing w:val="-4"/>
        </w:rPr>
        <w:t xml:space="preserve"> </w:t>
      </w:r>
      <w:r w:rsidRPr="004F38A7">
        <w:t>людей</w:t>
      </w:r>
      <w:r w:rsidRPr="004F38A7">
        <w:rPr>
          <w:spacing w:val="-3"/>
        </w:rPr>
        <w:t xml:space="preserve"> </w:t>
      </w:r>
      <w:r w:rsidRPr="004F38A7">
        <w:t>разных</w:t>
      </w:r>
      <w:r w:rsidRPr="004F38A7">
        <w:rPr>
          <w:spacing w:val="-2"/>
        </w:rPr>
        <w:t xml:space="preserve"> </w:t>
      </w:r>
      <w:r w:rsidRPr="004F38A7">
        <w:t>поколений,</w:t>
      </w:r>
      <w:r w:rsidRPr="004F38A7">
        <w:rPr>
          <w:spacing w:val="-3"/>
        </w:rPr>
        <w:t xml:space="preserve"> </w:t>
      </w:r>
      <w:r w:rsidRPr="004F38A7">
        <w:t>радость</w:t>
      </w:r>
      <w:r w:rsidRPr="004F38A7">
        <w:rPr>
          <w:spacing w:val="-4"/>
        </w:rPr>
        <w:t xml:space="preserve"> </w:t>
      </w:r>
      <w:r w:rsidRPr="004F38A7">
        <w:t>общения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семьей.</w:t>
      </w:r>
    </w:p>
    <w:p w:rsidR="009D1A0F" w:rsidRPr="004F38A7" w:rsidRDefault="009D1A0F">
      <w:pPr>
        <w:pStyle w:val="BodyText"/>
        <w:ind w:left="231" w:right="231"/>
      </w:pP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познавательного</w:t>
      </w:r>
      <w:r w:rsidRPr="004F38A7">
        <w:rPr>
          <w:spacing w:val="1"/>
        </w:rPr>
        <w:t xml:space="preserve"> </w:t>
      </w:r>
      <w:r w:rsidRPr="004F38A7">
        <w:t>развития,</w:t>
      </w:r>
      <w:r w:rsidRPr="004F38A7">
        <w:rPr>
          <w:spacing w:val="1"/>
        </w:rPr>
        <w:t xml:space="preserve"> </w:t>
      </w:r>
      <w:r w:rsidRPr="004F38A7">
        <w:t>экспериментирования,</w:t>
      </w:r>
      <w:r w:rsidRPr="004F38A7">
        <w:rPr>
          <w:spacing w:val="1"/>
        </w:rPr>
        <w:t xml:space="preserve"> </w:t>
      </w:r>
      <w:r w:rsidRPr="004F38A7">
        <w:t>освоения</w:t>
      </w:r>
      <w:r w:rsidRPr="004F38A7">
        <w:rPr>
          <w:spacing w:val="1"/>
        </w:rPr>
        <w:t xml:space="preserve"> </w:t>
      </w:r>
      <w:r w:rsidRPr="004F38A7">
        <w:t>новых</w:t>
      </w:r>
      <w:r w:rsidRPr="004F38A7">
        <w:rPr>
          <w:spacing w:val="1"/>
        </w:rPr>
        <w:t xml:space="preserve"> </w:t>
      </w:r>
      <w:r w:rsidRPr="004F38A7">
        <w:t>технологий,</w:t>
      </w:r>
      <w:r w:rsidRPr="004F38A7">
        <w:rPr>
          <w:spacing w:val="1"/>
        </w:rPr>
        <w:t xml:space="preserve"> </w:t>
      </w:r>
      <w:r w:rsidRPr="004F38A7">
        <w:t>раскрывает</w:t>
      </w:r>
      <w:r w:rsidRPr="004F38A7">
        <w:rPr>
          <w:spacing w:val="1"/>
        </w:rPr>
        <w:t xml:space="preserve"> </w:t>
      </w:r>
      <w:r w:rsidRPr="004F38A7">
        <w:t>необходимость</w:t>
      </w:r>
      <w:r w:rsidRPr="004F38A7">
        <w:rPr>
          <w:spacing w:val="1"/>
        </w:rPr>
        <w:t xml:space="preserve"> </w:t>
      </w:r>
      <w:r w:rsidRPr="004F38A7">
        <w:t>научного</w:t>
      </w:r>
      <w:r w:rsidRPr="004F38A7">
        <w:rPr>
          <w:spacing w:val="1"/>
        </w:rPr>
        <w:t xml:space="preserve"> </w:t>
      </w:r>
      <w:r w:rsidRPr="004F38A7">
        <w:t>познания,</w:t>
      </w:r>
      <w:r w:rsidRPr="004F38A7">
        <w:rPr>
          <w:spacing w:val="-1"/>
        </w:rPr>
        <w:t xml:space="preserve"> </w:t>
      </w:r>
      <w:r w:rsidRPr="004F38A7">
        <w:t>формирует научную картину</w:t>
      </w:r>
      <w:r w:rsidRPr="004F38A7">
        <w:rPr>
          <w:spacing w:val="-5"/>
        </w:rPr>
        <w:t xml:space="preserve"> </w:t>
      </w:r>
      <w:r w:rsidRPr="004F38A7">
        <w:t>мира.</w:t>
      </w:r>
    </w:p>
    <w:p w:rsidR="009D1A0F" w:rsidRPr="004F38A7" w:rsidRDefault="009D1A0F">
      <w:pPr>
        <w:pStyle w:val="BodyText"/>
        <w:ind w:left="231" w:right="229"/>
      </w:pP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ребенку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посильного</w:t>
      </w:r>
      <w:r w:rsidRPr="004F38A7">
        <w:rPr>
          <w:spacing w:val="1"/>
        </w:rPr>
        <w:t xml:space="preserve"> </w:t>
      </w:r>
      <w:r w:rsidRPr="004F38A7">
        <w:t>труда,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61"/>
        </w:rPr>
        <w:t xml:space="preserve"> </w:t>
      </w:r>
      <w:r w:rsidRPr="004F38A7">
        <w:t>отражает</w:t>
      </w:r>
      <w:r w:rsidRPr="004F38A7">
        <w:rPr>
          <w:spacing w:val="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труда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человека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государства</w:t>
      </w:r>
      <w:r w:rsidRPr="004F38A7">
        <w:rPr>
          <w:spacing w:val="1"/>
        </w:rPr>
        <w:t xml:space="preserve"> </w:t>
      </w:r>
      <w:r w:rsidRPr="004F38A7">
        <w:t>(портреты</w:t>
      </w:r>
      <w:r w:rsidRPr="004F38A7">
        <w:rPr>
          <w:spacing w:val="1"/>
        </w:rPr>
        <w:t xml:space="preserve"> </w:t>
      </w:r>
      <w:r w:rsidRPr="004F38A7">
        <w:t>членов</w:t>
      </w:r>
      <w:r w:rsidRPr="004F38A7">
        <w:rPr>
          <w:spacing w:val="1"/>
        </w:rPr>
        <w:t xml:space="preserve"> </w:t>
      </w:r>
      <w:r w:rsidRPr="004F38A7">
        <w:t>семей</w:t>
      </w:r>
      <w:r w:rsidRPr="004F38A7">
        <w:rPr>
          <w:spacing w:val="1"/>
        </w:rPr>
        <w:t xml:space="preserve"> </w:t>
      </w:r>
      <w:r w:rsidRPr="004F38A7">
        <w:t>воспитанников,</w:t>
      </w:r>
      <w:r w:rsidRPr="004F38A7">
        <w:rPr>
          <w:spacing w:val="-57"/>
        </w:rPr>
        <w:t xml:space="preserve"> </w:t>
      </w:r>
      <w:r w:rsidRPr="004F38A7">
        <w:t>героев</w:t>
      </w:r>
      <w:r w:rsidRPr="004F38A7">
        <w:rPr>
          <w:spacing w:val="10"/>
        </w:rPr>
        <w:t xml:space="preserve"> </w:t>
      </w:r>
      <w:r w:rsidRPr="004F38A7">
        <w:t>труда,</w:t>
      </w:r>
      <w:r w:rsidRPr="004F38A7">
        <w:rPr>
          <w:spacing w:val="11"/>
        </w:rPr>
        <w:t xml:space="preserve"> </w:t>
      </w:r>
      <w:r w:rsidRPr="004F38A7">
        <w:t>представителей</w:t>
      </w:r>
      <w:r w:rsidRPr="004F38A7">
        <w:rPr>
          <w:spacing w:val="12"/>
        </w:rPr>
        <w:t xml:space="preserve"> </w:t>
      </w:r>
      <w:r w:rsidRPr="004F38A7">
        <w:t>разных</w:t>
      </w:r>
      <w:r w:rsidRPr="004F38A7">
        <w:rPr>
          <w:spacing w:val="10"/>
        </w:rPr>
        <w:t xml:space="preserve"> </w:t>
      </w:r>
      <w:r w:rsidRPr="004F38A7">
        <w:t>профессий</w:t>
      </w:r>
      <w:r w:rsidRPr="004F38A7">
        <w:rPr>
          <w:spacing w:val="9"/>
        </w:rPr>
        <w:t xml:space="preserve"> </w:t>
      </w:r>
      <w:r w:rsidRPr="004F38A7">
        <w:t>и</w:t>
      </w:r>
      <w:r w:rsidRPr="004F38A7">
        <w:rPr>
          <w:spacing w:val="12"/>
        </w:rPr>
        <w:t xml:space="preserve"> </w:t>
      </w:r>
      <w:r w:rsidRPr="004F38A7">
        <w:t>пр.)</w:t>
      </w:r>
      <w:r w:rsidRPr="004F38A7">
        <w:rPr>
          <w:spacing w:val="11"/>
        </w:rPr>
        <w:t xml:space="preserve"> </w:t>
      </w:r>
      <w:r w:rsidRPr="004F38A7">
        <w:t>Результаты</w:t>
      </w:r>
      <w:r w:rsidRPr="004F38A7">
        <w:rPr>
          <w:spacing w:val="10"/>
        </w:rPr>
        <w:t xml:space="preserve"> </w:t>
      </w:r>
      <w:r w:rsidRPr="004F38A7">
        <w:t>труда</w:t>
      </w:r>
      <w:r w:rsidRPr="004F38A7">
        <w:rPr>
          <w:spacing w:val="10"/>
        </w:rPr>
        <w:t xml:space="preserve"> </w:t>
      </w:r>
      <w:r w:rsidRPr="004F38A7">
        <w:t>ребенка</w:t>
      </w:r>
      <w:r w:rsidRPr="004F38A7">
        <w:rPr>
          <w:spacing w:val="10"/>
        </w:rPr>
        <w:t xml:space="preserve"> </w:t>
      </w:r>
      <w:r w:rsidRPr="004F38A7">
        <w:t>отражаются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сохраняются в</w:t>
      </w:r>
      <w:r w:rsidRPr="004F38A7">
        <w:rPr>
          <w:spacing w:val="-2"/>
        </w:rPr>
        <w:t xml:space="preserve"> </w:t>
      </w:r>
      <w:r w:rsidRPr="004F38A7">
        <w:t>среде</w:t>
      </w:r>
      <w:r w:rsidRPr="004F38A7">
        <w:rPr>
          <w:spacing w:val="-1"/>
        </w:rPr>
        <w:t xml:space="preserve"> </w:t>
      </w:r>
      <w:r w:rsidRPr="004F38A7">
        <w:t>группового</w:t>
      </w:r>
      <w:r w:rsidRPr="004F38A7">
        <w:rPr>
          <w:spacing w:val="-1"/>
        </w:rPr>
        <w:t xml:space="preserve"> </w:t>
      </w:r>
      <w:r w:rsidRPr="004F38A7">
        <w:t>пространства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других</w:t>
      </w:r>
      <w:r w:rsidRPr="004F38A7">
        <w:rPr>
          <w:spacing w:val="2"/>
        </w:rPr>
        <w:t xml:space="preserve"> </w:t>
      </w:r>
      <w:r w:rsidRPr="004F38A7">
        <w:t>помещений</w:t>
      </w:r>
      <w:r w:rsidRPr="004F38A7">
        <w:rPr>
          <w:spacing w:val="-3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ind w:left="231" w:right="236"/>
      </w:pPr>
      <w:r w:rsidRPr="004F38A7">
        <w:t>Среда обеспечивает ребенку возможности для укрепления здоровья, раскрывает смысл</w:t>
      </w:r>
      <w:r w:rsidRPr="004F38A7">
        <w:rPr>
          <w:spacing w:val="1"/>
        </w:rPr>
        <w:t xml:space="preserve"> </w:t>
      </w:r>
      <w:r w:rsidRPr="004F38A7">
        <w:t>здорового</w:t>
      </w:r>
      <w:r w:rsidRPr="004F38A7">
        <w:rPr>
          <w:spacing w:val="-1"/>
        </w:rPr>
        <w:t xml:space="preserve"> </w:t>
      </w:r>
      <w:r w:rsidRPr="004F38A7">
        <w:t>образа</w:t>
      </w:r>
      <w:r w:rsidRPr="004F38A7">
        <w:rPr>
          <w:spacing w:val="-1"/>
        </w:rPr>
        <w:t xml:space="preserve"> </w:t>
      </w:r>
      <w:r w:rsidRPr="004F38A7">
        <w:t>жизни, физической культуры</w:t>
      </w:r>
      <w:r w:rsidRPr="004F38A7">
        <w:rPr>
          <w:spacing w:val="-1"/>
        </w:rPr>
        <w:t xml:space="preserve"> </w:t>
      </w:r>
      <w:r w:rsidRPr="004F38A7">
        <w:t>и спорта.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939" w:firstLine="0"/>
      </w:pPr>
      <w:r w:rsidRPr="004F38A7">
        <w:t>Среда</w:t>
      </w:r>
      <w:r w:rsidRPr="004F38A7">
        <w:rPr>
          <w:spacing w:val="-7"/>
        </w:rPr>
        <w:t xml:space="preserve"> </w:t>
      </w:r>
      <w:r w:rsidRPr="004F38A7">
        <w:t>ДОО</w:t>
      </w:r>
      <w:r w:rsidRPr="004F38A7">
        <w:rPr>
          <w:spacing w:val="-5"/>
        </w:rPr>
        <w:t xml:space="preserve"> </w:t>
      </w:r>
      <w:r w:rsidRPr="004F38A7">
        <w:t>гармонична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5"/>
        </w:rPr>
        <w:t xml:space="preserve"> </w:t>
      </w:r>
      <w:r w:rsidRPr="004F38A7">
        <w:t>эстетически</w:t>
      </w:r>
      <w:r w:rsidRPr="004F38A7">
        <w:rPr>
          <w:spacing w:val="-5"/>
        </w:rPr>
        <w:t xml:space="preserve"> </w:t>
      </w:r>
      <w:r w:rsidRPr="004F38A7">
        <w:t>привлекательна.</w:t>
      </w:r>
    </w:p>
    <w:p w:rsidR="009D1A0F" w:rsidRPr="004F38A7" w:rsidRDefault="009D1A0F">
      <w:pPr>
        <w:pStyle w:val="BodyText"/>
        <w:ind w:left="231" w:right="224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выборе</w:t>
      </w:r>
      <w:r w:rsidRPr="004F38A7">
        <w:rPr>
          <w:spacing w:val="1"/>
        </w:rPr>
        <w:t xml:space="preserve"> </w:t>
      </w:r>
      <w:r w:rsidRPr="004F38A7">
        <w:t>материалов,</w:t>
      </w:r>
      <w:r w:rsidRPr="004F38A7">
        <w:rPr>
          <w:spacing w:val="1"/>
        </w:rPr>
        <w:t xml:space="preserve"> </w:t>
      </w:r>
      <w:r w:rsidRPr="004F38A7">
        <w:t>оборудования,</w:t>
      </w:r>
      <w:r w:rsidRPr="004F38A7">
        <w:rPr>
          <w:spacing w:val="1"/>
        </w:rPr>
        <w:t xml:space="preserve"> </w:t>
      </w:r>
      <w:r w:rsidRPr="004F38A7">
        <w:t>игр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игрушек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предметно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коллектив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ориентируется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продукцию</w:t>
      </w:r>
      <w:r w:rsidRPr="004F38A7">
        <w:rPr>
          <w:spacing w:val="1"/>
        </w:rPr>
        <w:t xml:space="preserve"> </w:t>
      </w:r>
      <w:r w:rsidRPr="004F38A7">
        <w:t>отечественных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территориальных</w:t>
      </w:r>
      <w:r w:rsidRPr="004F38A7">
        <w:rPr>
          <w:spacing w:val="1"/>
        </w:rPr>
        <w:t xml:space="preserve"> </w:t>
      </w:r>
      <w:r w:rsidRPr="004F38A7">
        <w:t>производителей.</w:t>
      </w:r>
      <w:r w:rsidRPr="004F38A7">
        <w:rPr>
          <w:spacing w:val="1"/>
        </w:rPr>
        <w:t xml:space="preserve"> </w:t>
      </w:r>
      <w:r w:rsidRPr="004F38A7">
        <w:t>Игрушки,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оборудование</w:t>
      </w:r>
      <w:r w:rsidRPr="004F38A7">
        <w:rPr>
          <w:spacing w:val="1"/>
        </w:rPr>
        <w:t xml:space="preserve"> </w:t>
      </w:r>
      <w:r w:rsidRPr="004F38A7">
        <w:t>соответствуют</w:t>
      </w:r>
      <w:r w:rsidRPr="004F38A7">
        <w:rPr>
          <w:spacing w:val="1"/>
        </w:rPr>
        <w:t xml:space="preserve"> </w:t>
      </w:r>
      <w:r w:rsidRPr="004F38A7">
        <w:t>возрастным</w:t>
      </w:r>
      <w:r w:rsidRPr="004F38A7">
        <w:rPr>
          <w:spacing w:val="-3"/>
        </w:rPr>
        <w:t xml:space="preserve"> </w:t>
      </w:r>
      <w:r w:rsidRPr="004F38A7">
        <w:t>задачам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дошкольного возраста.</w:t>
      </w:r>
    </w:p>
    <w:p w:rsidR="009D1A0F" w:rsidRPr="004F38A7" w:rsidRDefault="009D1A0F">
      <w:pPr>
        <w:pStyle w:val="BodyText"/>
        <w:ind w:left="231" w:right="228"/>
      </w:pPr>
      <w:r w:rsidRPr="004F38A7">
        <w:t>Предметно-пространственная среда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 xml:space="preserve"> создана</w:t>
      </w:r>
      <w:r w:rsidRPr="004F38A7">
        <w:rPr>
          <w:spacing w:val="1"/>
        </w:rPr>
        <w:t xml:space="preserve"> </w:t>
      </w:r>
      <w:r w:rsidRPr="004F38A7">
        <w:t>педагогами</w:t>
      </w:r>
      <w:r w:rsidRPr="004F38A7">
        <w:rPr>
          <w:spacing w:val="8"/>
        </w:rPr>
        <w:t xml:space="preserve"> </w:t>
      </w:r>
      <w:r w:rsidRPr="004F38A7">
        <w:t>для</w:t>
      </w:r>
      <w:r w:rsidRPr="004F38A7">
        <w:rPr>
          <w:spacing w:val="9"/>
        </w:rPr>
        <w:t xml:space="preserve"> </w:t>
      </w:r>
      <w:r w:rsidRPr="004F38A7">
        <w:t>достижения</w:t>
      </w:r>
      <w:r w:rsidRPr="004F38A7">
        <w:rPr>
          <w:spacing w:val="7"/>
        </w:rPr>
        <w:t xml:space="preserve"> </w:t>
      </w:r>
      <w:r w:rsidRPr="004F38A7">
        <w:t>целей</w:t>
      </w:r>
      <w:r w:rsidRPr="004F38A7">
        <w:rPr>
          <w:spacing w:val="9"/>
        </w:rPr>
        <w:t xml:space="preserve"> </w:t>
      </w:r>
      <w:r w:rsidRPr="004F38A7">
        <w:t>воспитания</w:t>
      </w:r>
      <w:r w:rsidRPr="004F38A7">
        <w:rPr>
          <w:spacing w:val="6"/>
        </w:rPr>
        <w:t xml:space="preserve"> </w:t>
      </w:r>
      <w:r w:rsidRPr="004F38A7">
        <w:t>и</w:t>
      </w:r>
      <w:r w:rsidRPr="004F38A7">
        <w:rPr>
          <w:spacing w:val="8"/>
        </w:rPr>
        <w:t xml:space="preserve"> </w:t>
      </w:r>
      <w:r w:rsidRPr="004F38A7">
        <w:t>развития</w:t>
      </w:r>
      <w:r w:rsidRPr="004F38A7">
        <w:rPr>
          <w:spacing w:val="8"/>
        </w:rPr>
        <w:t xml:space="preserve"> </w:t>
      </w:r>
      <w:r w:rsidRPr="004F38A7">
        <w:t>индивидуальности</w:t>
      </w:r>
      <w:r w:rsidRPr="004F38A7">
        <w:rPr>
          <w:spacing w:val="7"/>
        </w:rPr>
        <w:t xml:space="preserve"> </w:t>
      </w:r>
      <w:r w:rsidRPr="004F38A7">
        <w:t>каждого</w:t>
      </w:r>
      <w:r w:rsidRPr="004F38A7">
        <w:rPr>
          <w:spacing w:val="7"/>
        </w:rPr>
        <w:t xml:space="preserve"> </w:t>
      </w:r>
      <w:r w:rsidRPr="004F38A7">
        <w:t>ребенка</w:t>
      </w:r>
      <w:r w:rsidRPr="004F38A7">
        <w:rPr>
          <w:spacing w:val="-57"/>
        </w:rPr>
        <w:t xml:space="preserve"> </w:t>
      </w:r>
      <w:r w:rsidRPr="004F38A7">
        <w:t>с учетом его возможностей, уровня активности и интересов. Организация среды дошкольного</w:t>
      </w:r>
      <w:r w:rsidRPr="004F38A7">
        <w:rPr>
          <w:spacing w:val="1"/>
        </w:rPr>
        <w:t xml:space="preserve"> </w:t>
      </w:r>
      <w:r w:rsidRPr="004F38A7">
        <w:t>учреждения выстроена</w:t>
      </w:r>
      <w:r w:rsidRPr="004F38A7">
        <w:rPr>
          <w:spacing w:val="1"/>
        </w:rPr>
        <w:t xml:space="preserve"> </w:t>
      </w:r>
      <w:r w:rsidRPr="004F38A7">
        <w:t>в соответствии с задачами ФОП ДО, с</w:t>
      </w:r>
      <w:r w:rsidRPr="004F38A7">
        <w:rPr>
          <w:spacing w:val="60"/>
        </w:rPr>
        <w:t xml:space="preserve"> </w:t>
      </w:r>
      <w:r w:rsidRPr="004F38A7">
        <w:t>учетом требований ФГОС ДО</w:t>
      </w:r>
      <w:r w:rsidRPr="004F38A7">
        <w:rPr>
          <w:spacing w:val="1"/>
        </w:rPr>
        <w:t xml:space="preserve"> </w:t>
      </w:r>
      <w:r w:rsidRPr="004F38A7">
        <w:t>по пяти образовательным областям ООП ДО, по направлениям воспитания, предусмотренным</w:t>
      </w:r>
      <w:r w:rsidRPr="004F38A7">
        <w:rPr>
          <w:spacing w:val="-57"/>
        </w:rPr>
        <w:t xml:space="preserve"> </w:t>
      </w:r>
      <w:r w:rsidRPr="004F38A7">
        <w:t>настоящей</w:t>
      </w:r>
      <w:r w:rsidRPr="004F38A7">
        <w:rPr>
          <w:spacing w:val="-1"/>
        </w:rPr>
        <w:t xml:space="preserve"> </w:t>
      </w:r>
      <w:r w:rsidRPr="004F38A7">
        <w:t>Программой.</w:t>
      </w:r>
    </w:p>
    <w:p w:rsidR="009D1A0F" w:rsidRPr="004F38A7" w:rsidRDefault="009D1A0F">
      <w:pPr>
        <w:pStyle w:val="BodyText"/>
        <w:ind w:left="231" w:right="227"/>
      </w:pPr>
      <w:r w:rsidRPr="004F38A7">
        <w:t>Для того чтобы дети могли осознанно осуществлять свой выбор и планировать свою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группах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центры</w:t>
      </w:r>
      <w:r w:rsidRPr="004F38A7">
        <w:rPr>
          <w:spacing w:val="1"/>
        </w:rPr>
        <w:t xml:space="preserve"> </w:t>
      </w:r>
      <w:r w:rsidRPr="004F38A7">
        <w:t>активности,</w:t>
      </w:r>
      <w:r w:rsidRPr="004F38A7">
        <w:rPr>
          <w:spacing w:val="1"/>
        </w:rPr>
        <w:t xml:space="preserve"> </w:t>
      </w:r>
      <w:r w:rsidRPr="004F38A7">
        <w:t>которые</w:t>
      </w:r>
      <w:r w:rsidRPr="004F38A7">
        <w:rPr>
          <w:spacing w:val="1"/>
        </w:rPr>
        <w:t xml:space="preserve"> </w:t>
      </w:r>
      <w:r w:rsidRPr="004F38A7">
        <w:t>способствуют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исследовательской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Центры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60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зоны,</w:t>
      </w:r>
      <w:r w:rsidRPr="004F38A7">
        <w:rPr>
          <w:spacing w:val="1"/>
        </w:rPr>
        <w:t xml:space="preserve"> </w:t>
      </w:r>
      <w:r w:rsidRPr="004F38A7">
        <w:t>где</w:t>
      </w:r>
      <w:r w:rsidRPr="004F38A7">
        <w:rPr>
          <w:spacing w:val="1"/>
        </w:rPr>
        <w:t xml:space="preserve"> </w:t>
      </w:r>
      <w:r w:rsidRPr="004F38A7">
        <w:t>материалы,</w:t>
      </w:r>
      <w:r w:rsidRPr="004F38A7">
        <w:rPr>
          <w:spacing w:val="1"/>
        </w:rPr>
        <w:t xml:space="preserve"> </w:t>
      </w:r>
      <w:r w:rsidRPr="004F38A7">
        <w:t>оборудование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игрушки,</w:t>
      </w:r>
      <w:r w:rsidRPr="004F38A7">
        <w:rPr>
          <w:spacing w:val="1"/>
        </w:rPr>
        <w:t xml:space="preserve"> </w:t>
      </w:r>
      <w:r w:rsidRPr="004F38A7">
        <w:t>подобраны</w:t>
      </w:r>
      <w:r w:rsidRPr="004F38A7">
        <w:rPr>
          <w:spacing w:val="1"/>
        </w:rPr>
        <w:t xml:space="preserve"> </w:t>
      </w:r>
      <w:r w:rsidRPr="004F38A7">
        <w:t>таким</w:t>
      </w:r>
      <w:r w:rsidRPr="004F38A7">
        <w:rPr>
          <w:spacing w:val="1"/>
        </w:rPr>
        <w:t xml:space="preserve"> </w:t>
      </w:r>
      <w:r w:rsidRPr="004F38A7">
        <w:t>образом,</w:t>
      </w:r>
      <w:r w:rsidRPr="004F38A7">
        <w:rPr>
          <w:spacing w:val="1"/>
        </w:rPr>
        <w:t xml:space="preserve"> </w:t>
      </w:r>
      <w:r w:rsidRPr="004F38A7">
        <w:t>чтобы</w:t>
      </w:r>
      <w:r w:rsidRPr="004F38A7">
        <w:rPr>
          <w:spacing w:val="1"/>
        </w:rPr>
        <w:t xml:space="preserve"> </w:t>
      </w:r>
      <w:r w:rsidRPr="004F38A7">
        <w:t>стимулировать</w:t>
      </w:r>
      <w:r w:rsidRPr="004F38A7">
        <w:rPr>
          <w:spacing w:val="1"/>
        </w:rPr>
        <w:t xml:space="preserve"> </w:t>
      </w:r>
      <w:r w:rsidRPr="004F38A7">
        <w:t>разнообразные</w:t>
      </w:r>
      <w:r w:rsidRPr="004F38A7">
        <w:rPr>
          <w:spacing w:val="1"/>
        </w:rPr>
        <w:t xml:space="preserve"> </w:t>
      </w:r>
      <w:r w:rsidRPr="004F38A7">
        <w:t>игры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способствующие</w:t>
      </w:r>
      <w:r w:rsidRPr="004F38A7">
        <w:rPr>
          <w:spacing w:val="1"/>
        </w:rPr>
        <w:t xml:space="preserve"> </w:t>
      </w:r>
      <w:r w:rsidRPr="004F38A7">
        <w:t>решению</w:t>
      </w:r>
      <w:r w:rsidRPr="004F38A7">
        <w:rPr>
          <w:spacing w:val="1"/>
        </w:rPr>
        <w:t xml:space="preserve"> </w:t>
      </w:r>
      <w:r w:rsidRPr="004F38A7">
        <w:t>воспитательных</w:t>
      </w:r>
      <w:r w:rsidRPr="004F38A7">
        <w:rPr>
          <w:spacing w:val="1"/>
        </w:rPr>
        <w:t xml:space="preserve"> </w:t>
      </w:r>
      <w:r w:rsidRPr="004F38A7">
        <w:t>задач.</w:t>
      </w:r>
    </w:p>
    <w:p w:rsidR="009D1A0F" w:rsidRPr="004F38A7" w:rsidRDefault="009D1A0F">
      <w:pPr>
        <w:pStyle w:val="BodyText"/>
        <w:spacing w:before="1"/>
        <w:ind w:left="231" w:right="233"/>
      </w:pPr>
      <w:r w:rsidRPr="004F38A7">
        <w:t>Центры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в ДОО</w:t>
      </w:r>
      <w:r w:rsidRPr="004F38A7">
        <w:rPr>
          <w:spacing w:val="1"/>
        </w:rPr>
        <w:t xml:space="preserve"> </w:t>
      </w:r>
      <w:r w:rsidRPr="004F38A7">
        <w:t>периодически</w:t>
      </w:r>
      <w:r w:rsidRPr="004F38A7">
        <w:rPr>
          <w:spacing w:val="1"/>
        </w:rPr>
        <w:t xml:space="preserve"> </w:t>
      </w:r>
      <w:r w:rsidRPr="004F38A7">
        <w:t>пополняются</w:t>
      </w:r>
      <w:r w:rsidRPr="004F38A7">
        <w:rPr>
          <w:spacing w:val="1"/>
        </w:rPr>
        <w:t xml:space="preserve"> </w:t>
      </w:r>
      <w:r w:rsidRPr="004F38A7">
        <w:t>материалами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атрибутами,</w:t>
      </w:r>
      <w:r w:rsidRPr="004F38A7">
        <w:rPr>
          <w:spacing w:val="1"/>
        </w:rPr>
        <w:t xml:space="preserve"> </w:t>
      </w:r>
      <w:r w:rsidRPr="004F38A7">
        <w:t>изготовленными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результате</w:t>
      </w:r>
      <w:r w:rsidRPr="004F38A7">
        <w:rPr>
          <w:spacing w:val="1"/>
        </w:rPr>
        <w:t xml:space="preserve"> </w:t>
      </w:r>
      <w:r w:rsidRPr="004F38A7">
        <w:t>проведения</w:t>
      </w:r>
      <w:r w:rsidRPr="004F38A7">
        <w:rPr>
          <w:spacing w:val="1"/>
        </w:rPr>
        <w:t xml:space="preserve"> </w:t>
      </w:r>
      <w:r w:rsidRPr="004F38A7">
        <w:t>конкурсов,</w:t>
      </w:r>
      <w:r w:rsidRPr="004F38A7">
        <w:rPr>
          <w:spacing w:val="1"/>
        </w:rPr>
        <w:t xml:space="preserve"> </w:t>
      </w:r>
      <w:r w:rsidRPr="004F38A7">
        <w:t>выставок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3"/>
        </w:rPr>
        <w:t xml:space="preserve"> </w:t>
      </w:r>
      <w:r w:rsidRPr="004F38A7">
        <w:t>уровне</w:t>
      </w:r>
      <w:r w:rsidRPr="004F38A7">
        <w:rPr>
          <w:spacing w:val="-1"/>
        </w:rPr>
        <w:t xml:space="preserve"> </w:t>
      </w:r>
      <w:r w:rsidRPr="004F38A7">
        <w:t>ДОО</w:t>
      </w:r>
    </w:p>
    <w:p w:rsidR="009D1A0F" w:rsidRPr="004F38A7" w:rsidRDefault="009D1A0F">
      <w:pPr>
        <w:pStyle w:val="BodyText"/>
        <w:ind w:left="231" w:right="230"/>
      </w:pPr>
      <w:r w:rsidRPr="004F38A7">
        <w:t>Предметно-пространственная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обеспечивает</w:t>
      </w:r>
      <w:r w:rsidRPr="004F38A7">
        <w:rPr>
          <w:spacing w:val="1"/>
        </w:rPr>
        <w:t xml:space="preserve"> </w:t>
      </w:r>
      <w:r w:rsidRPr="004F38A7">
        <w:t>максимальную</w:t>
      </w:r>
      <w:r w:rsidRPr="004F38A7">
        <w:rPr>
          <w:spacing w:val="1"/>
        </w:rPr>
        <w:t xml:space="preserve"> </w:t>
      </w:r>
      <w:r w:rsidRPr="004F38A7">
        <w:t>реализацию</w:t>
      </w:r>
      <w:r w:rsidRPr="004F38A7">
        <w:rPr>
          <w:spacing w:val="1"/>
        </w:rPr>
        <w:t xml:space="preserve"> </w:t>
      </w:r>
      <w:r w:rsidRPr="004F38A7">
        <w:t>воспитательно-образовательного потенциала пространства дошкольного учреждения, групп,</w:t>
      </w:r>
      <w:r w:rsidRPr="004F38A7">
        <w:rPr>
          <w:spacing w:val="1"/>
        </w:rPr>
        <w:t xml:space="preserve"> </w:t>
      </w:r>
      <w:r w:rsidRPr="004F38A7">
        <w:t>материалов,</w:t>
      </w:r>
      <w:r w:rsidRPr="004F38A7">
        <w:rPr>
          <w:spacing w:val="1"/>
        </w:rPr>
        <w:t xml:space="preserve"> </w:t>
      </w:r>
      <w:r w:rsidRPr="004F38A7">
        <w:t>оборудования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инвентаря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 с особенностями каждого возрастного этапа, охраны и укрепления их здоровья,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1"/>
        </w:rPr>
        <w:t xml:space="preserve"> </w:t>
      </w:r>
      <w:r w:rsidRPr="004F38A7">
        <w:t>общения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13"/>
        </w:rPr>
        <w:t xml:space="preserve"> </w:t>
      </w:r>
      <w:r w:rsidRPr="004F38A7">
        <w:t>совместной</w:t>
      </w:r>
      <w:r w:rsidRPr="004F38A7">
        <w:rPr>
          <w:spacing w:val="12"/>
        </w:rPr>
        <w:t xml:space="preserve"> </w:t>
      </w:r>
      <w:r w:rsidRPr="004F38A7">
        <w:t>деятельности</w:t>
      </w:r>
      <w:r w:rsidRPr="004F38A7">
        <w:rPr>
          <w:spacing w:val="12"/>
        </w:rPr>
        <w:t xml:space="preserve"> </w:t>
      </w:r>
      <w:r w:rsidRPr="004F38A7">
        <w:t>детей</w:t>
      </w:r>
      <w:r w:rsidRPr="004F38A7">
        <w:rPr>
          <w:spacing w:val="13"/>
        </w:rPr>
        <w:t xml:space="preserve"> </w:t>
      </w:r>
      <w:r w:rsidRPr="004F38A7">
        <w:t>(в</w:t>
      </w:r>
      <w:r w:rsidRPr="004F38A7">
        <w:rPr>
          <w:spacing w:val="9"/>
        </w:rPr>
        <w:t xml:space="preserve"> </w:t>
      </w:r>
      <w:r w:rsidRPr="004F38A7">
        <w:t>том</w:t>
      </w:r>
      <w:r w:rsidRPr="004F38A7">
        <w:rPr>
          <w:spacing w:val="10"/>
        </w:rPr>
        <w:t xml:space="preserve"> </w:t>
      </w:r>
      <w:r w:rsidRPr="004F38A7">
        <w:t>числе</w:t>
      </w:r>
      <w:r w:rsidRPr="004F38A7">
        <w:rPr>
          <w:spacing w:val="11"/>
        </w:rPr>
        <w:t xml:space="preserve"> </w:t>
      </w:r>
      <w:r w:rsidRPr="004F38A7">
        <w:t>детей</w:t>
      </w:r>
      <w:r w:rsidRPr="004F38A7">
        <w:rPr>
          <w:spacing w:val="12"/>
        </w:rPr>
        <w:t xml:space="preserve"> </w:t>
      </w:r>
      <w:r w:rsidRPr="004F38A7">
        <w:t>разного</w:t>
      </w:r>
      <w:r w:rsidRPr="004F38A7">
        <w:rPr>
          <w:spacing w:val="12"/>
        </w:rPr>
        <w:t xml:space="preserve"> </w:t>
      </w:r>
      <w:r w:rsidRPr="004F38A7">
        <w:t>возраста)</w:t>
      </w:r>
      <w:r w:rsidRPr="004F38A7">
        <w:rPr>
          <w:spacing w:val="-58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взрослых,</w:t>
      </w:r>
      <w:r w:rsidRPr="004F38A7">
        <w:rPr>
          <w:spacing w:val="-1"/>
        </w:rPr>
        <w:t xml:space="preserve"> </w:t>
      </w:r>
      <w:r w:rsidRPr="004F38A7">
        <w:t>двигательной</w:t>
      </w:r>
      <w:r w:rsidRPr="004F38A7">
        <w:rPr>
          <w:spacing w:val="-1"/>
        </w:rPr>
        <w:t xml:space="preserve"> </w:t>
      </w:r>
      <w:r w:rsidRPr="004F38A7">
        <w:t>активности</w:t>
      </w:r>
      <w:r w:rsidRPr="004F38A7">
        <w:rPr>
          <w:spacing w:val="-1"/>
        </w:rPr>
        <w:t xml:space="preserve"> </w:t>
      </w:r>
      <w:r w:rsidRPr="004F38A7">
        <w:t>детей,</w:t>
      </w:r>
      <w:r w:rsidRPr="004F38A7">
        <w:rPr>
          <w:spacing w:val="-1"/>
        </w:rPr>
        <w:t xml:space="preserve"> </w:t>
      </w:r>
      <w:r w:rsidRPr="004F38A7">
        <w:t>а</w:t>
      </w:r>
      <w:r w:rsidRPr="004F38A7">
        <w:rPr>
          <w:spacing w:val="-5"/>
        </w:rPr>
        <w:t xml:space="preserve"> </w:t>
      </w:r>
      <w:r w:rsidRPr="004F38A7">
        <w:t>также</w:t>
      </w:r>
      <w:r w:rsidRPr="004F38A7">
        <w:rPr>
          <w:spacing w:val="-2"/>
        </w:rPr>
        <w:t xml:space="preserve"> </w:t>
      </w:r>
      <w:r w:rsidRPr="004F38A7">
        <w:t>возможности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уединения.</w:t>
      </w:r>
    </w:p>
    <w:p w:rsidR="009D1A0F" w:rsidRPr="004F38A7" w:rsidRDefault="009D1A0F">
      <w:pPr>
        <w:pStyle w:val="BodyText"/>
        <w:ind w:left="231" w:right="234"/>
      </w:pPr>
      <w:r w:rsidRPr="004F38A7">
        <w:t>Развивающая предметно-пространственная среда обеспечивает реализацию следующих</w:t>
      </w:r>
      <w:r w:rsidRPr="004F38A7">
        <w:rPr>
          <w:spacing w:val="-57"/>
        </w:rPr>
        <w:t xml:space="preserve"> </w:t>
      </w:r>
      <w:r w:rsidRPr="004F38A7">
        <w:t>воспитательных</w:t>
      </w:r>
      <w:r w:rsidRPr="004F38A7">
        <w:rPr>
          <w:spacing w:val="1"/>
        </w:rPr>
        <w:t xml:space="preserve"> </w:t>
      </w:r>
      <w:r w:rsidRPr="004F38A7">
        <w:t>целей;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40"/>
        </w:tabs>
        <w:ind w:left="939" w:hanging="142"/>
        <w:jc w:val="left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национально-культурных,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климатических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условий,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которых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38"/>
        </w:tabs>
        <w:spacing w:before="1"/>
        <w:ind w:left="937" w:hanging="140"/>
        <w:jc w:val="left"/>
        <w:rPr>
          <w:sz w:val="24"/>
        </w:rPr>
      </w:pPr>
      <w:r w:rsidRPr="004F38A7">
        <w:rPr>
          <w:sz w:val="24"/>
        </w:rPr>
        <w:t>осуществляется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образовательная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деятельность;</w:t>
      </w:r>
    </w:p>
    <w:p w:rsidR="009D1A0F" w:rsidRPr="004F38A7" w:rsidRDefault="009D1A0F">
      <w:pPr>
        <w:pStyle w:val="ListParagraph"/>
        <w:numPr>
          <w:ilvl w:val="0"/>
          <w:numId w:val="119"/>
        </w:numPr>
        <w:tabs>
          <w:tab w:val="left" w:pos="940"/>
        </w:tabs>
        <w:ind w:left="939" w:hanging="142"/>
        <w:jc w:val="left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детей.</w:t>
      </w:r>
    </w:p>
    <w:p w:rsidR="009D1A0F" w:rsidRPr="004F38A7" w:rsidRDefault="009D1A0F">
      <w:pPr>
        <w:pStyle w:val="BodyText"/>
        <w:ind w:left="939" w:firstLine="0"/>
        <w:jc w:val="left"/>
      </w:pPr>
      <w:r w:rsidRPr="004F38A7">
        <w:t>Развивающая</w:t>
      </w:r>
      <w:r w:rsidRPr="004F38A7">
        <w:rPr>
          <w:spacing w:val="-4"/>
        </w:rPr>
        <w:t xml:space="preserve"> </w:t>
      </w:r>
      <w:r w:rsidRPr="004F38A7">
        <w:t>среда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учреждения</w:t>
      </w:r>
      <w:r w:rsidRPr="004F38A7">
        <w:rPr>
          <w:spacing w:val="-3"/>
        </w:rPr>
        <w:t xml:space="preserve"> </w:t>
      </w:r>
      <w:r w:rsidRPr="004F38A7">
        <w:t>построена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следующих</w:t>
      </w:r>
      <w:r w:rsidRPr="004F38A7">
        <w:rPr>
          <w:spacing w:val="-4"/>
        </w:rPr>
        <w:t xml:space="preserve"> </w:t>
      </w:r>
      <w:r w:rsidRPr="004F38A7">
        <w:t>принципах:</w:t>
      </w:r>
    </w:p>
    <w:p w:rsidR="009D1A0F" w:rsidRPr="004F38A7" w:rsidRDefault="009D1A0F">
      <w:pPr>
        <w:pStyle w:val="ListParagraph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насыщенность;</w:t>
      </w:r>
    </w:p>
    <w:p w:rsidR="009D1A0F" w:rsidRPr="004F38A7" w:rsidRDefault="009D1A0F">
      <w:pPr>
        <w:pStyle w:val="ListParagraph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трансформируемость;</w:t>
      </w:r>
    </w:p>
    <w:p w:rsidR="009D1A0F" w:rsidRPr="004F38A7" w:rsidRDefault="009D1A0F">
      <w:pPr>
        <w:pStyle w:val="ListParagraph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полифункциональность;</w:t>
      </w:r>
    </w:p>
    <w:p w:rsidR="009D1A0F" w:rsidRPr="004F38A7" w:rsidRDefault="009D1A0F">
      <w:pPr>
        <w:pStyle w:val="ListParagraph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вариативность;</w:t>
      </w:r>
    </w:p>
    <w:p w:rsidR="009D1A0F" w:rsidRPr="004F38A7" w:rsidRDefault="009D1A0F">
      <w:pPr>
        <w:pStyle w:val="ListParagraph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доступность;</w:t>
      </w:r>
    </w:p>
    <w:p w:rsidR="009D1A0F" w:rsidRPr="004F38A7" w:rsidRDefault="009D1A0F">
      <w:pPr>
        <w:pStyle w:val="ListParagraph"/>
        <w:numPr>
          <w:ilvl w:val="0"/>
          <w:numId w:val="120"/>
        </w:numPr>
        <w:tabs>
          <w:tab w:val="left" w:pos="515"/>
        </w:tabs>
        <w:jc w:val="left"/>
        <w:rPr>
          <w:sz w:val="24"/>
        </w:rPr>
      </w:pPr>
      <w:r w:rsidRPr="004F38A7">
        <w:rPr>
          <w:sz w:val="24"/>
        </w:rPr>
        <w:t>безопасность.</w:t>
      </w:r>
    </w:p>
    <w:p w:rsidR="009D1A0F" w:rsidRPr="004F38A7" w:rsidRDefault="009D1A0F">
      <w:pPr>
        <w:pStyle w:val="BodyText"/>
        <w:ind w:left="231" w:right="227"/>
      </w:pPr>
      <w:r w:rsidRPr="004F38A7">
        <w:t>Насыщенность среды соответствует возрастным возможностям детей и содержанию</w:t>
      </w:r>
      <w:r w:rsidRPr="004F38A7">
        <w:rPr>
          <w:spacing w:val="1"/>
        </w:rPr>
        <w:t xml:space="preserve"> </w:t>
      </w:r>
      <w:r w:rsidRPr="004F38A7">
        <w:t>Программы.</w:t>
      </w:r>
      <w:r w:rsidRPr="004F38A7">
        <w:rPr>
          <w:spacing w:val="1"/>
        </w:rPr>
        <w:t xml:space="preserve"> </w:t>
      </w:r>
      <w:r w:rsidRPr="004F38A7">
        <w:t>Образовательное</w:t>
      </w:r>
      <w:r w:rsidRPr="004F38A7">
        <w:rPr>
          <w:spacing w:val="1"/>
        </w:rPr>
        <w:t xml:space="preserve"> </w:t>
      </w:r>
      <w:r w:rsidRPr="004F38A7">
        <w:t>пространство</w:t>
      </w:r>
      <w:r w:rsidRPr="004F38A7">
        <w:rPr>
          <w:spacing w:val="1"/>
        </w:rPr>
        <w:t xml:space="preserve"> </w:t>
      </w:r>
      <w:r w:rsidRPr="004F38A7">
        <w:t>оснащено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-57"/>
        </w:rPr>
        <w:t xml:space="preserve"> </w:t>
      </w:r>
      <w:r w:rsidRPr="004F38A7">
        <w:t>соответствующими</w:t>
      </w:r>
      <w:r w:rsidRPr="004F38A7">
        <w:rPr>
          <w:spacing w:val="1"/>
        </w:rPr>
        <w:t xml:space="preserve"> </w:t>
      </w:r>
      <w:r w:rsidRPr="004F38A7">
        <w:t>материалами,</w:t>
      </w:r>
      <w:r w:rsidRPr="004F38A7">
        <w:rPr>
          <w:spacing w:val="1"/>
        </w:rPr>
        <w:t xml:space="preserve"> </w:t>
      </w:r>
      <w:r w:rsidRPr="004F38A7">
        <w:t>игровым,</w:t>
      </w:r>
      <w:r w:rsidRPr="004F38A7">
        <w:rPr>
          <w:spacing w:val="1"/>
        </w:rPr>
        <w:t xml:space="preserve"> </w:t>
      </w:r>
      <w:r w:rsidRPr="004F38A7">
        <w:t>спортивным,</w:t>
      </w:r>
      <w:r w:rsidRPr="004F38A7">
        <w:rPr>
          <w:spacing w:val="1"/>
        </w:rPr>
        <w:t xml:space="preserve"> </w:t>
      </w:r>
      <w:r w:rsidRPr="004F38A7">
        <w:t>оздоровительным</w:t>
      </w:r>
      <w:r w:rsidRPr="004F38A7">
        <w:rPr>
          <w:spacing w:val="1"/>
        </w:rPr>
        <w:t xml:space="preserve"> </w:t>
      </w:r>
      <w:r w:rsidRPr="004F38A7">
        <w:t>оборудованием,</w:t>
      </w:r>
      <w:r w:rsidRPr="004F38A7">
        <w:rPr>
          <w:spacing w:val="-57"/>
        </w:rPr>
        <w:t xml:space="preserve"> </w:t>
      </w:r>
      <w:r w:rsidRPr="004F38A7">
        <w:t>инвентарем,</w:t>
      </w:r>
      <w:r w:rsidRPr="004F38A7">
        <w:rPr>
          <w:spacing w:val="-1"/>
        </w:rPr>
        <w:t xml:space="preserve"> </w:t>
      </w:r>
      <w:r w:rsidRPr="004F38A7">
        <w:t>которые</w:t>
      </w:r>
      <w:r w:rsidRPr="004F38A7">
        <w:rPr>
          <w:spacing w:val="-2"/>
        </w:rPr>
        <w:t xml:space="preserve"> </w:t>
      </w:r>
      <w:r w:rsidRPr="004F38A7">
        <w:t>обеспечивают:</w:t>
      </w:r>
    </w:p>
    <w:p w:rsidR="009D1A0F" w:rsidRPr="004F38A7" w:rsidRDefault="009D1A0F">
      <w:pPr>
        <w:pStyle w:val="ListParagraph"/>
        <w:numPr>
          <w:ilvl w:val="1"/>
          <w:numId w:val="120"/>
        </w:numPr>
        <w:tabs>
          <w:tab w:val="left" w:pos="1206"/>
          <w:tab w:val="left" w:pos="2472"/>
          <w:tab w:val="left" w:pos="4528"/>
          <w:tab w:val="left" w:pos="6850"/>
          <w:tab w:val="left" w:pos="7308"/>
          <w:tab w:val="left" w:pos="8842"/>
        </w:tabs>
        <w:spacing w:before="1"/>
        <w:ind w:right="234" w:firstLine="0"/>
        <w:jc w:val="left"/>
        <w:rPr>
          <w:sz w:val="24"/>
        </w:rPr>
      </w:pPr>
      <w:r w:rsidRPr="004F38A7">
        <w:rPr>
          <w:sz w:val="24"/>
        </w:rPr>
        <w:t>игровую,</w:t>
      </w:r>
      <w:r w:rsidRPr="004F38A7">
        <w:rPr>
          <w:sz w:val="24"/>
        </w:rPr>
        <w:tab/>
        <w:t>познавательную,</w:t>
      </w:r>
      <w:r w:rsidRPr="004F38A7">
        <w:rPr>
          <w:sz w:val="24"/>
        </w:rPr>
        <w:tab/>
        <w:t>исследовательскую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творческую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активность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воспитанников;</w:t>
      </w:r>
    </w:p>
    <w:p w:rsidR="009D1A0F" w:rsidRPr="004F38A7" w:rsidRDefault="009D1A0F">
      <w:pPr>
        <w:pStyle w:val="ListParagraph"/>
        <w:numPr>
          <w:ilvl w:val="1"/>
          <w:numId w:val="120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экспериментирование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доступными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материалами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спеском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водой);</w:t>
      </w:r>
    </w:p>
    <w:p w:rsidR="009D1A0F" w:rsidRPr="004F38A7" w:rsidRDefault="009D1A0F">
      <w:pPr>
        <w:pStyle w:val="ListParagraph"/>
        <w:numPr>
          <w:ilvl w:val="1"/>
          <w:numId w:val="120"/>
        </w:numPr>
        <w:tabs>
          <w:tab w:val="left" w:pos="945"/>
        </w:tabs>
        <w:ind w:right="235" w:firstLine="0"/>
        <w:jc w:val="left"/>
        <w:rPr>
          <w:sz w:val="24"/>
        </w:rPr>
      </w:pPr>
      <w:r w:rsidRPr="004F38A7">
        <w:rPr>
          <w:sz w:val="24"/>
        </w:rPr>
        <w:t>двигательную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активность,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крупной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мелкой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моторики,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участие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играх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соревнованиях;</w:t>
      </w:r>
    </w:p>
    <w:p w:rsidR="009D1A0F" w:rsidRPr="004F38A7" w:rsidRDefault="009D1A0F">
      <w:pPr>
        <w:pStyle w:val="ListParagraph"/>
        <w:numPr>
          <w:ilvl w:val="1"/>
          <w:numId w:val="120"/>
        </w:numPr>
        <w:tabs>
          <w:tab w:val="left" w:pos="954"/>
        </w:tabs>
        <w:ind w:right="226" w:firstLine="0"/>
        <w:jc w:val="left"/>
        <w:rPr>
          <w:sz w:val="24"/>
        </w:rPr>
      </w:pPr>
      <w:r w:rsidRPr="004F38A7">
        <w:rPr>
          <w:sz w:val="24"/>
        </w:rPr>
        <w:t>эмоциональное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благополучие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взаимодействии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предметнопространственным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окружением;</w:t>
      </w:r>
    </w:p>
    <w:p w:rsidR="009D1A0F" w:rsidRPr="004F38A7" w:rsidRDefault="009D1A0F">
      <w:pPr>
        <w:pStyle w:val="ListParagraph"/>
        <w:numPr>
          <w:ilvl w:val="1"/>
          <w:numId w:val="120"/>
        </w:numPr>
        <w:tabs>
          <w:tab w:val="left" w:pos="938"/>
        </w:tabs>
        <w:ind w:left="937" w:hanging="140"/>
        <w:jc w:val="left"/>
        <w:rPr>
          <w:sz w:val="24"/>
        </w:rPr>
      </w:pPr>
      <w:r w:rsidRPr="004F38A7">
        <w:rPr>
          <w:sz w:val="24"/>
        </w:rPr>
        <w:t>возможность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самовыражения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детей.</w:t>
      </w:r>
    </w:p>
    <w:p w:rsidR="009D1A0F" w:rsidRPr="004F38A7" w:rsidRDefault="009D1A0F">
      <w:pPr>
        <w:pStyle w:val="BodyText"/>
        <w:ind w:left="231" w:right="229"/>
        <w:jc w:val="left"/>
      </w:pPr>
      <w:r w:rsidRPr="004F38A7">
        <w:t>Для</w:t>
      </w:r>
      <w:r w:rsidRPr="004F38A7">
        <w:rPr>
          <w:spacing w:val="3"/>
        </w:rPr>
        <w:t xml:space="preserve"> </w:t>
      </w:r>
      <w:r w:rsidRPr="004F38A7">
        <w:t>детей</w:t>
      </w:r>
      <w:r w:rsidRPr="004F38A7">
        <w:rPr>
          <w:spacing w:val="4"/>
        </w:rPr>
        <w:t xml:space="preserve"> </w:t>
      </w:r>
      <w:r w:rsidRPr="004F38A7">
        <w:t>раннего</w:t>
      </w:r>
      <w:r w:rsidRPr="004F38A7">
        <w:rPr>
          <w:spacing w:val="3"/>
        </w:rPr>
        <w:t xml:space="preserve"> </w:t>
      </w:r>
      <w:r w:rsidRPr="004F38A7">
        <w:t>возраста</w:t>
      </w:r>
      <w:r w:rsidRPr="004F38A7">
        <w:rPr>
          <w:spacing w:val="3"/>
        </w:rPr>
        <w:t xml:space="preserve"> </w:t>
      </w:r>
      <w:r w:rsidRPr="004F38A7">
        <w:t>образовательное</w:t>
      </w:r>
      <w:r w:rsidRPr="004F38A7">
        <w:rPr>
          <w:spacing w:val="3"/>
        </w:rPr>
        <w:t xml:space="preserve"> </w:t>
      </w:r>
      <w:r w:rsidRPr="004F38A7">
        <w:t>пространство</w:t>
      </w:r>
      <w:r w:rsidRPr="004F38A7">
        <w:rPr>
          <w:spacing w:val="4"/>
        </w:rPr>
        <w:t xml:space="preserve"> </w:t>
      </w:r>
      <w:r w:rsidRPr="004F38A7">
        <w:t>предоставляет</w:t>
      </w:r>
      <w:r w:rsidRPr="004F38A7">
        <w:rPr>
          <w:spacing w:val="4"/>
        </w:rPr>
        <w:t xml:space="preserve"> </w:t>
      </w:r>
      <w:r w:rsidRPr="004F38A7">
        <w:t>необходимые</w:t>
      </w:r>
      <w:r w:rsidRPr="004F38A7">
        <w:rPr>
          <w:spacing w:val="-57"/>
        </w:rPr>
        <w:t xml:space="preserve"> </w:t>
      </w:r>
      <w:r w:rsidRPr="004F38A7">
        <w:t>возможности</w:t>
      </w:r>
      <w:r w:rsidRPr="004F38A7">
        <w:rPr>
          <w:spacing w:val="-2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движения,</w:t>
      </w:r>
      <w:r w:rsidRPr="004F38A7">
        <w:rPr>
          <w:spacing w:val="-1"/>
        </w:rPr>
        <w:t xml:space="preserve"> </w:t>
      </w:r>
      <w:r w:rsidRPr="004F38A7">
        <w:t>предметной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игровой</w:t>
      </w:r>
      <w:r w:rsidRPr="004F38A7">
        <w:rPr>
          <w:spacing w:val="-2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разными</w:t>
      </w:r>
      <w:r w:rsidRPr="004F38A7">
        <w:rPr>
          <w:spacing w:val="-1"/>
        </w:rPr>
        <w:t xml:space="preserve"> </w:t>
      </w:r>
      <w:r w:rsidRPr="004F38A7">
        <w:t>материалами.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24"/>
      </w:pPr>
      <w:r w:rsidRPr="004F38A7">
        <w:t>Трансформируемость</w:t>
      </w:r>
      <w:r w:rsidRPr="004F38A7">
        <w:rPr>
          <w:spacing w:val="1"/>
        </w:rPr>
        <w:t xml:space="preserve"> </w:t>
      </w:r>
      <w:r w:rsidRPr="004F38A7">
        <w:t>пространства</w:t>
      </w:r>
      <w:r w:rsidRPr="004F38A7">
        <w:rPr>
          <w:spacing w:val="1"/>
        </w:rPr>
        <w:t xml:space="preserve"> </w:t>
      </w:r>
      <w:r w:rsidRPr="004F38A7">
        <w:t>дает</w:t>
      </w:r>
      <w:r w:rsidRPr="004F38A7">
        <w:rPr>
          <w:spacing w:val="1"/>
        </w:rPr>
        <w:t xml:space="preserve"> </w:t>
      </w:r>
      <w:r w:rsidRPr="004F38A7">
        <w:t>возможность</w:t>
      </w:r>
      <w:r w:rsidRPr="004F38A7">
        <w:rPr>
          <w:spacing w:val="1"/>
        </w:rPr>
        <w:t xml:space="preserve"> </w:t>
      </w:r>
      <w:r w:rsidRPr="004F38A7">
        <w:t>изменений</w:t>
      </w:r>
      <w:r w:rsidRPr="004F38A7">
        <w:rPr>
          <w:spacing w:val="1"/>
        </w:rPr>
        <w:t xml:space="preserve"> </w:t>
      </w:r>
      <w:r w:rsidRPr="004F38A7">
        <w:t>предметно-</w:t>
      </w:r>
      <w:r w:rsidRPr="004F38A7">
        <w:rPr>
          <w:spacing w:val="1"/>
        </w:rPr>
        <w:t xml:space="preserve"> </w:t>
      </w:r>
      <w:r w:rsidRPr="004F38A7">
        <w:t>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зависимости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ситуации,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отменяющихся</w:t>
      </w:r>
      <w:r w:rsidRPr="004F38A7">
        <w:rPr>
          <w:spacing w:val="-1"/>
        </w:rPr>
        <w:t xml:space="preserve"> </w:t>
      </w:r>
      <w:r w:rsidRPr="004F38A7">
        <w:t>интересов и возможностей детей;</w:t>
      </w:r>
    </w:p>
    <w:p w:rsidR="009D1A0F" w:rsidRPr="004F38A7" w:rsidRDefault="009D1A0F">
      <w:pPr>
        <w:pStyle w:val="BodyText"/>
        <w:ind w:left="231" w:right="231"/>
      </w:pPr>
      <w:r w:rsidRPr="004F38A7">
        <w:t>Полифункциональность</w:t>
      </w:r>
      <w:r w:rsidRPr="004F38A7">
        <w:rPr>
          <w:spacing w:val="1"/>
        </w:rPr>
        <w:t xml:space="preserve"> </w:t>
      </w:r>
      <w:r w:rsidRPr="004F38A7">
        <w:t>материалов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разнообразно</w:t>
      </w:r>
      <w:r w:rsidRPr="004F38A7">
        <w:rPr>
          <w:spacing w:val="1"/>
        </w:rPr>
        <w:t xml:space="preserve"> </w:t>
      </w:r>
      <w:r w:rsidRPr="004F38A7">
        <w:t>использовать</w:t>
      </w:r>
      <w:r w:rsidRPr="004F38A7">
        <w:rPr>
          <w:spacing w:val="1"/>
        </w:rPr>
        <w:t xml:space="preserve"> </w:t>
      </w:r>
      <w:r w:rsidRPr="004F38A7">
        <w:t>составляющие предметной среды: детскую мебель, маты, мягкие модули, ширмы, природные</w:t>
      </w:r>
      <w:r w:rsidRPr="004F38A7">
        <w:rPr>
          <w:spacing w:val="1"/>
        </w:rPr>
        <w:t xml:space="preserve"> </w:t>
      </w:r>
      <w:r w:rsidRPr="004F38A7">
        <w:t>материалы,</w:t>
      </w:r>
      <w:r w:rsidRPr="004F38A7">
        <w:rPr>
          <w:spacing w:val="1"/>
        </w:rPr>
        <w:t xml:space="preserve"> </w:t>
      </w:r>
      <w:r w:rsidRPr="004F38A7">
        <w:t>необходимые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разных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(в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качестве</w:t>
      </w:r>
      <w:r w:rsidRPr="004F38A7">
        <w:rPr>
          <w:spacing w:val="1"/>
        </w:rPr>
        <w:t xml:space="preserve"> </w:t>
      </w:r>
      <w:r w:rsidRPr="004F38A7">
        <w:t>предметов-заместителей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детской игре).</w:t>
      </w:r>
    </w:p>
    <w:p w:rsidR="009D1A0F" w:rsidRPr="004F38A7" w:rsidRDefault="009D1A0F">
      <w:pPr>
        <w:pStyle w:val="BodyText"/>
        <w:ind w:left="231" w:right="231"/>
      </w:pPr>
      <w:r w:rsidRPr="004F38A7">
        <w:t>Вариативность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создать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пространства</w:t>
      </w:r>
      <w:r w:rsidRPr="004F38A7">
        <w:rPr>
          <w:spacing w:val="1"/>
        </w:rPr>
        <w:t xml:space="preserve"> </w:t>
      </w:r>
      <w:r w:rsidRPr="004F38A7">
        <w:t>(для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конструирования,</w:t>
      </w:r>
      <w:r w:rsidRPr="004F38A7">
        <w:rPr>
          <w:spacing w:val="1"/>
        </w:rPr>
        <w:t xml:space="preserve"> </w:t>
      </w:r>
      <w:r w:rsidRPr="004F38A7">
        <w:t>уединения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пр.),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разнообразный</w:t>
      </w:r>
      <w:r w:rsidRPr="004F38A7">
        <w:rPr>
          <w:spacing w:val="1"/>
        </w:rPr>
        <w:t xml:space="preserve"> </w:t>
      </w:r>
      <w:r w:rsidRPr="004F38A7">
        <w:t>материал,</w:t>
      </w:r>
      <w:r w:rsidRPr="004F38A7">
        <w:rPr>
          <w:spacing w:val="1"/>
        </w:rPr>
        <w:t xml:space="preserve"> </w:t>
      </w:r>
      <w:r w:rsidRPr="004F38A7">
        <w:t>игры,</w:t>
      </w:r>
      <w:r w:rsidRPr="004F38A7">
        <w:rPr>
          <w:spacing w:val="1"/>
        </w:rPr>
        <w:t xml:space="preserve"> </w:t>
      </w:r>
      <w:r w:rsidRPr="004F38A7">
        <w:t>игрушки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оборудование,</w:t>
      </w:r>
      <w:r w:rsidRPr="004F38A7">
        <w:rPr>
          <w:spacing w:val="1"/>
        </w:rPr>
        <w:t xml:space="preserve"> </w:t>
      </w:r>
      <w:r w:rsidRPr="004F38A7">
        <w:t>обеспечивают</w:t>
      </w:r>
      <w:r w:rsidRPr="004F38A7">
        <w:rPr>
          <w:spacing w:val="1"/>
        </w:rPr>
        <w:t xml:space="preserve"> </w:t>
      </w:r>
      <w:r w:rsidRPr="004F38A7">
        <w:t>свободный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Игровой</w:t>
      </w:r>
      <w:r w:rsidRPr="004F38A7">
        <w:rPr>
          <w:spacing w:val="1"/>
        </w:rPr>
        <w:t xml:space="preserve"> </w:t>
      </w:r>
      <w:r w:rsidRPr="004F38A7">
        <w:t>материал</w:t>
      </w:r>
      <w:r w:rsidRPr="004F38A7">
        <w:rPr>
          <w:spacing w:val="1"/>
        </w:rPr>
        <w:t xml:space="preserve"> </w:t>
      </w:r>
      <w:r w:rsidRPr="004F38A7">
        <w:t>периодически</w:t>
      </w:r>
      <w:r w:rsidRPr="004F38A7">
        <w:rPr>
          <w:spacing w:val="1"/>
        </w:rPr>
        <w:t xml:space="preserve"> </w:t>
      </w:r>
      <w:r w:rsidRPr="004F38A7">
        <w:t>сменяется,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целью</w:t>
      </w:r>
      <w:r w:rsidRPr="004F38A7">
        <w:rPr>
          <w:spacing w:val="1"/>
        </w:rPr>
        <w:t xml:space="preserve"> </w:t>
      </w:r>
      <w:r w:rsidRPr="004F38A7">
        <w:t>стимулирования</w:t>
      </w:r>
      <w:r w:rsidRPr="004F38A7">
        <w:rPr>
          <w:spacing w:val="1"/>
        </w:rPr>
        <w:t xml:space="preserve"> </w:t>
      </w:r>
      <w:r w:rsidRPr="004F38A7">
        <w:t>игровой,</w:t>
      </w:r>
      <w:r w:rsidRPr="004F38A7">
        <w:rPr>
          <w:spacing w:val="1"/>
        </w:rPr>
        <w:t xml:space="preserve"> </w:t>
      </w:r>
      <w:r w:rsidRPr="004F38A7">
        <w:t>двигательной,</w:t>
      </w:r>
      <w:r w:rsidRPr="004F38A7">
        <w:rPr>
          <w:spacing w:val="1"/>
        </w:rPr>
        <w:t xml:space="preserve"> </w:t>
      </w:r>
      <w:r w:rsidRPr="004F38A7">
        <w:t>познавательной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исследовательской</w:t>
      </w:r>
      <w:r w:rsidRPr="004F38A7">
        <w:rPr>
          <w:spacing w:val="1"/>
        </w:rPr>
        <w:t xml:space="preserve"> </w:t>
      </w:r>
      <w:r w:rsidRPr="004F38A7">
        <w:t>активности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Доступность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свободного</w:t>
      </w:r>
      <w:r w:rsidRPr="004F38A7">
        <w:rPr>
          <w:spacing w:val="-57"/>
        </w:rPr>
        <w:t xml:space="preserve"> </w:t>
      </w:r>
      <w:r w:rsidRPr="004F38A7">
        <w:t>доступа детей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играм,</w:t>
      </w:r>
      <w:r w:rsidRPr="004F38A7">
        <w:rPr>
          <w:spacing w:val="1"/>
        </w:rPr>
        <w:t xml:space="preserve"> </w:t>
      </w:r>
      <w:r w:rsidRPr="004F38A7">
        <w:t>игрушкам,</w:t>
      </w:r>
      <w:r w:rsidRPr="004F38A7">
        <w:rPr>
          <w:spacing w:val="1"/>
        </w:rPr>
        <w:t xml:space="preserve"> </w:t>
      </w:r>
      <w:r w:rsidRPr="004F38A7">
        <w:t>материалам,</w:t>
      </w:r>
      <w:r w:rsidRPr="004F38A7">
        <w:rPr>
          <w:spacing w:val="1"/>
        </w:rPr>
        <w:t xml:space="preserve"> </w:t>
      </w:r>
      <w:r w:rsidRPr="004F38A7">
        <w:t>пособиям,</w:t>
      </w:r>
      <w:r w:rsidRPr="004F38A7">
        <w:rPr>
          <w:spacing w:val="1"/>
        </w:rPr>
        <w:t xml:space="preserve"> </w:t>
      </w:r>
      <w:r w:rsidRPr="004F38A7">
        <w:t>обеспечивающим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60"/>
        </w:rPr>
        <w:t xml:space="preserve"> </w:t>
      </w: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-2"/>
        </w:rPr>
        <w:t xml:space="preserve"> </w:t>
      </w:r>
      <w:r w:rsidRPr="004F38A7">
        <w:t>детской</w:t>
      </w:r>
      <w:r w:rsidRPr="004F38A7">
        <w:rPr>
          <w:spacing w:val="-1"/>
        </w:rPr>
        <w:t xml:space="preserve"> </w:t>
      </w:r>
      <w:r w:rsidRPr="004F38A7">
        <w:t>активности;</w:t>
      </w:r>
      <w:r w:rsidRPr="004F38A7">
        <w:rPr>
          <w:spacing w:val="-1"/>
        </w:rPr>
        <w:t xml:space="preserve"> </w:t>
      </w:r>
      <w:r w:rsidRPr="004F38A7">
        <w:t>исправность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сохранность</w:t>
      </w:r>
      <w:r w:rsidRPr="004F38A7">
        <w:rPr>
          <w:spacing w:val="-1"/>
        </w:rPr>
        <w:t xml:space="preserve"> </w:t>
      </w:r>
      <w:r w:rsidRPr="004F38A7">
        <w:t>материалов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оборудования.</w:t>
      </w:r>
    </w:p>
    <w:p w:rsidR="009D1A0F" w:rsidRPr="004F38A7" w:rsidRDefault="009D1A0F">
      <w:pPr>
        <w:pStyle w:val="BodyText"/>
        <w:ind w:left="231" w:right="233"/>
      </w:pPr>
      <w:r w:rsidRPr="004F38A7">
        <w:t>Безопасность предметно-пространственной среды обеспечивает соответствие всех ее</w:t>
      </w:r>
      <w:r w:rsidRPr="004F38A7">
        <w:rPr>
          <w:spacing w:val="1"/>
        </w:rPr>
        <w:t xml:space="preserve"> </w:t>
      </w:r>
      <w:r w:rsidRPr="004F38A7">
        <w:t>элементов</w:t>
      </w:r>
      <w:r w:rsidRPr="004F38A7">
        <w:rPr>
          <w:spacing w:val="-1"/>
        </w:rPr>
        <w:t xml:space="preserve"> </w:t>
      </w:r>
      <w:r w:rsidRPr="004F38A7">
        <w:t>требованиям</w:t>
      </w:r>
      <w:r w:rsidRPr="004F38A7">
        <w:rPr>
          <w:spacing w:val="-2"/>
        </w:rPr>
        <w:t xml:space="preserve"> </w:t>
      </w:r>
      <w:r w:rsidRPr="004F38A7">
        <w:t>по надежности</w:t>
      </w:r>
      <w:r w:rsidRPr="004F38A7">
        <w:rPr>
          <w:spacing w:val="-3"/>
        </w:rPr>
        <w:t xml:space="preserve"> </w:t>
      </w:r>
      <w:r w:rsidRPr="004F38A7">
        <w:t>и безопасности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использования.</w:t>
      </w:r>
    </w:p>
    <w:p w:rsidR="009D1A0F" w:rsidRPr="004F38A7" w:rsidRDefault="009D1A0F">
      <w:pPr>
        <w:pStyle w:val="BodyText"/>
        <w:spacing w:before="6"/>
        <w:ind w:left="0" w:firstLine="0"/>
        <w:jc w:val="left"/>
      </w:pPr>
    </w:p>
    <w:p w:rsidR="009D1A0F" w:rsidRPr="004F38A7" w:rsidRDefault="009D1A0F">
      <w:pPr>
        <w:pStyle w:val="Heading2"/>
        <w:ind w:left="939"/>
      </w:pPr>
      <w:r w:rsidRPr="004F38A7">
        <w:t>Социальное</w:t>
      </w:r>
      <w:r w:rsidRPr="004F38A7">
        <w:rPr>
          <w:spacing w:val="-4"/>
        </w:rPr>
        <w:t xml:space="preserve"> </w:t>
      </w:r>
      <w:r w:rsidRPr="004F38A7">
        <w:t>партнерство</w:t>
      </w:r>
    </w:p>
    <w:p w:rsidR="009D1A0F" w:rsidRPr="004F38A7" w:rsidRDefault="009D1A0F">
      <w:pPr>
        <w:pStyle w:val="BodyText"/>
        <w:spacing w:line="274" w:lineRule="exact"/>
        <w:ind w:left="939" w:firstLine="0"/>
      </w:pPr>
      <w:r w:rsidRPr="004F38A7">
        <w:t>Реализация</w:t>
      </w:r>
      <w:r w:rsidRPr="004F38A7">
        <w:rPr>
          <w:spacing w:val="-6"/>
        </w:rPr>
        <w:t xml:space="preserve"> </w:t>
      </w:r>
      <w:r w:rsidRPr="004F38A7">
        <w:t>воспитательного</w:t>
      </w:r>
      <w:r w:rsidRPr="004F38A7">
        <w:rPr>
          <w:spacing w:val="-5"/>
        </w:rPr>
        <w:t xml:space="preserve"> </w:t>
      </w:r>
      <w:r w:rsidRPr="004F38A7">
        <w:t>потенциала</w:t>
      </w:r>
      <w:r w:rsidRPr="004F38A7">
        <w:rPr>
          <w:spacing w:val="-7"/>
        </w:rPr>
        <w:t xml:space="preserve"> </w:t>
      </w:r>
      <w:r w:rsidRPr="004F38A7">
        <w:t>социального</w:t>
      </w:r>
      <w:r w:rsidRPr="004F38A7">
        <w:rPr>
          <w:spacing w:val="-5"/>
        </w:rPr>
        <w:t xml:space="preserve"> </w:t>
      </w:r>
      <w:r w:rsidRPr="004F38A7">
        <w:t>партнерства</w:t>
      </w:r>
      <w:r w:rsidRPr="004F38A7">
        <w:rPr>
          <w:spacing w:val="-7"/>
        </w:rPr>
        <w:t xml:space="preserve"> </w:t>
      </w:r>
      <w:r w:rsidRPr="004F38A7">
        <w:t>предусматривает:</w:t>
      </w:r>
    </w:p>
    <w:p w:rsidR="009D1A0F" w:rsidRPr="004F38A7" w:rsidRDefault="009D1A0F">
      <w:pPr>
        <w:pStyle w:val="ListParagraph"/>
        <w:numPr>
          <w:ilvl w:val="1"/>
          <w:numId w:val="120"/>
        </w:numPr>
        <w:tabs>
          <w:tab w:val="left" w:pos="959"/>
        </w:tabs>
        <w:ind w:right="227" w:firstLine="0"/>
        <w:rPr>
          <w:sz w:val="24"/>
        </w:rPr>
      </w:pPr>
      <w:r w:rsidRPr="004F38A7">
        <w:rPr>
          <w:sz w:val="24"/>
        </w:rPr>
        <w:t>участие представителей организаций-партнеров в проведении отдельных мероприятий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дверей,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региональные,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праздники,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торжественные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мероприятия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другое);</w:t>
      </w:r>
    </w:p>
    <w:p w:rsidR="009D1A0F" w:rsidRPr="004F38A7" w:rsidRDefault="009D1A0F">
      <w:pPr>
        <w:pStyle w:val="ListParagraph"/>
        <w:numPr>
          <w:ilvl w:val="1"/>
          <w:numId w:val="120"/>
        </w:numPr>
        <w:tabs>
          <w:tab w:val="left" w:pos="1048"/>
        </w:tabs>
        <w:ind w:right="232" w:firstLine="0"/>
        <w:rPr>
          <w:sz w:val="24"/>
        </w:rPr>
      </w:pP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организаций-партнеров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проведении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рамках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дополнительного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образования;</w:t>
      </w:r>
    </w:p>
    <w:p w:rsidR="009D1A0F" w:rsidRPr="004F38A7" w:rsidRDefault="009D1A0F">
      <w:pPr>
        <w:pStyle w:val="ListParagraph"/>
        <w:numPr>
          <w:ilvl w:val="1"/>
          <w:numId w:val="120"/>
        </w:numPr>
        <w:tabs>
          <w:tab w:val="left" w:pos="959"/>
        </w:tabs>
        <w:ind w:right="229" w:firstLine="0"/>
        <w:rPr>
          <w:sz w:val="24"/>
        </w:rPr>
      </w:pPr>
      <w:r w:rsidRPr="004F38A7">
        <w:rPr>
          <w:sz w:val="24"/>
        </w:rPr>
        <w:t>проведение на базе организаций-партнеров различных мероприятий, событий и акций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направленности;</w:t>
      </w:r>
    </w:p>
    <w:p w:rsidR="009D1A0F" w:rsidRPr="004F38A7" w:rsidRDefault="009D1A0F">
      <w:pPr>
        <w:pStyle w:val="ListParagraph"/>
        <w:numPr>
          <w:ilvl w:val="1"/>
          <w:numId w:val="120"/>
        </w:numPr>
        <w:tabs>
          <w:tab w:val="left" w:pos="1134"/>
        </w:tabs>
        <w:ind w:right="232" w:firstLine="0"/>
        <w:rPr>
          <w:sz w:val="24"/>
        </w:rPr>
      </w:pPr>
      <w:r w:rsidRPr="004F38A7">
        <w:rPr>
          <w:sz w:val="24"/>
        </w:rPr>
        <w:t>реализация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проектов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разрабатываемых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организациями-партнерами.</w:t>
      </w:r>
    </w:p>
    <w:p w:rsidR="009D1A0F" w:rsidRPr="004F38A7" w:rsidRDefault="009D1A0F">
      <w:pPr>
        <w:pStyle w:val="BodyText"/>
        <w:ind w:left="231" w:right="227"/>
      </w:pPr>
      <w:r w:rsidRPr="004F38A7">
        <w:t>Создана внешняя система взаимодействия ДОО с учреждениями социума на основе</w:t>
      </w:r>
      <w:r w:rsidRPr="004F38A7">
        <w:rPr>
          <w:spacing w:val="1"/>
        </w:rPr>
        <w:t xml:space="preserve"> </w:t>
      </w:r>
      <w:r w:rsidRPr="004F38A7">
        <w:t>договоров и совместных планов для решения актуальных проблем образовательного процесса,</w:t>
      </w:r>
      <w:r w:rsidRPr="004F38A7">
        <w:rPr>
          <w:spacing w:val="-57"/>
        </w:rPr>
        <w:t xml:space="preserve"> </w:t>
      </w:r>
      <w:r w:rsidRPr="004F38A7">
        <w:t>разнообразия деловых и творческих связей с различными организациями и учреждениями</w:t>
      </w:r>
      <w:r w:rsidRPr="004F38A7">
        <w:rPr>
          <w:spacing w:val="1"/>
        </w:rPr>
        <w:t xml:space="preserve"> </w:t>
      </w:r>
      <w:r w:rsidRPr="004F38A7">
        <w:t>города.</w:t>
      </w:r>
    </w:p>
    <w:p w:rsidR="009D1A0F" w:rsidRPr="004F38A7" w:rsidRDefault="009D1A0F">
      <w:pPr>
        <w:pStyle w:val="BodyText"/>
        <w:spacing w:before="1"/>
        <w:ind w:left="231" w:right="227"/>
      </w:pPr>
      <w:r w:rsidRPr="004F38A7">
        <w:t>Основные</w:t>
      </w:r>
      <w:r w:rsidRPr="004F38A7">
        <w:rPr>
          <w:spacing w:val="1"/>
        </w:rPr>
        <w:t xml:space="preserve"> </w:t>
      </w:r>
      <w:r w:rsidRPr="004F38A7">
        <w:t>направления</w:t>
      </w:r>
      <w:r w:rsidRPr="004F38A7">
        <w:rPr>
          <w:spacing w:val="1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работе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макросоциумом:</w:t>
      </w:r>
    </w:p>
    <w:p w:rsidR="009D1A0F" w:rsidRPr="004F38A7" w:rsidRDefault="009D1A0F" w:rsidP="0064365C">
      <w:pPr>
        <w:pStyle w:val="ListParagraph"/>
        <w:tabs>
          <w:tab w:val="left" w:pos="798"/>
        </w:tabs>
        <w:spacing w:before="2" w:line="292" w:lineRule="exact"/>
        <w:ind w:left="231" w:firstLine="0"/>
        <w:rPr>
          <w:sz w:val="24"/>
        </w:rPr>
      </w:pPr>
      <w:r w:rsidRPr="004F38A7">
        <w:rPr>
          <w:sz w:val="24"/>
        </w:rPr>
        <w:t>- взаимодействие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социальными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структурами:</w:t>
      </w:r>
    </w:p>
    <w:p w:rsidR="009D1A0F" w:rsidRPr="004F38A7" w:rsidRDefault="009D1A0F" w:rsidP="0064365C">
      <w:pPr>
        <w:pStyle w:val="BodyText"/>
        <w:ind w:left="1659" w:right="1578" w:firstLine="0"/>
      </w:pPr>
      <w:r w:rsidRPr="004F38A7">
        <w:t>Администрацией Ленинского района г. о. Саранск.</w:t>
      </w:r>
    </w:p>
    <w:p w:rsidR="009D1A0F" w:rsidRPr="004F38A7" w:rsidRDefault="009D1A0F" w:rsidP="0064365C">
      <w:pPr>
        <w:pStyle w:val="BodyText"/>
        <w:ind w:left="0" w:right="1578" w:firstLine="0"/>
      </w:pPr>
      <w:r w:rsidRPr="004F38A7">
        <w:t xml:space="preserve">   - взаимодействие</w:t>
      </w:r>
      <w:r w:rsidRPr="004F38A7">
        <w:rPr>
          <w:spacing w:val="-6"/>
        </w:rPr>
        <w:t xml:space="preserve"> </w:t>
      </w:r>
      <w:r w:rsidRPr="004F38A7">
        <w:t>с</w:t>
      </w:r>
      <w:r w:rsidRPr="004F38A7">
        <w:rPr>
          <w:spacing w:val="-5"/>
        </w:rPr>
        <w:t xml:space="preserve"> </w:t>
      </w:r>
      <w:r w:rsidRPr="004F38A7">
        <w:t>образовательными</w:t>
      </w:r>
      <w:r w:rsidRPr="004F38A7">
        <w:rPr>
          <w:spacing w:val="-2"/>
        </w:rPr>
        <w:t xml:space="preserve"> </w:t>
      </w:r>
      <w:r w:rsidRPr="004F38A7">
        <w:t>учреждениями:</w:t>
      </w:r>
    </w:p>
    <w:p w:rsidR="009D1A0F" w:rsidRPr="004F38A7" w:rsidRDefault="009D1A0F">
      <w:pPr>
        <w:pStyle w:val="BodyText"/>
        <w:ind w:left="231" w:firstLine="0"/>
      </w:pPr>
      <w:r w:rsidRPr="004F38A7">
        <w:t>МОУ</w:t>
      </w:r>
      <w:r w:rsidRPr="004F38A7">
        <w:rPr>
          <w:spacing w:val="1"/>
        </w:rPr>
        <w:t xml:space="preserve"> </w:t>
      </w:r>
      <w:r w:rsidRPr="004F38A7">
        <w:t>«Гимназия №23»,</w:t>
      </w:r>
    </w:p>
    <w:p w:rsidR="009D1A0F" w:rsidRPr="004F38A7" w:rsidRDefault="009D1A0F" w:rsidP="0064365C">
      <w:pPr>
        <w:pStyle w:val="ListParagraph"/>
        <w:tabs>
          <w:tab w:val="left" w:pos="798"/>
        </w:tabs>
        <w:spacing w:before="3" w:line="294" w:lineRule="exact"/>
        <w:ind w:left="231" w:firstLine="0"/>
        <w:rPr>
          <w:sz w:val="24"/>
        </w:rPr>
      </w:pPr>
      <w:r w:rsidRPr="004F38A7">
        <w:rPr>
          <w:sz w:val="24"/>
        </w:rPr>
        <w:t>- взаимодействие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учреждениями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культуры:</w:t>
      </w:r>
    </w:p>
    <w:p w:rsidR="009D1A0F" w:rsidRPr="004F38A7" w:rsidRDefault="009D1A0F">
      <w:pPr>
        <w:pStyle w:val="BodyText"/>
        <w:ind w:left="939" w:right="2488" w:firstLine="0"/>
      </w:pPr>
      <w:r w:rsidRPr="004F38A7">
        <w:t>МДУК «ЦГБС для детей. Филиал детской библиотеки № 4»</w:t>
      </w:r>
      <w:r w:rsidRPr="004F38A7">
        <w:rPr>
          <w:spacing w:val="4"/>
        </w:rPr>
        <w:t>;</w:t>
      </w:r>
    </w:p>
    <w:p w:rsidR="009D1A0F" w:rsidRPr="004F38A7" w:rsidRDefault="009D1A0F">
      <w:pPr>
        <w:pStyle w:val="BodyText"/>
        <w:ind w:left="939" w:right="2449" w:firstLine="0"/>
      </w:pPr>
      <w:r w:rsidRPr="004F38A7">
        <w:t>ГБУК «Мордовский республиканский краеведческий музей имени И.Д.Воронина;</w:t>
      </w:r>
    </w:p>
    <w:p w:rsidR="009D1A0F" w:rsidRPr="004F38A7" w:rsidRDefault="009D1A0F">
      <w:pPr>
        <w:pStyle w:val="BodyText"/>
        <w:ind w:left="939" w:right="2449" w:firstLine="0"/>
      </w:pPr>
      <w:r w:rsidRPr="004F38A7">
        <w:t>МБУК «Городской детский центр театра и кино «Крошка»»</w:t>
      </w:r>
    </w:p>
    <w:p w:rsidR="009D1A0F" w:rsidRPr="004F38A7" w:rsidRDefault="009D1A0F" w:rsidP="0064365C">
      <w:pPr>
        <w:pStyle w:val="ListParagraph"/>
        <w:tabs>
          <w:tab w:val="left" w:pos="798"/>
        </w:tabs>
        <w:spacing w:before="4" w:line="237" w:lineRule="auto"/>
        <w:ind w:left="231" w:right="3197" w:firstLine="0"/>
        <w:jc w:val="left"/>
        <w:rPr>
          <w:sz w:val="24"/>
        </w:rPr>
      </w:pPr>
      <w:r w:rsidRPr="004F38A7">
        <w:rPr>
          <w:sz w:val="24"/>
        </w:rPr>
        <w:t>- взаимодействие с учреждениями здравоохранения:</w:t>
      </w:r>
      <w:r w:rsidRPr="004F38A7">
        <w:rPr>
          <w:spacing w:val="1"/>
          <w:sz w:val="24"/>
        </w:rPr>
        <w:t xml:space="preserve"> ГБУЗ «Детская поликлиника №2»</w:t>
      </w:r>
      <w:r w:rsidRPr="004F38A7">
        <w:rPr>
          <w:spacing w:val="-4"/>
          <w:sz w:val="24"/>
        </w:rPr>
        <w:t>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2"/>
        <w:numPr>
          <w:ilvl w:val="2"/>
          <w:numId w:val="23"/>
        </w:numPr>
        <w:tabs>
          <w:tab w:val="left" w:pos="1540"/>
        </w:tabs>
        <w:spacing w:before="1" w:line="240" w:lineRule="auto"/>
        <w:ind w:left="939" w:right="3150" w:firstLine="0"/>
        <w:jc w:val="left"/>
      </w:pPr>
      <w:r w:rsidRPr="004F38A7">
        <w:t>Организационный раздел Программы воспитания</w:t>
      </w:r>
      <w:r w:rsidRPr="004F38A7">
        <w:rPr>
          <w:spacing w:val="-57"/>
        </w:rPr>
        <w:t xml:space="preserve"> </w:t>
      </w:r>
      <w:r w:rsidRPr="004F38A7">
        <w:t>Кадровое</w:t>
      </w:r>
      <w:r w:rsidRPr="004F38A7">
        <w:rPr>
          <w:spacing w:val="-2"/>
        </w:rPr>
        <w:t xml:space="preserve"> </w:t>
      </w:r>
      <w:r w:rsidRPr="004F38A7">
        <w:t>обеспечение</w:t>
      </w:r>
    </w:p>
    <w:p w:rsidR="009D1A0F" w:rsidRPr="004F38A7" w:rsidRDefault="009D1A0F">
      <w:pPr>
        <w:pStyle w:val="BodyText"/>
        <w:ind w:left="231" w:right="231"/>
      </w:pPr>
      <w:r w:rsidRPr="004F38A7">
        <w:t>Кадровые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соответствуют</w:t>
      </w:r>
      <w:r w:rsidRPr="004F38A7">
        <w:rPr>
          <w:spacing w:val="1"/>
        </w:rPr>
        <w:t xml:space="preserve"> </w:t>
      </w:r>
      <w:r w:rsidRPr="004F38A7">
        <w:t>критериям</w:t>
      </w:r>
      <w:r w:rsidRPr="004F38A7">
        <w:rPr>
          <w:spacing w:val="1"/>
        </w:rPr>
        <w:t xml:space="preserve"> </w:t>
      </w:r>
      <w:r w:rsidRPr="004F38A7">
        <w:t>оценки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программывоспитания</w:t>
      </w:r>
      <w:r w:rsidRPr="004F38A7">
        <w:rPr>
          <w:spacing w:val="-4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детском</w:t>
      </w:r>
      <w:r w:rsidRPr="004F38A7">
        <w:rPr>
          <w:spacing w:val="-1"/>
        </w:rPr>
        <w:t xml:space="preserve"> </w:t>
      </w:r>
      <w:r w:rsidRPr="004F38A7">
        <w:t>саду: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90"/>
        <w:ind w:right="237"/>
        <w:rPr>
          <w:sz w:val="24"/>
        </w:rPr>
      </w:pPr>
      <w:r w:rsidRPr="004F38A7">
        <w:rPr>
          <w:sz w:val="24"/>
        </w:rPr>
        <w:t>профильная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квалификации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соответствует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занимаемой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должности;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37" w:lineRule="auto"/>
        <w:ind w:right="227"/>
        <w:rPr>
          <w:sz w:val="24"/>
        </w:rPr>
      </w:pPr>
      <w:r w:rsidRPr="004F38A7">
        <w:rPr>
          <w:sz w:val="24"/>
        </w:rPr>
        <w:t>педагогические работники способны к конструктивному взаимодействию с 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пр.</w:t>
      </w:r>
    </w:p>
    <w:p w:rsidR="009D1A0F" w:rsidRPr="004F38A7" w:rsidRDefault="009D1A0F">
      <w:pPr>
        <w:pStyle w:val="BodyText"/>
        <w:spacing w:before="1"/>
        <w:ind w:left="231" w:right="225"/>
      </w:pPr>
      <w:r w:rsidRPr="004F38A7">
        <w:t>Качество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воспитательно-образовательного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реализация</w:t>
      </w:r>
      <w:r w:rsidRPr="004F38A7">
        <w:rPr>
          <w:spacing w:val="-57"/>
        </w:rPr>
        <w:t xml:space="preserve"> </w:t>
      </w:r>
      <w:r w:rsidRPr="004F38A7">
        <w:t>Программы воспитания в ДОО в значительной мере зависит от индивидуально - личностных и</w:t>
      </w:r>
      <w:r w:rsidRPr="004F38A7">
        <w:rPr>
          <w:spacing w:val="-57"/>
        </w:rPr>
        <w:t xml:space="preserve"> </w:t>
      </w:r>
      <w:r w:rsidRPr="004F38A7">
        <w:t>профессиональных</w:t>
      </w:r>
      <w:r w:rsidRPr="004F38A7">
        <w:rPr>
          <w:spacing w:val="1"/>
        </w:rPr>
        <w:t xml:space="preserve"> </w:t>
      </w:r>
      <w:r w:rsidRPr="004F38A7">
        <w:t>качеств</w:t>
      </w:r>
      <w:r w:rsidRPr="004F38A7">
        <w:rPr>
          <w:spacing w:val="1"/>
        </w:rPr>
        <w:t xml:space="preserve"> </w:t>
      </w:r>
      <w:r w:rsidRPr="004F38A7">
        <w:t>педагогов,</w:t>
      </w:r>
      <w:r w:rsidRPr="004F38A7">
        <w:rPr>
          <w:spacing w:val="1"/>
        </w:rPr>
        <w:t xml:space="preserve"> </w:t>
      </w:r>
      <w:r w:rsidRPr="004F38A7">
        <w:t>таких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профессиональная</w:t>
      </w:r>
      <w:r w:rsidRPr="004F38A7">
        <w:rPr>
          <w:spacing w:val="1"/>
        </w:rPr>
        <w:t xml:space="preserve"> </w:t>
      </w:r>
      <w:r w:rsidRPr="004F38A7">
        <w:t>компетентность,</w:t>
      </w:r>
      <w:r w:rsidRPr="004F38A7">
        <w:rPr>
          <w:spacing w:val="1"/>
        </w:rPr>
        <w:t xml:space="preserve"> </w:t>
      </w:r>
      <w:r w:rsidRPr="004F38A7">
        <w:t>нацеленность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</w:t>
      </w:r>
      <w:r w:rsidRPr="004F38A7">
        <w:t>результат,</w:t>
      </w:r>
      <w:r w:rsidRPr="004F38A7">
        <w:rPr>
          <w:spacing w:val="-1"/>
        </w:rPr>
        <w:t xml:space="preserve"> </w:t>
      </w:r>
      <w:r w:rsidRPr="004F38A7">
        <w:t>высокие</w:t>
      </w:r>
      <w:r w:rsidRPr="004F38A7">
        <w:rPr>
          <w:spacing w:val="-1"/>
        </w:rPr>
        <w:t xml:space="preserve"> </w:t>
      </w:r>
      <w:r w:rsidRPr="004F38A7">
        <w:t>нравственные</w:t>
      </w:r>
      <w:r w:rsidRPr="004F38A7">
        <w:rPr>
          <w:spacing w:val="-2"/>
        </w:rPr>
        <w:t xml:space="preserve"> </w:t>
      </w:r>
      <w:r w:rsidRPr="004F38A7">
        <w:t>качества</w:t>
      </w:r>
      <w:r w:rsidRPr="004F38A7">
        <w:rPr>
          <w:spacing w:val="-3"/>
        </w:rPr>
        <w:t xml:space="preserve"> </w:t>
      </w:r>
      <w:r w:rsidRPr="004F38A7">
        <w:t>и т.д.</w:t>
      </w:r>
    </w:p>
    <w:p w:rsidR="009D1A0F" w:rsidRPr="004F38A7" w:rsidRDefault="009D1A0F">
      <w:pPr>
        <w:pStyle w:val="BodyText"/>
        <w:ind w:left="231" w:right="237"/>
      </w:pPr>
      <w:r w:rsidRPr="004F38A7">
        <w:t>На</w:t>
      </w:r>
      <w:r w:rsidRPr="004F38A7">
        <w:rPr>
          <w:spacing w:val="1"/>
        </w:rPr>
        <w:t xml:space="preserve"> </w:t>
      </w:r>
      <w:r w:rsidRPr="004F38A7">
        <w:t>современном</w:t>
      </w:r>
      <w:r w:rsidRPr="004F38A7">
        <w:rPr>
          <w:spacing w:val="1"/>
        </w:rPr>
        <w:t xml:space="preserve"> </w:t>
      </w:r>
      <w:r w:rsidRPr="004F38A7">
        <w:t>этапе</w:t>
      </w:r>
      <w:r w:rsidRPr="004F38A7">
        <w:rPr>
          <w:spacing w:val="1"/>
        </w:rPr>
        <w:t xml:space="preserve"> </w:t>
      </w: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воспитательного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требует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работников ДОО: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jc w:val="left"/>
        <w:rPr>
          <w:sz w:val="24"/>
        </w:rPr>
      </w:pPr>
      <w:r w:rsidRPr="004F38A7">
        <w:rPr>
          <w:sz w:val="24"/>
        </w:rPr>
        <w:t>знание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понимание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современных</w:t>
      </w:r>
      <w:r w:rsidRPr="004F38A7">
        <w:rPr>
          <w:spacing w:val="56"/>
          <w:sz w:val="24"/>
        </w:rPr>
        <w:t xml:space="preserve"> </w:t>
      </w:r>
      <w:r w:rsidRPr="004F38A7">
        <w:rPr>
          <w:sz w:val="24"/>
        </w:rPr>
        <w:t>факторов,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оказывающих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>влияние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5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личностное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  <w:tab w:val="left" w:pos="1704"/>
          <w:tab w:val="left" w:pos="3313"/>
          <w:tab w:val="left" w:pos="5383"/>
          <w:tab w:val="left" w:pos="6503"/>
          <w:tab w:val="left" w:pos="7522"/>
          <w:tab w:val="left" w:pos="7846"/>
          <w:tab w:val="left" w:pos="8999"/>
        </w:tabs>
        <w:spacing w:before="5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знание</w:t>
      </w:r>
      <w:r w:rsidRPr="004F38A7">
        <w:rPr>
          <w:sz w:val="24"/>
        </w:rPr>
        <w:tab/>
        <w:t>особенностей</w:t>
      </w:r>
      <w:r w:rsidRPr="004F38A7">
        <w:rPr>
          <w:sz w:val="24"/>
        </w:rPr>
        <w:tab/>
        <w:t>психологического</w:t>
      </w:r>
      <w:r w:rsidRPr="004F38A7">
        <w:rPr>
          <w:sz w:val="24"/>
        </w:rPr>
        <w:tab/>
        <w:t>развития</w:t>
      </w:r>
      <w:r w:rsidRPr="004F38A7">
        <w:rPr>
          <w:sz w:val="24"/>
        </w:rPr>
        <w:tab/>
        <w:t>ребенка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условиях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всеобщей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цифровизации;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гибкость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оперативного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внесения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изменений,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предопределенных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документами стратегического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планирования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РФ;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готовность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открытости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отношении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социальных партнеров ДОО.</w:t>
      </w:r>
    </w:p>
    <w:p w:rsidR="009D1A0F" w:rsidRPr="004F38A7" w:rsidRDefault="009D1A0F">
      <w:pPr>
        <w:pStyle w:val="BodyText"/>
        <w:ind w:left="231" w:right="229"/>
      </w:pPr>
      <w:r w:rsidRPr="004F38A7">
        <w:t>Условием</w:t>
      </w:r>
      <w:r w:rsidRPr="004F38A7">
        <w:rPr>
          <w:spacing w:val="1"/>
        </w:rPr>
        <w:t xml:space="preserve"> </w:t>
      </w:r>
      <w:r w:rsidRPr="004F38A7">
        <w:t>качественной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непрерывное</w:t>
      </w:r>
      <w:r w:rsidRPr="004F38A7">
        <w:rPr>
          <w:spacing w:val="1"/>
        </w:rPr>
        <w:t xml:space="preserve"> </w:t>
      </w:r>
      <w:r w:rsidRPr="004F38A7">
        <w:t>сопровождение педагогическими и учебно-вспомогательными работниками в течение всего</w:t>
      </w:r>
      <w:r w:rsidRPr="004F38A7">
        <w:rPr>
          <w:spacing w:val="1"/>
        </w:rPr>
        <w:t xml:space="preserve"> </w:t>
      </w:r>
      <w:r w:rsidRPr="004F38A7">
        <w:t>времени</w:t>
      </w:r>
      <w:r w:rsidRPr="004F38A7">
        <w:rPr>
          <w:spacing w:val="-1"/>
        </w:rPr>
        <w:t xml:space="preserve"> </w:t>
      </w:r>
      <w:r w:rsidRPr="004F38A7">
        <w:t>реализации в</w:t>
      </w:r>
      <w:r w:rsidRPr="004F38A7">
        <w:rPr>
          <w:spacing w:val="-3"/>
        </w:rPr>
        <w:t xml:space="preserve"> </w:t>
      </w:r>
      <w:r w:rsidRPr="004F38A7">
        <w:t>ДОО или</w:t>
      </w:r>
      <w:r w:rsidRPr="004F38A7">
        <w:rPr>
          <w:spacing w:val="1"/>
        </w:rPr>
        <w:t xml:space="preserve"> </w:t>
      </w:r>
      <w:r w:rsidRPr="004F38A7">
        <w:t>группе.</w:t>
      </w:r>
    </w:p>
    <w:p w:rsidR="009D1A0F" w:rsidRPr="004F38A7" w:rsidRDefault="009D1A0F">
      <w:pPr>
        <w:pStyle w:val="BodyText"/>
        <w:spacing w:before="1"/>
        <w:ind w:left="231" w:right="234"/>
      </w:pPr>
      <w:r w:rsidRPr="004F38A7">
        <w:t>Педагогические</w:t>
      </w:r>
      <w:r w:rsidRPr="004F38A7">
        <w:rPr>
          <w:spacing w:val="1"/>
        </w:rPr>
        <w:t xml:space="preserve"> </w:t>
      </w:r>
      <w:r w:rsidRPr="004F38A7">
        <w:t>работники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реализующие</w:t>
      </w:r>
      <w:r w:rsidRPr="004F38A7">
        <w:rPr>
          <w:spacing w:val="1"/>
        </w:rPr>
        <w:t xml:space="preserve"> </w:t>
      </w:r>
      <w:r w:rsidRPr="004F38A7">
        <w:t>Программу,</w:t>
      </w:r>
      <w:r w:rsidRPr="004F38A7">
        <w:rPr>
          <w:spacing w:val="1"/>
        </w:rPr>
        <w:t xml:space="preserve"> </w:t>
      </w:r>
      <w:r w:rsidRPr="004F38A7">
        <w:t>обладают</w:t>
      </w:r>
      <w:r w:rsidRPr="004F38A7">
        <w:rPr>
          <w:spacing w:val="1"/>
        </w:rPr>
        <w:t xml:space="preserve"> </w:t>
      </w:r>
      <w:r w:rsidRPr="004F38A7">
        <w:t>основными</w:t>
      </w:r>
      <w:r w:rsidRPr="004F38A7">
        <w:rPr>
          <w:spacing w:val="1"/>
        </w:rPr>
        <w:t xml:space="preserve"> </w:t>
      </w:r>
      <w:r w:rsidRPr="004F38A7">
        <w:t>компетенциями,</w:t>
      </w:r>
      <w:r w:rsidRPr="004F38A7">
        <w:rPr>
          <w:spacing w:val="-1"/>
        </w:rPr>
        <w:t xml:space="preserve"> </w:t>
      </w:r>
      <w:r w:rsidRPr="004F38A7">
        <w:t>необходимыми</w:t>
      </w:r>
      <w:r w:rsidRPr="004F38A7">
        <w:rPr>
          <w:spacing w:val="-1"/>
        </w:rPr>
        <w:t xml:space="preserve"> </w:t>
      </w:r>
      <w:r w:rsidRPr="004F38A7">
        <w:t>для создания</w:t>
      </w:r>
      <w:r w:rsidRPr="004F38A7">
        <w:rPr>
          <w:spacing w:val="1"/>
        </w:rPr>
        <w:t xml:space="preserve"> </w:t>
      </w:r>
      <w:r w:rsidRPr="004F38A7">
        <w:t>условий развития</w:t>
      </w:r>
      <w:r w:rsidRPr="004F38A7">
        <w:rPr>
          <w:spacing w:val="-1"/>
        </w:rPr>
        <w:t xml:space="preserve"> </w:t>
      </w:r>
      <w:r w:rsidRPr="004F38A7">
        <w:t>детей: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jc w:val="left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благополучия;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индивидуальности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инициативы;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построение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вариативного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развивающего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образования;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32"/>
        <w:jc w:val="left"/>
        <w:rPr>
          <w:sz w:val="24"/>
        </w:rPr>
      </w:pPr>
      <w:r w:rsidRPr="004F38A7">
        <w:rPr>
          <w:sz w:val="24"/>
        </w:rPr>
        <w:t>взаимодействие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ребенка.</w:t>
      </w:r>
    </w:p>
    <w:p w:rsidR="009D1A0F" w:rsidRPr="004F38A7" w:rsidRDefault="009D1A0F">
      <w:pPr>
        <w:pStyle w:val="BodyText"/>
        <w:ind w:left="231" w:right="224"/>
      </w:pPr>
      <w:r w:rsidRPr="004F38A7">
        <w:t>Воспитанием,</w:t>
      </w:r>
      <w:r w:rsidRPr="004F38A7">
        <w:rPr>
          <w:spacing w:val="1"/>
        </w:rPr>
        <w:t xml:space="preserve"> </w:t>
      </w:r>
      <w:r w:rsidRPr="004F38A7">
        <w:t>обучением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занимаются 64 специалиста, включая 2-х старших воспитателей, 3-х учителей-логопедов, 3-х учителей – дефектологов, 4-х музыкальных</w:t>
      </w:r>
      <w:r w:rsidRPr="004F38A7">
        <w:rPr>
          <w:spacing w:val="1"/>
        </w:rPr>
        <w:t xml:space="preserve"> </w:t>
      </w:r>
      <w:r w:rsidRPr="004F38A7">
        <w:t>руководителей,</w:t>
      </w:r>
      <w:r w:rsidRPr="004F38A7">
        <w:rPr>
          <w:spacing w:val="-2"/>
        </w:rPr>
        <w:t xml:space="preserve"> 2-х </w:t>
      </w:r>
      <w:r w:rsidRPr="004F38A7">
        <w:t>инструкторов</w:t>
      </w:r>
      <w:r w:rsidRPr="004F38A7">
        <w:rPr>
          <w:spacing w:val="-2"/>
        </w:rPr>
        <w:t xml:space="preserve"> </w:t>
      </w:r>
      <w:r w:rsidRPr="004F38A7">
        <w:t>по физической</w:t>
      </w:r>
      <w:r w:rsidRPr="004F38A7">
        <w:rPr>
          <w:spacing w:val="-1"/>
        </w:rPr>
        <w:t xml:space="preserve"> </w:t>
      </w:r>
      <w:r w:rsidRPr="004F38A7">
        <w:t>культуре, воспитателей</w:t>
      </w:r>
      <w:r w:rsidRPr="004F38A7">
        <w:rPr>
          <w:spacing w:val="-1"/>
        </w:rPr>
        <w:t xml:space="preserve"> </w:t>
      </w:r>
      <w:r w:rsidRPr="004F38A7">
        <w:t>групп.</w:t>
      </w:r>
    </w:p>
    <w:p w:rsidR="009D1A0F" w:rsidRPr="004F38A7" w:rsidRDefault="009D1A0F">
      <w:pPr>
        <w:pStyle w:val="BodyText"/>
        <w:ind w:left="939" w:right="500" w:firstLine="0"/>
      </w:pPr>
      <w:r w:rsidRPr="004F38A7">
        <w:t>Каждый</w:t>
      </w:r>
      <w:r w:rsidRPr="004F38A7">
        <w:rPr>
          <w:spacing w:val="-4"/>
        </w:rPr>
        <w:t xml:space="preserve"> </w:t>
      </w:r>
      <w:r w:rsidRPr="004F38A7">
        <w:t>педагог</w:t>
      </w:r>
      <w:r w:rsidRPr="004F38A7">
        <w:rPr>
          <w:spacing w:val="-4"/>
        </w:rPr>
        <w:t xml:space="preserve"> </w:t>
      </w:r>
      <w:r w:rsidRPr="004F38A7">
        <w:t>имеет</w:t>
      </w:r>
      <w:r w:rsidRPr="004F38A7">
        <w:rPr>
          <w:spacing w:val="-3"/>
        </w:rPr>
        <w:t xml:space="preserve"> </w:t>
      </w:r>
      <w:r w:rsidRPr="004F38A7">
        <w:t>соответствующее</w:t>
      </w:r>
      <w:r w:rsidRPr="004F38A7">
        <w:rPr>
          <w:spacing w:val="-5"/>
        </w:rPr>
        <w:t xml:space="preserve"> </w:t>
      </w:r>
      <w:r w:rsidRPr="004F38A7">
        <w:t>образование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стаж</w:t>
      </w:r>
      <w:r w:rsidRPr="004F38A7">
        <w:rPr>
          <w:spacing w:val="-4"/>
        </w:rPr>
        <w:t xml:space="preserve"> </w:t>
      </w:r>
      <w:r w:rsidRPr="004F38A7">
        <w:t>педагогической</w:t>
      </w:r>
      <w:r w:rsidRPr="004F38A7">
        <w:rPr>
          <w:spacing w:val="-3"/>
        </w:rPr>
        <w:t xml:space="preserve"> </w:t>
      </w:r>
      <w:r w:rsidRPr="004F38A7">
        <w:t>работы.</w:t>
      </w:r>
      <w:r w:rsidRPr="004F38A7">
        <w:rPr>
          <w:spacing w:val="-57"/>
        </w:rPr>
        <w:t xml:space="preserve"> </w:t>
      </w:r>
      <w:r w:rsidRPr="004F38A7">
        <w:t>Успешному</w:t>
      </w:r>
      <w:r w:rsidRPr="004F38A7">
        <w:rPr>
          <w:spacing w:val="-7"/>
        </w:rPr>
        <w:t xml:space="preserve"> </w:t>
      </w:r>
      <w:r w:rsidRPr="004F38A7">
        <w:t>достижению</w:t>
      </w:r>
      <w:r w:rsidRPr="004F38A7">
        <w:rPr>
          <w:spacing w:val="-1"/>
        </w:rPr>
        <w:t xml:space="preserve"> </w:t>
      </w:r>
      <w:r w:rsidRPr="004F38A7">
        <w:t>целей</w:t>
      </w:r>
      <w:r w:rsidRPr="004F38A7">
        <w:rPr>
          <w:spacing w:val="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задач</w:t>
      </w:r>
      <w:r w:rsidRPr="004F38A7">
        <w:rPr>
          <w:spacing w:val="-3"/>
        </w:rPr>
        <w:t xml:space="preserve"> </w:t>
      </w:r>
      <w:r w:rsidRPr="004F38A7">
        <w:t>Программы</w:t>
      </w:r>
      <w:r w:rsidRPr="004F38A7">
        <w:rPr>
          <w:spacing w:val="-1"/>
        </w:rPr>
        <w:t xml:space="preserve"> </w:t>
      </w:r>
      <w:r w:rsidRPr="004F38A7">
        <w:t>воспитания</w:t>
      </w:r>
      <w:r w:rsidRPr="004F38A7">
        <w:rPr>
          <w:spacing w:val="-1"/>
        </w:rPr>
        <w:t xml:space="preserve"> </w:t>
      </w:r>
      <w:r w:rsidRPr="004F38A7">
        <w:t>способствует: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  <w:tab w:val="left" w:pos="1747"/>
          <w:tab w:val="left" w:pos="3162"/>
          <w:tab w:val="left" w:pos="4855"/>
          <w:tab w:val="left" w:pos="6258"/>
          <w:tab w:val="left" w:pos="6639"/>
          <w:tab w:val="left" w:pos="8308"/>
          <w:tab w:val="left" w:pos="8711"/>
        </w:tabs>
        <w:spacing w:before="5" w:line="237" w:lineRule="auto"/>
        <w:ind w:right="233"/>
        <w:jc w:val="left"/>
        <w:rPr>
          <w:sz w:val="24"/>
        </w:rPr>
      </w:pPr>
      <w:r w:rsidRPr="004F38A7">
        <w:rPr>
          <w:sz w:val="24"/>
        </w:rPr>
        <w:t>чёткое</w:t>
      </w:r>
      <w:r w:rsidRPr="004F38A7">
        <w:rPr>
          <w:sz w:val="24"/>
        </w:rPr>
        <w:tab/>
        <w:t>разделение</w:t>
      </w:r>
      <w:r w:rsidRPr="004F38A7">
        <w:rPr>
          <w:sz w:val="24"/>
        </w:rPr>
        <w:tab/>
        <w:t>функционала,</w:t>
      </w:r>
      <w:r w:rsidRPr="004F38A7">
        <w:rPr>
          <w:sz w:val="24"/>
        </w:rPr>
        <w:tab/>
        <w:t>связанного</w:t>
      </w:r>
      <w:r w:rsidRPr="004F38A7">
        <w:rPr>
          <w:sz w:val="24"/>
        </w:rPr>
        <w:tab/>
        <w:t>с</w:t>
      </w:r>
      <w:r w:rsidRPr="004F38A7">
        <w:rPr>
          <w:sz w:val="24"/>
        </w:rPr>
        <w:tab/>
        <w:t>организацией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реализацией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процесса;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  <w:tab w:val="left" w:pos="2739"/>
          <w:tab w:val="left" w:pos="4068"/>
          <w:tab w:val="left" w:pos="5898"/>
          <w:tab w:val="left" w:pos="7301"/>
          <w:tab w:val="left" w:pos="7651"/>
          <w:tab w:val="left" w:pos="8926"/>
        </w:tabs>
        <w:spacing w:before="4" w:line="237" w:lineRule="auto"/>
        <w:ind w:right="234"/>
        <w:jc w:val="left"/>
        <w:rPr>
          <w:sz w:val="24"/>
        </w:rPr>
      </w:pPr>
      <w:r w:rsidRPr="004F38A7">
        <w:rPr>
          <w:sz w:val="24"/>
        </w:rPr>
        <w:t>консультативная</w:t>
      </w:r>
      <w:r w:rsidRPr="004F38A7">
        <w:rPr>
          <w:sz w:val="24"/>
        </w:rPr>
        <w:tab/>
        <w:t>поддержка</w:t>
      </w:r>
      <w:r w:rsidRPr="004F38A7">
        <w:rPr>
          <w:sz w:val="24"/>
        </w:rPr>
        <w:tab/>
        <w:t>педагогических</w:t>
      </w:r>
      <w:r w:rsidRPr="004F38A7">
        <w:rPr>
          <w:sz w:val="24"/>
        </w:rPr>
        <w:tab/>
        <w:t>работников</w:t>
      </w:r>
      <w:r w:rsidRPr="004F38A7">
        <w:rPr>
          <w:sz w:val="24"/>
        </w:rPr>
        <w:tab/>
        <w:t>и</w:t>
      </w:r>
      <w:r w:rsidRPr="004F38A7">
        <w:rPr>
          <w:sz w:val="24"/>
        </w:rPr>
        <w:tab/>
        <w:t>родителей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(законных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воспитания, 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здоровья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  <w:tab w:val="left" w:pos="2318"/>
          <w:tab w:val="left" w:pos="5823"/>
          <w:tab w:val="left" w:pos="7655"/>
          <w:tab w:val="left" w:pos="8816"/>
        </w:tabs>
        <w:spacing w:before="5" w:line="237" w:lineRule="auto"/>
        <w:ind w:right="229"/>
        <w:jc w:val="left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z w:val="24"/>
        </w:rPr>
        <w:tab/>
        <w:t>организационно-методического</w:t>
      </w:r>
      <w:r w:rsidRPr="004F38A7">
        <w:rPr>
          <w:sz w:val="24"/>
        </w:rPr>
        <w:tab/>
        <w:t>сопровождения</w:t>
      </w:r>
      <w:r w:rsidRPr="004F38A7">
        <w:rPr>
          <w:sz w:val="24"/>
        </w:rPr>
        <w:tab/>
        <w:t>процесса</w:t>
      </w:r>
      <w:r w:rsidRPr="004F38A7">
        <w:rPr>
          <w:sz w:val="24"/>
        </w:rPr>
        <w:tab/>
        <w:t>реализации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Программы воспитания;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8"/>
        <w:rPr>
          <w:sz w:val="24"/>
        </w:rPr>
      </w:pPr>
      <w:r w:rsidRPr="004F38A7">
        <w:rPr>
          <w:sz w:val="24"/>
        </w:rPr>
        <w:t>система работы по обеспечению повышения квалификации педагогических работников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 по вопросам воспитания, психолого-педагогического сопровождения талантливых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ОВЗ,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сирот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опекаемых,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мигрантов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этнокультурными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т.д.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ind w:left="231" w:right="232" w:firstLine="707"/>
        <w:jc w:val="both"/>
        <w:rPr>
          <w:i/>
          <w:sz w:val="24"/>
        </w:rPr>
      </w:pPr>
      <w:r w:rsidRPr="004F38A7">
        <w:rPr>
          <w:i/>
          <w:sz w:val="24"/>
        </w:rPr>
        <w:t>Разделение функционала, связанного с организацией и реализацией воспитательного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процесса</w:t>
      </w: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4892"/>
        <w:gridCol w:w="4892"/>
      </w:tblGrid>
      <w:tr w:rsidR="009D1A0F" w:rsidRPr="004F38A7" w:rsidTr="00D71A00">
        <w:trPr>
          <w:trHeight w:val="719"/>
        </w:trPr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ind w:left="137" w:right="13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Наименование</w:t>
            </w:r>
          </w:p>
          <w:p w:rsidR="009D1A0F" w:rsidRPr="004F38A7" w:rsidRDefault="009D1A0F" w:rsidP="00D71A00">
            <w:pPr>
              <w:pStyle w:val="TableParagraph"/>
              <w:ind w:left="136" w:right="13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должности</w:t>
            </w: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spacing w:before="73"/>
              <w:ind w:left="427" w:right="272" w:hanging="132"/>
              <w:rPr>
                <w:sz w:val="24"/>
              </w:rPr>
            </w:pPr>
            <w:r w:rsidRPr="004F38A7">
              <w:rPr>
                <w:sz w:val="24"/>
              </w:rPr>
              <w:t>Функционал, связанный с организацией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реализацией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процесса</w:t>
            </w:r>
          </w:p>
        </w:tc>
      </w:tr>
      <w:tr w:rsidR="009D1A0F" w:rsidRPr="004F38A7">
        <w:trPr>
          <w:trHeight w:val="457"/>
        </w:trPr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Заведующий</w:t>
            </w: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spacing w:before="75"/>
              <w:ind w:left="146"/>
              <w:rPr>
                <w:sz w:val="24"/>
              </w:rPr>
            </w:pPr>
            <w:r w:rsidRPr="004F38A7">
              <w:rPr>
                <w:sz w:val="24"/>
              </w:rPr>
              <w:t>управляет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деятельностью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82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4892"/>
        <w:gridCol w:w="4892"/>
      </w:tblGrid>
      <w:tr w:rsidR="009D1A0F" w:rsidRPr="004F38A7" w:rsidTr="00D71A00">
        <w:trPr>
          <w:trHeight w:val="5011"/>
        </w:trPr>
        <w:tc>
          <w:tcPr>
            <w:tcW w:w="4892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ind w:left="134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уровне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ДОО;</w:t>
            </w:r>
          </w:p>
          <w:p w:rsidR="009D1A0F" w:rsidRPr="004F38A7" w:rsidRDefault="009D1A0F" w:rsidP="00D71A00">
            <w:pPr>
              <w:pStyle w:val="TableParagraph"/>
              <w:ind w:left="503" w:right="493" w:firstLine="357"/>
              <w:rPr>
                <w:sz w:val="24"/>
              </w:rPr>
            </w:pPr>
            <w:r w:rsidRPr="004F38A7">
              <w:rPr>
                <w:sz w:val="24"/>
              </w:rPr>
              <w:t>создает условия, позволяющие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педагогическому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составу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реализовать</w:t>
            </w:r>
          </w:p>
          <w:p w:rsidR="009D1A0F" w:rsidRPr="004F38A7" w:rsidRDefault="009D1A0F" w:rsidP="00D71A00">
            <w:pPr>
              <w:pStyle w:val="TableParagraph"/>
              <w:ind w:left="131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воспитательную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деятельность;</w:t>
            </w:r>
          </w:p>
          <w:p w:rsidR="009D1A0F" w:rsidRPr="004F38A7" w:rsidRDefault="009D1A0F" w:rsidP="00D71A00">
            <w:pPr>
              <w:pStyle w:val="TableParagraph"/>
              <w:ind w:left="134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мотивации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участию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разработке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 w:rsidP="00D71A00">
            <w:pPr>
              <w:pStyle w:val="TableParagraph"/>
              <w:ind w:left="133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разнообразных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социально значимых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проектов;</w:t>
            </w:r>
          </w:p>
          <w:p w:rsidR="009D1A0F" w:rsidRPr="004F38A7" w:rsidRDefault="009D1A0F" w:rsidP="00D71A00">
            <w:pPr>
              <w:pStyle w:val="TableParagraph"/>
              <w:ind w:left="127" w:right="118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обеспечивает организационно-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координационную работу при проведении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воспитательных мероприятий детского сада;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регулирование воспитательной деятельности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ДОО;</w:t>
            </w:r>
          </w:p>
          <w:p w:rsidR="009D1A0F" w:rsidRPr="004F38A7" w:rsidRDefault="009D1A0F" w:rsidP="00D71A00">
            <w:pPr>
              <w:pStyle w:val="TableParagraph"/>
              <w:ind w:left="143" w:right="139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осуществляет контроль за исполнением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управленческих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ДОО;</w:t>
            </w:r>
          </w:p>
          <w:p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стимулирует организацию активной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педагогов.</w:t>
            </w:r>
          </w:p>
        </w:tc>
      </w:tr>
      <w:tr w:rsidR="009D1A0F" w:rsidRPr="004F38A7" w:rsidTr="00D71A00">
        <w:trPr>
          <w:trHeight w:val="3600"/>
        </w:trPr>
        <w:tc>
          <w:tcPr>
            <w:tcW w:w="4892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23" w:line="396" w:lineRule="auto"/>
              <w:ind w:left="1821" w:right="1810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spacing w:line="257" w:lineRule="auto"/>
              <w:ind w:left="133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организует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повышение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квалификации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воспитателей;</w:t>
            </w:r>
          </w:p>
          <w:p w:rsidR="009D1A0F" w:rsidRPr="004F38A7" w:rsidRDefault="009D1A0F" w:rsidP="00D71A00">
            <w:pPr>
              <w:pStyle w:val="TableParagraph"/>
              <w:spacing w:line="257" w:lineRule="auto"/>
              <w:ind w:left="158" w:right="148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обеспечивает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обучающихся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конкурсах и фестивалях разного уровня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(районных,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городских,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региональных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т.д.);</w:t>
            </w:r>
          </w:p>
          <w:p w:rsidR="009D1A0F" w:rsidRPr="004F38A7" w:rsidRDefault="009D1A0F" w:rsidP="00D71A00">
            <w:pPr>
              <w:pStyle w:val="TableParagraph"/>
              <w:spacing w:line="257" w:lineRule="auto"/>
              <w:ind w:left="139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осуществляет организационно-методическое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сопровождение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педагогов;</w:t>
            </w:r>
          </w:p>
          <w:p w:rsidR="009D1A0F" w:rsidRPr="004F38A7" w:rsidRDefault="009D1A0F" w:rsidP="00D71A00">
            <w:pPr>
              <w:pStyle w:val="TableParagraph"/>
              <w:spacing w:line="257" w:lineRule="auto"/>
              <w:ind w:left="107" w:right="104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участвует в создании необходимой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осуществления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инфраструктуры;</w:t>
            </w:r>
          </w:p>
          <w:p w:rsidR="009D1A0F" w:rsidRPr="004F38A7" w:rsidRDefault="009D1A0F" w:rsidP="00D71A00">
            <w:pPr>
              <w:pStyle w:val="TableParagraph"/>
              <w:spacing w:line="257" w:lineRule="auto"/>
              <w:ind w:left="138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обеспечивает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сотрудничества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социальными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партнерами.</w:t>
            </w:r>
          </w:p>
        </w:tc>
      </w:tr>
      <w:tr w:rsidR="009D1A0F" w:rsidRPr="004F38A7" w:rsidTr="00D71A00">
        <w:trPr>
          <w:trHeight w:val="1777"/>
        </w:trPr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31"/>
              </w:rPr>
            </w:pPr>
          </w:p>
          <w:p w:rsidR="009D1A0F" w:rsidRPr="004F38A7" w:rsidRDefault="009D1A0F" w:rsidP="00B43E31">
            <w:pPr>
              <w:pStyle w:val="TableParagraph"/>
              <w:spacing w:line="398" w:lineRule="auto"/>
              <w:ind w:left="1417" w:right="116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Учитель-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логопед/учитель-дефектолог</w:t>
            </w: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ind w:left="136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—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проводит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коррекционно-развивающую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работу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обучающимися;</w:t>
            </w:r>
          </w:p>
          <w:p w:rsidR="009D1A0F" w:rsidRPr="004F38A7" w:rsidRDefault="009D1A0F" w:rsidP="00D71A00">
            <w:pPr>
              <w:pStyle w:val="TableParagraph"/>
              <w:ind w:left="765" w:right="75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общения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воспитанников;</w:t>
            </w:r>
          </w:p>
          <w:p w:rsidR="009D1A0F" w:rsidRPr="004F38A7" w:rsidRDefault="009D1A0F" w:rsidP="00D71A00">
            <w:pPr>
              <w:pStyle w:val="TableParagraph"/>
              <w:ind w:left="137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организует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различные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работы.</w:t>
            </w:r>
          </w:p>
        </w:tc>
      </w:tr>
      <w:tr w:rsidR="009D1A0F" w:rsidRPr="004F38A7">
        <w:trPr>
          <w:trHeight w:val="1353"/>
        </w:trPr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spacing w:line="398" w:lineRule="auto"/>
              <w:ind w:left="1715" w:right="170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ind w:left="316" w:right="309" w:hanging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осуществляет развитие музыкальных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способностей и эмоциональной сферы,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творческой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воспитанников;</w:t>
            </w:r>
          </w:p>
          <w:p w:rsidR="009D1A0F" w:rsidRPr="004F38A7" w:rsidRDefault="009D1A0F" w:rsidP="00D71A00">
            <w:pPr>
              <w:pStyle w:val="TableParagraph"/>
              <w:ind w:left="132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эстетического</w:t>
            </w:r>
          </w:p>
        </w:tc>
      </w:tr>
    </w:tbl>
    <w:p w:rsidR="009D1A0F" w:rsidRPr="004F38A7" w:rsidRDefault="009D1A0F">
      <w:pPr>
        <w:jc w:val="center"/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4892"/>
        <w:gridCol w:w="4892"/>
      </w:tblGrid>
      <w:tr w:rsidR="009D1A0F" w:rsidRPr="004F38A7" w:rsidTr="00D71A00">
        <w:trPr>
          <w:trHeight w:val="3573"/>
        </w:trPr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</w:pP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вкуса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обучающихся;</w:t>
            </w:r>
          </w:p>
          <w:p w:rsidR="009D1A0F" w:rsidRPr="004F38A7" w:rsidRDefault="009D1A0F" w:rsidP="00D71A00">
            <w:pPr>
              <w:pStyle w:val="TableParagraph"/>
              <w:ind w:left="137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использует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формы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деятельности;</w:t>
            </w:r>
          </w:p>
          <w:p w:rsidR="009D1A0F" w:rsidRPr="004F38A7" w:rsidRDefault="009D1A0F" w:rsidP="00D71A00">
            <w:pPr>
              <w:pStyle w:val="TableParagraph"/>
              <w:ind w:left="175" w:right="166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консультирует педагогов и родителей (лиц,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заменяющих)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детей;</w:t>
            </w:r>
          </w:p>
          <w:p w:rsidR="009D1A0F" w:rsidRPr="004F38A7" w:rsidRDefault="009D1A0F" w:rsidP="00D71A00">
            <w:pPr>
              <w:pStyle w:val="TableParagraph"/>
              <w:ind w:left="134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определяет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участия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создаёт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условия для развития творческих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способностей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детей;</w:t>
            </w:r>
          </w:p>
          <w:p w:rsidR="009D1A0F" w:rsidRPr="004F38A7" w:rsidRDefault="009D1A0F" w:rsidP="00D71A00">
            <w:pPr>
              <w:pStyle w:val="TableParagraph"/>
              <w:ind w:left="199" w:right="191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участвует в организации и проведении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массовых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воспитанниками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рамках Образовательной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:rsidR="009D1A0F" w:rsidRPr="004F38A7" w:rsidRDefault="009D1A0F" w:rsidP="00D71A00">
            <w:pPr>
              <w:pStyle w:val="TableParagraph"/>
              <w:ind w:left="132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детского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сада.</w:t>
            </w:r>
          </w:p>
        </w:tc>
      </w:tr>
      <w:tr w:rsidR="009D1A0F" w:rsidRPr="004F38A7" w:rsidTr="00D71A00">
        <w:trPr>
          <w:trHeight w:val="4115"/>
        </w:trPr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ind w:left="130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ind w:left="256" w:right="24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создаёт условия для физического развития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воспитанников, для формирования 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нравственно-волевых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качеств;</w:t>
            </w:r>
          </w:p>
          <w:p w:rsidR="009D1A0F" w:rsidRPr="004F38A7" w:rsidRDefault="009D1A0F" w:rsidP="00D71A00">
            <w:pPr>
              <w:pStyle w:val="TableParagraph"/>
              <w:ind w:left="302" w:right="293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проводит работу по овладению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обучающимися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высокого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уровня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навыков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физического развития, достижения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полноценного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развития;</w:t>
            </w:r>
          </w:p>
          <w:p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участвует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активного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отдыха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режиме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дня;</w:t>
            </w:r>
          </w:p>
          <w:p w:rsidR="009D1A0F" w:rsidRPr="004F38A7" w:rsidRDefault="009D1A0F" w:rsidP="00D71A00">
            <w:pPr>
              <w:pStyle w:val="TableParagraph"/>
              <w:ind w:left="367" w:right="356" w:firstLine="326"/>
              <w:rPr>
                <w:sz w:val="24"/>
              </w:rPr>
            </w:pPr>
            <w:r w:rsidRPr="004F38A7">
              <w:rPr>
                <w:sz w:val="24"/>
              </w:rPr>
              <w:t>организует и проводит с участием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работников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</w:t>
            </w:r>
          </w:p>
          <w:p w:rsidR="009D1A0F" w:rsidRPr="004F38A7" w:rsidRDefault="009D1A0F" w:rsidP="00D71A00">
            <w:pPr>
              <w:pStyle w:val="TableParagraph"/>
              <w:ind w:left="256" w:right="252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(лиц, их заменяющих) физкультурно-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дни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здоровья, мероприятия оздоровительного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характера.</w:t>
            </w:r>
          </w:p>
        </w:tc>
      </w:tr>
      <w:tr w:rsidR="009D1A0F" w:rsidRPr="004F38A7" w:rsidTr="00D71A00">
        <w:trPr>
          <w:trHeight w:val="3851"/>
        </w:trPr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 w:rsidP="00D71A00">
            <w:pPr>
              <w:pStyle w:val="TableParagraph"/>
              <w:rPr>
                <w:i/>
                <w:sz w:val="32"/>
              </w:rPr>
            </w:pPr>
          </w:p>
          <w:p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ind w:left="187" w:right="18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создаёт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условия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участия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разнообразной деятельности;</w:t>
            </w:r>
          </w:p>
          <w:p w:rsidR="009D1A0F" w:rsidRPr="004F38A7" w:rsidRDefault="009D1A0F" w:rsidP="00D71A00">
            <w:pPr>
              <w:pStyle w:val="TableParagraph"/>
              <w:ind w:left="136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обеспечивает развивающую предметно-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пространственную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среду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ФОП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ФГОС ДО;</w:t>
            </w:r>
          </w:p>
          <w:p w:rsidR="009D1A0F" w:rsidRPr="004F38A7" w:rsidRDefault="009D1A0F" w:rsidP="00D71A00">
            <w:pPr>
              <w:pStyle w:val="TableParagraph"/>
              <w:ind w:left="479" w:right="473" w:firstLine="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активной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гражданской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позиции;</w:t>
            </w:r>
          </w:p>
          <w:p w:rsidR="009D1A0F" w:rsidRPr="004F38A7" w:rsidRDefault="009D1A0F" w:rsidP="00D71A00">
            <w:pPr>
              <w:pStyle w:val="TableParagraph"/>
              <w:ind w:left="362" w:right="357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содействует воспитанию у детей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нравственных, культурных ценностей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нашего общества, сохранению традиций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ДОО;</w:t>
            </w:r>
          </w:p>
          <w:p w:rsidR="009D1A0F" w:rsidRPr="004F38A7" w:rsidRDefault="009D1A0F" w:rsidP="00D71A00">
            <w:pPr>
              <w:pStyle w:val="TableParagraph"/>
              <w:ind w:left="299" w:right="286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активно внедряет в практику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передовые</w:t>
            </w:r>
          </w:p>
        </w:tc>
      </w:tr>
    </w:tbl>
    <w:p w:rsidR="009D1A0F" w:rsidRPr="004F38A7" w:rsidRDefault="009D1A0F" w:rsidP="00D71A00">
      <w:pPr>
        <w:jc w:val="center"/>
        <w:rPr>
          <w:sz w:val="24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4892"/>
        <w:gridCol w:w="4892"/>
      </w:tblGrid>
      <w:tr w:rsidR="009D1A0F" w:rsidRPr="004F38A7" w:rsidTr="00D71A00">
        <w:trPr>
          <w:trHeight w:val="1776"/>
        </w:trPr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rPr>
                <w:sz w:val="24"/>
              </w:rPr>
            </w:pPr>
          </w:p>
        </w:tc>
        <w:tc>
          <w:tcPr>
            <w:tcW w:w="4892" w:type="dxa"/>
          </w:tcPr>
          <w:p w:rsidR="009D1A0F" w:rsidRPr="004F38A7" w:rsidRDefault="009D1A0F" w:rsidP="00D71A00">
            <w:pPr>
              <w:pStyle w:val="TableParagraph"/>
              <w:ind w:left="135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воспитательные технологии дошкольного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образования;</w:t>
            </w:r>
          </w:p>
          <w:p w:rsidR="009D1A0F" w:rsidRPr="004F38A7" w:rsidRDefault="009D1A0F" w:rsidP="00D71A00">
            <w:pPr>
              <w:pStyle w:val="TableParagraph"/>
              <w:ind w:left="122" w:right="119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организует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обучающихся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мероприятиях, проводимых районными,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городскими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другими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структурами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рамках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деятельности.</w:t>
            </w:r>
          </w:p>
        </w:tc>
      </w:tr>
      <w:tr w:rsidR="009D1A0F" w:rsidRPr="004F38A7">
        <w:trPr>
          <w:trHeight w:val="2404"/>
        </w:trPr>
        <w:tc>
          <w:tcPr>
            <w:tcW w:w="4892" w:type="dxa"/>
          </w:tcPr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5" w:line="256" w:lineRule="auto"/>
              <w:ind w:left="1818" w:right="664" w:hanging="1131"/>
              <w:rPr>
                <w:sz w:val="24"/>
              </w:rPr>
            </w:pPr>
            <w:r w:rsidRPr="004F38A7">
              <w:rPr>
                <w:sz w:val="24"/>
              </w:rPr>
              <w:t>Младший воспитатель, помощник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</w:t>
            </w:r>
          </w:p>
        </w:tc>
        <w:tc>
          <w:tcPr>
            <w:tcW w:w="4892" w:type="dxa"/>
          </w:tcPr>
          <w:p w:rsidR="009D1A0F" w:rsidRPr="004F38A7" w:rsidRDefault="009D1A0F">
            <w:pPr>
              <w:pStyle w:val="TableParagraph"/>
              <w:spacing w:line="259" w:lineRule="auto"/>
              <w:ind w:left="136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совместно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обеспечивает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занятие обучающихся разными видами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игровой,</w:t>
            </w:r>
          </w:p>
          <w:p w:rsidR="009D1A0F" w:rsidRPr="004F38A7" w:rsidRDefault="009D1A0F">
            <w:pPr>
              <w:pStyle w:val="TableParagraph"/>
              <w:spacing w:line="272" w:lineRule="exact"/>
              <w:ind w:left="108" w:right="10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двигательной,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трудовой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т.д;</w:t>
            </w:r>
          </w:p>
          <w:p w:rsidR="009D1A0F" w:rsidRPr="004F38A7" w:rsidRDefault="009D1A0F">
            <w:pPr>
              <w:pStyle w:val="TableParagraph"/>
              <w:spacing w:before="175"/>
              <w:ind w:left="132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участвует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:rsidR="009D1A0F" w:rsidRPr="004F38A7" w:rsidRDefault="009D1A0F">
            <w:pPr>
              <w:pStyle w:val="TableParagraph"/>
              <w:spacing w:before="21" w:line="256" w:lineRule="auto"/>
              <w:ind w:left="133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навыков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самообслуживания,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воспитанников.</w:t>
            </w:r>
          </w:p>
        </w:tc>
      </w:tr>
    </w:tbl>
    <w:p w:rsidR="009D1A0F" w:rsidRPr="004F38A7" w:rsidRDefault="009D1A0F">
      <w:pPr>
        <w:pStyle w:val="BodyText"/>
        <w:ind w:left="0" w:firstLine="0"/>
        <w:jc w:val="left"/>
        <w:rPr>
          <w:i/>
          <w:sz w:val="20"/>
        </w:rPr>
      </w:pPr>
    </w:p>
    <w:p w:rsidR="009D1A0F" w:rsidRPr="004F38A7" w:rsidRDefault="009D1A0F">
      <w:pPr>
        <w:pStyle w:val="BodyText"/>
        <w:spacing w:before="6"/>
        <w:ind w:left="0" w:firstLine="0"/>
        <w:jc w:val="left"/>
        <w:rPr>
          <w:i/>
          <w:sz w:val="19"/>
        </w:rPr>
      </w:pPr>
    </w:p>
    <w:p w:rsidR="009D1A0F" w:rsidRPr="004F38A7" w:rsidRDefault="009D1A0F">
      <w:pPr>
        <w:pStyle w:val="Heading2"/>
        <w:spacing w:before="90"/>
        <w:ind w:left="939"/>
      </w:pPr>
      <w:r w:rsidRPr="004F38A7">
        <w:t>Нормативно-методическое</w:t>
      </w:r>
      <w:r w:rsidRPr="004F38A7">
        <w:rPr>
          <w:spacing w:val="-5"/>
        </w:rPr>
        <w:t xml:space="preserve"> </w:t>
      </w:r>
      <w:r w:rsidRPr="004F38A7">
        <w:t>обеспечение</w:t>
      </w:r>
      <w:r w:rsidRPr="004F38A7">
        <w:rPr>
          <w:spacing w:val="-5"/>
        </w:rPr>
        <w:t xml:space="preserve"> </w:t>
      </w:r>
      <w:r w:rsidRPr="004F38A7">
        <w:t>реализации</w:t>
      </w:r>
      <w:r w:rsidRPr="004F38A7">
        <w:rPr>
          <w:spacing w:val="-4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воспитания</w:t>
      </w:r>
    </w:p>
    <w:p w:rsidR="009D1A0F" w:rsidRPr="004F38A7" w:rsidRDefault="009D1A0F">
      <w:pPr>
        <w:pStyle w:val="BodyText"/>
        <w:ind w:left="231" w:right="232"/>
      </w:pPr>
      <w:r w:rsidRPr="004F38A7">
        <w:t>Для реализации программы воспитания ДОО педагогам рекомендовано использовать</w:t>
      </w:r>
      <w:r w:rsidRPr="004F38A7">
        <w:rPr>
          <w:spacing w:val="1"/>
        </w:rPr>
        <w:t xml:space="preserve"> </w:t>
      </w:r>
      <w:r w:rsidRPr="004F38A7">
        <w:t>практическое</w:t>
      </w:r>
      <w:r w:rsidRPr="004F38A7">
        <w:rPr>
          <w:spacing w:val="13"/>
        </w:rPr>
        <w:t xml:space="preserve"> </w:t>
      </w:r>
      <w:r w:rsidRPr="004F38A7">
        <w:t>руководство</w:t>
      </w:r>
      <w:r w:rsidRPr="004F38A7">
        <w:rPr>
          <w:spacing w:val="13"/>
        </w:rPr>
        <w:t xml:space="preserve"> </w:t>
      </w:r>
      <w:r w:rsidRPr="004F38A7">
        <w:t>«Воспитателю</w:t>
      </w:r>
      <w:r w:rsidRPr="004F38A7">
        <w:rPr>
          <w:spacing w:val="14"/>
        </w:rPr>
        <w:t xml:space="preserve"> </w:t>
      </w:r>
      <w:r w:rsidRPr="004F38A7">
        <w:t>о</w:t>
      </w:r>
      <w:r w:rsidRPr="004F38A7">
        <w:rPr>
          <w:spacing w:val="14"/>
        </w:rPr>
        <w:t xml:space="preserve"> </w:t>
      </w:r>
      <w:r w:rsidRPr="004F38A7">
        <w:t>воспитании»,</w:t>
      </w:r>
      <w:r w:rsidRPr="004F38A7">
        <w:rPr>
          <w:spacing w:val="13"/>
        </w:rPr>
        <w:t xml:space="preserve"> </w:t>
      </w:r>
      <w:r w:rsidRPr="004F38A7">
        <w:t>представленное</w:t>
      </w:r>
      <w:r w:rsidRPr="004F38A7">
        <w:rPr>
          <w:spacing w:val="13"/>
        </w:rPr>
        <w:t xml:space="preserve"> </w:t>
      </w:r>
      <w:r w:rsidRPr="004F38A7">
        <w:t>в</w:t>
      </w:r>
      <w:r w:rsidRPr="004F38A7">
        <w:rPr>
          <w:spacing w:val="14"/>
        </w:rPr>
        <w:t xml:space="preserve"> </w:t>
      </w:r>
      <w:r w:rsidRPr="004F38A7">
        <w:t>открытом</w:t>
      </w:r>
      <w:r w:rsidRPr="004F38A7">
        <w:rPr>
          <w:spacing w:val="13"/>
        </w:rPr>
        <w:t xml:space="preserve"> </w:t>
      </w:r>
      <w:r w:rsidRPr="004F38A7">
        <w:t>доступе</w:t>
      </w:r>
      <w:r w:rsidRPr="004F38A7">
        <w:rPr>
          <w:spacing w:val="-58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электронной форме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платформе</w:t>
      </w:r>
      <w:r w:rsidRPr="004F38A7">
        <w:rPr>
          <w:spacing w:val="-2"/>
        </w:rPr>
        <w:t xml:space="preserve"> </w:t>
      </w:r>
      <w:r w:rsidRPr="004F38A7">
        <w:t>https://инститvтвоспитания.рф/</w:t>
      </w:r>
    </w:p>
    <w:p w:rsidR="009D1A0F" w:rsidRPr="004F38A7" w:rsidRDefault="009D1A0F">
      <w:pPr>
        <w:pStyle w:val="BodyText"/>
        <w:ind w:left="231" w:right="233"/>
      </w:pP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нормативно-правового</w:t>
      </w:r>
      <w:r w:rsidRPr="004F38A7">
        <w:rPr>
          <w:spacing w:val="1"/>
        </w:rPr>
        <w:t xml:space="preserve"> </w:t>
      </w:r>
      <w:r w:rsidRPr="004F38A7">
        <w:t>обеспечения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вида</w:t>
      </w:r>
      <w:r w:rsidRPr="004F38A7">
        <w:rPr>
          <w:spacing w:val="1"/>
        </w:rPr>
        <w:t xml:space="preserve"> </w:t>
      </w:r>
      <w:r w:rsidRPr="004F38A7">
        <w:t>ресурсного</w:t>
      </w:r>
      <w:r w:rsidRPr="004F38A7">
        <w:rPr>
          <w:spacing w:val="1"/>
        </w:rPr>
        <w:t xml:space="preserve"> </w:t>
      </w:r>
      <w:r w:rsidRPr="004F38A7">
        <w:t>обеспечения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-3"/>
        </w:rPr>
        <w:t xml:space="preserve"> </w:t>
      </w:r>
      <w:r w:rsidRPr="004F38A7">
        <w:t>Рабочей программы воспитания включает: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2" w:lineRule="exact"/>
        <w:rPr>
          <w:sz w:val="24"/>
        </w:rPr>
      </w:pPr>
      <w:r w:rsidRPr="004F38A7">
        <w:rPr>
          <w:sz w:val="24"/>
        </w:rPr>
        <w:t>Федеральный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закон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31.07.2020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304</w:t>
      </w:r>
      <w:r w:rsidRPr="004F38A7">
        <w:rPr>
          <w:spacing w:val="24"/>
          <w:sz w:val="24"/>
        </w:rPr>
        <w:t xml:space="preserve"> </w:t>
      </w:r>
      <w:r w:rsidRPr="004F38A7">
        <w:rPr>
          <w:sz w:val="24"/>
        </w:rPr>
        <w:t>«О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внесении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изменений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Федеральный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закон</w:t>
      </w:r>
    </w:p>
    <w:p w:rsidR="009D1A0F" w:rsidRPr="004F38A7" w:rsidRDefault="009D1A0F">
      <w:pPr>
        <w:pStyle w:val="BodyText"/>
        <w:spacing w:line="274" w:lineRule="exact"/>
        <w:ind w:left="798" w:firstLine="0"/>
      </w:pPr>
      <w:r w:rsidRPr="004F38A7">
        <w:t>«Об</w:t>
      </w:r>
      <w:r w:rsidRPr="004F38A7">
        <w:rPr>
          <w:spacing w:val="-3"/>
        </w:rPr>
        <w:t xml:space="preserve"> </w:t>
      </w:r>
      <w:r w:rsidRPr="004F38A7">
        <w:t>образовании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РФ»</w:t>
      </w:r>
      <w:r w:rsidRPr="004F38A7">
        <w:rPr>
          <w:spacing w:val="-7"/>
        </w:rPr>
        <w:t xml:space="preserve"> </w:t>
      </w:r>
      <w:r w:rsidRPr="004F38A7">
        <w:t>по</w:t>
      </w:r>
      <w:r w:rsidRPr="004F38A7">
        <w:rPr>
          <w:spacing w:val="-2"/>
        </w:rPr>
        <w:t xml:space="preserve"> </w:t>
      </w:r>
      <w:r w:rsidRPr="004F38A7">
        <w:t>вопросам</w:t>
      </w:r>
      <w:r w:rsidRPr="004F38A7">
        <w:rPr>
          <w:spacing w:val="-3"/>
        </w:rPr>
        <w:t xml:space="preserve"> </w:t>
      </w:r>
      <w:r w:rsidRPr="004F38A7">
        <w:t>воспитания</w:t>
      </w:r>
      <w:r w:rsidRPr="004F38A7">
        <w:rPr>
          <w:spacing w:val="-2"/>
        </w:rPr>
        <w:t xml:space="preserve"> </w:t>
      </w:r>
      <w:r w:rsidRPr="004F38A7">
        <w:t>обучающихся».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1"/>
        <w:rPr>
          <w:sz w:val="24"/>
        </w:rPr>
      </w:pPr>
      <w:r w:rsidRPr="004F38A7">
        <w:rPr>
          <w:sz w:val="24"/>
        </w:rPr>
        <w:t>Федеральный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государственный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стандарт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приказ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Минобрнауки №1155 от 17.10.2013г.;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92" w:lineRule="exact"/>
        <w:rPr>
          <w:sz w:val="24"/>
        </w:rPr>
      </w:pPr>
      <w:r w:rsidRPr="004F38A7">
        <w:rPr>
          <w:sz w:val="24"/>
        </w:rPr>
        <w:t>приказ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Министерства</w:t>
      </w:r>
      <w:r w:rsidRPr="004F38A7">
        <w:rPr>
          <w:spacing w:val="100"/>
          <w:sz w:val="24"/>
        </w:rPr>
        <w:t xml:space="preserve"> </w:t>
      </w:r>
      <w:r w:rsidRPr="004F38A7">
        <w:rPr>
          <w:sz w:val="24"/>
        </w:rPr>
        <w:t>просвещения</w:t>
      </w:r>
      <w:r w:rsidRPr="004F38A7">
        <w:rPr>
          <w:spacing w:val="103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03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04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03"/>
          <w:sz w:val="24"/>
        </w:rPr>
        <w:t xml:space="preserve"> </w:t>
      </w:r>
      <w:r w:rsidRPr="004F38A7">
        <w:rPr>
          <w:sz w:val="24"/>
        </w:rPr>
        <w:t>25.11.2022</w:t>
      </w:r>
      <w:r w:rsidRPr="004F38A7">
        <w:rPr>
          <w:spacing w:val="103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01"/>
          <w:sz w:val="24"/>
        </w:rPr>
        <w:t xml:space="preserve"> </w:t>
      </w:r>
      <w:r w:rsidRPr="004F38A7">
        <w:rPr>
          <w:sz w:val="24"/>
        </w:rPr>
        <w:t>1028</w:t>
      </w:r>
    </w:p>
    <w:p w:rsidR="009D1A0F" w:rsidRPr="004F38A7" w:rsidRDefault="009D1A0F">
      <w:pPr>
        <w:pStyle w:val="BodyText"/>
        <w:spacing w:line="274" w:lineRule="exact"/>
        <w:ind w:left="798" w:firstLine="0"/>
      </w:pPr>
      <w:r w:rsidRPr="004F38A7">
        <w:t>«Федеральная</w:t>
      </w:r>
      <w:r w:rsidRPr="004F38A7">
        <w:rPr>
          <w:spacing w:val="-4"/>
        </w:rPr>
        <w:t xml:space="preserve"> </w:t>
      </w:r>
      <w:r w:rsidRPr="004F38A7">
        <w:t>образовательная</w:t>
      </w:r>
      <w:r w:rsidRPr="004F38A7">
        <w:rPr>
          <w:spacing w:val="-4"/>
        </w:rPr>
        <w:t xml:space="preserve"> </w:t>
      </w:r>
      <w:r w:rsidRPr="004F38A7">
        <w:t>программа</w:t>
      </w:r>
      <w:r w:rsidRPr="004F38A7">
        <w:rPr>
          <w:spacing w:val="-4"/>
        </w:rPr>
        <w:t xml:space="preserve"> </w:t>
      </w:r>
      <w:r w:rsidRPr="004F38A7">
        <w:t>дошкольного</w:t>
      </w:r>
      <w:r w:rsidRPr="004F38A7">
        <w:rPr>
          <w:spacing w:val="-4"/>
        </w:rPr>
        <w:t xml:space="preserve"> </w:t>
      </w:r>
      <w:r w:rsidRPr="004F38A7">
        <w:t>образования»;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6"/>
        <w:rPr>
          <w:sz w:val="24"/>
        </w:rPr>
      </w:pPr>
      <w:r w:rsidRPr="004F38A7">
        <w:rPr>
          <w:sz w:val="24"/>
        </w:rPr>
        <w:t>распоряжение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Правительства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29.05.2015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996-р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Стратегия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 воспитания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РФ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период до</w:t>
      </w:r>
      <w:r w:rsidRPr="004F38A7">
        <w:rPr>
          <w:spacing w:val="-1"/>
          <w:sz w:val="24"/>
        </w:rPr>
        <w:t xml:space="preserve"> </w:t>
      </w:r>
      <w:smartTag w:uri="urn:schemas-microsoft-com:office:smarttags" w:element="metricconverter">
        <w:smartTagPr>
          <w:attr w:name="ProductID" w:val="2025 г"/>
        </w:smartTagPr>
        <w:r w:rsidRPr="004F38A7">
          <w:rPr>
            <w:sz w:val="24"/>
          </w:rPr>
          <w:t>2025</w:t>
        </w:r>
        <w:r w:rsidRPr="004F38A7">
          <w:rPr>
            <w:spacing w:val="-1"/>
            <w:sz w:val="24"/>
          </w:rPr>
          <w:t xml:space="preserve"> </w:t>
        </w:r>
        <w:r w:rsidRPr="004F38A7">
          <w:rPr>
            <w:sz w:val="24"/>
          </w:rPr>
          <w:t>г</w:t>
        </w:r>
      </w:smartTag>
      <w:r w:rsidRPr="004F38A7">
        <w:rPr>
          <w:sz w:val="24"/>
        </w:rPr>
        <w:t>.»;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7"/>
        <w:rPr>
          <w:sz w:val="24"/>
          <w:szCs w:val="24"/>
        </w:rPr>
      </w:pPr>
      <w:r w:rsidRPr="004F38A7">
        <w:rPr>
          <w:sz w:val="24"/>
        </w:rPr>
        <w:t>распоряжение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Правительства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12.11.2020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№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2945-р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утверждении Плана мероприятий по реализации в 2021-2025 годах Стратегии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  <w:szCs w:val="24"/>
        </w:rPr>
        <w:t>воспитания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Российской Федерации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период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до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2025 года»;</w:t>
      </w:r>
    </w:p>
    <w:p w:rsidR="009D1A0F" w:rsidRPr="004F38A7" w:rsidRDefault="009D1A0F" w:rsidP="00B43E31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8"/>
        <w:rPr>
          <w:sz w:val="24"/>
          <w:szCs w:val="24"/>
        </w:rPr>
      </w:pPr>
      <w:r w:rsidRPr="004F38A7">
        <w:rPr>
          <w:sz w:val="24"/>
          <w:szCs w:val="24"/>
        </w:rPr>
        <w:t>распоряжение Правительства РФ от 25.08.2014 № 1618-р «Об утверждении Концепции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государственной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семейной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политики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Российской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Федерации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период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до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2025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года».</w:t>
      </w:r>
    </w:p>
    <w:p w:rsidR="009D1A0F" w:rsidRPr="004F38A7" w:rsidRDefault="009D1A0F" w:rsidP="00B43E31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8"/>
        <w:rPr>
          <w:sz w:val="24"/>
          <w:szCs w:val="24"/>
        </w:rPr>
      </w:pPr>
      <w:r w:rsidRPr="004F38A7">
        <w:rPr>
          <w:sz w:val="24"/>
          <w:szCs w:val="24"/>
        </w:rPr>
        <w:t>Основные</w:t>
      </w:r>
      <w:r w:rsidRPr="004F38A7">
        <w:rPr>
          <w:spacing w:val="-5"/>
          <w:sz w:val="24"/>
          <w:szCs w:val="24"/>
        </w:rPr>
        <w:t xml:space="preserve"> </w:t>
      </w:r>
      <w:r w:rsidRPr="004F38A7">
        <w:rPr>
          <w:sz w:val="24"/>
          <w:szCs w:val="24"/>
        </w:rPr>
        <w:t>локальные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акты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МДОУ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«Детский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сад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№</w:t>
      </w:r>
      <w:r w:rsidRPr="004F38A7">
        <w:rPr>
          <w:spacing w:val="1"/>
          <w:sz w:val="24"/>
          <w:szCs w:val="24"/>
        </w:rPr>
        <w:t>65 комбинированного вида</w:t>
      </w:r>
      <w:r w:rsidRPr="004F38A7">
        <w:rPr>
          <w:sz w:val="24"/>
          <w:szCs w:val="24"/>
        </w:rPr>
        <w:t>»: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  <w:szCs w:val="24"/>
        </w:rPr>
      </w:pPr>
      <w:r w:rsidRPr="004F38A7">
        <w:rPr>
          <w:sz w:val="24"/>
          <w:szCs w:val="24"/>
        </w:rPr>
        <w:t>Программа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развития</w:t>
      </w:r>
      <w:r w:rsidRPr="004F38A7">
        <w:rPr>
          <w:spacing w:val="-2"/>
          <w:sz w:val="24"/>
          <w:szCs w:val="24"/>
        </w:rPr>
        <w:t xml:space="preserve"> </w:t>
      </w:r>
      <w:r w:rsidRPr="004F38A7">
        <w:rPr>
          <w:sz w:val="24"/>
          <w:szCs w:val="24"/>
        </w:rPr>
        <w:t>МДОУ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2020-</w:t>
      </w:r>
      <w:smartTag w:uri="urn:schemas-microsoft-com:office:smarttags" w:element="metricconverter">
        <w:smartTagPr>
          <w:attr w:name="ProductID" w:val="2025 г"/>
        </w:smartTagPr>
        <w:r w:rsidRPr="004F38A7">
          <w:rPr>
            <w:sz w:val="24"/>
            <w:szCs w:val="24"/>
          </w:rPr>
          <w:t>2025</w:t>
        </w:r>
        <w:r w:rsidRPr="004F38A7">
          <w:rPr>
            <w:spacing w:val="-2"/>
            <w:sz w:val="24"/>
            <w:szCs w:val="24"/>
          </w:rPr>
          <w:t xml:space="preserve"> </w:t>
        </w:r>
        <w:r w:rsidRPr="004F38A7">
          <w:rPr>
            <w:sz w:val="24"/>
            <w:szCs w:val="24"/>
          </w:rPr>
          <w:t>г</w:t>
        </w:r>
      </w:smartTag>
      <w:r w:rsidRPr="004F38A7">
        <w:rPr>
          <w:sz w:val="24"/>
          <w:szCs w:val="24"/>
        </w:rPr>
        <w:t>.г.;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33"/>
        <w:jc w:val="left"/>
        <w:rPr>
          <w:sz w:val="24"/>
          <w:szCs w:val="24"/>
        </w:rPr>
      </w:pPr>
      <w:r w:rsidRPr="004F38A7">
        <w:rPr>
          <w:sz w:val="24"/>
          <w:szCs w:val="24"/>
        </w:rPr>
        <w:t>Основная</w:t>
      </w:r>
      <w:r w:rsidRPr="004F38A7">
        <w:rPr>
          <w:spacing w:val="4"/>
          <w:sz w:val="24"/>
          <w:szCs w:val="24"/>
        </w:rPr>
        <w:t xml:space="preserve"> </w:t>
      </w:r>
      <w:r w:rsidRPr="004F38A7">
        <w:rPr>
          <w:sz w:val="24"/>
          <w:szCs w:val="24"/>
        </w:rPr>
        <w:t>общеобразовательная</w:t>
      </w:r>
      <w:r w:rsidRPr="004F38A7">
        <w:rPr>
          <w:spacing w:val="4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программа</w:t>
      </w:r>
      <w:r w:rsidRPr="004F38A7">
        <w:rPr>
          <w:spacing w:val="4"/>
          <w:sz w:val="24"/>
          <w:szCs w:val="24"/>
        </w:rPr>
        <w:t xml:space="preserve"> </w:t>
      </w:r>
      <w:r w:rsidRPr="004F38A7">
        <w:rPr>
          <w:sz w:val="24"/>
          <w:szCs w:val="24"/>
        </w:rPr>
        <w:t>дошкольного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образования</w:t>
      </w:r>
      <w:r w:rsidRPr="004F38A7">
        <w:rPr>
          <w:spacing w:val="4"/>
          <w:sz w:val="24"/>
          <w:szCs w:val="24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z w:val="24"/>
          <w:szCs w:val="24"/>
        </w:rPr>
        <w:t>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  <w:szCs w:val="24"/>
        </w:rPr>
        <w:t>Рабочие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программы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воспитателей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специалистов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ind w:right="236"/>
        <w:jc w:val="left"/>
        <w:rPr>
          <w:sz w:val="24"/>
        </w:rPr>
      </w:pPr>
      <w:r w:rsidRPr="004F38A7">
        <w:rPr>
          <w:sz w:val="24"/>
        </w:rPr>
        <w:t>Должностные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инструкции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отвечающих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организацию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воспитательной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дошкольном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учреждении;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  <w:tab w:val="left" w:pos="2256"/>
          <w:tab w:val="left" w:pos="4493"/>
          <w:tab w:val="left" w:pos="6394"/>
          <w:tab w:val="left" w:pos="7972"/>
          <w:tab w:val="left" w:pos="8312"/>
          <w:tab w:val="left" w:pos="9046"/>
        </w:tabs>
        <w:spacing w:before="3" w:line="237" w:lineRule="auto"/>
        <w:ind w:right="233"/>
        <w:jc w:val="left"/>
        <w:rPr>
          <w:sz w:val="24"/>
        </w:rPr>
      </w:pPr>
      <w:r w:rsidRPr="004F38A7">
        <w:rPr>
          <w:sz w:val="24"/>
        </w:rPr>
        <w:t>Документы,</w:t>
      </w:r>
      <w:r w:rsidRPr="004F38A7">
        <w:rPr>
          <w:sz w:val="24"/>
        </w:rPr>
        <w:tab/>
        <w:t>регламентирующие</w:t>
      </w:r>
      <w:r w:rsidRPr="004F38A7">
        <w:rPr>
          <w:sz w:val="24"/>
        </w:rPr>
        <w:tab/>
        <w:t>воспитательную</w:t>
      </w:r>
      <w:r w:rsidRPr="004F38A7">
        <w:rPr>
          <w:sz w:val="24"/>
        </w:rPr>
        <w:tab/>
        <w:t>деятельность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ДОО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(штатное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расписание,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календарный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учебный график и т.д.)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  <w:u w:val="single"/>
        </w:rPr>
        <w:t>Требования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условиям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работы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с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особыми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категориями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</w:p>
    <w:p w:rsidR="009D1A0F" w:rsidRPr="004F38A7" w:rsidRDefault="009D1A0F">
      <w:pPr>
        <w:pStyle w:val="BodyText"/>
        <w:spacing w:before="68"/>
        <w:ind w:left="231" w:right="232"/>
      </w:pPr>
      <w:r w:rsidRPr="004F38A7">
        <w:t>По</w:t>
      </w:r>
      <w:r w:rsidRPr="004F38A7">
        <w:rPr>
          <w:spacing w:val="56"/>
        </w:rPr>
        <w:t xml:space="preserve"> </w:t>
      </w:r>
      <w:r w:rsidRPr="004F38A7">
        <w:t>своим</w:t>
      </w:r>
      <w:r w:rsidRPr="004F38A7">
        <w:rPr>
          <w:spacing w:val="57"/>
        </w:rPr>
        <w:t xml:space="preserve"> </w:t>
      </w:r>
      <w:r w:rsidRPr="004F38A7">
        <w:t>основным</w:t>
      </w:r>
      <w:r w:rsidRPr="004F38A7">
        <w:rPr>
          <w:spacing w:val="56"/>
        </w:rPr>
        <w:t xml:space="preserve"> </w:t>
      </w:r>
      <w:r w:rsidRPr="004F38A7">
        <w:t>задачам</w:t>
      </w:r>
      <w:r w:rsidRPr="004F38A7">
        <w:rPr>
          <w:spacing w:val="57"/>
        </w:rPr>
        <w:t xml:space="preserve"> </w:t>
      </w:r>
      <w:r w:rsidRPr="004F38A7">
        <w:t>воспитательная</w:t>
      </w:r>
      <w:r w:rsidRPr="004F38A7">
        <w:rPr>
          <w:spacing w:val="57"/>
        </w:rPr>
        <w:t xml:space="preserve"> </w:t>
      </w:r>
      <w:r w:rsidRPr="004F38A7">
        <w:t>работа</w:t>
      </w:r>
      <w:r w:rsidRPr="004F38A7">
        <w:rPr>
          <w:spacing w:val="56"/>
        </w:rPr>
        <w:t xml:space="preserve"> </w:t>
      </w:r>
      <w:r w:rsidRPr="004F38A7">
        <w:t>в</w:t>
      </w:r>
      <w:r w:rsidRPr="004F38A7">
        <w:rPr>
          <w:spacing w:val="57"/>
        </w:rPr>
        <w:t xml:space="preserve"> </w:t>
      </w:r>
      <w:r w:rsidRPr="004F38A7">
        <w:t>ДОО</w:t>
      </w:r>
      <w:r w:rsidRPr="004F38A7">
        <w:rPr>
          <w:spacing w:val="56"/>
        </w:rPr>
        <w:t xml:space="preserve"> </w:t>
      </w:r>
      <w:r w:rsidRPr="004F38A7">
        <w:t>не</w:t>
      </w:r>
      <w:r w:rsidRPr="004F38A7">
        <w:rPr>
          <w:spacing w:val="56"/>
        </w:rPr>
        <w:t xml:space="preserve"> </w:t>
      </w:r>
      <w:r w:rsidRPr="004F38A7">
        <w:t>зависит</w:t>
      </w:r>
      <w:r w:rsidRPr="004F38A7">
        <w:rPr>
          <w:spacing w:val="58"/>
        </w:rPr>
        <w:t xml:space="preserve"> </w:t>
      </w:r>
      <w:r w:rsidRPr="004F38A7">
        <w:t>от</w:t>
      </w:r>
      <w:r w:rsidRPr="004F38A7">
        <w:rPr>
          <w:spacing w:val="56"/>
        </w:rPr>
        <w:t xml:space="preserve"> </w:t>
      </w:r>
      <w:r w:rsidRPr="004F38A7">
        <w:t>наличия</w:t>
      </w:r>
      <w:r w:rsidRPr="004F38A7">
        <w:rPr>
          <w:spacing w:val="-58"/>
        </w:rPr>
        <w:t xml:space="preserve"> </w:t>
      </w:r>
      <w:r w:rsidRPr="004F38A7">
        <w:t>(отсутствия)</w:t>
      </w:r>
      <w:r w:rsidRPr="004F38A7">
        <w:rPr>
          <w:spacing w:val="2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ребенка</w:t>
      </w:r>
      <w:r w:rsidRPr="004F38A7">
        <w:rPr>
          <w:spacing w:val="-1"/>
        </w:rPr>
        <w:t xml:space="preserve"> </w:t>
      </w:r>
      <w:r w:rsidRPr="004F38A7">
        <w:t>особых образовательных</w:t>
      </w:r>
      <w:r w:rsidRPr="004F38A7">
        <w:rPr>
          <w:spacing w:val="2"/>
        </w:rPr>
        <w:t xml:space="preserve"> </w:t>
      </w:r>
      <w:r w:rsidRPr="004F38A7">
        <w:t>потребностей.</w:t>
      </w:r>
    </w:p>
    <w:p w:rsidR="009D1A0F" w:rsidRPr="004F38A7" w:rsidRDefault="009D1A0F">
      <w:pPr>
        <w:pStyle w:val="BodyText"/>
        <w:ind w:left="231" w:right="226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лежат</w:t>
      </w:r>
      <w:r w:rsidRPr="004F38A7">
        <w:rPr>
          <w:spacing w:val="1"/>
        </w:rPr>
        <w:t xml:space="preserve"> </w:t>
      </w:r>
      <w:r w:rsidRPr="004F38A7">
        <w:t>традиционные</w:t>
      </w:r>
      <w:r w:rsidRPr="004F38A7">
        <w:rPr>
          <w:spacing w:val="61"/>
        </w:rPr>
        <w:t xml:space="preserve"> </w:t>
      </w:r>
      <w:r w:rsidRPr="004F38A7">
        <w:t>ценности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общества.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необходимости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особые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воспитания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отдельных</w:t>
      </w:r>
      <w:r w:rsidRPr="004F38A7">
        <w:rPr>
          <w:spacing w:val="1"/>
        </w:rPr>
        <w:t xml:space="preserve"> </w:t>
      </w:r>
      <w:r w:rsidRPr="004F38A7">
        <w:t>категорий</w:t>
      </w:r>
      <w:r w:rsidRPr="004F38A7">
        <w:rPr>
          <w:spacing w:val="1"/>
        </w:rPr>
        <w:t xml:space="preserve"> </w:t>
      </w:r>
      <w:r w:rsidRPr="004F38A7">
        <w:t>обучающихся,</w:t>
      </w:r>
      <w:r w:rsidRPr="004F38A7">
        <w:rPr>
          <w:spacing w:val="1"/>
        </w:rPr>
        <w:t xml:space="preserve"> </w:t>
      </w:r>
      <w:r w:rsidRPr="004F38A7">
        <w:t>имеющих</w:t>
      </w:r>
      <w:r w:rsidRPr="004F38A7">
        <w:rPr>
          <w:spacing w:val="1"/>
        </w:rPr>
        <w:t xml:space="preserve"> </w:t>
      </w:r>
      <w:r w:rsidRPr="004F38A7">
        <w:t>особые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потребности: детей с инвалидностью, детей с ограниченными возможностями здоровья, детей</w:t>
      </w:r>
      <w:r w:rsidRPr="004F38A7">
        <w:rPr>
          <w:spacing w:val="1"/>
        </w:rPr>
        <w:t xml:space="preserve"> </w:t>
      </w:r>
      <w:r w:rsidRPr="004F38A7">
        <w:t>из социально уязвимых групп (воспитанники детских домов, дети из семей мигрантов, и так</w:t>
      </w:r>
      <w:r w:rsidRPr="004F38A7">
        <w:rPr>
          <w:spacing w:val="1"/>
        </w:rPr>
        <w:t xml:space="preserve"> </w:t>
      </w:r>
      <w:r w:rsidRPr="004F38A7">
        <w:t>далее),</w:t>
      </w:r>
      <w:r w:rsidRPr="004F38A7">
        <w:rPr>
          <w:spacing w:val="-1"/>
        </w:rPr>
        <w:t xml:space="preserve"> </w:t>
      </w:r>
      <w:r w:rsidRPr="004F38A7">
        <w:t>одаренных</w:t>
      </w:r>
      <w:r w:rsidRPr="004F38A7">
        <w:rPr>
          <w:spacing w:val="1"/>
        </w:rPr>
        <w:t xml:space="preserve"> </w:t>
      </w:r>
      <w:r w:rsidRPr="004F38A7">
        <w:t>детей и других</w:t>
      </w:r>
      <w:r w:rsidRPr="004F38A7">
        <w:rPr>
          <w:spacing w:val="2"/>
        </w:rPr>
        <w:t xml:space="preserve"> </w:t>
      </w:r>
      <w:r w:rsidRPr="004F38A7">
        <w:t>категорий.</w:t>
      </w:r>
    </w:p>
    <w:p w:rsidR="009D1A0F" w:rsidRPr="004F38A7" w:rsidRDefault="009D1A0F">
      <w:pPr>
        <w:pStyle w:val="BodyText"/>
        <w:ind w:left="231" w:right="228"/>
      </w:pPr>
      <w:r w:rsidRPr="004F38A7">
        <w:t>Инклюзия</w:t>
      </w:r>
      <w:r w:rsidRPr="004F38A7">
        <w:rPr>
          <w:spacing w:val="1"/>
        </w:rPr>
        <w:t xml:space="preserve"> </w:t>
      </w:r>
      <w:r w:rsidRPr="004F38A7">
        <w:t>подразумевает</w:t>
      </w:r>
      <w:r w:rsidRPr="004F38A7">
        <w:rPr>
          <w:spacing w:val="1"/>
        </w:rPr>
        <w:t xml:space="preserve"> </w:t>
      </w:r>
      <w:r w:rsidRPr="004F38A7">
        <w:t>готовность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принять</w:t>
      </w:r>
      <w:r w:rsidRPr="004F38A7">
        <w:rPr>
          <w:spacing w:val="61"/>
        </w:rPr>
        <w:t xml:space="preserve"> </w:t>
      </w:r>
      <w:r w:rsidRPr="004F38A7">
        <w:t>любого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независимо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(психофизиологических,</w:t>
      </w:r>
      <w:r w:rsidRPr="004F38A7">
        <w:rPr>
          <w:spacing w:val="1"/>
        </w:rPr>
        <w:t xml:space="preserve"> </w:t>
      </w:r>
      <w:r w:rsidRPr="004F38A7">
        <w:t>социальных,</w:t>
      </w:r>
      <w:r w:rsidRPr="004F38A7">
        <w:rPr>
          <w:spacing w:val="1"/>
        </w:rPr>
        <w:t xml:space="preserve"> </w:t>
      </w:r>
      <w:r w:rsidRPr="004F38A7">
        <w:t>психологических, этнокультурных, национальных, религиозных и других) и обеспечить ему</w:t>
      </w:r>
      <w:r w:rsidRPr="004F38A7">
        <w:rPr>
          <w:spacing w:val="1"/>
        </w:rPr>
        <w:t xml:space="preserve"> </w:t>
      </w:r>
      <w:r w:rsidRPr="004F38A7">
        <w:t>оптимальную</w:t>
      </w:r>
      <w:r w:rsidRPr="004F38A7">
        <w:rPr>
          <w:spacing w:val="1"/>
        </w:rPr>
        <w:t xml:space="preserve"> </w:t>
      </w:r>
      <w:r w:rsidRPr="004F38A7">
        <w:t>социальную</w:t>
      </w:r>
      <w:r w:rsidRPr="004F38A7">
        <w:rPr>
          <w:spacing w:val="2"/>
        </w:rPr>
        <w:t xml:space="preserve"> </w:t>
      </w:r>
      <w:r w:rsidRPr="004F38A7">
        <w:t>ситуацию развития.</w:t>
      </w:r>
    </w:p>
    <w:p w:rsidR="009D1A0F" w:rsidRPr="004F38A7" w:rsidRDefault="009D1A0F">
      <w:pPr>
        <w:pStyle w:val="BodyText"/>
        <w:ind w:left="231" w:right="233"/>
      </w:pPr>
      <w:r w:rsidRPr="004F38A7">
        <w:t>Программа предполагает создание следующих условий, обеспечивающих достижение</w:t>
      </w:r>
      <w:r w:rsidRPr="004F38A7">
        <w:rPr>
          <w:spacing w:val="1"/>
        </w:rPr>
        <w:t xml:space="preserve"> </w:t>
      </w:r>
      <w:r w:rsidRPr="004F38A7">
        <w:t>целевых</w:t>
      </w:r>
      <w:r w:rsidRPr="004F38A7">
        <w:rPr>
          <w:spacing w:val="1"/>
        </w:rPr>
        <w:t xml:space="preserve"> </w:t>
      </w:r>
      <w:r w:rsidRPr="004F38A7">
        <w:t>ориентиров в</w:t>
      </w:r>
      <w:r w:rsidRPr="004F38A7">
        <w:rPr>
          <w:spacing w:val="-1"/>
        </w:rPr>
        <w:t xml:space="preserve"> </w:t>
      </w:r>
      <w:r w:rsidRPr="004F38A7">
        <w:t>работе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особыми категориями детей:</w:t>
      </w:r>
    </w:p>
    <w:p w:rsidR="009D1A0F" w:rsidRPr="004F38A7" w:rsidRDefault="009D1A0F">
      <w:pPr>
        <w:pStyle w:val="ListParagraph"/>
        <w:numPr>
          <w:ilvl w:val="0"/>
          <w:numId w:val="121"/>
        </w:numPr>
        <w:tabs>
          <w:tab w:val="left" w:pos="515"/>
        </w:tabs>
        <w:ind w:right="224"/>
        <w:rPr>
          <w:sz w:val="24"/>
        </w:rPr>
      </w:pPr>
      <w:r w:rsidRPr="004F38A7">
        <w:rPr>
          <w:sz w:val="24"/>
        </w:rPr>
        <w:t>направленное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предполагающее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предоставляется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партнера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учитываются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личного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опыта детей особых категорий;</w:t>
      </w:r>
    </w:p>
    <w:p w:rsidR="009D1A0F" w:rsidRPr="004F38A7" w:rsidRDefault="009D1A0F">
      <w:pPr>
        <w:pStyle w:val="ListParagraph"/>
        <w:numPr>
          <w:ilvl w:val="0"/>
          <w:numId w:val="121"/>
        </w:numPr>
        <w:tabs>
          <w:tab w:val="left" w:pos="515"/>
        </w:tabs>
        <w:spacing w:before="1"/>
        <w:ind w:right="232"/>
        <w:rPr>
          <w:sz w:val="24"/>
        </w:rPr>
      </w:pPr>
      <w:r w:rsidRPr="004F38A7">
        <w:rPr>
          <w:sz w:val="24"/>
        </w:rPr>
        <w:t>формирование игры как важнейшего фактора воспитания и развития ребенка с особыми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образовательными потребностями, с учетом необходимости развития личности 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создание условий для самоопределения и социализации детей на основе социокультурных,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духовно-нравственных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принятых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российском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поведения;</w:t>
      </w:r>
    </w:p>
    <w:p w:rsidR="009D1A0F" w:rsidRPr="004F38A7" w:rsidRDefault="009D1A0F">
      <w:pPr>
        <w:pStyle w:val="ListParagraph"/>
        <w:numPr>
          <w:ilvl w:val="0"/>
          <w:numId w:val="121"/>
        </w:numPr>
        <w:tabs>
          <w:tab w:val="left" w:pos="515"/>
        </w:tabs>
        <w:ind w:right="230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воспитывающей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особой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категории дошкольников, их позитивной социализации, сохранению их индивидуальности,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охране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укреплению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благополучия;</w:t>
      </w:r>
    </w:p>
    <w:p w:rsidR="009D1A0F" w:rsidRPr="004F38A7" w:rsidRDefault="009D1A0F">
      <w:pPr>
        <w:pStyle w:val="ListParagraph"/>
        <w:numPr>
          <w:ilvl w:val="0"/>
          <w:numId w:val="121"/>
        </w:numPr>
        <w:tabs>
          <w:tab w:val="left" w:pos="515"/>
        </w:tabs>
        <w:ind w:right="228"/>
        <w:rPr>
          <w:sz w:val="24"/>
        </w:rPr>
      </w:pPr>
      <w:r w:rsidRPr="004F38A7">
        <w:rPr>
          <w:sz w:val="24"/>
        </w:rPr>
        <w:t>доступность воспитательных мероприятий, совместных и самостоятельных, подвижных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статичных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идет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только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интеллектуальной, когда созданные условия воспитания и применяемые правила должны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быть понятны ребенку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особыми образовательными потребностями;</w:t>
      </w:r>
    </w:p>
    <w:p w:rsidR="009D1A0F" w:rsidRPr="004F38A7" w:rsidRDefault="009D1A0F">
      <w:pPr>
        <w:pStyle w:val="ListParagraph"/>
        <w:numPr>
          <w:ilvl w:val="0"/>
          <w:numId w:val="121"/>
        </w:numPr>
        <w:tabs>
          <w:tab w:val="left" w:pos="515"/>
        </w:tabs>
        <w:spacing w:before="1"/>
        <w:ind w:right="231"/>
        <w:rPr>
          <w:sz w:val="24"/>
        </w:rPr>
      </w:pPr>
      <w:r w:rsidRPr="004F38A7">
        <w:rPr>
          <w:sz w:val="24"/>
        </w:rPr>
        <w:t>участие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полноценного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особыми образовательными потребностями.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2"/>
        <w:numPr>
          <w:ilvl w:val="1"/>
          <w:numId w:val="23"/>
        </w:numPr>
        <w:tabs>
          <w:tab w:val="left" w:pos="1360"/>
        </w:tabs>
        <w:spacing w:before="1"/>
        <w:ind w:left="1359" w:hanging="421"/>
      </w:pPr>
      <w:r w:rsidRPr="004F38A7">
        <w:t>Направления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задачи,</w:t>
      </w:r>
      <w:r w:rsidRPr="004F38A7">
        <w:rPr>
          <w:spacing w:val="-3"/>
        </w:rPr>
        <w:t xml:space="preserve"> </w:t>
      </w:r>
      <w:r w:rsidRPr="004F38A7">
        <w:t>содержание</w:t>
      </w:r>
      <w:r w:rsidRPr="004F38A7">
        <w:rPr>
          <w:spacing w:val="-4"/>
        </w:rPr>
        <w:t xml:space="preserve"> </w:t>
      </w:r>
      <w:r w:rsidRPr="004F38A7">
        <w:t>коррекционно-развивающей</w:t>
      </w:r>
      <w:r w:rsidRPr="004F38A7">
        <w:rPr>
          <w:spacing w:val="-3"/>
        </w:rPr>
        <w:t xml:space="preserve"> </w:t>
      </w:r>
      <w:r w:rsidRPr="004F38A7">
        <w:t>работы</w:t>
      </w:r>
    </w:p>
    <w:p w:rsidR="009D1A0F" w:rsidRPr="004F38A7" w:rsidRDefault="009D1A0F">
      <w:pPr>
        <w:pStyle w:val="BodyText"/>
        <w:ind w:left="231" w:right="227"/>
      </w:pPr>
      <w:r w:rsidRPr="004F38A7">
        <w:t>Коррекционно-развивающая работа (далее - КРР) и (или) инклюзивное образование в</w:t>
      </w:r>
      <w:r w:rsidRPr="004F38A7">
        <w:rPr>
          <w:spacing w:val="1"/>
        </w:rPr>
        <w:t xml:space="preserve"> </w:t>
      </w:r>
      <w:r w:rsidRPr="004F38A7">
        <w:t>ДОУ</w:t>
      </w:r>
      <w:r w:rsidRPr="004F38A7">
        <w:rPr>
          <w:spacing w:val="1"/>
        </w:rPr>
        <w:t xml:space="preserve"> </w:t>
      </w:r>
      <w:r w:rsidRPr="004F38A7">
        <w:t>направлено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коррекции</w:t>
      </w:r>
      <w:r w:rsidRPr="004F38A7">
        <w:rPr>
          <w:spacing w:val="1"/>
        </w:rPr>
        <w:t xml:space="preserve"> </w:t>
      </w:r>
      <w:r w:rsidRPr="004F38A7">
        <w:t>нарушений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различных</w:t>
      </w:r>
      <w:r w:rsidRPr="004F38A7">
        <w:rPr>
          <w:spacing w:val="60"/>
        </w:rPr>
        <w:t xml:space="preserve"> </w:t>
      </w:r>
      <w:r w:rsidRPr="004F38A7">
        <w:t>категорий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(целевые</w:t>
      </w:r>
      <w:r w:rsidRPr="004F38A7">
        <w:rPr>
          <w:spacing w:val="1"/>
        </w:rPr>
        <w:t xml:space="preserve"> </w:t>
      </w:r>
      <w:r w:rsidRPr="004F38A7">
        <w:t>группы),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детей-инвалидов;</w:t>
      </w:r>
      <w:r w:rsidRPr="004F38A7">
        <w:rPr>
          <w:spacing w:val="1"/>
        </w:rPr>
        <w:t xml:space="preserve"> </w:t>
      </w:r>
      <w:r w:rsidRPr="004F38A7">
        <w:t>оказание</w:t>
      </w:r>
      <w:r w:rsidRPr="004F38A7">
        <w:rPr>
          <w:spacing w:val="1"/>
        </w:rPr>
        <w:t xml:space="preserve"> </w:t>
      </w:r>
      <w:r w:rsidRPr="004F38A7">
        <w:t>им</w:t>
      </w:r>
      <w:r w:rsidRPr="004F38A7">
        <w:rPr>
          <w:spacing w:val="1"/>
        </w:rPr>
        <w:t xml:space="preserve"> </w:t>
      </w:r>
      <w:r w:rsidRPr="004F38A7">
        <w:t>квалифицированной помощи в освоении Программы, их разностороннее развитие с учётом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-2"/>
        </w:rPr>
        <w:t xml:space="preserve"> </w:t>
      </w:r>
      <w:r w:rsidRPr="004F38A7">
        <w:t>и индивидуальных особенностей,</w:t>
      </w:r>
      <w:r w:rsidRPr="004F38A7">
        <w:rPr>
          <w:spacing w:val="-1"/>
        </w:rPr>
        <w:t xml:space="preserve"> </w:t>
      </w:r>
      <w:r w:rsidRPr="004F38A7">
        <w:t>социальной адаптации.</w:t>
      </w:r>
    </w:p>
    <w:p w:rsidR="009D1A0F" w:rsidRPr="004F38A7" w:rsidRDefault="009D1A0F">
      <w:pPr>
        <w:pStyle w:val="BodyText"/>
        <w:ind w:left="231" w:right="224"/>
      </w:pPr>
      <w:r w:rsidRPr="004F38A7">
        <w:t>Коррекционно-развивающая</w:t>
      </w:r>
      <w:r w:rsidRPr="004F38A7">
        <w:rPr>
          <w:spacing w:val="1"/>
        </w:rPr>
        <w:t xml:space="preserve"> </w:t>
      </w: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объединяет</w:t>
      </w:r>
      <w:r w:rsidRPr="004F38A7">
        <w:rPr>
          <w:spacing w:val="1"/>
        </w:rPr>
        <w:t xml:space="preserve"> </w:t>
      </w:r>
      <w:r w:rsidRPr="004F38A7">
        <w:t>комплекс</w:t>
      </w:r>
      <w:r w:rsidRPr="004F38A7">
        <w:rPr>
          <w:spacing w:val="1"/>
        </w:rPr>
        <w:t xml:space="preserve"> </w:t>
      </w:r>
      <w:r w:rsidRPr="004F38A7">
        <w:t>мер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психолого-</w:t>
      </w:r>
      <w:r w:rsidRPr="004F38A7">
        <w:rPr>
          <w:spacing w:val="1"/>
        </w:rPr>
        <w:t xml:space="preserve"> </w:t>
      </w:r>
      <w:r w:rsidRPr="004F38A7">
        <w:t>педагогическому</w:t>
      </w:r>
      <w:r w:rsidRPr="004F38A7">
        <w:rPr>
          <w:spacing w:val="1"/>
        </w:rPr>
        <w:t xml:space="preserve"> </w:t>
      </w:r>
      <w:r w:rsidRPr="004F38A7">
        <w:t>сопровождению</w:t>
      </w:r>
      <w:r w:rsidRPr="004F38A7">
        <w:rPr>
          <w:spacing w:val="1"/>
        </w:rPr>
        <w:t xml:space="preserve"> </w:t>
      </w:r>
      <w:r w:rsidRPr="004F38A7">
        <w:t>обучающихся,</w:t>
      </w:r>
      <w:r w:rsidRPr="004F38A7">
        <w:rPr>
          <w:spacing w:val="1"/>
        </w:rPr>
        <w:t xml:space="preserve"> </w:t>
      </w:r>
      <w:r w:rsidRPr="004F38A7">
        <w:t>включающий</w:t>
      </w:r>
      <w:r w:rsidRPr="004F38A7">
        <w:rPr>
          <w:spacing w:val="1"/>
        </w:rPr>
        <w:t xml:space="preserve"> </w:t>
      </w:r>
      <w:r w:rsidRPr="004F38A7">
        <w:t>психолого-педагогическое</w:t>
      </w:r>
      <w:r w:rsidRPr="004F38A7">
        <w:rPr>
          <w:spacing w:val="-57"/>
        </w:rPr>
        <w:t xml:space="preserve"> </w:t>
      </w:r>
      <w:r w:rsidRPr="004F38A7">
        <w:t>обследование,</w:t>
      </w:r>
      <w:r w:rsidRPr="004F38A7">
        <w:rPr>
          <w:spacing w:val="1"/>
        </w:rPr>
        <w:t xml:space="preserve"> </w:t>
      </w:r>
      <w:r w:rsidRPr="004F38A7">
        <w:t>проведение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групповых</w:t>
      </w:r>
      <w:r w:rsidRPr="004F38A7">
        <w:rPr>
          <w:spacing w:val="61"/>
        </w:rPr>
        <w:t xml:space="preserve"> </w:t>
      </w:r>
      <w:r w:rsidRPr="004F38A7">
        <w:t>коррекционно-развивающих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-1"/>
        </w:rPr>
        <w:t xml:space="preserve"> </w:t>
      </w:r>
      <w:r w:rsidRPr="004F38A7">
        <w:t>а</w:t>
      </w:r>
      <w:r w:rsidRPr="004F38A7">
        <w:rPr>
          <w:spacing w:val="-1"/>
        </w:rPr>
        <w:t xml:space="preserve"> </w:t>
      </w:r>
      <w:r w:rsidRPr="004F38A7">
        <w:t>также мониторинг</w:t>
      </w:r>
      <w:r w:rsidRPr="004F38A7">
        <w:rPr>
          <w:spacing w:val="-1"/>
        </w:rPr>
        <w:t xml:space="preserve"> </w:t>
      </w:r>
      <w:r w:rsidRPr="004F38A7">
        <w:t>динамики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развития.</w:t>
      </w:r>
    </w:p>
    <w:p w:rsidR="009D1A0F" w:rsidRPr="004F38A7" w:rsidRDefault="009D1A0F">
      <w:pPr>
        <w:pStyle w:val="BodyText"/>
        <w:ind w:left="231" w:right="235"/>
      </w:pPr>
      <w:r w:rsidRPr="004F38A7">
        <w:t>Коррекционно-развивающую</w:t>
      </w:r>
      <w:r w:rsidRPr="004F38A7">
        <w:rPr>
          <w:spacing w:val="1"/>
        </w:rPr>
        <w:t xml:space="preserve"> </w:t>
      </w:r>
      <w:r w:rsidRPr="004F38A7">
        <w:t>работу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осуществляют</w:t>
      </w:r>
      <w:r w:rsidRPr="004F38A7">
        <w:rPr>
          <w:spacing w:val="1"/>
        </w:rPr>
        <w:t xml:space="preserve"> </w:t>
      </w:r>
      <w:r w:rsidRPr="004F38A7">
        <w:t>педагоги</w:t>
      </w:r>
      <w:r w:rsidRPr="004F38A7">
        <w:rPr>
          <w:spacing w:val="-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учитель-логопед.</w:t>
      </w:r>
    </w:p>
    <w:p w:rsidR="009D1A0F" w:rsidRPr="004F38A7" w:rsidRDefault="009D1A0F">
      <w:pPr>
        <w:pStyle w:val="BodyText"/>
        <w:ind w:left="231" w:right="234"/>
      </w:pPr>
      <w:r w:rsidRPr="004F38A7">
        <w:t>Дошкольная организация имеет право и возможность разработать программу КРР 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ФГОС ДО, которая может</w:t>
      </w:r>
      <w:r w:rsidRPr="004F38A7">
        <w:rPr>
          <w:spacing w:val="-1"/>
        </w:rPr>
        <w:t xml:space="preserve"> </w:t>
      </w:r>
      <w:r w:rsidRPr="004F38A7">
        <w:t>включать: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rPr>
          <w:sz w:val="24"/>
        </w:rPr>
      </w:pPr>
      <w:r w:rsidRPr="004F38A7">
        <w:rPr>
          <w:sz w:val="24"/>
        </w:rPr>
        <w:t>план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диагностических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коррекционно-развивающих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мероприятий;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26"/>
        <w:rPr>
          <w:sz w:val="24"/>
        </w:rPr>
      </w:pPr>
      <w:r w:rsidRPr="004F38A7">
        <w:rPr>
          <w:sz w:val="24"/>
        </w:rPr>
        <w:t>рабочие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КРР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обучающимися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различные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ОВЗ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стартовые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освоения Программы;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90"/>
        <w:ind w:right="222"/>
        <w:rPr>
          <w:sz w:val="24"/>
        </w:rPr>
      </w:pPr>
      <w:r w:rsidRPr="004F38A7">
        <w:rPr>
          <w:sz w:val="24"/>
        </w:rPr>
        <w:t>методический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инструментарий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коррекционно-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 просветительских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программы КРР.</w:t>
      </w:r>
    </w:p>
    <w:p w:rsidR="009D1A0F" w:rsidRPr="004F38A7" w:rsidRDefault="009D1A0F">
      <w:pPr>
        <w:pStyle w:val="BodyText"/>
        <w:spacing w:line="275" w:lineRule="exact"/>
        <w:ind w:left="939" w:firstLine="0"/>
      </w:pPr>
      <w:r w:rsidRPr="004F38A7">
        <w:t>Задачи</w:t>
      </w:r>
      <w:r w:rsidRPr="004F38A7">
        <w:rPr>
          <w:spacing w:val="-3"/>
        </w:rPr>
        <w:t xml:space="preserve"> </w:t>
      </w:r>
      <w:r w:rsidRPr="004F38A7">
        <w:t>коррекционно-развивающей</w:t>
      </w:r>
      <w:r w:rsidRPr="004F38A7">
        <w:rPr>
          <w:spacing w:val="-3"/>
        </w:rPr>
        <w:t xml:space="preserve"> </w:t>
      </w:r>
      <w:r w:rsidRPr="004F38A7">
        <w:t>работы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уровне</w:t>
      </w:r>
      <w:r w:rsidRPr="004F38A7">
        <w:rPr>
          <w:spacing w:val="-4"/>
        </w:rPr>
        <w:t xml:space="preserve"> </w:t>
      </w:r>
      <w:r w:rsidRPr="004F38A7">
        <w:t>ДОО: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3"/>
        <w:rPr>
          <w:sz w:val="24"/>
        </w:rPr>
      </w:pPr>
      <w:r w:rsidRPr="004F38A7">
        <w:rPr>
          <w:sz w:val="24"/>
        </w:rPr>
        <w:t>определение ОВЗ обучающихся (воспитанников, в том числе с трудностями освоения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программы и социализации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ДОО);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rPr>
          <w:sz w:val="24"/>
        </w:rPr>
      </w:pPr>
      <w:r w:rsidRPr="004F38A7">
        <w:rPr>
          <w:sz w:val="24"/>
        </w:rPr>
        <w:t>своевременное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адаптации,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обусловленными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различными причинами;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5"/>
        <w:rPr>
          <w:sz w:val="24"/>
        </w:rPr>
      </w:pPr>
      <w:r w:rsidRPr="004F38A7">
        <w:rPr>
          <w:sz w:val="24"/>
        </w:rPr>
        <w:t>осуществление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обучающимся с учётом особенностей их психического и (или) физического развития,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рекомендациями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психолого-медико-педагогической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комиссии;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2" w:lineRule="exact"/>
        <w:rPr>
          <w:sz w:val="24"/>
        </w:rPr>
      </w:pPr>
      <w:r w:rsidRPr="004F38A7">
        <w:rPr>
          <w:sz w:val="24"/>
        </w:rPr>
        <w:t>содействие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поиску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отбору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одаренных обучающихся,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 творческому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развитию;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rPr>
          <w:sz w:val="24"/>
        </w:rPr>
      </w:pPr>
      <w:r w:rsidRPr="004F38A7">
        <w:rPr>
          <w:sz w:val="24"/>
        </w:rPr>
        <w:t>выявление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проблемами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интеллектуальной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сферы;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ind w:right="234"/>
        <w:rPr>
          <w:sz w:val="24"/>
        </w:rPr>
      </w:pPr>
      <w:r w:rsidRPr="004F38A7">
        <w:rPr>
          <w:sz w:val="24"/>
        </w:rPr>
        <w:t>реализация комплекса индивидуально ориентированных мер по ослаблению, снижению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устранению отклонений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проблем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поведения.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939" w:firstLine="0"/>
        <w:jc w:val="left"/>
      </w:pPr>
      <w:r w:rsidRPr="004F38A7">
        <w:t>Коррекционно-развивающая</w:t>
      </w:r>
      <w:r w:rsidRPr="004F38A7">
        <w:rPr>
          <w:spacing w:val="-5"/>
        </w:rPr>
        <w:t xml:space="preserve"> </w:t>
      </w:r>
      <w:r w:rsidRPr="004F38A7">
        <w:t>работа</w:t>
      </w:r>
      <w:r w:rsidRPr="004F38A7">
        <w:rPr>
          <w:spacing w:val="-5"/>
        </w:rPr>
        <w:t xml:space="preserve"> </w:t>
      </w:r>
      <w:r w:rsidRPr="004F38A7">
        <w:t>организуется: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3" w:lineRule="exact"/>
        <w:jc w:val="left"/>
        <w:rPr>
          <w:sz w:val="24"/>
        </w:rPr>
      </w:pP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обоснованному</w:t>
      </w:r>
      <w:r w:rsidRPr="004F38A7">
        <w:rPr>
          <w:spacing w:val="-10"/>
          <w:sz w:val="24"/>
        </w:rPr>
        <w:t xml:space="preserve"> </w:t>
      </w:r>
      <w:r w:rsidRPr="004F38A7">
        <w:rPr>
          <w:sz w:val="24"/>
        </w:rPr>
        <w:t>запросу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представителей);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основании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психологической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диагностики;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2" w:lineRule="exact"/>
        <w:jc w:val="left"/>
        <w:rPr>
          <w:sz w:val="24"/>
        </w:rPr>
      </w:pPr>
      <w:r w:rsidRPr="004F38A7">
        <w:rPr>
          <w:sz w:val="24"/>
        </w:rPr>
        <w:t>на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основании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рекомендаций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ППК.</w:t>
      </w:r>
    </w:p>
    <w:p w:rsidR="009D1A0F" w:rsidRPr="004F38A7" w:rsidRDefault="009D1A0F">
      <w:pPr>
        <w:pStyle w:val="BodyText"/>
        <w:ind w:left="231" w:right="226"/>
      </w:pPr>
      <w:r w:rsidRPr="004F38A7">
        <w:t>Коррекционно-развивающая работа в ДОО реализуется в форме групповых и (или)</w:t>
      </w:r>
      <w:r w:rsidRPr="004F38A7">
        <w:rPr>
          <w:spacing w:val="1"/>
        </w:rPr>
        <w:t xml:space="preserve"> </w:t>
      </w:r>
      <w:r w:rsidRPr="004F38A7">
        <w:t>индивидуальных</w:t>
      </w:r>
      <w:r w:rsidRPr="004F38A7">
        <w:rPr>
          <w:spacing w:val="1"/>
        </w:rPr>
        <w:t xml:space="preserve"> </w:t>
      </w:r>
      <w:r w:rsidRPr="004F38A7">
        <w:t>коррекционно-развивающих</w:t>
      </w:r>
      <w:r w:rsidRPr="004F38A7">
        <w:rPr>
          <w:spacing w:val="1"/>
        </w:rPr>
        <w:t xml:space="preserve"> </w:t>
      </w:r>
      <w:r w:rsidRPr="004F38A7">
        <w:t>занятий.</w:t>
      </w:r>
      <w:r w:rsidRPr="004F38A7">
        <w:rPr>
          <w:spacing w:val="1"/>
        </w:rPr>
        <w:t xml:space="preserve"> </w:t>
      </w:r>
      <w:r w:rsidRPr="004F38A7">
        <w:t>Выбор</w:t>
      </w:r>
      <w:r w:rsidRPr="004F38A7">
        <w:rPr>
          <w:spacing w:val="1"/>
        </w:rPr>
        <w:t xml:space="preserve"> </w:t>
      </w:r>
      <w:r w:rsidRPr="004F38A7">
        <w:t>конкретной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коррекционно-развивающих</w:t>
      </w:r>
      <w:r w:rsidRPr="004F38A7">
        <w:rPr>
          <w:spacing w:val="1"/>
        </w:rPr>
        <w:t xml:space="preserve"> </w:t>
      </w:r>
      <w:r w:rsidRPr="004F38A7">
        <w:t>мероприятий,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количество,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организации,</w:t>
      </w:r>
      <w:r w:rsidRPr="004F38A7">
        <w:rPr>
          <w:spacing w:val="1"/>
        </w:rPr>
        <w:t xml:space="preserve"> </w:t>
      </w:r>
      <w:r w:rsidRPr="004F38A7">
        <w:t>методов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технологий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определяется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самостоятельно,</w:t>
      </w:r>
      <w:r w:rsidRPr="004F38A7">
        <w:rPr>
          <w:spacing w:val="1"/>
        </w:rPr>
        <w:t xml:space="preserve"> </w:t>
      </w:r>
      <w:r w:rsidRPr="004F38A7">
        <w:t>исходя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-1"/>
        </w:rPr>
        <w:t xml:space="preserve"> </w:t>
      </w:r>
      <w:r w:rsidRPr="004F38A7">
        <w:t>и ОВЗ обучающихся.</w:t>
      </w:r>
    </w:p>
    <w:p w:rsidR="009D1A0F" w:rsidRPr="004F38A7" w:rsidRDefault="009D1A0F">
      <w:pPr>
        <w:pStyle w:val="BodyText"/>
        <w:ind w:left="231" w:right="229"/>
      </w:pP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коррекционно-развивающей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обучающегося</w:t>
      </w:r>
      <w:r w:rsidRPr="004F38A7">
        <w:rPr>
          <w:spacing w:val="1"/>
        </w:rPr>
        <w:t xml:space="preserve"> </w:t>
      </w:r>
      <w:r w:rsidRPr="004F38A7">
        <w:t>определяется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3"/>
        </w:rPr>
        <w:t xml:space="preserve"> </w:t>
      </w:r>
      <w:r w:rsidRPr="004F38A7">
        <w:t>учётом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ОВЗ на</w:t>
      </w:r>
      <w:r w:rsidRPr="004F38A7">
        <w:rPr>
          <w:spacing w:val="-1"/>
        </w:rPr>
        <w:t xml:space="preserve"> </w:t>
      </w:r>
      <w:r w:rsidRPr="004F38A7">
        <w:t>основе</w:t>
      </w:r>
      <w:r w:rsidRPr="004F38A7">
        <w:rPr>
          <w:spacing w:val="-2"/>
        </w:rPr>
        <w:t xml:space="preserve"> </w:t>
      </w:r>
      <w:r w:rsidRPr="004F38A7">
        <w:t>рекомендаций</w:t>
      </w:r>
      <w:r w:rsidRPr="004F38A7">
        <w:rPr>
          <w:spacing w:val="-1"/>
        </w:rPr>
        <w:t xml:space="preserve"> </w:t>
      </w:r>
      <w:r w:rsidRPr="004F38A7">
        <w:t>ПМПК.</w:t>
      </w:r>
    </w:p>
    <w:p w:rsidR="009D1A0F" w:rsidRPr="004F38A7" w:rsidRDefault="009D1A0F">
      <w:pPr>
        <w:pStyle w:val="BodyText"/>
        <w:ind w:left="231" w:right="225"/>
      </w:pPr>
      <w:r w:rsidRPr="004F38A7">
        <w:t>В образовательной практике определяются нижеследующие категории целевых групп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-1"/>
        </w:rPr>
        <w:t xml:space="preserve"> </w:t>
      </w:r>
      <w:r w:rsidRPr="004F38A7">
        <w:t>для оказания им</w:t>
      </w:r>
      <w:r w:rsidRPr="004F38A7">
        <w:rPr>
          <w:spacing w:val="-1"/>
        </w:rPr>
        <w:t xml:space="preserve"> </w:t>
      </w:r>
      <w:r w:rsidRPr="004F38A7">
        <w:t>адресной</w:t>
      </w:r>
      <w:r w:rsidRPr="004F38A7">
        <w:rPr>
          <w:spacing w:val="-2"/>
        </w:rPr>
        <w:t xml:space="preserve"> </w:t>
      </w:r>
      <w:r w:rsidRPr="004F38A7">
        <w:t>помощи:</w:t>
      </w:r>
    </w:p>
    <w:p w:rsidR="009D1A0F" w:rsidRPr="004F38A7" w:rsidRDefault="009D1A0F">
      <w:pPr>
        <w:pStyle w:val="BodyText"/>
        <w:ind w:left="939" w:firstLine="0"/>
      </w:pPr>
      <w:r w:rsidRPr="004F38A7">
        <w:t>-</w:t>
      </w:r>
      <w:r w:rsidRPr="004F38A7">
        <w:rPr>
          <w:spacing w:val="-3"/>
        </w:rPr>
        <w:t xml:space="preserve"> </w:t>
      </w:r>
      <w:r w:rsidRPr="004F38A7">
        <w:t>нормотипичные</w:t>
      </w:r>
      <w:r w:rsidRPr="004F38A7">
        <w:rPr>
          <w:spacing w:val="-4"/>
        </w:rPr>
        <w:t xml:space="preserve"> </w:t>
      </w:r>
      <w:r w:rsidRPr="004F38A7">
        <w:t>дети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нормативным</w:t>
      </w:r>
      <w:r w:rsidRPr="004F38A7">
        <w:rPr>
          <w:spacing w:val="-4"/>
        </w:rPr>
        <w:t xml:space="preserve"> </w:t>
      </w:r>
      <w:r w:rsidRPr="004F38A7">
        <w:t>кризисом</w:t>
      </w:r>
      <w:r w:rsidRPr="004F38A7">
        <w:rPr>
          <w:spacing w:val="-2"/>
        </w:rPr>
        <w:t xml:space="preserve"> </w:t>
      </w:r>
      <w:r w:rsidRPr="004F38A7">
        <w:t>развития;</w:t>
      </w:r>
    </w:p>
    <w:p w:rsidR="009D1A0F" w:rsidRPr="004F38A7" w:rsidRDefault="009D1A0F">
      <w:pPr>
        <w:pStyle w:val="BodyText"/>
        <w:ind w:left="831" w:firstLine="0"/>
      </w:pPr>
      <w:r w:rsidRPr="004F38A7">
        <w:t>-</w:t>
      </w:r>
      <w:r w:rsidRPr="004F38A7">
        <w:rPr>
          <w:spacing w:val="-4"/>
        </w:rPr>
        <w:t xml:space="preserve"> </w:t>
      </w:r>
      <w:r w:rsidRPr="004F38A7">
        <w:t>обучающиеся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ОВЗ: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37" w:lineRule="auto"/>
        <w:ind w:right="236"/>
        <w:rPr>
          <w:sz w:val="24"/>
        </w:rPr>
      </w:pP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инвалидностью,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получившие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статус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порядке,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законодательством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Российской Федерации;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5"/>
        <w:rPr>
          <w:sz w:val="24"/>
        </w:rPr>
      </w:pPr>
      <w:r w:rsidRPr="004F38A7">
        <w:rPr>
          <w:sz w:val="24"/>
        </w:rPr>
        <w:t>обучающиеся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учебному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(учебному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расписанию)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медицинского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заключения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(дети,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находящиеся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диспансерным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наблюдением,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болеющие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дети);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часто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болеющие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характеризуются повышенной заболеваемостью острыми респираторными инфекциями,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которые не связаны с врожденными и наследственными состояниями, приводящими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большому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количеству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пропусков ребёнком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посещении ДОУ;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36"/>
        <w:rPr>
          <w:sz w:val="24"/>
        </w:rPr>
      </w:pPr>
      <w:r w:rsidRPr="004F38A7">
        <w:rPr>
          <w:sz w:val="24"/>
        </w:rPr>
        <w:t>обучающиеся,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испытывающие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социальной адаптации;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4" w:lineRule="exact"/>
        <w:rPr>
          <w:sz w:val="24"/>
        </w:rPr>
      </w:pPr>
      <w:r w:rsidRPr="004F38A7">
        <w:rPr>
          <w:sz w:val="24"/>
        </w:rPr>
        <w:t>одаренные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обучающиеся;</w:t>
      </w:r>
    </w:p>
    <w:p w:rsidR="009D1A0F" w:rsidRPr="004F38A7" w:rsidRDefault="009D1A0F">
      <w:pPr>
        <w:pStyle w:val="ListParagraph"/>
        <w:numPr>
          <w:ilvl w:val="0"/>
          <w:numId w:val="122"/>
        </w:numPr>
        <w:tabs>
          <w:tab w:val="left" w:pos="1226"/>
        </w:tabs>
        <w:ind w:right="232"/>
        <w:rPr>
          <w:sz w:val="24"/>
        </w:rPr>
      </w:pPr>
      <w:r w:rsidRPr="004F38A7">
        <w:rPr>
          <w:sz w:val="24"/>
        </w:rPr>
        <w:t>дети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(или)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находящиеся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признанные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таковыми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нормативно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установленном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порядке;</w:t>
      </w:r>
    </w:p>
    <w:p w:rsidR="009D1A0F" w:rsidRPr="004F38A7" w:rsidRDefault="009D1A0F">
      <w:pPr>
        <w:pStyle w:val="ListParagraph"/>
        <w:numPr>
          <w:ilvl w:val="0"/>
          <w:numId w:val="122"/>
        </w:numPr>
        <w:tabs>
          <w:tab w:val="left" w:pos="1226"/>
        </w:tabs>
        <w:ind w:right="230"/>
        <w:rPr>
          <w:sz w:val="24"/>
        </w:rPr>
      </w:pPr>
      <w:r w:rsidRPr="004F38A7">
        <w:rPr>
          <w:sz w:val="24"/>
        </w:rPr>
        <w:t>дети и (или) семьи, находящиеся в социально опасном положении (безнадзорные,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беспризорные, склонные к бродяжничеству), признанные таковыми в нормативно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порядке;</w:t>
      </w:r>
    </w:p>
    <w:p w:rsidR="009D1A0F" w:rsidRPr="004F38A7" w:rsidRDefault="009D1A0F">
      <w:pPr>
        <w:pStyle w:val="ListParagraph"/>
        <w:numPr>
          <w:ilvl w:val="0"/>
          <w:numId w:val="122"/>
        </w:numPr>
        <w:tabs>
          <w:tab w:val="left" w:pos="1226"/>
        </w:tabs>
        <w:ind w:right="230"/>
        <w:rPr>
          <w:sz w:val="24"/>
        </w:rPr>
      </w:pPr>
      <w:r w:rsidRPr="004F38A7">
        <w:rPr>
          <w:sz w:val="24"/>
        </w:rPr>
        <w:t>обучающиеся «группы риска»: проявляющие комплекс выраженных факторов риска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негативных проявлений (импульсивность, агрессивность, неустойчивая или крайне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низкая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(завышенная)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самооценка, завышенный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уровень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притязаний).</w:t>
      </w:r>
    </w:p>
    <w:p w:rsidR="009D1A0F" w:rsidRPr="004F38A7" w:rsidRDefault="009D1A0F">
      <w:pPr>
        <w:pStyle w:val="BodyText"/>
        <w:spacing w:before="68"/>
        <w:ind w:left="231" w:right="227"/>
      </w:pPr>
      <w:r w:rsidRPr="004F38A7">
        <w:t>Коррекционно-развивающая</w:t>
      </w:r>
      <w:r w:rsidRPr="004F38A7">
        <w:rPr>
          <w:spacing w:val="1"/>
        </w:rPr>
        <w:t xml:space="preserve"> </w:t>
      </w: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обучающимися</w:t>
      </w:r>
      <w:r w:rsidRPr="004F38A7">
        <w:rPr>
          <w:spacing w:val="1"/>
        </w:rPr>
        <w:t xml:space="preserve"> </w:t>
      </w:r>
      <w:r w:rsidRPr="004F38A7">
        <w:t>целевых</w:t>
      </w:r>
      <w:r w:rsidRPr="004F38A7">
        <w:rPr>
          <w:spacing w:val="1"/>
        </w:rPr>
        <w:t xml:space="preserve"> </w:t>
      </w:r>
      <w:r w:rsidRPr="004F38A7">
        <w:t>групп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ходе</w:t>
      </w:r>
      <w:r w:rsidRPr="004F38A7">
        <w:rPr>
          <w:spacing w:val="1"/>
        </w:rPr>
        <w:t xml:space="preserve"> </w:t>
      </w:r>
      <w:r w:rsidRPr="004F38A7">
        <w:t>всего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процесса,</w:t>
      </w:r>
      <w:r w:rsidRPr="004F38A7">
        <w:rPr>
          <w:spacing w:val="1"/>
        </w:rPr>
        <w:t xml:space="preserve"> </w:t>
      </w:r>
      <w:r w:rsidRPr="004F38A7">
        <w:t>во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формах</w:t>
      </w:r>
      <w:r w:rsidRPr="004F38A7">
        <w:rPr>
          <w:spacing w:val="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ind w:left="939"/>
      </w:pPr>
      <w:r w:rsidRPr="004F38A7">
        <w:t>Содержание</w:t>
      </w:r>
      <w:r w:rsidRPr="004F38A7">
        <w:rPr>
          <w:spacing w:val="-4"/>
        </w:rPr>
        <w:t xml:space="preserve"> </w:t>
      </w:r>
      <w:r w:rsidRPr="004F38A7">
        <w:t>коррекционно-развивающей</w:t>
      </w:r>
      <w:r w:rsidRPr="004F38A7">
        <w:rPr>
          <w:spacing w:val="-3"/>
        </w:rPr>
        <w:t xml:space="preserve"> </w:t>
      </w:r>
      <w:r w:rsidRPr="004F38A7">
        <w:t>работы</w:t>
      </w:r>
      <w:r w:rsidRPr="004F38A7">
        <w:rPr>
          <w:spacing w:val="-3"/>
        </w:rPr>
        <w:t xml:space="preserve"> </w:t>
      </w:r>
      <w:r w:rsidRPr="004F38A7">
        <w:t>на</w:t>
      </w:r>
      <w:r w:rsidRPr="004F38A7">
        <w:rPr>
          <w:spacing w:val="-4"/>
        </w:rPr>
        <w:t xml:space="preserve"> </w:t>
      </w:r>
      <w:r w:rsidRPr="004F38A7">
        <w:t>уровне</w:t>
      </w:r>
      <w:r w:rsidRPr="004F38A7">
        <w:rPr>
          <w:spacing w:val="-3"/>
        </w:rPr>
        <w:t xml:space="preserve"> </w:t>
      </w:r>
      <w:r w:rsidRPr="004F38A7">
        <w:t>ДОО</w:t>
      </w:r>
    </w:p>
    <w:p w:rsidR="009D1A0F" w:rsidRPr="004F38A7" w:rsidRDefault="009D1A0F">
      <w:pPr>
        <w:pStyle w:val="BodyText"/>
        <w:spacing w:line="274" w:lineRule="exact"/>
        <w:ind w:left="939" w:firstLine="0"/>
      </w:pPr>
      <w:r w:rsidRPr="004F38A7">
        <w:t>Диагностическая</w:t>
      </w:r>
      <w:r w:rsidRPr="004F38A7">
        <w:rPr>
          <w:spacing w:val="-4"/>
        </w:rPr>
        <w:t xml:space="preserve"> </w:t>
      </w:r>
      <w:r w:rsidRPr="004F38A7">
        <w:t>работа</w:t>
      </w:r>
      <w:r w:rsidRPr="004F38A7">
        <w:rPr>
          <w:spacing w:val="-5"/>
        </w:rPr>
        <w:t xml:space="preserve"> </w:t>
      </w:r>
      <w:r w:rsidRPr="004F38A7">
        <w:t>включает: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32"/>
        <w:rPr>
          <w:sz w:val="24"/>
        </w:rPr>
      </w:pPr>
      <w:r w:rsidRPr="004F38A7">
        <w:rPr>
          <w:sz w:val="24"/>
        </w:rPr>
        <w:t>раннюю (с первых дней пребывания обучающегося в ДОО) диагностику отклонений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анализ причин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трудностей социальной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адаптации;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5"/>
        <w:rPr>
          <w:sz w:val="24"/>
        </w:rPr>
      </w:pPr>
      <w:r w:rsidRPr="004F38A7">
        <w:rPr>
          <w:sz w:val="24"/>
        </w:rPr>
        <w:t>комплексный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сбор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сведений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обучающемся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основании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 специалистов разного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профиля;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3"/>
        <w:rPr>
          <w:sz w:val="24"/>
        </w:rPr>
      </w:pPr>
      <w:r w:rsidRPr="004F38A7">
        <w:rPr>
          <w:sz w:val="24"/>
        </w:rPr>
        <w:t>определение уровня актуального и зоны ближайшего развития обучающегося с ОВЗ,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обучении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социализации,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выявление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резервных возможностей;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3"/>
        <w:rPr>
          <w:sz w:val="24"/>
        </w:rPr>
      </w:pPr>
      <w:r w:rsidRPr="004F38A7">
        <w:rPr>
          <w:sz w:val="24"/>
        </w:rPr>
        <w:t>изучение уровня общего развития обучающихся (с учётом особенностей нозологической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группы), возможностей вербальной и невербальной коммуникации со сверстниками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7" w:line="237" w:lineRule="auto"/>
        <w:ind w:right="228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28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социально-коммуникативных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обучающихся;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ситуации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семейного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ребёнка;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уровня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адаптации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адаптивных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обучающегося;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изучение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направленности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одаренности;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изучение,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констатацию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ребёнка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склонностей,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одаренности;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28"/>
        <w:rPr>
          <w:sz w:val="24"/>
        </w:rPr>
      </w:pPr>
      <w:r w:rsidRPr="004F38A7">
        <w:rPr>
          <w:sz w:val="24"/>
        </w:rPr>
        <w:t>мониторинг развития детей и предупреждение возникновения психолого-педагогических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проблем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развитии;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19"/>
        <w:rPr>
          <w:sz w:val="24"/>
        </w:rPr>
      </w:pPr>
      <w:r w:rsidRPr="004F38A7">
        <w:rPr>
          <w:sz w:val="24"/>
        </w:rPr>
        <w:t>выявление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детей-мигрантов,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психологической адаптации, дифференциальная диагностика и оценка этнокультурной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имеющихся трудностей;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6"/>
        <w:ind w:right="235"/>
        <w:rPr>
          <w:sz w:val="24"/>
        </w:rPr>
      </w:pPr>
      <w:r w:rsidRPr="004F38A7">
        <w:rPr>
          <w:sz w:val="24"/>
        </w:rPr>
        <w:t>выявление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изучение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неблагоприятных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факторов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37" w:lineRule="auto"/>
        <w:ind w:right="227"/>
        <w:rPr>
          <w:sz w:val="24"/>
        </w:rPr>
      </w:pPr>
      <w:r w:rsidRPr="004F38A7">
        <w:rPr>
          <w:spacing w:val="-1"/>
          <w:sz w:val="24"/>
        </w:rPr>
        <w:t xml:space="preserve">системный разносторонний контроль специалистов </w:t>
      </w:r>
      <w:r w:rsidRPr="004F38A7">
        <w:rPr>
          <w:sz w:val="24"/>
        </w:rPr>
        <w:t>за уровнем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динамикой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обучающегося,а также за созданием необходимых условий, соответствующих особым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(индивидуальным)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образовательным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потребностям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обучающегося.</w:t>
      </w:r>
    </w:p>
    <w:p w:rsidR="009D1A0F" w:rsidRPr="004F38A7" w:rsidRDefault="009D1A0F">
      <w:pPr>
        <w:pStyle w:val="BodyText"/>
        <w:spacing w:before="3"/>
        <w:ind w:left="0" w:firstLine="0"/>
        <w:jc w:val="left"/>
      </w:pPr>
    </w:p>
    <w:p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Коррекционно-развивающая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работа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включает: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28"/>
        <w:rPr>
          <w:sz w:val="24"/>
        </w:rPr>
      </w:pPr>
      <w:r w:rsidRPr="004F38A7">
        <w:rPr>
          <w:sz w:val="24"/>
        </w:rPr>
        <w:t>выбор оптимальных для развития обучающегося коррекционно-развивающих программ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(методик)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(индивидуальными)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потребностями;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/>
        <w:ind w:right="226"/>
        <w:rPr>
          <w:sz w:val="24"/>
        </w:rPr>
      </w:pPr>
      <w:r w:rsidRPr="004F38A7">
        <w:rPr>
          <w:sz w:val="24"/>
        </w:rPr>
        <w:t>организацию, разработку и проведение специалистами индивидуальных и групповых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коррекционно-развивающих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необходимых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преодоления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социализации;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rPr>
          <w:sz w:val="24"/>
        </w:rPr>
      </w:pPr>
      <w:r w:rsidRPr="004F38A7">
        <w:rPr>
          <w:sz w:val="24"/>
        </w:rPr>
        <w:t>коррекцию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высших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психических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функций;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37" w:lineRule="auto"/>
        <w:ind w:right="235"/>
        <w:jc w:val="left"/>
        <w:rPr>
          <w:sz w:val="24"/>
        </w:rPr>
      </w:pPr>
      <w:r w:rsidRPr="004F38A7">
        <w:rPr>
          <w:sz w:val="24"/>
        </w:rPr>
        <w:t>развитие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личностной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сферы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обучающегося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психологическую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коррекцию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поведения;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26"/>
        <w:jc w:val="left"/>
        <w:rPr>
          <w:sz w:val="24"/>
        </w:rPr>
      </w:pPr>
      <w:r w:rsidRPr="004F38A7">
        <w:rPr>
          <w:sz w:val="24"/>
        </w:rPr>
        <w:t>развитие</w:t>
      </w:r>
      <w:r w:rsidRPr="004F38A7">
        <w:rPr>
          <w:spacing w:val="49"/>
          <w:sz w:val="24"/>
        </w:rPr>
        <w:t xml:space="preserve"> </w:t>
      </w:r>
      <w:r w:rsidRPr="004F38A7">
        <w:rPr>
          <w:sz w:val="24"/>
        </w:rPr>
        <w:t>коммуникативных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способностей,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социального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интеллекта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обучающихся,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коммуникативной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компетентности;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jc w:val="left"/>
        <w:rPr>
          <w:sz w:val="24"/>
        </w:rPr>
      </w:pPr>
      <w:r w:rsidRPr="004F38A7">
        <w:rPr>
          <w:sz w:val="24"/>
        </w:rPr>
        <w:t>коррекцию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психомоторной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сферы,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координации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регуляции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движений;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ярко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выраженной познавательной направленностью, высоким уровнем умственного 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или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направленностью одаренности;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насыщенной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PППC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разных видов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90"/>
        <w:ind w:right="230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инклюзивной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включение детей иностранных граждан в российское образовательное пространство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сохранением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идентичности,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страной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исхода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(происхождения);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29"/>
        <w:rPr>
          <w:sz w:val="24"/>
        </w:rPr>
      </w:pPr>
      <w:r w:rsidRPr="004F38A7">
        <w:rPr>
          <w:sz w:val="24"/>
        </w:rPr>
        <w:t>оказание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ребёнку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случаях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неблагоприятных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жизни,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психотравмирующих обстоятельствах при условии информирования соответствующих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структур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защиты;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7" w:line="237" w:lineRule="auto"/>
        <w:ind w:right="235"/>
        <w:rPr>
          <w:sz w:val="24"/>
        </w:rPr>
      </w:pPr>
      <w:r w:rsidRPr="004F38A7">
        <w:rPr>
          <w:sz w:val="24"/>
        </w:rPr>
        <w:t>преодоление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запущенности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стремление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устранить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неадекватные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 с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детьми;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/>
        <w:rPr>
          <w:sz w:val="24"/>
        </w:rPr>
      </w:pPr>
      <w:r w:rsidRPr="004F38A7">
        <w:rPr>
          <w:sz w:val="24"/>
        </w:rPr>
        <w:t>помощь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устранении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психотравмирующих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ситуаций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жизни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ребёнка.</w:t>
      </w:r>
    </w:p>
    <w:p w:rsidR="009D1A0F" w:rsidRPr="004F38A7" w:rsidRDefault="009D1A0F">
      <w:pPr>
        <w:pStyle w:val="BodyText"/>
        <w:spacing w:before="8"/>
        <w:ind w:left="0" w:firstLine="0"/>
        <w:jc w:val="left"/>
        <w:rPr>
          <w:sz w:val="23"/>
        </w:rPr>
      </w:pPr>
    </w:p>
    <w:p w:rsidR="009D1A0F" w:rsidRPr="004F38A7" w:rsidRDefault="009D1A0F">
      <w:pPr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Консультативная</w:t>
      </w:r>
      <w:r w:rsidRPr="004F38A7">
        <w:rPr>
          <w:i/>
          <w:spacing w:val="-6"/>
          <w:sz w:val="24"/>
        </w:rPr>
        <w:t xml:space="preserve"> </w:t>
      </w:r>
      <w:r w:rsidRPr="004F38A7">
        <w:rPr>
          <w:i/>
          <w:sz w:val="24"/>
        </w:rPr>
        <w:t>работа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включает: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4"/>
        <w:rPr>
          <w:sz w:val="24"/>
        </w:rPr>
      </w:pPr>
      <w:r w:rsidRPr="004F38A7">
        <w:rPr>
          <w:sz w:val="24"/>
        </w:rPr>
        <w:t>разработку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рекомендаций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направлениям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 в обучении и социализации, единых для всех участников 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7" w:line="237" w:lineRule="auto"/>
        <w:ind w:right="235"/>
        <w:rPr>
          <w:sz w:val="24"/>
        </w:rPr>
      </w:pPr>
      <w:r w:rsidRPr="004F38A7">
        <w:rPr>
          <w:sz w:val="24"/>
        </w:rPr>
        <w:t>консультирование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специалистами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выбору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ориентированных методов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приемов работы с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обучающимся;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/>
        <w:ind w:right="233"/>
        <w:rPr>
          <w:sz w:val="24"/>
        </w:rPr>
      </w:pPr>
      <w:r w:rsidRPr="004F38A7">
        <w:rPr>
          <w:sz w:val="24"/>
        </w:rPr>
        <w:t>консультативную помощь семье в вопросах выбора оптимальной стратегии воспитания и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приемов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КРР 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ребёнком.</w:t>
      </w:r>
    </w:p>
    <w:p w:rsidR="009D1A0F" w:rsidRPr="004F38A7" w:rsidRDefault="009D1A0F">
      <w:pPr>
        <w:spacing w:line="275" w:lineRule="exact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Информационно-просветительская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работа</w:t>
      </w:r>
      <w:r w:rsidRPr="004F38A7">
        <w:rPr>
          <w:i/>
          <w:spacing w:val="-7"/>
          <w:sz w:val="24"/>
        </w:rPr>
        <w:t xml:space="preserve"> </w:t>
      </w:r>
      <w:r w:rsidRPr="004F38A7">
        <w:rPr>
          <w:i/>
          <w:sz w:val="24"/>
        </w:rPr>
        <w:t>предусматривает: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6"/>
        <w:rPr>
          <w:sz w:val="24"/>
        </w:rPr>
      </w:pPr>
      <w:r w:rsidRPr="004F38A7">
        <w:rPr>
          <w:sz w:val="24"/>
        </w:rPr>
        <w:t>различные формы просветительской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(лекции, беседы, информационные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стенды,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печатные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электронные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ресурсы),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разъяснение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участникам образовательных отношений - обучающимся (в доступной для 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сопровождения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ОВЗ,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социализации;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ind w:right="226"/>
        <w:rPr>
          <w:sz w:val="24"/>
        </w:rPr>
      </w:pPr>
      <w:r w:rsidRPr="004F38A7">
        <w:rPr>
          <w:sz w:val="24"/>
        </w:rPr>
        <w:t>проведение тематических выступлений, онлайн-консультаций для педагогов и родителей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разъяснению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-типологических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 различных категорий обучающихся, в том числе с ОВЗ, трудностями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социализации.</w:t>
      </w:r>
    </w:p>
    <w:p w:rsidR="009D1A0F" w:rsidRPr="004F38A7" w:rsidRDefault="009D1A0F">
      <w:pPr>
        <w:pStyle w:val="BodyText"/>
        <w:ind w:left="231" w:right="226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коррекционно-развивающей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обучающимися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детьми-</w:t>
      </w:r>
      <w:r w:rsidRPr="004F38A7">
        <w:rPr>
          <w:spacing w:val="1"/>
        </w:rPr>
        <w:t xml:space="preserve"> </w:t>
      </w:r>
      <w:r w:rsidRPr="004F38A7">
        <w:t>инвалидами согласно нозологическим группам осуществляется в соответствии с Федеральной</w:t>
      </w:r>
      <w:r w:rsidRPr="004F38A7">
        <w:rPr>
          <w:spacing w:val="1"/>
        </w:rPr>
        <w:t xml:space="preserve"> </w:t>
      </w:r>
      <w:r w:rsidRPr="004F38A7">
        <w:t>адаптированной образовательной программой дошкольного образования и АООП ДОУ. КРР с</w:t>
      </w:r>
      <w:r w:rsidRPr="004F38A7">
        <w:rPr>
          <w:spacing w:val="-57"/>
        </w:rPr>
        <w:t xml:space="preserve"> </w:t>
      </w:r>
      <w:r w:rsidRPr="004F38A7">
        <w:t>обучающимися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детьми-инвалидами</w:t>
      </w:r>
      <w:r w:rsidRPr="004F38A7">
        <w:rPr>
          <w:spacing w:val="1"/>
        </w:rPr>
        <w:t xml:space="preserve"> </w:t>
      </w:r>
      <w:r w:rsidRPr="004F38A7">
        <w:t>должна</w:t>
      </w:r>
      <w:r w:rsidRPr="004F38A7">
        <w:rPr>
          <w:spacing w:val="1"/>
        </w:rPr>
        <w:t xml:space="preserve"> </w:t>
      </w:r>
      <w:r w:rsidRPr="004F38A7">
        <w:t>предусматривать</w:t>
      </w:r>
      <w:r w:rsidRPr="004F38A7">
        <w:rPr>
          <w:spacing w:val="1"/>
        </w:rPr>
        <w:t xml:space="preserve"> </w:t>
      </w:r>
      <w:r w:rsidRPr="004F38A7">
        <w:t>предупреждение</w:t>
      </w:r>
      <w:r w:rsidRPr="004F38A7">
        <w:rPr>
          <w:spacing w:val="1"/>
        </w:rPr>
        <w:t xml:space="preserve"> </w:t>
      </w:r>
      <w:r w:rsidRPr="004F38A7">
        <w:t>вторичных</w:t>
      </w:r>
      <w:r w:rsidRPr="004F38A7">
        <w:rPr>
          <w:spacing w:val="18"/>
        </w:rPr>
        <w:t xml:space="preserve"> </w:t>
      </w:r>
      <w:r w:rsidRPr="004F38A7">
        <w:t>биологических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18"/>
        </w:rPr>
        <w:t xml:space="preserve"> </w:t>
      </w:r>
      <w:r w:rsidRPr="004F38A7">
        <w:t>социальных</w:t>
      </w:r>
      <w:r w:rsidRPr="004F38A7">
        <w:rPr>
          <w:spacing w:val="19"/>
        </w:rPr>
        <w:t xml:space="preserve"> </w:t>
      </w:r>
      <w:r w:rsidRPr="004F38A7">
        <w:t>отклонений</w:t>
      </w:r>
      <w:r w:rsidRPr="004F38A7">
        <w:rPr>
          <w:spacing w:val="18"/>
        </w:rPr>
        <w:t xml:space="preserve"> </w:t>
      </w:r>
      <w:r w:rsidRPr="004F38A7">
        <w:t>в</w:t>
      </w:r>
      <w:r w:rsidRPr="004F38A7">
        <w:rPr>
          <w:spacing w:val="17"/>
        </w:rPr>
        <w:t xml:space="preserve"> </w:t>
      </w:r>
      <w:r w:rsidRPr="004F38A7">
        <w:t>развитии,</w:t>
      </w:r>
      <w:r w:rsidRPr="004F38A7">
        <w:rPr>
          <w:spacing w:val="17"/>
        </w:rPr>
        <w:t xml:space="preserve"> </w:t>
      </w:r>
      <w:r w:rsidRPr="004F38A7">
        <w:t>затрудняющих</w:t>
      </w:r>
      <w:r w:rsidRPr="004F38A7">
        <w:rPr>
          <w:spacing w:val="19"/>
        </w:rPr>
        <w:t xml:space="preserve"> </w:t>
      </w:r>
      <w:r w:rsidRPr="004F38A7">
        <w:t>образование</w:t>
      </w:r>
      <w:r w:rsidRPr="004F38A7">
        <w:rPr>
          <w:spacing w:val="-58"/>
        </w:rPr>
        <w:t xml:space="preserve"> </w:t>
      </w:r>
      <w:r w:rsidRPr="004F38A7">
        <w:t>и социализацию обучающихся, коррекцию нарушений психического и физического развития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2"/>
        </w:rPr>
        <w:t xml:space="preserve"> </w:t>
      </w:r>
      <w:r w:rsidRPr="004F38A7">
        <w:t>коррекционной</w:t>
      </w:r>
      <w:r w:rsidRPr="004F38A7">
        <w:rPr>
          <w:spacing w:val="10"/>
        </w:rPr>
        <w:t xml:space="preserve"> </w:t>
      </w:r>
      <w:r w:rsidRPr="004F38A7">
        <w:t>педагогики,</w:t>
      </w:r>
      <w:r w:rsidRPr="004F38A7">
        <w:rPr>
          <w:spacing w:val="16"/>
        </w:rPr>
        <w:t xml:space="preserve"> </w:t>
      </w:r>
      <w:r w:rsidRPr="004F38A7">
        <w:t>специальной</w:t>
      </w:r>
      <w:r w:rsidRPr="004F38A7">
        <w:rPr>
          <w:spacing w:val="10"/>
        </w:rPr>
        <w:t xml:space="preserve"> </w:t>
      </w:r>
      <w:r w:rsidRPr="004F38A7">
        <w:t>психологии</w:t>
      </w:r>
      <w:r w:rsidRPr="004F38A7">
        <w:rPr>
          <w:spacing w:val="11"/>
        </w:rPr>
        <w:t xml:space="preserve"> </w:t>
      </w:r>
      <w:r w:rsidRPr="004F38A7">
        <w:t>и</w:t>
      </w:r>
      <w:r w:rsidRPr="004F38A7">
        <w:rPr>
          <w:spacing w:val="12"/>
        </w:rPr>
        <w:t xml:space="preserve"> </w:t>
      </w:r>
      <w:r w:rsidRPr="004F38A7">
        <w:t>медицины;</w:t>
      </w:r>
      <w:r w:rsidRPr="004F38A7">
        <w:rPr>
          <w:spacing w:val="11"/>
        </w:rPr>
        <w:t xml:space="preserve"> </w:t>
      </w:r>
      <w:r w:rsidRPr="004F38A7">
        <w:t>формирование</w:t>
      </w:r>
      <w:r w:rsidRPr="004F38A7">
        <w:rPr>
          <w:spacing w:val="-58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механизмов</w:t>
      </w:r>
      <w:r w:rsidRPr="004F38A7">
        <w:rPr>
          <w:spacing w:val="1"/>
        </w:rPr>
        <w:t xml:space="preserve"> </w:t>
      </w:r>
      <w:r w:rsidRPr="004F38A7">
        <w:t>компенсации</w:t>
      </w:r>
      <w:r w:rsidRPr="004F38A7">
        <w:rPr>
          <w:spacing w:val="1"/>
        </w:rPr>
        <w:t xml:space="preserve"> </w:t>
      </w:r>
      <w:r w:rsidRPr="004F38A7">
        <w:t>дефицитарных</w:t>
      </w:r>
      <w:r w:rsidRPr="004F38A7">
        <w:rPr>
          <w:spacing w:val="1"/>
        </w:rPr>
        <w:t xml:space="preserve"> </w:t>
      </w:r>
      <w:r w:rsidRPr="004F38A7">
        <w:t>функций,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поддающихся</w:t>
      </w:r>
      <w:r w:rsidRPr="004F38A7">
        <w:rPr>
          <w:spacing w:val="1"/>
        </w:rPr>
        <w:t xml:space="preserve"> </w:t>
      </w:r>
      <w:r w:rsidRPr="004F38A7">
        <w:t>коррекции,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том числе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использованием</w:t>
      </w:r>
      <w:r w:rsidRPr="004F38A7">
        <w:rPr>
          <w:spacing w:val="-1"/>
        </w:rPr>
        <w:t xml:space="preserve"> </w:t>
      </w:r>
      <w:r w:rsidRPr="004F38A7">
        <w:t>ассистивных</w:t>
      </w:r>
      <w:r w:rsidRPr="004F38A7">
        <w:rPr>
          <w:spacing w:val="-2"/>
        </w:rPr>
        <w:t xml:space="preserve"> </w:t>
      </w:r>
      <w:r w:rsidRPr="004F38A7">
        <w:t>технологий.</w:t>
      </w:r>
    </w:p>
    <w:p w:rsidR="009D1A0F" w:rsidRPr="004F38A7" w:rsidRDefault="009D1A0F">
      <w:pPr>
        <w:pStyle w:val="BodyText"/>
        <w:ind w:left="231" w:right="225"/>
      </w:pPr>
      <w:r w:rsidRPr="004F38A7">
        <w:t>Коррекционно-развивающая</w:t>
      </w:r>
      <w:r w:rsidRPr="004F38A7">
        <w:rPr>
          <w:spacing w:val="1"/>
        </w:rPr>
        <w:t xml:space="preserve"> </w:t>
      </w: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находящимися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диспансерным</w:t>
      </w:r>
      <w:r w:rsidRPr="004F38A7">
        <w:rPr>
          <w:spacing w:val="1"/>
        </w:rPr>
        <w:t xml:space="preserve"> </w:t>
      </w:r>
      <w:r w:rsidRPr="004F38A7">
        <w:t>наблюдением,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болеющие</w:t>
      </w:r>
      <w:r w:rsidRPr="004F38A7">
        <w:rPr>
          <w:spacing w:val="1"/>
        </w:rPr>
        <w:t xml:space="preserve"> </w:t>
      </w:r>
      <w:r w:rsidRPr="004F38A7">
        <w:t>дети,</w:t>
      </w:r>
      <w:r w:rsidRPr="004F38A7">
        <w:rPr>
          <w:spacing w:val="1"/>
        </w:rPr>
        <w:t xml:space="preserve"> </w:t>
      </w:r>
      <w:r w:rsidRPr="004F38A7">
        <w:t>имеет</w:t>
      </w:r>
      <w:r w:rsidRPr="004F38A7">
        <w:rPr>
          <w:spacing w:val="1"/>
        </w:rPr>
        <w:t xml:space="preserve"> </w:t>
      </w:r>
      <w:r w:rsidRPr="004F38A7">
        <w:t>выраженную</w:t>
      </w:r>
      <w:r w:rsidRPr="004F38A7">
        <w:rPr>
          <w:spacing w:val="1"/>
        </w:rPr>
        <w:t xml:space="preserve"> </w:t>
      </w:r>
      <w:r w:rsidRPr="004F38A7">
        <w:t>специфику.</w:t>
      </w:r>
      <w:r w:rsidRPr="004F38A7">
        <w:rPr>
          <w:spacing w:val="1"/>
        </w:rPr>
        <w:t xml:space="preserve"> </w:t>
      </w:r>
      <w:r w:rsidRPr="004F38A7">
        <w:t>Детям,</w:t>
      </w:r>
      <w:r w:rsidRPr="004F38A7">
        <w:rPr>
          <w:spacing w:val="1"/>
        </w:rPr>
        <w:t xml:space="preserve"> </w:t>
      </w:r>
      <w:r w:rsidRPr="004F38A7">
        <w:t>находящимся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диспансерным</w:t>
      </w:r>
      <w:r w:rsidRPr="004F38A7">
        <w:rPr>
          <w:spacing w:val="1"/>
        </w:rPr>
        <w:t xml:space="preserve"> </w:t>
      </w:r>
      <w:r w:rsidRPr="004F38A7">
        <w:t>наблюдением,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болеющим</w:t>
      </w:r>
      <w:r w:rsidRPr="004F38A7">
        <w:rPr>
          <w:spacing w:val="1"/>
        </w:rPr>
        <w:t xml:space="preserve"> </w:t>
      </w:r>
      <w:r w:rsidRPr="004F38A7">
        <w:t>детям,</w:t>
      </w:r>
      <w:r w:rsidRPr="004F38A7">
        <w:rPr>
          <w:spacing w:val="-57"/>
        </w:rPr>
        <w:t xml:space="preserve"> </w:t>
      </w:r>
      <w:r w:rsidRPr="004F38A7">
        <w:t>свойственны: быстрая утомляемость, длительный период восстановления после заболевания и</w:t>
      </w:r>
      <w:r w:rsidRPr="004F38A7">
        <w:rPr>
          <w:spacing w:val="-57"/>
        </w:rPr>
        <w:t xml:space="preserve"> </w:t>
      </w:r>
      <w:r w:rsidRPr="004F38A7">
        <w:t>(или)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обострения</w:t>
      </w:r>
      <w:r w:rsidRPr="004F38A7">
        <w:rPr>
          <w:spacing w:val="1"/>
        </w:rPr>
        <w:t xml:space="preserve"> </w:t>
      </w:r>
      <w:r w:rsidRPr="004F38A7">
        <w:t>(не</w:t>
      </w:r>
      <w:r w:rsidRPr="004F38A7">
        <w:rPr>
          <w:spacing w:val="1"/>
        </w:rPr>
        <w:t xml:space="preserve"> </w:t>
      </w:r>
      <w:r w:rsidRPr="004F38A7">
        <w:t>менее</w:t>
      </w:r>
      <w:r w:rsidRPr="004F38A7">
        <w:rPr>
          <w:spacing w:val="1"/>
        </w:rPr>
        <w:t xml:space="preserve"> </w:t>
      </w:r>
      <w:r w:rsidRPr="004F38A7">
        <w:t>4-х</w:t>
      </w:r>
      <w:r w:rsidRPr="004F38A7">
        <w:rPr>
          <w:spacing w:val="1"/>
        </w:rPr>
        <w:t xml:space="preserve"> </w:t>
      </w:r>
      <w:r w:rsidRPr="004F38A7">
        <w:t>недель),</w:t>
      </w:r>
      <w:r w:rsidRPr="004F38A7">
        <w:rPr>
          <w:spacing w:val="1"/>
        </w:rPr>
        <w:t xml:space="preserve"> </w:t>
      </w:r>
      <w:r w:rsidRPr="004F38A7">
        <w:t>специфические</w:t>
      </w:r>
      <w:r w:rsidRPr="004F38A7">
        <w:rPr>
          <w:spacing w:val="1"/>
        </w:rPr>
        <w:t xml:space="preserve"> </w:t>
      </w:r>
      <w:r w:rsidRPr="004F38A7">
        <w:t>особенности</w:t>
      </w:r>
      <w:r w:rsidRPr="004F38A7">
        <w:rPr>
          <w:spacing w:val="1"/>
        </w:rPr>
        <w:t xml:space="preserve"> </w:t>
      </w:r>
      <w:r w:rsidRPr="004F38A7">
        <w:t>межличностного</w:t>
      </w:r>
      <w:r w:rsidRPr="004F38A7">
        <w:rPr>
          <w:spacing w:val="-57"/>
        </w:rPr>
        <w:t xml:space="preserve"> </w:t>
      </w:r>
      <w:r w:rsidRPr="004F38A7">
        <w:t>взаимодействия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деятельности(ограниченность</w:t>
      </w:r>
      <w:r w:rsidRPr="004F38A7">
        <w:rPr>
          <w:spacing w:val="1"/>
        </w:rPr>
        <w:t xml:space="preserve"> </w:t>
      </w:r>
      <w:r w:rsidRPr="004F38A7">
        <w:t>круга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больного</w:t>
      </w:r>
      <w:r w:rsidRPr="004F38A7">
        <w:rPr>
          <w:spacing w:val="61"/>
        </w:rPr>
        <w:t xml:space="preserve"> </w:t>
      </w:r>
      <w:r w:rsidRPr="004F38A7">
        <w:t>ребёнка,</w:t>
      </w:r>
      <w:r w:rsidRPr="004F38A7">
        <w:rPr>
          <w:spacing w:val="1"/>
        </w:rPr>
        <w:t xml:space="preserve"> </w:t>
      </w:r>
      <w:r w:rsidRPr="004F38A7">
        <w:t>объективная</w:t>
      </w:r>
      <w:r w:rsidRPr="004F38A7">
        <w:rPr>
          <w:spacing w:val="1"/>
        </w:rPr>
        <w:t xml:space="preserve"> </w:t>
      </w:r>
      <w:r w:rsidRPr="004F38A7">
        <w:t>зависимость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взрослых</w:t>
      </w:r>
      <w:r w:rsidRPr="004F38A7">
        <w:rPr>
          <w:spacing w:val="1"/>
        </w:rPr>
        <w:t xml:space="preserve"> </w:t>
      </w:r>
      <w:r w:rsidRPr="004F38A7">
        <w:t>(родителей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представителей),</w:t>
      </w:r>
      <w:r w:rsidRPr="004F38A7">
        <w:rPr>
          <w:spacing w:val="1"/>
        </w:rPr>
        <w:t xml:space="preserve"> </w:t>
      </w:r>
      <w:r w:rsidRPr="004F38A7">
        <w:t>педагогов),</w:t>
      </w:r>
      <w:r w:rsidRPr="004F38A7">
        <w:rPr>
          <w:spacing w:val="1"/>
        </w:rPr>
        <w:t xml:space="preserve"> </w:t>
      </w:r>
      <w:r w:rsidRPr="004F38A7">
        <w:t>стремление постоянно получать от них помощь). Для детей, находящихся под диспансерным</w:t>
      </w:r>
      <w:r w:rsidRPr="004F38A7">
        <w:rPr>
          <w:spacing w:val="1"/>
        </w:rPr>
        <w:t xml:space="preserve"> </w:t>
      </w:r>
      <w:r w:rsidRPr="004F38A7">
        <w:t>наблюдением,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часто</w:t>
      </w:r>
      <w:r w:rsidRPr="004F38A7">
        <w:rPr>
          <w:spacing w:val="1"/>
        </w:rPr>
        <w:t xml:space="preserve"> </w:t>
      </w:r>
      <w:r w:rsidRPr="004F38A7">
        <w:t>болеющих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старшего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6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характерны изменения в отношении ведущего вида деятельности</w:t>
      </w:r>
      <w:r w:rsidRPr="004F38A7">
        <w:rPr>
          <w:spacing w:val="60"/>
        </w:rPr>
        <w:t xml:space="preserve"> </w:t>
      </w:r>
      <w:r w:rsidRPr="004F38A7">
        <w:t>– сюжетно-ролевой игры,</w:t>
      </w:r>
      <w:r w:rsidRPr="004F38A7">
        <w:rPr>
          <w:spacing w:val="1"/>
        </w:rPr>
        <w:t xml:space="preserve"> </w:t>
      </w:r>
      <w:r w:rsidRPr="004F38A7">
        <w:t>что оказывает негативное</w:t>
      </w:r>
      <w:r w:rsidRPr="004F38A7">
        <w:rPr>
          <w:spacing w:val="1"/>
        </w:rPr>
        <w:t xml:space="preserve"> </w:t>
      </w:r>
      <w:r w:rsidRPr="004F38A7">
        <w:t>влияние на развитие его личности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0"/>
        </w:rPr>
        <w:t xml:space="preserve"> </w:t>
      </w:r>
      <w:r w:rsidRPr="004F38A7">
        <w:t>эмоциональное благополучие.</w:t>
      </w:r>
      <w:r w:rsidRPr="004F38A7">
        <w:rPr>
          <w:spacing w:val="-57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итоге у</w:t>
      </w:r>
      <w:r w:rsidRPr="004F38A7">
        <w:rPr>
          <w:spacing w:val="-6"/>
        </w:rPr>
        <w:t xml:space="preserve"> </w:t>
      </w:r>
      <w:r w:rsidRPr="004F38A7">
        <w:t>ребёнка</w:t>
      </w:r>
      <w:r w:rsidRPr="004F38A7">
        <w:rPr>
          <w:spacing w:val="-2"/>
        </w:rPr>
        <w:t xml:space="preserve"> </w:t>
      </w:r>
      <w:r w:rsidRPr="004F38A7">
        <w:t>появляются</w:t>
      </w:r>
      <w:r w:rsidRPr="004F38A7">
        <w:rPr>
          <w:spacing w:val="-1"/>
        </w:rPr>
        <w:t xml:space="preserve"> </w:t>
      </w:r>
      <w:r w:rsidRPr="004F38A7">
        <w:t>сложности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освоении</w:t>
      </w:r>
      <w:r w:rsidRPr="004F38A7">
        <w:rPr>
          <w:spacing w:val="-1"/>
        </w:rPr>
        <w:t xml:space="preserve"> </w:t>
      </w:r>
      <w:r w:rsidRPr="004F38A7">
        <w:t>программы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социальной</w:t>
      </w:r>
      <w:r w:rsidRPr="004F38A7">
        <w:rPr>
          <w:spacing w:val="-1"/>
        </w:rPr>
        <w:t xml:space="preserve"> </w:t>
      </w:r>
      <w:r w:rsidRPr="004F38A7">
        <w:t>адаптации.</w:t>
      </w:r>
    </w:p>
    <w:p w:rsidR="009D1A0F" w:rsidRPr="004F38A7" w:rsidRDefault="009D1A0F">
      <w:pPr>
        <w:spacing w:before="68"/>
        <w:ind w:left="231" w:firstLine="707"/>
        <w:rPr>
          <w:i/>
          <w:sz w:val="24"/>
        </w:rPr>
      </w:pPr>
      <w:r w:rsidRPr="004F38A7">
        <w:rPr>
          <w:i/>
          <w:sz w:val="24"/>
        </w:rPr>
        <w:t>Направленность</w:t>
      </w:r>
      <w:r w:rsidRPr="004F38A7">
        <w:rPr>
          <w:i/>
          <w:spacing w:val="5"/>
          <w:sz w:val="24"/>
        </w:rPr>
        <w:t xml:space="preserve"> </w:t>
      </w:r>
      <w:r w:rsidRPr="004F38A7">
        <w:rPr>
          <w:i/>
          <w:sz w:val="24"/>
        </w:rPr>
        <w:t>КРР</w:t>
      </w:r>
      <w:r w:rsidRPr="004F38A7">
        <w:rPr>
          <w:i/>
          <w:spacing w:val="8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7"/>
          <w:sz w:val="24"/>
        </w:rPr>
        <w:t xml:space="preserve"> </w:t>
      </w:r>
      <w:r w:rsidRPr="004F38A7">
        <w:rPr>
          <w:i/>
          <w:sz w:val="24"/>
        </w:rPr>
        <w:t>детьми,</w:t>
      </w:r>
      <w:r w:rsidRPr="004F38A7">
        <w:rPr>
          <w:i/>
          <w:spacing w:val="6"/>
          <w:sz w:val="24"/>
        </w:rPr>
        <w:t xml:space="preserve"> </w:t>
      </w:r>
      <w:r w:rsidRPr="004F38A7">
        <w:rPr>
          <w:i/>
          <w:sz w:val="24"/>
        </w:rPr>
        <w:t>находящимися</w:t>
      </w:r>
      <w:r w:rsidRPr="004F38A7">
        <w:rPr>
          <w:i/>
          <w:spacing w:val="5"/>
          <w:sz w:val="24"/>
        </w:rPr>
        <w:t xml:space="preserve"> </w:t>
      </w:r>
      <w:r w:rsidRPr="004F38A7">
        <w:rPr>
          <w:i/>
          <w:sz w:val="24"/>
        </w:rPr>
        <w:t>под</w:t>
      </w:r>
      <w:r w:rsidRPr="004F38A7">
        <w:rPr>
          <w:i/>
          <w:spacing w:val="7"/>
          <w:sz w:val="24"/>
        </w:rPr>
        <w:t xml:space="preserve"> </w:t>
      </w:r>
      <w:r w:rsidRPr="004F38A7">
        <w:rPr>
          <w:i/>
          <w:sz w:val="24"/>
        </w:rPr>
        <w:t>диспансерным</w:t>
      </w:r>
      <w:r w:rsidRPr="004F38A7">
        <w:rPr>
          <w:i/>
          <w:spacing w:val="6"/>
          <w:sz w:val="24"/>
        </w:rPr>
        <w:t xml:space="preserve"> </w:t>
      </w:r>
      <w:r w:rsidRPr="004F38A7">
        <w:rPr>
          <w:i/>
          <w:sz w:val="24"/>
        </w:rPr>
        <w:t>наблюдением,</w:t>
      </w:r>
      <w:r w:rsidRPr="004F38A7">
        <w:rPr>
          <w:i/>
          <w:spacing w:val="6"/>
          <w:sz w:val="24"/>
        </w:rPr>
        <w:t xml:space="preserve"> </w:t>
      </w:r>
      <w:r w:rsidRPr="004F38A7">
        <w:rPr>
          <w:i/>
          <w:sz w:val="24"/>
        </w:rPr>
        <w:t>в</w:t>
      </w:r>
      <w:r w:rsidRPr="004F38A7">
        <w:rPr>
          <w:i/>
          <w:spacing w:val="5"/>
          <w:sz w:val="24"/>
        </w:rPr>
        <w:t xml:space="preserve"> </w:t>
      </w:r>
      <w:r w:rsidRPr="004F38A7">
        <w:rPr>
          <w:i/>
          <w:sz w:val="24"/>
        </w:rPr>
        <w:t>том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числе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часто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болеющими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детьми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2"/>
          <w:sz w:val="24"/>
        </w:rPr>
        <w:t xml:space="preserve"> </w:t>
      </w:r>
      <w:r w:rsidRPr="004F38A7">
        <w:rPr>
          <w:i/>
          <w:sz w:val="24"/>
        </w:rPr>
        <w:t>дошкольном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уровне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образования: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8"/>
        <w:jc w:val="left"/>
        <w:rPr>
          <w:sz w:val="24"/>
        </w:rPr>
      </w:pPr>
      <w:r w:rsidRPr="004F38A7">
        <w:rPr>
          <w:sz w:val="24"/>
        </w:rPr>
        <w:t>коррекция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(развитие)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коммуникативной,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личностной,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сфер,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познавательных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процессов;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снижение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тревожности;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помощь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разрешении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поведенческих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проблем;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  <w:tab w:val="left" w:pos="1968"/>
          <w:tab w:val="left" w:pos="3054"/>
          <w:tab w:val="left" w:pos="3666"/>
          <w:tab w:val="left" w:pos="4941"/>
          <w:tab w:val="left" w:pos="6682"/>
          <w:tab w:val="left" w:pos="8273"/>
        </w:tabs>
        <w:spacing w:before="2" w:line="237" w:lineRule="auto"/>
        <w:ind w:right="224"/>
        <w:jc w:val="left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z w:val="24"/>
        </w:rPr>
        <w:tab/>
        <w:t>условий</w:t>
      </w:r>
      <w:r w:rsidRPr="004F38A7">
        <w:rPr>
          <w:sz w:val="24"/>
        </w:rPr>
        <w:tab/>
        <w:t>для</w:t>
      </w:r>
      <w:r w:rsidRPr="004F38A7">
        <w:rPr>
          <w:sz w:val="24"/>
        </w:rPr>
        <w:tab/>
        <w:t>успешной</w:t>
      </w:r>
      <w:r w:rsidRPr="004F38A7">
        <w:rPr>
          <w:sz w:val="24"/>
        </w:rPr>
        <w:tab/>
        <w:t>социализации,</w:t>
      </w:r>
      <w:r w:rsidRPr="004F38A7">
        <w:rPr>
          <w:sz w:val="24"/>
        </w:rPr>
        <w:tab/>
        <w:t>оптимизация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межличностного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 взрослыми и сверстниками.</w:t>
      </w:r>
    </w:p>
    <w:p w:rsidR="009D1A0F" w:rsidRPr="004F38A7" w:rsidRDefault="009D1A0F">
      <w:pPr>
        <w:pStyle w:val="BodyText"/>
        <w:ind w:left="231" w:right="229"/>
      </w:pPr>
      <w:r w:rsidRPr="004F38A7">
        <w:t>Включение часто болеющих детей в программу КРР, определение индивидуального</w:t>
      </w:r>
      <w:r w:rsidRPr="004F38A7">
        <w:rPr>
          <w:spacing w:val="1"/>
        </w:rPr>
        <w:t xml:space="preserve"> </w:t>
      </w:r>
      <w:r w:rsidRPr="004F38A7">
        <w:t>маршрута</w:t>
      </w:r>
      <w:r w:rsidRPr="004F38A7">
        <w:rPr>
          <w:spacing w:val="1"/>
        </w:rPr>
        <w:t xml:space="preserve"> </w:t>
      </w:r>
      <w:r w:rsidRPr="004F38A7">
        <w:t>психолого-педагогического</w:t>
      </w:r>
      <w:r w:rsidRPr="004F38A7">
        <w:rPr>
          <w:spacing w:val="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основании</w:t>
      </w:r>
      <w:r w:rsidRPr="004F38A7">
        <w:rPr>
          <w:spacing w:val="1"/>
        </w:rPr>
        <w:t xml:space="preserve"> </w:t>
      </w:r>
      <w:r w:rsidRPr="004F38A7">
        <w:t>медицинского</w:t>
      </w:r>
      <w:r w:rsidRPr="004F38A7">
        <w:rPr>
          <w:spacing w:val="1"/>
        </w:rPr>
        <w:t xml:space="preserve"> </w:t>
      </w:r>
      <w:r w:rsidRPr="004F38A7">
        <w:t>заключения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рекомендаций</w:t>
      </w:r>
      <w:r w:rsidRPr="004F38A7">
        <w:rPr>
          <w:spacing w:val="1"/>
        </w:rPr>
        <w:t xml:space="preserve"> </w:t>
      </w:r>
      <w:r w:rsidRPr="004F38A7">
        <w:t>ППК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результатам</w:t>
      </w:r>
      <w:r w:rsidRPr="004F38A7">
        <w:rPr>
          <w:spacing w:val="1"/>
        </w:rPr>
        <w:t xml:space="preserve"> </w:t>
      </w:r>
      <w:r w:rsidRPr="004F38A7">
        <w:t>психологической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-1"/>
        </w:rPr>
        <w:t xml:space="preserve"> </w:t>
      </w:r>
      <w:r w:rsidRPr="004F38A7">
        <w:t>диагностики.</w:t>
      </w:r>
    </w:p>
    <w:p w:rsidR="009D1A0F" w:rsidRPr="004F38A7" w:rsidRDefault="009D1A0F">
      <w:pPr>
        <w:ind w:left="231" w:right="232" w:firstLine="707"/>
        <w:jc w:val="both"/>
        <w:rPr>
          <w:i/>
          <w:sz w:val="24"/>
        </w:rPr>
      </w:pPr>
      <w:r w:rsidRPr="004F38A7">
        <w:rPr>
          <w:i/>
          <w:sz w:val="24"/>
        </w:rPr>
        <w:t>Направленность коррекционно-развивающей работы с одаренными обучающимися 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дошкольном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уровне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образования: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5"/>
        <w:rPr>
          <w:sz w:val="24"/>
        </w:rPr>
      </w:pPr>
      <w:r w:rsidRPr="004F38A7">
        <w:rPr>
          <w:sz w:val="24"/>
        </w:rPr>
        <w:t>определение вида одаренности, интеллектуальных и личностных особенностей 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прогноз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возможных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проблем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потенциала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37" w:lineRule="auto"/>
        <w:ind w:right="232"/>
        <w:rPr>
          <w:sz w:val="24"/>
        </w:rPr>
      </w:pPr>
      <w:r w:rsidRPr="004F38A7">
        <w:rPr>
          <w:sz w:val="24"/>
        </w:rPr>
        <w:t>вовлечение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7"/>
          <w:sz w:val="24"/>
        </w:rPr>
        <w:t xml:space="preserve"> </w:t>
      </w:r>
      <w:r w:rsidRPr="004F38A7">
        <w:rPr>
          <w:sz w:val="24"/>
        </w:rPr>
        <w:t>ними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сотрудничества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обязательного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условия</w:t>
      </w:r>
      <w:r w:rsidRPr="004F38A7">
        <w:rPr>
          <w:spacing w:val="18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одаренного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ребёнка,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так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 условиях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семенного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/>
        <w:ind w:right="233"/>
        <w:rPr>
          <w:sz w:val="24"/>
        </w:rPr>
      </w:pPr>
      <w:r w:rsidRPr="004F38A7">
        <w:rPr>
          <w:sz w:val="24"/>
        </w:rPr>
        <w:t>создание атмосферы доброжелательности, заботы и уважения по отношению к ребёнку,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обстановки, формирующей у ребёнка чувство собственной значимости, поощряющей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проявление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индивидуальности;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37" w:lineRule="auto"/>
        <w:ind w:right="229"/>
        <w:rPr>
          <w:sz w:val="24"/>
        </w:rPr>
      </w:pPr>
      <w:r w:rsidRPr="004F38A7">
        <w:rPr>
          <w:sz w:val="24"/>
        </w:rPr>
        <w:t>сохранение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ребёнка,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 и творческого потенциала как субъекта отношений с людьми, миром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собой;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5" w:line="293" w:lineRule="exac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коммуникативных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эмоциональной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устойчивости;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27"/>
        <w:rPr>
          <w:sz w:val="24"/>
        </w:rPr>
      </w:pPr>
      <w:r w:rsidRPr="004F38A7">
        <w:rPr>
          <w:sz w:val="24"/>
        </w:rPr>
        <w:t>организация предметно-развивающей, обогащённой образовательной среды в условиях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ДОУ,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благоприятную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одаренности.</w:t>
      </w:r>
    </w:p>
    <w:p w:rsidR="009D1A0F" w:rsidRPr="004F38A7" w:rsidRDefault="009D1A0F">
      <w:pPr>
        <w:pStyle w:val="BodyText"/>
        <w:ind w:left="231" w:right="234"/>
      </w:pPr>
      <w:r w:rsidRPr="004F38A7">
        <w:t>Включение</w:t>
      </w:r>
      <w:r w:rsidRPr="004F38A7">
        <w:rPr>
          <w:spacing w:val="1"/>
        </w:rPr>
        <w:t xml:space="preserve"> </w:t>
      </w:r>
      <w:r w:rsidRPr="004F38A7">
        <w:t>ребёнка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программу</w:t>
      </w:r>
      <w:r w:rsidRPr="004F38A7">
        <w:rPr>
          <w:spacing w:val="1"/>
        </w:rPr>
        <w:t xml:space="preserve"> </w:t>
      </w:r>
      <w:r w:rsidRPr="004F38A7">
        <w:t>КРР,</w:t>
      </w:r>
      <w:r w:rsidRPr="004F38A7">
        <w:rPr>
          <w:spacing w:val="1"/>
        </w:rPr>
        <w:t xml:space="preserve"> </w:t>
      </w:r>
      <w:r w:rsidRPr="004F38A7">
        <w:t>определение</w:t>
      </w:r>
      <w:r w:rsidRPr="004F38A7">
        <w:rPr>
          <w:spacing w:val="1"/>
        </w:rPr>
        <w:t xml:space="preserve"> </w:t>
      </w:r>
      <w:r w:rsidRPr="004F38A7">
        <w:t>индивидуального</w:t>
      </w:r>
      <w:r w:rsidRPr="004F38A7">
        <w:rPr>
          <w:spacing w:val="1"/>
        </w:rPr>
        <w:t xml:space="preserve"> </w:t>
      </w:r>
      <w:r w:rsidRPr="004F38A7">
        <w:t>маршрута</w:t>
      </w:r>
      <w:r w:rsidRPr="004F38A7">
        <w:rPr>
          <w:spacing w:val="1"/>
        </w:rPr>
        <w:t xml:space="preserve"> </w:t>
      </w:r>
      <w:r w:rsidRPr="004F38A7">
        <w:t>психолого-педагогического сопровождения осуществляется на основе заключения ППК по</w:t>
      </w:r>
      <w:r w:rsidRPr="004F38A7">
        <w:rPr>
          <w:spacing w:val="1"/>
        </w:rPr>
        <w:t xml:space="preserve"> </w:t>
      </w:r>
      <w:r w:rsidRPr="004F38A7">
        <w:t>результатам</w:t>
      </w:r>
      <w:r w:rsidRPr="004F38A7">
        <w:rPr>
          <w:spacing w:val="-2"/>
        </w:rPr>
        <w:t xml:space="preserve"> </w:t>
      </w:r>
      <w:r w:rsidRPr="004F38A7">
        <w:t>психологической и педагогической</w:t>
      </w:r>
      <w:r w:rsidRPr="004F38A7">
        <w:rPr>
          <w:spacing w:val="-1"/>
        </w:rPr>
        <w:t xml:space="preserve"> </w:t>
      </w:r>
      <w:r w:rsidRPr="004F38A7">
        <w:t>диагностики.</w:t>
      </w:r>
    </w:p>
    <w:p w:rsidR="009D1A0F" w:rsidRPr="004F38A7" w:rsidRDefault="009D1A0F">
      <w:pPr>
        <w:spacing w:before="1"/>
        <w:ind w:left="231" w:right="229" w:firstLine="707"/>
        <w:jc w:val="both"/>
        <w:rPr>
          <w:i/>
          <w:sz w:val="24"/>
        </w:rPr>
      </w:pPr>
      <w:r w:rsidRPr="004F38A7">
        <w:rPr>
          <w:i/>
          <w:sz w:val="24"/>
        </w:rPr>
        <w:t>Направленность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КРР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билингвальными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обучающимися,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детьми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мигрантов,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испытывающими</w:t>
      </w:r>
      <w:r w:rsidRPr="004F38A7">
        <w:rPr>
          <w:i/>
          <w:spacing w:val="33"/>
          <w:sz w:val="24"/>
        </w:rPr>
        <w:t xml:space="preserve"> </w:t>
      </w:r>
      <w:r w:rsidRPr="004F38A7">
        <w:rPr>
          <w:i/>
          <w:sz w:val="24"/>
        </w:rPr>
        <w:t>трудности</w:t>
      </w:r>
      <w:r w:rsidRPr="004F38A7">
        <w:rPr>
          <w:i/>
          <w:spacing w:val="32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31"/>
          <w:sz w:val="24"/>
        </w:rPr>
        <w:t xml:space="preserve"> </w:t>
      </w:r>
      <w:r w:rsidRPr="004F38A7">
        <w:rPr>
          <w:i/>
          <w:sz w:val="24"/>
        </w:rPr>
        <w:t>пониманием</w:t>
      </w:r>
      <w:r w:rsidRPr="004F38A7">
        <w:rPr>
          <w:i/>
          <w:spacing w:val="34"/>
          <w:sz w:val="24"/>
        </w:rPr>
        <w:t xml:space="preserve"> </w:t>
      </w:r>
      <w:r w:rsidRPr="004F38A7">
        <w:rPr>
          <w:i/>
          <w:sz w:val="24"/>
        </w:rPr>
        <w:t>государственного</w:t>
      </w:r>
      <w:r w:rsidRPr="004F38A7">
        <w:rPr>
          <w:i/>
          <w:spacing w:val="32"/>
          <w:sz w:val="24"/>
        </w:rPr>
        <w:t xml:space="preserve"> </w:t>
      </w:r>
      <w:r w:rsidRPr="004F38A7">
        <w:rPr>
          <w:i/>
          <w:sz w:val="24"/>
        </w:rPr>
        <w:t>языка</w:t>
      </w:r>
      <w:r w:rsidRPr="004F38A7">
        <w:rPr>
          <w:i/>
          <w:spacing w:val="33"/>
          <w:sz w:val="24"/>
        </w:rPr>
        <w:t xml:space="preserve"> </w:t>
      </w:r>
      <w:r w:rsidRPr="004F38A7">
        <w:rPr>
          <w:i/>
          <w:sz w:val="24"/>
        </w:rPr>
        <w:t>Российской</w:t>
      </w:r>
      <w:r w:rsidRPr="004F38A7">
        <w:rPr>
          <w:i/>
          <w:spacing w:val="33"/>
          <w:sz w:val="24"/>
        </w:rPr>
        <w:t xml:space="preserve"> </w:t>
      </w:r>
      <w:r w:rsidRPr="004F38A7">
        <w:rPr>
          <w:i/>
          <w:sz w:val="24"/>
        </w:rPr>
        <w:t>Федерации</w:t>
      </w:r>
      <w:r w:rsidRPr="004F38A7">
        <w:rPr>
          <w:i/>
          <w:spacing w:val="-57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дошкольном уровне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образования: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6"/>
        <w:rPr>
          <w:sz w:val="24"/>
        </w:rPr>
      </w:pPr>
      <w:r w:rsidRPr="004F38A7">
        <w:rPr>
          <w:sz w:val="24"/>
        </w:rPr>
        <w:t>развитие коммуникативных навыков, формирование чувствительности к сверстнику, его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эмоциональному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состоянию,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намерениям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желаниям;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3" w:lineRule="exac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уверенного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успешности;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33"/>
        <w:rPr>
          <w:sz w:val="24"/>
        </w:rPr>
      </w:pPr>
      <w:r w:rsidRPr="004F38A7">
        <w:rPr>
          <w:sz w:val="24"/>
        </w:rPr>
        <w:t>коррекцию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деструктивных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вследствие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попадания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новую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языковую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культурную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среду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(тревога,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неуверенность,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агрессия);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left="939" w:right="234" w:hanging="708"/>
        <w:rPr>
          <w:sz w:val="24"/>
        </w:rPr>
      </w:pPr>
      <w:r w:rsidRPr="004F38A7">
        <w:rPr>
          <w:sz w:val="24"/>
        </w:rPr>
        <w:t>создание атмосферы доброжелательности, заботы и уважения по отношению к ребёнку.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Работу  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 xml:space="preserve">по  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 xml:space="preserve">социализации  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 xml:space="preserve">и  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 xml:space="preserve">языковой  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 xml:space="preserve">адаптации  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 xml:space="preserve">детей  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 xml:space="preserve">иностранных  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граждан,</w:t>
      </w:r>
    </w:p>
    <w:p w:rsidR="009D1A0F" w:rsidRPr="004F38A7" w:rsidRDefault="009D1A0F">
      <w:pPr>
        <w:pStyle w:val="BodyText"/>
        <w:ind w:left="231" w:right="230" w:firstLine="0"/>
      </w:pPr>
      <w:r w:rsidRPr="004F38A7">
        <w:t>обучающихся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организациях,</w:t>
      </w:r>
      <w:r w:rsidRPr="004F38A7">
        <w:rPr>
          <w:spacing w:val="1"/>
        </w:rPr>
        <w:t xml:space="preserve"> </w:t>
      </w:r>
      <w:r w:rsidRPr="004F38A7">
        <w:t>реализующих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Российской Федерации, рекомендуется организовывать с учётом особенностей социальной</w:t>
      </w:r>
      <w:r w:rsidRPr="004F38A7">
        <w:rPr>
          <w:spacing w:val="1"/>
        </w:rPr>
        <w:t xml:space="preserve"> </w:t>
      </w:r>
      <w:r w:rsidRPr="004F38A7">
        <w:t>ситуации</w:t>
      </w:r>
      <w:r w:rsidRPr="004F38A7">
        <w:rPr>
          <w:spacing w:val="-1"/>
        </w:rPr>
        <w:t xml:space="preserve"> </w:t>
      </w:r>
      <w:r w:rsidRPr="004F38A7">
        <w:t>каждого ребёнка</w:t>
      </w:r>
      <w:r w:rsidRPr="004F38A7">
        <w:rPr>
          <w:spacing w:val="-1"/>
        </w:rPr>
        <w:t xml:space="preserve"> </w:t>
      </w:r>
      <w:r w:rsidRPr="004F38A7">
        <w:t>персонально.</w:t>
      </w:r>
    </w:p>
    <w:p w:rsidR="009D1A0F" w:rsidRPr="004F38A7" w:rsidRDefault="009D1A0F">
      <w:pPr>
        <w:pStyle w:val="BodyText"/>
        <w:ind w:left="231" w:right="231"/>
      </w:pPr>
      <w:r w:rsidRPr="004F38A7">
        <w:t>Психолого-педагогическое</w:t>
      </w:r>
      <w:r w:rsidRPr="004F38A7">
        <w:rPr>
          <w:spacing w:val="1"/>
        </w:rPr>
        <w:t xml:space="preserve"> </w:t>
      </w:r>
      <w:r w:rsidRPr="004F38A7">
        <w:t>сопровождение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данной</w:t>
      </w:r>
      <w:r w:rsidRPr="004F38A7">
        <w:rPr>
          <w:spacing w:val="1"/>
        </w:rPr>
        <w:t xml:space="preserve"> </w:t>
      </w:r>
      <w:r w:rsidRPr="004F38A7">
        <w:t>целевой</w:t>
      </w:r>
      <w:r w:rsidRPr="004F38A7">
        <w:rPr>
          <w:spacing w:val="1"/>
        </w:rPr>
        <w:t xml:space="preserve"> </w:t>
      </w:r>
      <w:r w:rsidRPr="004F38A7">
        <w:t>группы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контексте</w:t>
      </w:r>
      <w:r w:rsidRPr="004F38A7">
        <w:rPr>
          <w:spacing w:val="1"/>
        </w:rPr>
        <w:t xml:space="preserve"> </w:t>
      </w:r>
      <w:r w:rsidRPr="004F38A7">
        <w:t>общей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адаптации</w:t>
      </w:r>
      <w:r w:rsidRPr="004F38A7">
        <w:rPr>
          <w:spacing w:val="1"/>
        </w:rPr>
        <w:t xml:space="preserve"> </w:t>
      </w:r>
      <w:r w:rsidRPr="004F38A7">
        <w:t>ребёнка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ДОО.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случаях</w:t>
      </w:r>
      <w:r w:rsidRPr="004F38A7">
        <w:rPr>
          <w:spacing w:val="1"/>
        </w:rPr>
        <w:t xml:space="preserve"> </w:t>
      </w:r>
      <w:r w:rsidRPr="004F38A7">
        <w:t>выраженных</w:t>
      </w:r>
      <w:r w:rsidRPr="004F38A7">
        <w:rPr>
          <w:spacing w:val="60"/>
        </w:rPr>
        <w:t xml:space="preserve"> </w:t>
      </w:r>
      <w:r w:rsidRPr="004F38A7">
        <w:t>проблем социализации, личностного развития и общей дезадаптации ребёнка,</w:t>
      </w:r>
      <w:r w:rsidRPr="004F38A7">
        <w:rPr>
          <w:spacing w:val="1"/>
        </w:rPr>
        <w:t xml:space="preserve"> </w:t>
      </w:r>
      <w:r w:rsidRPr="004F38A7">
        <w:t>его включение в программу КРР может быть осуществлено на основе заключения ПМПК по</w:t>
      </w:r>
      <w:r w:rsidRPr="004F38A7">
        <w:rPr>
          <w:spacing w:val="1"/>
        </w:rPr>
        <w:t xml:space="preserve"> </w:t>
      </w:r>
      <w:r w:rsidRPr="004F38A7">
        <w:t>результатам</w:t>
      </w:r>
      <w:r w:rsidRPr="004F38A7">
        <w:rPr>
          <w:spacing w:val="1"/>
        </w:rPr>
        <w:t xml:space="preserve"> </w:t>
      </w:r>
      <w:r w:rsidRPr="004F38A7">
        <w:t>психологической</w:t>
      </w:r>
      <w:r w:rsidRPr="004F38A7">
        <w:rPr>
          <w:spacing w:val="1"/>
        </w:rPr>
        <w:t xml:space="preserve"> </w:t>
      </w:r>
      <w:r w:rsidRPr="004F38A7">
        <w:t>диагностики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запросу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-1"/>
        </w:rPr>
        <w:t xml:space="preserve"> </w:t>
      </w:r>
      <w:r w:rsidRPr="004F38A7">
        <w:t>ребёнка.</w:t>
      </w:r>
    </w:p>
    <w:p w:rsidR="009D1A0F" w:rsidRPr="004F38A7" w:rsidRDefault="009D1A0F">
      <w:pPr>
        <w:pStyle w:val="BodyText"/>
        <w:ind w:left="231" w:right="232"/>
      </w:pPr>
      <w:r w:rsidRPr="004F38A7">
        <w:t>К целевой группе обучающихся «группы риска» могут быть отнесены дети, имеющие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37"/>
        </w:rPr>
        <w:t xml:space="preserve"> </w:t>
      </w:r>
      <w:r w:rsidRPr="004F38A7">
        <w:t>с</w:t>
      </w:r>
      <w:r w:rsidRPr="004F38A7">
        <w:rPr>
          <w:spacing w:val="36"/>
        </w:rPr>
        <w:t xml:space="preserve"> </w:t>
      </w:r>
      <w:r w:rsidRPr="004F38A7">
        <w:t>психологическим</w:t>
      </w:r>
      <w:r w:rsidRPr="004F38A7">
        <w:rPr>
          <w:spacing w:val="36"/>
        </w:rPr>
        <w:t xml:space="preserve"> </w:t>
      </w:r>
      <w:r w:rsidRPr="004F38A7">
        <w:t>здоровьем;</w:t>
      </w:r>
      <w:r w:rsidRPr="004F38A7">
        <w:rPr>
          <w:spacing w:val="38"/>
        </w:rPr>
        <w:t xml:space="preserve"> </w:t>
      </w:r>
      <w:r w:rsidRPr="004F38A7">
        <w:t>эмоциональные</w:t>
      </w:r>
      <w:r w:rsidRPr="004F38A7">
        <w:rPr>
          <w:spacing w:val="36"/>
        </w:rPr>
        <w:t xml:space="preserve"> </w:t>
      </w:r>
      <w:r w:rsidRPr="004F38A7">
        <w:t>проблемы</w:t>
      </w:r>
      <w:r w:rsidRPr="004F38A7">
        <w:rPr>
          <w:spacing w:val="37"/>
        </w:rPr>
        <w:t xml:space="preserve"> </w:t>
      </w:r>
      <w:r w:rsidRPr="004F38A7">
        <w:t>(повышенная</w:t>
      </w:r>
    </w:p>
    <w:p w:rsidR="009D1A0F" w:rsidRPr="004F38A7" w:rsidRDefault="009D1A0F">
      <w:pPr>
        <w:pStyle w:val="BodyText"/>
        <w:spacing w:before="68"/>
        <w:ind w:left="231" w:right="228" w:firstLine="0"/>
      </w:pPr>
      <w:r w:rsidRPr="004F38A7">
        <w:t>возбудимость,</w:t>
      </w:r>
      <w:r w:rsidRPr="004F38A7">
        <w:rPr>
          <w:spacing w:val="1"/>
        </w:rPr>
        <w:t xml:space="preserve"> </w:t>
      </w:r>
      <w:r w:rsidRPr="004F38A7">
        <w:t>апатия,</w:t>
      </w:r>
      <w:r w:rsidRPr="004F38A7">
        <w:rPr>
          <w:spacing w:val="1"/>
        </w:rPr>
        <w:t xml:space="preserve"> </w:t>
      </w:r>
      <w:r w:rsidRPr="004F38A7">
        <w:t>раздражительность,</w:t>
      </w:r>
      <w:r w:rsidRPr="004F38A7">
        <w:rPr>
          <w:spacing w:val="1"/>
        </w:rPr>
        <w:t xml:space="preserve"> </w:t>
      </w:r>
      <w:r w:rsidRPr="004F38A7">
        <w:t>тревога,</w:t>
      </w:r>
      <w:r w:rsidRPr="004F38A7">
        <w:rPr>
          <w:spacing w:val="1"/>
        </w:rPr>
        <w:t xml:space="preserve"> </w:t>
      </w:r>
      <w:r w:rsidRPr="004F38A7">
        <w:t>появление</w:t>
      </w:r>
      <w:r w:rsidRPr="004F38A7">
        <w:rPr>
          <w:spacing w:val="1"/>
        </w:rPr>
        <w:t xml:space="preserve"> </w:t>
      </w:r>
      <w:r w:rsidRPr="004F38A7">
        <w:t>фобий);</w:t>
      </w:r>
      <w:r w:rsidRPr="004F38A7">
        <w:rPr>
          <w:spacing w:val="1"/>
        </w:rPr>
        <w:t xml:space="preserve"> </w:t>
      </w:r>
      <w:r w:rsidRPr="004F38A7">
        <w:t>поведенческие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1"/>
        </w:rPr>
        <w:t xml:space="preserve"> </w:t>
      </w:r>
      <w:r w:rsidRPr="004F38A7">
        <w:t>(грубость,</w:t>
      </w:r>
      <w:r w:rsidRPr="004F38A7">
        <w:rPr>
          <w:spacing w:val="1"/>
        </w:rPr>
        <w:t xml:space="preserve"> </w:t>
      </w:r>
      <w:r w:rsidRPr="004F38A7">
        <w:t>агрессия,</w:t>
      </w:r>
      <w:r w:rsidRPr="004F38A7">
        <w:rPr>
          <w:spacing w:val="1"/>
        </w:rPr>
        <w:t xml:space="preserve"> </w:t>
      </w:r>
      <w:r w:rsidRPr="004F38A7">
        <w:t>обман);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1"/>
        </w:rPr>
        <w:t xml:space="preserve"> </w:t>
      </w:r>
      <w:r w:rsidRPr="004F38A7">
        <w:t>неврологического</w:t>
      </w:r>
      <w:r w:rsidRPr="004F38A7">
        <w:rPr>
          <w:spacing w:val="1"/>
        </w:rPr>
        <w:t xml:space="preserve"> </w:t>
      </w:r>
      <w:r w:rsidRPr="004F38A7">
        <w:t>характера</w:t>
      </w:r>
      <w:r w:rsidRPr="004F38A7">
        <w:rPr>
          <w:spacing w:val="1"/>
        </w:rPr>
        <w:t xml:space="preserve"> </w:t>
      </w:r>
      <w:r w:rsidRPr="004F38A7">
        <w:t>(потеря</w:t>
      </w:r>
      <w:r w:rsidRPr="004F38A7">
        <w:rPr>
          <w:spacing w:val="-57"/>
        </w:rPr>
        <w:t xml:space="preserve"> </w:t>
      </w:r>
      <w:r w:rsidRPr="004F38A7">
        <w:t>аппетита); проблемы общения (стеснительность, замкнутость, излишняя чувствительность,</w:t>
      </w:r>
      <w:r w:rsidRPr="004F38A7">
        <w:rPr>
          <w:spacing w:val="1"/>
        </w:rPr>
        <w:t xml:space="preserve"> </w:t>
      </w:r>
      <w:r w:rsidRPr="004F38A7">
        <w:t>выраженная нереализованная потребность в лидерстве); проблемы регуляторного характера</w:t>
      </w:r>
      <w:r w:rsidRPr="004F38A7">
        <w:rPr>
          <w:spacing w:val="1"/>
        </w:rPr>
        <w:t xml:space="preserve"> </w:t>
      </w:r>
      <w:r w:rsidRPr="004F38A7">
        <w:t>(расстройство</w:t>
      </w:r>
      <w:r w:rsidRPr="004F38A7">
        <w:rPr>
          <w:spacing w:val="1"/>
        </w:rPr>
        <w:t xml:space="preserve"> </w:t>
      </w:r>
      <w:r w:rsidRPr="004F38A7">
        <w:t>сна,</w:t>
      </w:r>
      <w:r w:rsidRPr="004F38A7">
        <w:rPr>
          <w:spacing w:val="1"/>
        </w:rPr>
        <w:t xml:space="preserve"> </w:t>
      </w:r>
      <w:r w:rsidRPr="004F38A7">
        <w:t>быстрая</w:t>
      </w:r>
      <w:r w:rsidRPr="004F38A7">
        <w:rPr>
          <w:spacing w:val="1"/>
        </w:rPr>
        <w:t xml:space="preserve"> </w:t>
      </w:r>
      <w:r w:rsidRPr="004F38A7">
        <w:t>утомляемость,</w:t>
      </w:r>
      <w:r w:rsidRPr="004F38A7">
        <w:rPr>
          <w:spacing w:val="1"/>
        </w:rPr>
        <w:t xml:space="preserve"> </w:t>
      </w:r>
      <w:r w:rsidRPr="004F38A7">
        <w:t>навязчивые</w:t>
      </w:r>
      <w:r w:rsidRPr="004F38A7">
        <w:rPr>
          <w:spacing w:val="1"/>
        </w:rPr>
        <w:t xml:space="preserve"> </w:t>
      </w:r>
      <w:r w:rsidRPr="004F38A7">
        <w:t>движения,</w:t>
      </w:r>
      <w:r w:rsidRPr="004F38A7">
        <w:rPr>
          <w:spacing w:val="1"/>
        </w:rPr>
        <w:t xml:space="preserve"> </w:t>
      </w:r>
      <w:r w:rsidRPr="004F38A7">
        <w:t>двигательная</w:t>
      </w:r>
      <w:r w:rsidRPr="004F38A7">
        <w:rPr>
          <w:spacing w:val="1"/>
        </w:rPr>
        <w:t xml:space="preserve"> </w:t>
      </w:r>
      <w:r w:rsidRPr="004F38A7">
        <w:t>расторможенность,</w:t>
      </w:r>
      <w:r w:rsidRPr="004F38A7">
        <w:rPr>
          <w:spacing w:val="-1"/>
        </w:rPr>
        <w:t xml:space="preserve"> </w:t>
      </w:r>
      <w:r w:rsidRPr="004F38A7">
        <w:t>снижение</w:t>
      </w:r>
      <w:r w:rsidRPr="004F38A7">
        <w:rPr>
          <w:spacing w:val="-1"/>
        </w:rPr>
        <w:t xml:space="preserve"> </w:t>
      </w:r>
      <w:r w:rsidRPr="004F38A7">
        <w:t>произвольности</w:t>
      </w:r>
      <w:r w:rsidRPr="004F38A7">
        <w:rPr>
          <w:spacing w:val="-2"/>
        </w:rPr>
        <w:t xml:space="preserve"> </w:t>
      </w:r>
      <w:r w:rsidRPr="004F38A7">
        <w:t>внимания).</w:t>
      </w:r>
    </w:p>
    <w:p w:rsidR="009D1A0F" w:rsidRPr="004F38A7" w:rsidRDefault="009D1A0F">
      <w:pPr>
        <w:ind w:left="231" w:right="233" w:firstLine="707"/>
        <w:jc w:val="both"/>
        <w:rPr>
          <w:i/>
          <w:sz w:val="24"/>
        </w:rPr>
      </w:pPr>
      <w:r w:rsidRPr="004F38A7">
        <w:rPr>
          <w:i/>
          <w:sz w:val="24"/>
        </w:rPr>
        <w:t>Направленность КРР с обучающимися, имеющими девиации развития и поведения на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дошкольном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уровне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образования: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24"/>
        <w:jc w:val="left"/>
        <w:rPr>
          <w:sz w:val="24"/>
        </w:rPr>
      </w:pPr>
      <w:r w:rsidRPr="004F38A7">
        <w:rPr>
          <w:sz w:val="24"/>
        </w:rPr>
        <w:t>коррекция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(развитие)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социально-коммуникативной,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личностной,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сферы;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помощь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поведенческих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проблем;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адекватных,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социально-приемлемых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развитие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рефлексивных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способностей;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2" w:lineRule="exact"/>
        <w:jc w:val="left"/>
        <w:rPr>
          <w:sz w:val="24"/>
        </w:rPr>
      </w:pPr>
      <w:r w:rsidRPr="004F38A7">
        <w:rPr>
          <w:sz w:val="24"/>
        </w:rPr>
        <w:t>совершенствование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саморегуляции.</w:t>
      </w:r>
    </w:p>
    <w:p w:rsidR="009D1A0F" w:rsidRPr="004F38A7" w:rsidRDefault="009D1A0F">
      <w:pPr>
        <w:pStyle w:val="BodyText"/>
        <w:ind w:left="231" w:right="225"/>
      </w:pPr>
      <w:r w:rsidRPr="004F38A7">
        <w:t>Включение</w:t>
      </w:r>
      <w:r w:rsidRPr="004F38A7">
        <w:rPr>
          <w:spacing w:val="1"/>
        </w:rPr>
        <w:t xml:space="preserve"> </w:t>
      </w:r>
      <w:r w:rsidRPr="004F38A7">
        <w:t>ребёнка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«группы</w:t>
      </w:r>
      <w:r w:rsidRPr="004F38A7">
        <w:rPr>
          <w:spacing w:val="1"/>
        </w:rPr>
        <w:t xml:space="preserve"> </w:t>
      </w:r>
      <w:r w:rsidRPr="004F38A7">
        <w:t>риска»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программу</w:t>
      </w:r>
      <w:r w:rsidRPr="004F38A7">
        <w:rPr>
          <w:spacing w:val="1"/>
        </w:rPr>
        <w:t xml:space="preserve"> </w:t>
      </w:r>
      <w:r w:rsidRPr="004F38A7">
        <w:t>КРР,</w:t>
      </w:r>
      <w:r w:rsidRPr="004F38A7">
        <w:rPr>
          <w:spacing w:val="1"/>
        </w:rPr>
        <w:t xml:space="preserve"> </w:t>
      </w:r>
      <w:r w:rsidRPr="004F38A7">
        <w:t>определение</w:t>
      </w:r>
      <w:r w:rsidRPr="004F38A7">
        <w:rPr>
          <w:spacing w:val="1"/>
        </w:rPr>
        <w:t xml:space="preserve"> </w:t>
      </w:r>
      <w:r w:rsidRPr="004F38A7">
        <w:t>индивидуального</w:t>
      </w:r>
      <w:r w:rsidRPr="004F38A7">
        <w:rPr>
          <w:spacing w:val="1"/>
        </w:rPr>
        <w:t xml:space="preserve"> </w:t>
      </w:r>
      <w:r w:rsidRPr="004F38A7">
        <w:t>маршрута</w:t>
      </w:r>
      <w:r w:rsidRPr="004F38A7">
        <w:rPr>
          <w:spacing w:val="1"/>
        </w:rPr>
        <w:t xml:space="preserve"> </w:t>
      </w:r>
      <w:r w:rsidRPr="004F38A7">
        <w:t>психолого-педагогического</w:t>
      </w:r>
      <w:r w:rsidRPr="004F38A7">
        <w:rPr>
          <w:spacing w:val="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 заключения ППк по результатам психологической диагностики или по обоснованному</w:t>
      </w:r>
      <w:r w:rsidRPr="004F38A7">
        <w:rPr>
          <w:spacing w:val="-57"/>
        </w:rPr>
        <w:t xml:space="preserve"> </w:t>
      </w:r>
      <w:r w:rsidRPr="004F38A7">
        <w:t>запросу</w:t>
      </w:r>
      <w:r w:rsidRPr="004F38A7">
        <w:rPr>
          <w:spacing w:val="-6"/>
        </w:rPr>
        <w:t xml:space="preserve"> </w:t>
      </w:r>
      <w:r w:rsidRPr="004F38A7">
        <w:t>педагога</w:t>
      </w:r>
      <w:r w:rsidRPr="004F38A7">
        <w:rPr>
          <w:spacing w:val="-1"/>
        </w:rPr>
        <w:t xml:space="preserve"> </w:t>
      </w:r>
      <w:r w:rsidRPr="004F38A7">
        <w:t>и (или)</w:t>
      </w:r>
      <w:r w:rsidRPr="004F38A7">
        <w:rPr>
          <w:spacing w:val="-1"/>
        </w:rPr>
        <w:t xml:space="preserve"> </w:t>
      </w:r>
      <w:r w:rsidRPr="004F38A7">
        <w:t>родителей (законных</w:t>
      </w:r>
      <w:r w:rsidRPr="004F38A7">
        <w:rPr>
          <w:spacing w:val="-1"/>
        </w:rPr>
        <w:t xml:space="preserve"> </w:t>
      </w:r>
      <w:r w:rsidRPr="004F38A7">
        <w:t>представителей).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2"/>
        <w:ind w:left="939"/>
      </w:pPr>
      <w:r w:rsidRPr="004F38A7">
        <w:t>Проведение</w:t>
      </w:r>
      <w:r w:rsidRPr="004F38A7">
        <w:rPr>
          <w:spacing w:val="-4"/>
        </w:rPr>
        <w:t xml:space="preserve"> </w:t>
      </w:r>
      <w:r w:rsidRPr="004F38A7">
        <w:t>групповых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индивидуальных</w:t>
      </w:r>
      <w:r w:rsidRPr="004F38A7">
        <w:rPr>
          <w:spacing w:val="-3"/>
        </w:rPr>
        <w:t xml:space="preserve"> </w:t>
      </w:r>
      <w:r w:rsidRPr="004F38A7">
        <w:t>коррекционных</w:t>
      </w:r>
      <w:r w:rsidRPr="004F38A7">
        <w:rPr>
          <w:spacing w:val="-2"/>
        </w:rPr>
        <w:t xml:space="preserve"> </w:t>
      </w:r>
      <w:r w:rsidRPr="004F38A7">
        <w:t>занятий</w:t>
      </w:r>
      <w:r w:rsidRPr="004F38A7">
        <w:rPr>
          <w:spacing w:val="-3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ДОО</w:t>
      </w:r>
    </w:p>
    <w:p w:rsidR="009D1A0F" w:rsidRPr="004F38A7" w:rsidRDefault="009D1A0F">
      <w:pPr>
        <w:pStyle w:val="BodyText"/>
        <w:ind w:left="231" w:right="227"/>
      </w:pPr>
      <w:r w:rsidRPr="004F38A7">
        <w:t>Реализация системы коррекционно-развивающей работы в ДОО с детьми, имеющими</w:t>
      </w:r>
      <w:r w:rsidRPr="004F38A7">
        <w:rPr>
          <w:spacing w:val="1"/>
        </w:rPr>
        <w:t xml:space="preserve"> </w:t>
      </w:r>
      <w:r w:rsidRPr="004F38A7">
        <w:t>ТНР, ЗПР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АОП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основании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адаптированной</w:t>
      </w:r>
      <w:r w:rsidRPr="004F38A7">
        <w:rPr>
          <w:spacing w:val="1"/>
        </w:rPr>
        <w:t xml:space="preserve"> </w:t>
      </w:r>
      <w:r w:rsidRPr="004F38A7">
        <w:t>образовательной программы дошкольного образования для обучающихся с ограниченными</w:t>
      </w:r>
      <w:r w:rsidRPr="004F38A7">
        <w:rPr>
          <w:spacing w:val="1"/>
        </w:rPr>
        <w:t xml:space="preserve"> </w:t>
      </w:r>
      <w:r w:rsidRPr="004F38A7">
        <w:t>возможностями</w:t>
      </w:r>
      <w:r w:rsidRPr="004F38A7">
        <w:rPr>
          <w:spacing w:val="1"/>
        </w:rPr>
        <w:t xml:space="preserve"> </w:t>
      </w:r>
      <w:r w:rsidRPr="004F38A7">
        <w:t>здоровья,</w:t>
      </w:r>
      <w:r w:rsidRPr="004F38A7">
        <w:rPr>
          <w:spacing w:val="1"/>
        </w:rPr>
        <w:t xml:space="preserve"> </w:t>
      </w:r>
      <w:r w:rsidRPr="004F38A7">
        <w:t>утверждённой</w:t>
      </w:r>
      <w:r w:rsidRPr="004F38A7">
        <w:rPr>
          <w:spacing w:val="1"/>
        </w:rPr>
        <w:t xml:space="preserve"> </w:t>
      </w:r>
      <w:r w:rsidRPr="004F38A7">
        <w:t>Приказом</w:t>
      </w:r>
      <w:r w:rsidRPr="004F38A7">
        <w:rPr>
          <w:spacing w:val="1"/>
        </w:rPr>
        <w:t xml:space="preserve"> </w:t>
      </w:r>
      <w:r w:rsidRPr="004F38A7">
        <w:t>Министерства</w:t>
      </w:r>
      <w:r w:rsidRPr="004F38A7">
        <w:rPr>
          <w:spacing w:val="1"/>
        </w:rPr>
        <w:t xml:space="preserve"> </w:t>
      </w:r>
      <w:r w:rsidRPr="004F38A7">
        <w:t>просвещения</w:t>
      </w:r>
      <w:r w:rsidRPr="004F38A7">
        <w:rPr>
          <w:spacing w:val="1"/>
        </w:rPr>
        <w:t xml:space="preserve"> </w:t>
      </w:r>
      <w:r w:rsidRPr="004F38A7">
        <w:t>России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24.11.2022 №</w:t>
      </w:r>
      <w:r w:rsidRPr="004F38A7">
        <w:rPr>
          <w:spacing w:val="-1"/>
        </w:rPr>
        <w:t xml:space="preserve"> </w:t>
      </w:r>
      <w:r w:rsidRPr="004F38A7">
        <w:t>1022.</w:t>
      </w:r>
    </w:p>
    <w:p w:rsidR="009D1A0F" w:rsidRPr="004F38A7" w:rsidRDefault="009D1A0F">
      <w:pPr>
        <w:pStyle w:val="BodyText"/>
        <w:ind w:left="231" w:right="228"/>
      </w:pPr>
      <w:r w:rsidRPr="004F38A7">
        <w:t>В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 xml:space="preserve"> функционирует логопедический пункт на</w:t>
      </w:r>
      <w:r w:rsidRPr="004F38A7">
        <w:rPr>
          <w:spacing w:val="1"/>
        </w:rPr>
        <w:t xml:space="preserve"> </w:t>
      </w:r>
      <w:r w:rsidRPr="004F38A7">
        <w:t>базе</w:t>
      </w:r>
      <w:r w:rsidRPr="004F38A7">
        <w:rPr>
          <w:spacing w:val="-2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оказывается</w:t>
      </w:r>
      <w:r w:rsidRPr="004F38A7">
        <w:rPr>
          <w:spacing w:val="-1"/>
        </w:rPr>
        <w:t xml:space="preserve"> </w:t>
      </w:r>
      <w:r w:rsidRPr="004F38A7">
        <w:t>коррекционная помощь детям.</w:t>
      </w:r>
    </w:p>
    <w:p w:rsidR="009D1A0F" w:rsidRPr="004F38A7" w:rsidRDefault="009D1A0F">
      <w:pPr>
        <w:pStyle w:val="BodyText"/>
        <w:ind w:left="231" w:right="224"/>
      </w:pPr>
      <w:r w:rsidRPr="004F38A7">
        <w:t>В основе коррекционно-развивающей работы в ДОО лежит принцип комплексности,</w:t>
      </w:r>
      <w:r w:rsidRPr="004F38A7">
        <w:rPr>
          <w:spacing w:val="1"/>
        </w:rPr>
        <w:t xml:space="preserve"> </w:t>
      </w:r>
      <w:r w:rsidRPr="004F38A7">
        <w:t>который</w:t>
      </w:r>
      <w:r w:rsidRPr="004F38A7">
        <w:rPr>
          <w:spacing w:val="1"/>
        </w:rPr>
        <w:t xml:space="preserve"> </w:t>
      </w:r>
      <w:r w:rsidRPr="004F38A7">
        <w:t>представляет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всех</w:t>
      </w:r>
      <w:r w:rsidRPr="004F38A7">
        <w:rPr>
          <w:spacing w:val="1"/>
        </w:rPr>
        <w:t xml:space="preserve"> </w:t>
      </w:r>
      <w:r w:rsidRPr="004F38A7">
        <w:t>специалистов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60"/>
        </w:rPr>
        <w:t xml:space="preserve"> </w:t>
      </w:r>
      <w:r w:rsidRPr="004F38A7">
        <w:t>диагностической</w:t>
      </w:r>
      <w:r w:rsidRPr="004F38A7">
        <w:rPr>
          <w:spacing w:val="1"/>
        </w:rPr>
        <w:t xml:space="preserve"> </w:t>
      </w:r>
      <w:r w:rsidRPr="004F38A7">
        <w:t>работе,</w:t>
      </w:r>
      <w:r w:rsidRPr="004F38A7">
        <w:rPr>
          <w:spacing w:val="-1"/>
        </w:rPr>
        <w:t xml:space="preserve"> </w:t>
      </w:r>
      <w:r w:rsidRPr="004F38A7">
        <w:t>так 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реализации</w:t>
      </w:r>
      <w:r w:rsidRPr="004F38A7">
        <w:rPr>
          <w:spacing w:val="-3"/>
        </w:rPr>
        <w:t xml:space="preserve"> </w:t>
      </w:r>
      <w:r w:rsidRPr="004F38A7">
        <w:t>коррекционного процесса.</w:t>
      </w:r>
    </w:p>
    <w:p w:rsidR="009D1A0F" w:rsidRPr="004F38A7" w:rsidRDefault="009D1A0F">
      <w:pPr>
        <w:pStyle w:val="BodyText"/>
        <w:ind w:left="231" w:right="229"/>
      </w:pPr>
      <w:r w:rsidRPr="004F38A7">
        <w:t>Цели коррекционно-логопедической работы: создание условий для успешного развития</w:t>
      </w:r>
      <w:r w:rsidRPr="004F38A7">
        <w:rPr>
          <w:spacing w:val="-57"/>
        </w:rPr>
        <w:t xml:space="preserve"> </w:t>
      </w:r>
      <w:r w:rsidRPr="004F38A7">
        <w:t>каждого ребенка независимо от уровня его способностей и жизненного опыта, преодоление</w:t>
      </w:r>
      <w:r w:rsidRPr="004F38A7">
        <w:rPr>
          <w:spacing w:val="1"/>
        </w:rPr>
        <w:t xml:space="preserve"> </w:t>
      </w:r>
      <w:r w:rsidRPr="004F38A7">
        <w:t>отклонений в речевом развитии детей: сформировать полноценную фонетическую систему</w:t>
      </w:r>
      <w:r w:rsidRPr="004F38A7">
        <w:rPr>
          <w:spacing w:val="1"/>
        </w:rPr>
        <w:t xml:space="preserve"> </w:t>
      </w:r>
      <w:r w:rsidRPr="004F38A7">
        <w:t>языка, развить фонематическое восприятие и навыки первоначального звукового анализа и</w:t>
      </w:r>
      <w:r w:rsidRPr="004F38A7">
        <w:rPr>
          <w:spacing w:val="1"/>
        </w:rPr>
        <w:t xml:space="preserve"> </w:t>
      </w:r>
      <w:r w:rsidRPr="004F38A7">
        <w:t>синтеза, автоматизировать слухопроизносительные умения и навыки в различных ситуациях,</w:t>
      </w:r>
      <w:r w:rsidRPr="004F38A7">
        <w:rPr>
          <w:spacing w:val="1"/>
        </w:rPr>
        <w:t xml:space="preserve"> </w:t>
      </w:r>
      <w:r w:rsidRPr="004F38A7">
        <w:t>развивать</w:t>
      </w:r>
      <w:r w:rsidRPr="004F38A7">
        <w:rPr>
          <w:spacing w:val="-1"/>
        </w:rPr>
        <w:t xml:space="preserve"> </w:t>
      </w:r>
      <w:r w:rsidRPr="004F38A7">
        <w:t>связную речь.</w:t>
      </w:r>
    </w:p>
    <w:p w:rsidR="009D1A0F" w:rsidRPr="004F38A7" w:rsidRDefault="009D1A0F">
      <w:pPr>
        <w:pStyle w:val="BodyText"/>
        <w:ind w:left="939" w:firstLine="0"/>
      </w:pPr>
      <w:r w:rsidRPr="004F38A7">
        <w:t>Задачами</w:t>
      </w:r>
      <w:r w:rsidRPr="004F38A7">
        <w:rPr>
          <w:spacing w:val="-3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3" w:line="237" w:lineRule="auto"/>
        <w:ind w:right="235"/>
        <w:rPr>
          <w:sz w:val="24"/>
        </w:rPr>
      </w:pPr>
      <w:r w:rsidRPr="004F38A7">
        <w:rPr>
          <w:sz w:val="24"/>
        </w:rPr>
        <w:t>раннее выявление и своевременное предупреждение речевых нарушений, актуальных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резервных возможностей ребенка;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93" w:lineRule="exact"/>
        <w:rPr>
          <w:sz w:val="24"/>
        </w:rPr>
      </w:pPr>
      <w:r w:rsidRPr="004F38A7">
        <w:rPr>
          <w:sz w:val="24"/>
        </w:rPr>
        <w:t>преодоление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недостатков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речевом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ind w:right="237"/>
        <w:jc w:val="left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артикуляционных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звукопроизношения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2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слухового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восприятия;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1" w:line="293" w:lineRule="exact"/>
        <w:jc w:val="left"/>
        <w:rPr>
          <w:sz w:val="24"/>
        </w:rPr>
      </w:pPr>
      <w:r w:rsidRPr="004F38A7">
        <w:rPr>
          <w:sz w:val="24"/>
        </w:rPr>
        <w:t>подготовка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обучению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грамоте,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овладение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элементами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грамоты;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навыков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учебной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line="293" w:lineRule="exact"/>
        <w:jc w:val="left"/>
        <w:rPr>
          <w:sz w:val="24"/>
        </w:rPr>
      </w:pPr>
      <w:r w:rsidRPr="004F38A7">
        <w:rPr>
          <w:sz w:val="24"/>
        </w:rPr>
        <w:t>преодоление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затруднений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освоении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Программы;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 w:line="237" w:lineRule="auto"/>
        <w:ind w:right="236"/>
        <w:jc w:val="left"/>
        <w:rPr>
          <w:sz w:val="24"/>
        </w:rPr>
      </w:pPr>
      <w:r w:rsidRPr="004F38A7">
        <w:rPr>
          <w:sz w:val="24"/>
        </w:rPr>
        <w:t>осуществление</w:t>
      </w:r>
      <w:r w:rsidRPr="004F38A7">
        <w:rPr>
          <w:spacing w:val="34"/>
          <w:sz w:val="24"/>
        </w:rPr>
        <w:t xml:space="preserve"> </w:t>
      </w:r>
      <w:r w:rsidRPr="004F38A7">
        <w:rPr>
          <w:sz w:val="24"/>
        </w:rPr>
        <w:t>преемственности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работе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37"/>
          <w:sz w:val="24"/>
        </w:rPr>
        <w:t xml:space="preserve"> </w:t>
      </w:r>
      <w:r w:rsidRPr="004F38A7">
        <w:rPr>
          <w:sz w:val="24"/>
        </w:rPr>
        <w:t>воспитанников,</w:t>
      </w:r>
      <w:r w:rsidRPr="004F38A7">
        <w:rPr>
          <w:spacing w:val="35"/>
          <w:sz w:val="24"/>
        </w:rPr>
        <w:t xml:space="preserve"> </w:t>
      </w:r>
      <w:r w:rsidRPr="004F38A7">
        <w:rPr>
          <w:sz w:val="24"/>
        </w:rPr>
        <w:t>сотрудниками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специалистами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поликлиники, медицинских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учреждений.</w:t>
      </w:r>
    </w:p>
    <w:p w:rsidR="009D1A0F" w:rsidRPr="004F38A7" w:rsidRDefault="009D1A0F">
      <w:pPr>
        <w:pStyle w:val="BodyText"/>
        <w:ind w:left="231" w:right="224"/>
      </w:pPr>
      <w:r w:rsidRPr="004F38A7">
        <w:rPr>
          <w:i/>
        </w:rPr>
        <w:t>Индивидуально-групповая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коррекционная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работа</w:t>
      </w:r>
      <w:r w:rsidRPr="004F38A7">
        <w:rPr>
          <w:i/>
          <w:spacing w:val="1"/>
        </w:rPr>
        <w:t xml:space="preserve"> </w:t>
      </w:r>
      <w:r w:rsidRPr="004F38A7">
        <w:t>направлена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коррекцию</w:t>
      </w:r>
      <w:r w:rsidRPr="004F38A7">
        <w:rPr>
          <w:spacing w:val="1"/>
        </w:rPr>
        <w:t xml:space="preserve"> </w:t>
      </w:r>
      <w:r w:rsidRPr="004F38A7">
        <w:t>индивидуальных недостатков развития воспитанников. Коррекционные занятия имеют как</w:t>
      </w:r>
      <w:r w:rsidRPr="004F38A7">
        <w:rPr>
          <w:spacing w:val="1"/>
        </w:rPr>
        <w:t xml:space="preserve"> </w:t>
      </w:r>
      <w:r w:rsidRPr="004F38A7">
        <w:t>общеразвивающие</w:t>
      </w:r>
      <w:r w:rsidRPr="004F38A7">
        <w:rPr>
          <w:spacing w:val="1"/>
        </w:rPr>
        <w:t xml:space="preserve"> </w:t>
      </w:r>
      <w:r w:rsidRPr="004F38A7">
        <w:t>цели,</w:t>
      </w:r>
      <w:r w:rsidRPr="004F38A7">
        <w:rPr>
          <w:spacing w:val="1"/>
        </w:rPr>
        <w:t xml:space="preserve"> </w:t>
      </w:r>
      <w:r w:rsidRPr="004F38A7">
        <w:t>например,</w:t>
      </w:r>
      <w:r w:rsidRPr="004F38A7">
        <w:rPr>
          <w:spacing w:val="1"/>
        </w:rPr>
        <w:t xml:space="preserve"> </w:t>
      </w:r>
      <w:r w:rsidRPr="004F38A7">
        <w:t>повышение</w:t>
      </w:r>
      <w:r w:rsidRPr="004F38A7">
        <w:rPr>
          <w:spacing w:val="1"/>
        </w:rPr>
        <w:t xml:space="preserve"> </w:t>
      </w:r>
      <w:r w:rsidRPr="004F38A7">
        <w:t>уровня</w:t>
      </w:r>
      <w:r w:rsidRPr="004F38A7">
        <w:rPr>
          <w:spacing w:val="1"/>
        </w:rPr>
        <w:t xml:space="preserve"> </w:t>
      </w:r>
      <w:r w:rsidRPr="004F38A7">
        <w:t>общего,</w:t>
      </w:r>
      <w:r w:rsidRPr="004F38A7">
        <w:rPr>
          <w:spacing w:val="61"/>
        </w:rPr>
        <w:t xml:space="preserve"> </w:t>
      </w:r>
      <w:r w:rsidRPr="004F38A7">
        <w:t>сенсорного,</w:t>
      </w:r>
      <w:r w:rsidRPr="004F38A7">
        <w:rPr>
          <w:spacing w:val="1"/>
        </w:rPr>
        <w:t xml:space="preserve"> </w:t>
      </w:r>
      <w:r w:rsidRPr="004F38A7">
        <w:t>интеллектуального</w:t>
      </w:r>
      <w:r w:rsidRPr="004F38A7">
        <w:rPr>
          <w:spacing w:val="1"/>
        </w:rPr>
        <w:t xml:space="preserve"> </w:t>
      </w:r>
      <w:r w:rsidRPr="004F38A7">
        <w:t>развития, памяти,</w:t>
      </w:r>
      <w:r w:rsidRPr="004F38A7">
        <w:rPr>
          <w:spacing w:val="1"/>
        </w:rPr>
        <w:t xml:space="preserve"> </w:t>
      </w:r>
      <w:r w:rsidRPr="004F38A7">
        <w:t>внимания,</w:t>
      </w:r>
      <w:r w:rsidRPr="004F38A7">
        <w:rPr>
          <w:spacing w:val="1"/>
        </w:rPr>
        <w:t xml:space="preserve"> </w:t>
      </w:r>
      <w:r w:rsidRPr="004F38A7">
        <w:t>коррекция зрительно-моторных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оптико-</w:t>
      </w:r>
      <w:r w:rsidRPr="004F38A7">
        <w:rPr>
          <w:spacing w:val="1"/>
        </w:rPr>
        <w:t xml:space="preserve"> </w:t>
      </w:r>
      <w:r w:rsidRPr="004F38A7">
        <w:t>пространственных нарушений, общей и мелкой моторики; так и предметную направленность,</w:t>
      </w:r>
      <w:r w:rsidRPr="004F38A7">
        <w:rPr>
          <w:spacing w:val="1"/>
        </w:rPr>
        <w:t xml:space="preserve"> </w:t>
      </w:r>
      <w:r w:rsidRPr="004F38A7">
        <w:t>позволяющую</w:t>
      </w:r>
      <w:r w:rsidRPr="004F38A7">
        <w:rPr>
          <w:spacing w:val="8"/>
        </w:rPr>
        <w:t xml:space="preserve"> </w:t>
      </w:r>
      <w:r w:rsidRPr="004F38A7">
        <w:t>сформировать</w:t>
      </w:r>
      <w:r w:rsidRPr="004F38A7">
        <w:rPr>
          <w:spacing w:val="8"/>
        </w:rPr>
        <w:t xml:space="preserve"> </w:t>
      </w:r>
      <w:r w:rsidRPr="004F38A7">
        <w:t>функциональную</w:t>
      </w:r>
      <w:r w:rsidRPr="004F38A7">
        <w:rPr>
          <w:spacing w:val="11"/>
        </w:rPr>
        <w:t xml:space="preserve"> </w:t>
      </w:r>
      <w:r w:rsidRPr="004F38A7">
        <w:t>готовность</w:t>
      </w:r>
      <w:r w:rsidRPr="004F38A7">
        <w:rPr>
          <w:spacing w:val="8"/>
        </w:rPr>
        <w:t xml:space="preserve"> </w:t>
      </w:r>
      <w:r w:rsidRPr="004F38A7">
        <w:t>воспитанников</w:t>
      </w:r>
      <w:r w:rsidRPr="004F38A7">
        <w:rPr>
          <w:spacing w:val="7"/>
        </w:rPr>
        <w:t xml:space="preserve"> </w:t>
      </w:r>
      <w:r w:rsidRPr="004F38A7">
        <w:t>к</w:t>
      </w:r>
      <w:r w:rsidRPr="004F38A7">
        <w:rPr>
          <w:spacing w:val="8"/>
        </w:rPr>
        <w:t xml:space="preserve"> </w:t>
      </w:r>
      <w:r w:rsidRPr="004F38A7">
        <w:t>обучению.</w:t>
      </w:r>
    </w:p>
    <w:p w:rsidR="009D1A0F" w:rsidRPr="004F38A7" w:rsidRDefault="009D1A0F">
      <w:pPr>
        <w:pStyle w:val="BodyText"/>
        <w:spacing w:before="68"/>
        <w:ind w:left="231" w:right="234" w:firstLine="0"/>
      </w:pPr>
      <w:r w:rsidRPr="004F38A7">
        <w:t>Значительное место занимают также логопедические занятия для детей, имеющих речевые</w:t>
      </w:r>
      <w:r w:rsidRPr="004F38A7">
        <w:rPr>
          <w:spacing w:val="1"/>
        </w:rPr>
        <w:t xml:space="preserve"> </w:t>
      </w:r>
      <w:r w:rsidRPr="004F38A7">
        <w:t>нарушения.</w:t>
      </w:r>
    </w:p>
    <w:p w:rsidR="009D1A0F" w:rsidRPr="004F38A7" w:rsidRDefault="009D1A0F">
      <w:pPr>
        <w:pStyle w:val="BodyText"/>
        <w:ind w:left="231" w:right="228"/>
      </w:pPr>
      <w:r w:rsidRPr="004F38A7">
        <w:t>Подгрупповые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групповые</w:t>
      </w:r>
      <w:r w:rsidRPr="004F38A7">
        <w:rPr>
          <w:spacing w:val="1"/>
        </w:rPr>
        <w:t xml:space="preserve"> </w:t>
      </w:r>
      <w:r w:rsidRPr="004F38A7">
        <w:t>коррекционно-развивающие</w:t>
      </w:r>
      <w:r w:rsidRPr="004F38A7">
        <w:rPr>
          <w:spacing w:val="1"/>
        </w:rPr>
        <w:t xml:space="preserve"> </w:t>
      </w:r>
      <w:r w:rsidRPr="004F38A7">
        <w:t>занятия</w:t>
      </w:r>
      <w:r w:rsidRPr="004F38A7">
        <w:rPr>
          <w:spacing w:val="1"/>
        </w:rPr>
        <w:t xml:space="preserve"> </w:t>
      </w:r>
      <w:r w:rsidRPr="004F38A7">
        <w:t>проводятся</w:t>
      </w:r>
      <w:r w:rsidRPr="004F38A7">
        <w:rPr>
          <w:spacing w:val="1"/>
        </w:rPr>
        <w:t xml:space="preserve"> </w:t>
      </w:r>
      <w:r w:rsidRPr="004F38A7">
        <w:t>специалистами:</w:t>
      </w:r>
      <w:r w:rsidRPr="004F38A7">
        <w:rPr>
          <w:spacing w:val="1"/>
        </w:rPr>
        <w:t xml:space="preserve"> </w:t>
      </w:r>
      <w:r w:rsidRPr="004F38A7">
        <w:t>учителем-логопедом.</w:t>
      </w:r>
    </w:p>
    <w:p w:rsidR="009D1A0F" w:rsidRPr="004F38A7" w:rsidRDefault="009D1A0F">
      <w:pPr>
        <w:pStyle w:val="BodyText"/>
        <w:ind w:left="231" w:right="225"/>
      </w:pPr>
      <w:r w:rsidRPr="004F38A7">
        <w:t>Количество, продолжительность и формы организации таких занятий определяются с</w:t>
      </w:r>
      <w:r w:rsidRPr="004F38A7">
        <w:rPr>
          <w:spacing w:val="1"/>
        </w:rPr>
        <w:t xml:space="preserve"> </w:t>
      </w:r>
      <w:r w:rsidRPr="004F38A7">
        <w:t>учётом: категории детей с ОВЗ, степени выраженности нарушений развития, возраста детей;</w:t>
      </w:r>
      <w:r w:rsidRPr="004F38A7">
        <w:rPr>
          <w:spacing w:val="1"/>
        </w:rPr>
        <w:t xml:space="preserve"> </w:t>
      </w:r>
      <w:r w:rsidRPr="004F38A7">
        <w:t>рекомендаций</w:t>
      </w:r>
      <w:r w:rsidRPr="004F38A7">
        <w:rPr>
          <w:spacing w:val="-1"/>
        </w:rPr>
        <w:t xml:space="preserve"> </w:t>
      </w:r>
      <w:r w:rsidRPr="004F38A7">
        <w:t>ООП</w:t>
      </w:r>
      <w:r w:rsidRPr="004F38A7">
        <w:rPr>
          <w:spacing w:val="-2"/>
        </w:rPr>
        <w:t xml:space="preserve"> </w:t>
      </w:r>
      <w:r w:rsidRPr="004F38A7">
        <w:t>ДО;</w:t>
      </w:r>
      <w:r w:rsidRPr="004F38A7">
        <w:rPr>
          <w:spacing w:val="-2"/>
        </w:rPr>
        <w:t xml:space="preserve"> </w:t>
      </w:r>
      <w:r w:rsidRPr="004F38A7">
        <w:t>рекомендаций</w:t>
      </w:r>
      <w:r w:rsidRPr="004F38A7">
        <w:rPr>
          <w:spacing w:val="-1"/>
        </w:rPr>
        <w:t xml:space="preserve"> </w:t>
      </w:r>
      <w:r w:rsidRPr="004F38A7">
        <w:t>специальных образовательных</w:t>
      </w:r>
      <w:r w:rsidRPr="004F38A7">
        <w:rPr>
          <w:spacing w:val="-1"/>
        </w:rPr>
        <w:t xml:space="preserve"> </w:t>
      </w:r>
      <w:r w:rsidRPr="004F38A7">
        <w:t>программ.</w:t>
      </w:r>
    </w:p>
    <w:p w:rsidR="009D1A0F" w:rsidRPr="004F38A7" w:rsidRDefault="009D1A0F">
      <w:pPr>
        <w:pStyle w:val="BodyText"/>
        <w:ind w:left="231" w:right="223"/>
      </w:pPr>
      <w:r w:rsidRPr="004F38A7">
        <w:t>В детском саду осуществляется интегрированный подход к развитию речи. Суть его</w:t>
      </w:r>
      <w:r w:rsidRPr="004F38A7">
        <w:rPr>
          <w:spacing w:val="1"/>
        </w:rPr>
        <w:t xml:space="preserve"> </w:t>
      </w:r>
      <w:r w:rsidRPr="004F38A7">
        <w:t>заключается в интеграции одной лексической темы в работе всех специалистов. В результате</w:t>
      </w:r>
      <w:r w:rsidRPr="004F38A7">
        <w:rPr>
          <w:spacing w:val="1"/>
        </w:rPr>
        <w:t xml:space="preserve"> </w:t>
      </w:r>
      <w:r w:rsidRPr="004F38A7">
        <w:t>такой работы у детей увеличивается активный словарь, улучшаются мыслительные процессы.</w:t>
      </w:r>
      <w:r w:rsidRPr="004F38A7">
        <w:rPr>
          <w:spacing w:val="1"/>
        </w:rPr>
        <w:t xml:space="preserve"> </w:t>
      </w:r>
      <w:r w:rsidRPr="004F38A7">
        <w:t>Комплексно-тематический принцип предполагает выбор смысловой темы, раскрытие которой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в разных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деятельности. Выбор темы определяется рядом факторов:</w:t>
      </w:r>
      <w:r w:rsidRPr="004F38A7">
        <w:rPr>
          <w:spacing w:val="1"/>
        </w:rPr>
        <w:t xml:space="preserve"> </w:t>
      </w:r>
      <w:r w:rsidRPr="004F38A7">
        <w:t>сезонностью, социальной и личностной значимостью, интересами и потребностями детей в</w:t>
      </w:r>
      <w:r w:rsidRPr="004F38A7">
        <w:rPr>
          <w:spacing w:val="1"/>
        </w:rPr>
        <w:t xml:space="preserve"> </w:t>
      </w:r>
      <w:r w:rsidRPr="004F38A7">
        <w:t>группе.</w:t>
      </w:r>
    </w:p>
    <w:p w:rsidR="009D1A0F" w:rsidRPr="004F38A7" w:rsidRDefault="009D1A0F">
      <w:pPr>
        <w:pStyle w:val="BodyText"/>
        <w:ind w:left="231" w:right="225"/>
      </w:pPr>
      <w:r w:rsidRPr="004F38A7">
        <w:t>Обязательным</w:t>
      </w:r>
      <w:r w:rsidRPr="004F38A7">
        <w:rPr>
          <w:spacing w:val="1"/>
        </w:rPr>
        <w:t xml:space="preserve"> </w:t>
      </w:r>
      <w:r w:rsidRPr="004F38A7">
        <w:t>условием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ОВЗ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другими</w:t>
      </w:r>
      <w:r w:rsidRPr="004F38A7">
        <w:rPr>
          <w:spacing w:val="1"/>
        </w:rPr>
        <w:t xml:space="preserve"> </w:t>
      </w:r>
      <w:r w:rsidRPr="004F38A7">
        <w:t>детьми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микро-группах,</w:t>
      </w:r>
      <w:r w:rsidRPr="004F38A7">
        <w:rPr>
          <w:spacing w:val="1"/>
        </w:rPr>
        <w:t xml:space="preserve"> </w:t>
      </w:r>
      <w:r w:rsidRPr="004F38A7">
        <w:t>что</w:t>
      </w:r>
      <w:r w:rsidRPr="004F38A7">
        <w:rPr>
          <w:spacing w:val="1"/>
        </w:rPr>
        <w:t xml:space="preserve"> </w:t>
      </w:r>
      <w:r w:rsidRPr="004F38A7">
        <w:t>формирует</w:t>
      </w:r>
      <w:r w:rsidRPr="004F38A7">
        <w:rPr>
          <w:spacing w:val="1"/>
        </w:rPr>
        <w:t xml:space="preserve"> </w:t>
      </w:r>
      <w:r w:rsidRPr="004F38A7">
        <w:t>социальные</w:t>
      </w:r>
      <w:r w:rsidRPr="004F38A7">
        <w:rPr>
          <w:spacing w:val="1"/>
        </w:rPr>
        <w:t xml:space="preserve"> </w:t>
      </w:r>
      <w:r w:rsidRPr="004F38A7">
        <w:t>навыки</w:t>
      </w:r>
      <w:r w:rsidRPr="004F38A7">
        <w:rPr>
          <w:spacing w:val="1"/>
        </w:rPr>
        <w:t xml:space="preserve"> </w:t>
      </w:r>
      <w:r w:rsidRPr="004F38A7">
        <w:t>общения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взаимодействия.</w:t>
      </w:r>
      <w:r w:rsidRPr="004F38A7">
        <w:rPr>
          <w:spacing w:val="1"/>
        </w:rPr>
        <w:t xml:space="preserve"> </w:t>
      </w:r>
      <w:r w:rsidRPr="004F38A7">
        <w:t>Педагоги</w:t>
      </w:r>
      <w:r w:rsidRPr="004F38A7">
        <w:rPr>
          <w:spacing w:val="1"/>
        </w:rPr>
        <w:t xml:space="preserve"> </w:t>
      </w:r>
      <w:r w:rsidRPr="004F38A7">
        <w:t>способствуют</w:t>
      </w:r>
      <w:r w:rsidRPr="004F38A7">
        <w:rPr>
          <w:spacing w:val="1"/>
        </w:rPr>
        <w:t xml:space="preserve"> </w:t>
      </w:r>
      <w:r w:rsidRPr="004F38A7">
        <w:t>взаимодействию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микро-группах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организацию игровой, проектной и исследовательской деятельности. Для этого используются</w:t>
      </w:r>
      <w:r w:rsidRPr="004F38A7">
        <w:rPr>
          <w:spacing w:val="1"/>
        </w:rPr>
        <w:t xml:space="preserve"> </w:t>
      </w:r>
      <w:r w:rsidRPr="004F38A7">
        <w:t>дополнительные</w:t>
      </w:r>
      <w:r w:rsidRPr="004F38A7">
        <w:rPr>
          <w:spacing w:val="1"/>
        </w:rPr>
        <w:t xml:space="preserve"> </w:t>
      </w:r>
      <w:r w:rsidRPr="004F38A7">
        <w:t>развивающие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(занятия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мастерских,</w:t>
      </w:r>
      <w:r w:rsidRPr="004F38A7">
        <w:rPr>
          <w:spacing w:val="1"/>
        </w:rPr>
        <w:t xml:space="preserve"> </w:t>
      </w: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проектной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др.).</w:t>
      </w:r>
      <w:r w:rsidRPr="004F38A7">
        <w:rPr>
          <w:spacing w:val="1"/>
        </w:rPr>
        <w:t xml:space="preserve"> </w:t>
      </w:r>
      <w:r w:rsidRPr="004F38A7">
        <w:t>Дети,</w:t>
      </w:r>
      <w:r w:rsidRPr="004F38A7">
        <w:rPr>
          <w:spacing w:val="1"/>
        </w:rPr>
        <w:t xml:space="preserve"> </w:t>
      </w:r>
      <w:r w:rsidRPr="004F38A7">
        <w:t>решая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микро-группах</w:t>
      </w:r>
      <w:r w:rsidRPr="004F38A7">
        <w:rPr>
          <w:spacing w:val="1"/>
        </w:rPr>
        <w:t xml:space="preserve"> </w:t>
      </w:r>
      <w:r w:rsidRPr="004F38A7">
        <w:t>общие</w:t>
      </w:r>
      <w:r w:rsidRPr="004F38A7">
        <w:rPr>
          <w:spacing w:val="1"/>
        </w:rPr>
        <w:t xml:space="preserve"> </w:t>
      </w:r>
      <w:r w:rsidRPr="004F38A7">
        <w:t>задачи,</w:t>
      </w:r>
      <w:r w:rsidRPr="004F38A7">
        <w:rPr>
          <w:spacing w:val="1"/>
        </w:rPr>
        <w:t xml:space="preserve"> </w:t>
      </w:r>
      <w:r w:rsidRPr="004F38A7">
        <w:t>учатся</w:t>
      </w:r>
      <w:r w:rsidRPr="004F38A7">
        <w:rPr>
          <w:spacing w:val="1"/>
        </w:rPr>
        <w:t xml:space="preserve"> </w:t>
      </w:r>
      <w:r w:rsidRPr="004F38A7">
        <w:t>общаться,</w:t>
      </w:r>
      <w:r w:rsidRPr="004F38A7">
        <w:rPr>
          <w:spacing w:val="1"/>
        </w:rPr>
        <w:t xml:space="preserve"> </w:t>
      </w:r>
      <w:r w:rsidRPr="004F38A7">
        <w:t>взаимодействовать</w:t>
      </w:r>
      <w:r w:rsidRPr="004F38A7">
        <w:rPr>
          <w:spacing w:val="1"/>
        </w:rPr>
        <w:t xml:space="preserve"> </w:t>
      </w:r>
      <w:r w:rsidRPr="004F38A7">
        <w:t>друг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другом,</w:t>
      </w:r>
      <w:r w:rsidRPr="004F38A7">
        <w:rPr>
          <w:spacing w:val="1"/>
        </w:rPr>
        <w:t xml:space="preserve"> </w:t>
      </w:r>
      <w:r w:rsidRPr="004F38A7">
        <w:t>согласовывать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1"/>
        </w:rPr>
        <w:t xml:space="preserve"> </w:t>
      </w:r>
      <w:r w:rsidRPr="004F38A7">
        <w:t>действия,</w:t>
      </w:r>
      <w:r w:rsidRPr="004F38A7">
        <w:rPr>
          <w:spacing w:val="1"/>
        </w:rPr>
        <w:t xml:space="preserve"> </w:t>
      </w:r>
      <w:r w:rsidRPr="004F38A7">
        <w:t>находить</w:t>
      </w:r>
      <w:r w:rsidRPr="004F38A7">
        <w:rPr>
          <w:spacing w:val="1"/>
        </w:rPr>
        <w:t xml:space="preserve"> </w:t>
      </w:r>
      <w:r w:rsidRPr="004F38A7">
        <w:t>совместные</w:t>
      </w:r>
      <w:r w:rsidRPr="004F38A7">
        <w:rPr>
          <w:spacing w:val="1"/>
        </w:rPr>
        <w:t xml:space="preserve"> </w:t>
      </w:r>
      <w:r w:rsidRPr="004F38A7">
        <w:t>решения, разрешать конфликты. Педагогический поиск заключается в том, чтобы найти те</w:t>
      </w:r>
      <w:r w:rsidRPr="004F38A7">
        <w:rPr>
          <w:spacing w:val="1"/>
        </w:rPr>
        <w:t xml:space="preserve"> </w:t>
      </w:r>
      <w:r w:rsidRPr="004F38A7">
        <w:t>виды коммуникации или творчества, которые будут интересны и доступны всей группе и</w:t>
      </w:r>
      <w:r w:rsidRPr="004F38A7">
        <w:rPr>
          <w:spacing w:val="1"/>
        </w:rPr>
        <w:t xml:space="preserve"> </w:t>
      </w:r>
      <w:r w:rsidRPr="004F38A7">
        <w:t>каждому</w:t>
      </w:r>
      <w:r w:rsidRPr="004F38A7">
        <w:rPr>
          <w:spacing w:val="-6"/>
        </w:rPr>
        <w:t xml:space="preserve"> </w:t>
      </w:r>
      <w:r w:rsidRPr="004F38A7">
        <w:t>из воспитанников группы.</w:t>
      </w:r>
    </w:p>
    <w:p w:rsidR="009D1A0F" w:rsidRPr="004F38A7" w:rsidRDefault="009D1A0F">
      <w:pPr>
        <w:pStyle w:val="BodyText"/>
        <w:spacing w:before="1"/>
        <w:ind w:left="939" w:right="3966" w:firstLine="0"/>
      </w:pPr>
      <w:r w:rsidRPr="004F38A7">
        <w:t>Механизмы</w:t>
      </w:r>
      <w:r w:rsidRPr="004F38A7">
        <w:rPr>
          <w:spacing w:val="-4"/>
        </w:rPr>
        <w:t xml:space="preserve"> </w:t>
      </w:r>
      <w:r w:rsidRPr="004F38A7">
        <w:t>адаптации</w:t>
      </w:r>
      <w:r w:rsidRPr="004F38A7">
        <w:rPr>
          <w:spacing w:val="-5"/>
        </w:rPr>
        <w:t xml:space="preserve"> </w:t>
      </w:r>
      <w:r w:rsidRPr="004F38A7">
        <w:t>Программы</w:t>
      </w:r>
      <w:r w:rsidRPr="004F38A7">
        <w:rPr>
          <w:spacing w:val="-4"/>
        </w:rPr>
        <w:t xml:space="preserve"> </w:t>
      </w:r>
      <w:r w:rsidRPr="004F38A7">
        <w:t>для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4"/>
        </w:rPr>
        <w:t xml:space="preserve"> </w:t>
      </w:r>
      <w:r w:rsidRPr="004F38A7">
        <w:t>ОВЗ</w:t>
      </w:r>
      <w:r w:rsidRPr="004F38A7">
        <w:rPr>
          <w:spacing w:val="-58"/>
        </w:rPr>
        <w:t xml:space="preserve"> </w:t>
      </w:r>
      <w:r w:rsidRPr="004F38A7">
        <w:t>Коррекционно-развивающая</w:t>
      </w:r>
      <w:r w:rsidRPr="004F38A7">
        <w:rPr>
          <w:spacing w:val="-5"/>
        </w:rPr>
        <w:t xml:space="preserve"> </w:t>
      </w:r>
      <w:r w:rsidRPr="004F38A7">
        <w:t>программа</w:t>
      </w:r>
      <w:r w:rsidRPr="004F38A7">
        <w:rPr>
          <w:spacing w:val="-4"/>
        </w:rPr>
        <w:t xml:space="preserve"> </w:t>
      </w:r>
      <w:r w:rsidRPr="004F38A7">
        <w:t>включает:</w:t>
      </w:r>
    </w:p>
    <w:p w:rsidR="009D1A0F" w:rsidRPr="004F38A7" w:rsidRDefault="009D1A0F">
      <w:pPr>
        <w:pStyle w:val="BodyText"/>
        <w:ind w:left="231"/>
        <w:jc w:val="left"/>
      </w:pPr>
      <w:r w:rsidRPr="004F38A7">
        <w:t>выбор</w:t>
      </w:r>
      <w:r w:rsidRPr="004F38A7">
        <w:rPr>
          <w:spacing w:val="21"/>
        </w:rPr>
        <w:t xml:space="preserve"> </w:t>
      </w:r>
      <w:r w:rsidRPr="004F38A7">
        <w:t>оптимальных</w:t>
      </w:r>
      <w:r w:rsidRPr="004F38A7">
        <w:rPr>
          <w:spacing w:val="20"/>
        </w:rPr>
        <w:t xml:space="preserve"> </w:t>
      </w:r>
      <w:r w:rsidRPr="004F38A7">
        <w:t>для</w:t>
      </w:r>
      <w:r w:rsidRPr="004F38A7">
        <w:rPr>
          <w:spacing w:val="20"/>
        </w:rPr>
        <w:t xml:space="preserve"> </w:t>
      </w:r>
      <w:r w:rsidRPr="004F38A7">
        <w:t>развития</w:t>
      </w:r>
      <w:r w:rsidRPr="004F38A7">
        <w:rPr>
          <w:spacing w:val="20"/>
        </w:rPr>
        <w:t xml:space="preserve"> </w:t>
      </w:r>
      <w:r w:rsidRPr="004F38A7">
        <w:t>детей</w:t>
      </w:r>
      <w:r w:rsidRPr="004F38A7">
        <w:rPr>
          <w:spacing w:val="19"/>
        </w:rPr>
        <w:t xml:space="preserve"> </w:t>
      </w:r>
      <w:r w:rsidRPr="004F38A7">
        <w:t>с</w:t>
      </w:r>
      <w:r w:rsidRPr="004F38A7">
        <w:rPr>
          <w:spacing w:val="20"/>
        </w:rPr>
        <w:t xml:space="preserve"> </w:t>
      </w:r>
      <w:r w:rsidRPr="004F38A7">
        <w:t>речевыми</w:t>
      </w:r>
      <w:r w:rsidRPr="004F38A7">
        <w:rPr>
          <w:spacing w:val="21"/>
        </w:rPr>
        <w:t xml:space="preserve"> </w:t>
      </w:r>
      <w:r w:rsidRPr="004F38A7">
        <w:t>нарушениями</w:t>
      </w:r>
      <w:r w:rsidRPr="004F38A7">
        <w:rPr>
          <w:spacing w:val="21"/>
        </w:rPr>
        <w:t xml:space="preserve"> </w:t>
      </w:r>
      <w:r w:rsidRPr="004F38A7">
        <w:t>методик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19"/>
        </w:rPr>
        <w:t xml:space="preserve"> </w:t>
      </w:r>
      <w:r w:rsidRPr="004F38A7">
        <w:t>приемов</w:t>
      </w:r>
      <w:r w:rsidRPr="004F38A7">
        <w:rPr>
          <w:spacing w:val="-57"/>
        </w:rPr>
        <w:t xml:space="preserve"> </w:t>
      </w:r>
      <w:r w:rsidRPr="004F38A7">
        <w:t>обучения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соответствии с</w:t>
      </w:r>
      <w:r w:rsidRPr="004F38A7">
        <w:rPr>
          <w:spacing w:val="-1"/>
        </w:rPr>
        <w:t xml:space="preserve"> </w:t>
      </w:r>
      <w:r w:rsidRPr="004F38A7">
        <w:t>его</w:t>
      </w:r>
      <w:r w:rsidRPr="004F38A7">
        <w:rPr>
          <w:spacing w:val="-2"/>
        </w:rPr>
        <w:t xml:space="preserve"> </w:t>
      </w:r>
      <w:r w:rsidRPr="004F38A7">
        <w:t>особыми потребностями;</w:t>
      </w:r>
    </w:p>
    <w:p w:rsidR="009D1A0F" w:rsidRPr="004F38A7" w:rsidRDefault="009D1A0F">
      <w:pPr>
        <w:pStyle w:val="BodyText"/>
        <w:ind w:left="231" w:right="229"/>
        <w:jc w:val="left"/>
      </w:pPr>
      <w:r w:rsidRPr="004F38A7">
        <w:t>организацию</w:t>
      </w:r>
      <w:r w:rsidRPr="004F38A7">
        <w:rPr>
          <w:spacing w:val="30"/>
        </w:rPr>
        <w:t xml:space="preserve"> </w:t>
      </w:r>
      <w:r w:rsidRPr="004F38A7">
        <w:t>и</w:t>
      </w:r>
      <w:r w:rsidRPr="004F38A7">
        <w:rPr>
          <w:spacing w:val="31"/>
        </w:rPr>
        <w:t xml:space="preserve"> </w:t>
      </w:r>
      <w:r w:rsidRPr="004F38A7">
        <w:t>проведение</w:t>
      </w:r>
      <w:r w:rsidRPr="004F38A7">
        <w:rPr>
          <w:spacing w:val="34"/>
        </w:rPr>
        <w:t xml:space="preserve"> </w:t>
      </w:r>
      <w:r w:rsidRPr="004F38A7">
        <w:t>учителем-логопедом</w:t>
      </w:r>
      <w:r w:rsidRPr="004F38A7">
        <w:rPr>
          <w:spacing w:val="32"/>
        </w:rPr>
        <w:t xml:space="preserve"> </w:t>
      </w:r>
      <w:r w:rsidRPr="004F38A7">
        <w:t>индивидуальных</w:t>
      </w:r>
      <w:r w:rsidRPr="004F38A7">
        <w:rPr>
          <w:spacing w:val="32"/>
        </w:rPr>
        <w:t xml:space="preserve"> </w:t>
      </w:r>
      <w:r w:rsidRPr="004F38A7">
        <w:t>и</w:t>
      </w:r>
      <w:r w:rsidRPr="004F38A7">
        <w:rPr>
          <w:spacing w:val="31"/>
        </w:rPr>
        <w:t xml:space="preserve"> </w:t>
      </w:r>
      <w:r w:rsidRPr="004F38A7">
        <w:t>подгрупповых</w:t>
      </w:r>
      <w:r w:rsidRPr="004F38A7">
        <w:rPr>
          <w:spacing w:val="-57"/>
        </w:rPr>
        <w:t xml:space="preserve"> </w:t>
      </w:r>
      <w:r w:rsidRPr="004F38A7">
        <w:t>коррекционно-развивающих занятий,</w:t>
      </w:r>
      <w:r w:rsidRPr="004F38A7">
        <w:rPr>
          <w:spacing w:val="-1"/>
        </w:rPr>
        <w:t xml:space="preserve"> </w:t>
      </w:r>
      <w:r w:rsidRPr="004F38A7">
        <w:t>необходимых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3"/>
        </w:rPr>
        <w:t xml:space="preserve"> </w:t>
      </w:r>
      <w:r w:rsidRPr="004F38A7">
        <w:t>преодоления</w:t>
      </w:r>
      <w:r w:rsidRPr="004F38A7">
        <w:rPr>
          <w:spacing w:val="-4"/>
        </w:rPr>
        <w:t xml:space="preserve"> </w:t>
      </w:r>
      <w:r w:rsidRPr="004F38A7">
        <w:t>нарушений</w:t>
      </w:r>
      <w:r w:rsidRPr="004F38A7">
        <w:rPr>
          <w:spacing w:val="-2"/>
        </w:rPr>
        <w:t xml:space="preserve"> </w:t>
      </w:r>
      <w:r w:rsidRPr="004F38A7">
        <w:t>речи.</w:t>
      </w:r>
    </w:p>
    <w:p w:rsidR="009D1A0F" w:rsidRPr="004F38A7" w:rsidRDefault="009D1A0F">
      <w:pPr>
        <w:pStyle w:val="BodyText"/>
        <w:spacing w:before="1"/>
        <w:ind w:left="939" w:firstLine="0"/>
        <w:jc w:val="left"/>
      </w:pPr>
      <w:r w:rsidRPr="004F38A7">
        <w:t>Консультативная</w:t>
      </w:r>
      <w:r w:rsidRPr="004F38A7">
        <w:rPr>
          <w:spacing w:val="-4"/>
        </w:rPr>
        <w:t xml:space="preserve"> </w:t>
      </w:r>
      <w:r w:rsidRPr="004F38A7">
        <w:t>работа</w:t>
      </w:r>
      <w:r w:rsidRPr="004F38A7">
        <w:rPr>
          <w:spacing w:val="-5"/>
        </w:rPr>
        <w:t xml:space="preserve"> </w:t>
      </w:r>
      <w:r w:rsidRPr="004F38A7">
        <w:t>включает:</w:t>
      </w:r>
    </w:p>
    <w:p w:rsidR="009D1A0F" w:rsidRPr="004F38A7" w:rsidRDefault="009D1A0F">
      <w:pPr>
        <w:pStyle w:val="BodyText"/>
        <w:tabs>
          <w:tab w:val="left" w:pos="3092"/>
          <w:tab w:val="left" w:pos="5490"/>
          <w:tab w:val="left" w:pos="6778"/>
          <w:tab w:val="left" w:pos="7300"/>
          <w:tab w:val="left" w:pos="8332"/>
        </w:tabs>
        <w:ind w:left="231" w:right="224"/>
        <w:jc w:val="left"/>
      </w:pPr>
      <w:r w:rsidRPr="004F38A7">
        <w:t>консультирование</w:t>
      </w:r>
      <w:r w:rsidRPr="004F38A7">
        <w:tab/>
        <w:t>учителем-логопедом</w:t>
      </w:r>
      <w:r w:rsidRPr="004F38A7">
        <w:tab/>
        <w:t>педагогов</w:t>
      </w:r>
      <w:r w:rsidRPr="004F38A7">
        <w:tab/>
        <w:t>по</w:t>
      </w:r>
      <w:r w:rsidRPr="004F38A7">
        <w:tab/>
        <w:t>выбору</w:t>
      </w:r>
      <w:r w:rsidRPr="004F38A7">
        <w:tab/>
        <w:t>индивидуально-</w:t>
      </w:r>
      <w:r w:rsidRPr="004F38A7">
        <w:rPr>
          <w:spacing w:val="-57"/>
        </w:rPr>
        <w:t xml:space="preserve"> </w:t>
      </w:r>
      <w:r w:rsidRPr="004F38A7">
        <w:t>ориентированных методов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приемов</w:t>
      </w:r>
      <w:r w:rsidRPr="004F38A7">
        <w:rPr>
          <w:spacing w:val="-1"/>
        </w:rPr>
        <w:t xml:space="preserve"> </w:t>
      </w:r>
      <w:r w:rsidRPr="004F38A7">
        <w:t>работы с</w:t>
      </w:r>
      <w:r w:rsidRPr="004F38A7">
        <w:rPr>
          <w:spacing w:val="-3"/>
        </w:rPr>
        <w:t xml:space="preserve"> </w:t>
      </w:r>
      <w:r w:rsidRPr="004F38A7">
        <w:t>детьми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речевыми</w:t>
      </w:r>
      <w:r w:rsidRPr="004F38A7">
        <w:rPr>
          <w:spacing w:val="-1"/>
        </w:rPr>
        <w:t xml:space="preserve"> </w:t>
      </w:r>
      <w:r w:rsidRPr="004F38A7">
        <w:t>нарушениями;</w:t>
      </w:r>
    </w:p>
    <w:p w:rsidR="009D1A0F" w:rsidRPr="004F38A7" w:rsidRDefault="009D1A0F">
      <w:pPr>
        <w:pStyle w:val="BodyText"/>
        <w:ind w:left="231"/>
        <w:jc w:val="left"/>
      </w:pPr>
      <w:r w:rsidRPr="004F38A7">
        <w:t>консультативную</w:t>
      </w:r>
      <w:r w:rsidRPr="004F38A7">
        <w:rPr>
          <w:spacing w:val="18"/>
        </w:rPr>
        <w:t xml:space="preserve"> </w:t>
      </w:r>
      <w:r w:rsidRPr="004F38A7">
        <w:t>помощь</w:t>
      </w:r>
      <w:r w:rsidRPr="004F38A7">
        <w:rPr>
          <w:spacing w:val="20"/>
        </w:rPr>
        <w:t xml:space="preserve"> </w:t>
      </w:r>
      <w:r w:rsidRPr="004F38A7">
        <w:t>семье</w:t>
      </w:r>
      <w:r w:rsidRPr="004F38A7">
        <w:rPr>
          <w:spacing w:val="18"/>
        </w:rPr>
        <w:t xml:space="preserve"> </w:t>
      </w:r>
      <w:r w:rsidRPr="004F38A7">
        <w:t>в</w:t>
      </w:r>
      <w:r w:rsidRPr="004F38A7">
        <w:rPr>
          <w:spacing w:val="21"/>
        </w:rPr>
        <w:t xml:space="preserve"> </w:t>
      </w:r>
      <w:r w:rsidRPr="004F38A7">
        <w:t>вопросах</w:t>
      </w:r>
      <w:r w:rsidRPr="004F38A7">
        <w:rPr>
          <w:spacing w:val="20"/>
        </w:rPr>
        <w:t xml:space="preserve"> </w:t>
      </w:r>
      <w:r w:rsidRPr="004F38A7">
        <w:t>выбора</w:t>
      </w:r>
      <w:r w:rsidRPr="004F38A7">
        <w:rPr>
          <w:spacing w:val="18"/>
        </w:rPr>
        <w:t xml:space="preserve"> </w:t>
      </w:r>
      <w:r w:rsidRPr="004F38A7">
        <w:t>приемов</w:t>
      </w:r>
      <w:r w:rsidRPr="004F38A7">
        <w:rPr>
          <w:spacing w:val="18"/>
        </w:rPr>
        <w:t xml:space="preserve"> </w:t>
      </w:r>
      <w:r w:rsidRPr="004F38A7">
        <w:t>помощи</w:t>
      </w:r>
      <w:r w:rsidRPr="004F38A7">
        <w:rPr>
          <w:spacing w:val="20"/>
        </w:rPr>
        <w:t xml:space="preserve"> </w:t>
      </w:r>
      <w:r w:rsidRPr="004F38A7">
        <w:t>по</w:t>
      </w:r>
      <w:r w:rsidRPr="004F38A7">
        <w:rPr>
          <w:spacing w:val="18"/>
        </w:rPr>
        <w:t xml:space="preserve"> </w:t>
      </w:r>
      <w:r w:rsidRPr="004F38A7">
        <w:t>исправлению</w:t>
      </w:r>
      <w:r w:rsidRPr="004F38A7">
        <w:rPr>
          <w:spacing w:val="-57"/>
        </w:rPr>
        <w:t xml:space="preserve"> </w:t>
      </w:r>
      <w:r w:rsidRPr="004F38A7">
        <w:t>речи</w:t>
      </w:r>
      <w:r w:rsidRPr="004F38A7">
        <w:rPr>
          <w:spacing w:val="-1"/>
        </w:rPr>
        <w:t xml:space="preserve"> </w:t>
      </w:r>
      <w:r w:rsidRPr="004F38A7">
        <w:t>ребенка.</w:t>
      </w:r>
    </w:p>
    <w:p w:rsidR="009D1A0F" w:rsidRPr="004F38A7" w:rsidRDefault="009D1A0F">
      <w:pPr>
        <w:pStyle w:val="BodyText"/>
        <w:ind w:left="939" w:firstLine="0"/>
        <w:jc w:val="left"/>
      </w:pPr>
      <w:r w:rsidRPr="004F38A7">
        <w:t>Информационно-просветительская</w:t>
      </w:r>
      <w:r w:rsidRPr="004F38A7">
        <w:rPr>
          <w:spacing w:val="-6"/>
        </w:rPr>
        <w:t xml:space="preserve"> </w:t>
      </w:r>
      <w:r w:rsidRPr="004F38A7">
        <w:t>работа</w:t>
      </w:r>
      <w:r w:rsidRPr="004F38A7">
        <w:rPr>
          <w:spacing w:val="-6"/>
        </w:rPr>
        <w:t xml:space="preserve"> </w:t>
      </w:r>
      <w:r w:rsidRPr="004F38A7">
        <w:t>включает: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4" w:line="237" w:lineRule="auto"/>
        <w:ind w:right="235"/>
        <w:rPr>
          <w:sz w:val="24"/>
        </w:rPr>
      </w:pPr>
      <w:r w:rsidRPr="004F38A7">
        <w:rPr>
          <w:sz w:val="24"/>
        </w:rPr>
        <w:t>различные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просветительской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беседы,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консультирование,</w:t>
      </w:r>
      <w:r w:rsidRPr="004F38A7">
        <w:rPr>
          <w:spacing w:val="28"/>
          <w:sz w:val="24"/>
        </w:rPr>
        <w:t xml:space="preserve"> </w:t>
      </w:r>
      <w:r w:rsidRPr="004F38A7">
        <w:rPr>
          <w:sz w:val="24"/>
        </w:rPr>
        <w:t>анкетирование,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практикумы,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spacing w:before="2"/>
        <w:ind w:right="232"/>
        <w:rPr>
          <w:sz w:val="24"/>
        </w:rPr>
      </w:pPr>
      <w:r w:rsidRPr="004F38A7">
        <w:rPr>
          <w:sz w:val="24"/>
        </w:rPr>
        <w:t>информационные стенды, печатные материалы, СМИ, презентации), направленные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разъяснение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имеющими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речевые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работникам,</w:t>
      </w:r>
    </w:p>
    <w:p w:rsidR="009D1A0F" w:rsidRPr="004F38A7" w:rsidRDefault="009D1A0F">
      <w:pPr>
        <w:pStyle w:val="ListParagraph"/>
        <w:numPr>
          <w:ilvl w:val="0"/>
          <w:numId w:val="112"/>
        </w:numPr>
        <w:tabs>
          <w:tab w:val="left" w:pos="798"/>
        </w:tabs>
        <w:ind w:right="225"/>
        <w:rPr>
          <w:sz w:val="24"/>
        </w:rPr>
      </w:pPr>
      <w:r w:rsidRPr="004F38A7">
        <w:rPr>
          <w:sz w:val="24"/>
        </w:rPr>
        <w:t>вопросов, связанных с оказанием коррекционной помощи. В дошкольном учреждении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создана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служба,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осуществляющая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ограниченными возможностями здоровья, которая ведет ребенка на протяжении всего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периода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 обучения.</w:t>
      </w:r>
    </w:p>
    <w:p w:rsidR="009D1A0F" w:rsidRPr="004F38A7" w:rsidRDefault="009D1A0F">
      <w:pPr>
        <w:pStyle w:val="BodyText"/>
        <w:ind w:left="231" w:right="227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службу</w:t>
      </w:r>
      <w:r w:rsidRPr="004F38A7">
        <w:rPr>
          <w:spacing w:val="1"/>
        </w:rPr>
        <w:t xml:space="preserve"> </w:t>
      </w:r>
      <w:r w:rsidRPr="004F38A7">
        <w:t>сопровождения</w:t>
      </w:r>
      <w:r w:rsidRPr="004F38A7">
        <w:rPr>
          <w:spacing w:val="1"/>
        </w:rPr>
        <w:t xml:space="preserve"> </w:t>
      </w:r>
      <w:r w:rsidRPr="004F38A7">
        <w:t>входят</w:t>
      </w:r>
      <w:r w:rsidRPr="004F38A7">
        <w:rPr>
          <w:spacing w:val="1"/>
        </w:rPr>
        <w:t xml:space="preserve"> </w:t>
      </w:r>
      <w:r w:rsidRPr="004F38A7">
        <w:t>специалисты:</w:t>
      </w:r>
      <w:r w:rsidRPr="004F38A7">
        <w:rPr>
          <w:spacing w:val="1"/>
        </w:rPr>
        <w:t xml:space="preserve"> </w:t>
      </w:r>
      <w:r w:rsidRPr="004F38A7">
        <w:t>учитель-логопед,</w:t>
      </w:r>
      <w:r w:rsidRPr="004F38A7">
        <w:rPr>
          <w:spacing w:val="1"/>
        </w:rPr>
        <w:t xml:space="preserve"> </w:t>
      </w:r>
      <w:r w:rsidRPr="004F38A7">
        <w:t>музыкальный</w:t>
      </w:r>
      <w:r w:rsidRPr="004F38A7">
        <w:rPr>
          <w:spacing w:val="1"/>
        </w:rPr>
        <w:t xml:space="preserve"> </w:t>
      </w:r>
      <w:r w:rsidRPr="004F38A7">
        <w:t>руководитель, инструктор по физической культуре, воспитатели и медицинские работники</w:t>
      </w:r>
      <w:r w:rsidRPr="004F38A7">
        <w:rPr>
          <w:spacing w:val="1"/>
        </w:rPr>
        <w:t xml:space="preserve"> </w:t>
      </w:r>
      <w:r w:rsidRPr="004F38A7">
        <w:t>детского</w:t>
      </w:r>
      <w:r w:rsidRPr="004F38A7">
        <w:rPr>
          <w:spacing w:val="-1"/>
        </w:rPr>
        <w:t xml:space="preserve"> </w:t>
      </w:r>
      <w:r w:rsidRPr="004F38A7">
        <w:t>сада.</w:t>
      </w:r>
    </w:p>
    <w:p w:rsidR="009D1A0F" w:rsidRPr="004F38A7" w:rsidRDefault="009D1A0F">
      <w:pPr>
        <w:pStyle w:val="BodyText"/>
        <w:ind w:left="231" w:right="224"/>
      </w:pPr>
      <w:r w:rsidRPr="004F38A7">
        <w:t>Комплексное изучение ребенка, выбор наиболее адекватных проблеме ребенка методов</w:t>
      </w:r>
      <w:r w:rsidRPr="004F38A7">
        <w:rPr>
          <w:spacing w:val="-57"/>
        </w:rPr>
        <w:t xml:space="preserve"> </w:t>
      </w:r>
      <w:r w:rsidRPr="004F38A7">
        <w:t>работы,</w:t>
      </w:r>
      <w:r w:rsidRPr="004F38A7">
        <w:rPr>
          <w:spacing w:val="1"/>
        </w:rPr>
        <w:t xml:space="preserve"> </w:t>
      </w:r>
      <w:r w:rsidRPr="004F38A7">
        <w:t>отбор</w:t>
      </w:r>
      <w:r w:rsidRPr="004F38A7">
        <w:rPr>
          <w:spacing w:val="1"/>
        </w:rPr>
        <w:t xml:space="preserve"> </w:t>
      </w:r>
      <w:r w:rsidRPr="004F38A7">
        <w:t>содержания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осуществляется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индивидуально-</w:t>
      </w:r>
      <w:r w:rsidRPr="004F38A7">
        <w:rPr>
          <w:spacing w:val="1"/>
        </w:rPr>
        <w:t xml:space="preserve"> </w:t>
      </w:r>
      <w:r w:rsidRPr="004F38A7">
        <w:t>психологических</w:t>
      </w:r>
      <w:r w:rsidRPr="004F38A7">
        <w:rPr>
          <w:spacing w:val="1"/>
        </w:rPr>
        <w:t xml:space="preserve"> </w:t>
      </w:r>
      <w:r w:rsidRPr="004F38A7">
        <w:t>особенностей детей.</w:t>
      </w:r>
    </w:p>
    <w:p w:rsidR="009D1A0F" w:rsidRPr="004F38A7" w:rsidRDefault="009D1A0F">
      <w:pPr>
        <w:pStyle w:val="BodyText"/>
        <w:spacing w:before="68"/>
        <w:ind w:left="231" w:right="235"/>
      </w:pPr>
      <w:r w:rsidRPr="004F38A7">
        <w:t>Основными направлениями работы службы сопровождения в течение всего периода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-1"/>
        </w:rPr>
        <w:t xml:space="preserve"> </w:t>
      </w:r>
      <w:r w:rsidRPr="004F38A7">
        <w:t>являются:</w:t>
      </w:r>
    </w:p>
    <w:p w:rsidR="009D1A0F" w:rsidRPr="004F38A7" w:rsidRDefault="009D1A0F">
      <w:pPr>
        <w:pStyle w:val="ListParagraph"/>
        <w:numPr>
          <w:ilvl w:val="0"/>
          <w:numId w:val="123"/>
        </w:numPr>
        <w:tabs>
          <w:tab w:val="left" w:pos="1226"/>
        </w:tabs>
        <w:ind w:right="228"/>
        <w:rPr>
          <w:sz w:val="24"/>
        </w:rPr>
      </w:pPr>
      <w:r w:rsidRPr="004F38A7">
        <w:rPr>
          <w:sz w:val="24"/>
        </w:rPr>
        <w:t>Диагностика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мотивационной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эмоционально-волевой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сфер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воспитанников.</w:t>
      </w:r>
    </w:p>
    <w:p w:rsidR="009D1A0F" w:rsidRPr="004F38A7" w:rsidRDefault="009D1A0F">
      <w:pPr>
        <w:pStyle w:val="ListParagraph"/>
        <w:numPr>
          <w:ilvl w:val="0"/>
          <w:numId w:val="123"/>
        </w:numPr>
        <w:tabs>
          <w:tab w:val="left" w:pos="1226"/>
        </w:tabs>
        <w:ind w:hanging="287"/>
        <w:rPr>
          <w:sz w:val="24"/>
        </w:rPr>
      </w:pPr>
      <w:r w:rsidRPr="004F38A7">
        <w:rPr>
          <w:sz w:val="24"/>
        </w:rPr>
        <w:t>Аналитическая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работа.</w:t>
      </w:r>
    </w:p>
    <w:p w:rsidR="009D1A0F" w:rsidRPr="004F38A7" w:rsidRDefault="009D1A0F">
      <w:pPr>
        <w:pStyle w:val="ListParagraph"/>
        <w:numPr>
          <w:ilvl w:val="0"/>
          <w:numId w:val="123"/>
        </w:numPr>
        <w:tabs>
          <w:tab w:val="left" w:pos="1226"/>
        </w:tabs>
        <w:ind w:right="225"/>
        <w:rPr>
          <w:sz w:val="24"/>
        </w:rPr>
      </w:pPr>
      <w:r w:rsidRPr="004F38A7">
        <w:rPr>
          <w:sz w:val="24"/>
        </w:rPr>
        <w:t>Организационная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единого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педагогических советов, обучающих семинаров с представителями администрации,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родителями).</w:t>
      </w:r>
    </w:p>
    <w:p w:rsidR="009D1A0F" w:rsidRPr="004F38A7" w:rsidRDefault="009D1A0F">
      <w:pPr>
        <w:pStyle w:val="ListParagraph"/>
        <w:numPr>
          <w:ilvl w:val="0"/>
          <w:numId w:val="123"/>
        </w:numPr>
        <w:tabs>
          <w:tab w:val="left" w:pos="1226"/>
        </w:tabs>
        <w:ind w:hanging="287"/>
        <w:rPr>
          <w:sz w:val="24"/>
        </w:rPr>
      </w:pPr>
      <w:r w:rsidRPr="004F38A7">
        <w:rPr>
          <w:sz w:val="24"/>
        </w:rPr>
        <w:t>Консультативная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педагогами,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воспитанниками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родителями.</w:t>
      </w:r>
    </w:p>
    <w:p w:rsidR="009D1A0F" w:rsidRPr="004F38A7" w:rsidRDefault="009D1A0F">
      <w:pPr>
        <w:pStyle w:val="ListParagraph"/>
        <w:numPr>
          <w:ilvl w:val="0"/>
          <w:numId w:val="123"/>
        </w:numPr>
        <w:tabs>
          <w:tab w:val="left" w:pos="1226"/>
        </w:tabs>
        <w:ind w:right="230"/>
        <w:rPr>
          <w:sz w:val="24"/>
        </w:rPr>
      </w:pPr>
      <w:r w:rsidRPr="004F38A7">
        <w:rPr>
          <w:sz w:val="24"/>
        </w:rPr>
        <w:t>Профилактическая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(реализация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решение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межличностного взаимодействия).</w:t>
      </w:r>
    </w:p>
    <w:p w:rsidR="009D1A0F" w:rsidRPr="004F38A7" w:rsidRDefault="009D1A0F">
      <w:pPr>
        <w:pStyle w:val="ListParagraph"/>
        <w:numPr>
          <w:ilvl w:val="0"/>
          <w:numId w:val="123"/>
        </w:numPr>
        <w:tabs>
          <w:tab w:val="left" w:pos="1226"/>
        </w:tabs>
        <w:ind w:right="226"/>
        <w:rPr>
          <w:sz w:val="24"/>
        </w:rPr>
      </w:pPr>
      <w:r w:rsidRPr="004F38A7">
        <w:rPr>
          <w:sz w:val="24"/>
        </w:rPr>
        <w:t>Коррекционно-развивающая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подгрупповые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детьми).</w:t>
      </w:r>
    </w:p>
    <w:p w:rsidR="009D1A0F" w:rsidRPr="004F38A7" w:rsidRDefault="009D1A0F">
      <w:pPr>
        <w:ind w:left="231" w:right="230" w:firstLine="707"/>
        <w:jc w:val="both"/>
        <w:rPr>
          <w:i/>
          <w:sz w:val="24"/>
        </w:rPr>
      </w:pPr>
      <w:r w:rsidRPr="004F38A7">
        <w:rPr>
          <w:sz w:val="24"/>
        </w:rPr>
        <w:t>Разработана модель коррекционной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которая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имеет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вариативный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характер.</w:t>
      </w:r>
      <w:r w:rsidRPr="004F38A7">
        <w:rPr>
          <w:spacing w:val="2"/>
          <w:sz w:val="24"/>
        </w:rPr>
        <w:t xml:space="preserve"> </w:t>
      </w:r>
      <w:r w:rsidRPr="004F38A7">
        <w:rPr>
          <w:i/>
          <w:sz w:val="24"/>
        </w:rPr>
        <w:t>Принципы сопровождения:</w:t>
      </w:r>
    </w:p>
    <w:p w:rsidR="009D1A0F" w:rsidRPr="004F38A7" w:rsidRDefault="009D1A0F">
      <w:pPr>
        <w:pStyle w:val="ListParagraph"/>
        <w:numPr>
          <w:ilvl w:val="1"/>
          <w:numId w:val="112"/>
        </w:numPr>
        <w:tabs>
          <w:tab w:val="left" w:pos="1226"/>
        </w:tabs>
        <w:spacing w:before="3"/>
        <w:ind w:right="227"/>
        <w:rPr>
          <w:sz w:val="24"/>
        </w:rPr>
      </w:pPr>
      <w:r w:rsidRPr="004F38A7">
        <w:rPr>
          <w:sz w:val="24"/>
        </w:rPr>
        <w:t>Дифференцированный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подход.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квалификации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нужд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предполагается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дифференциация учебных планов,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методов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коррекции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развития.</w:t>
      </w:r>
    </w:p>
    <w:p w:rsidR="009D1A0F" w:rsidRPr="004F38A7" w:rsidRDefault="009D1A0F">
      <w:pPr>
        <w:pStyle w:val="ListParagraph"/>
        <w:numPr>
          <w:ilvl w:val="1"/>
          <w:numId w:val="112"/>
        </w:numPr>
        <w:tabs>
          <w:tab w:val="left" w:pos="1226"/>
        </w:tabs>
        <w:spacing w:line="293" w:lineRule="exact"/>
        <w:ind w:hanging="287"/>
        <w:rPr>
          <w:sz w:val="24"/>
        </w:rPr>
      </w:pPr>
      <w:r w:rsidRPr="004F38A7">
        <w:rPr>
          <w:sz w:val="24"/>
        </w:rPr>
        <w:t>Индивидуализация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сопровождения.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строится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исходя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</w:t>
      </w:r>
    </w:p>
    <w:p w:rsidR="009D1A0F" w:rsidRPr="004F38A7" w:rsidRDefault="009D1A0F">
      <w:pPr>
        <w:pStyle w:val="ListParagraph"/>
        <w:numPr>
          <w:ilvl w:val="1"/>
          <w:numId w:val="112"/>
        </w:numPr>
        <w:tabs>
          <w:tab w:val="left" w:pos="1226"/>
        </w:tabs>
        <w:spacing w:before="1" w:line="293" w:lineRule="exact"/>
        <w:ind w:hanging="287"/>
        <w:rPr>
          <w:sz w:val="24"/>
        </w:rPr>
      </w:pPr>
      <w:r w:rsidRPr="004F38A7">
        <w:rPr>
          <w:sz w:val="24"/>
        </w:rPr>
        <w:t>индивидуальных</w:t>
      </w:r>
      <w:r w:rsidRPr="004F38A7">
        <w:rPr>
          <w:spacing w:val="42"/>
          <w:sz w:val="24"/>
        </w:rPr>
        <w:t xml:space="preserve"> </w:t>
      </w:r>
      <w:r w:rsidRPr="004F38A7">
        <w:rPr>
          <w:sz w:val="24"/>
        </w:rPr>
        <w:t>свойств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 xml:space="preserve">и     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качеств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 xml:space="preserve">с   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учетом</w:t>
      </w:r>
    </w:p>
    <w:p w:rsidR="009D1A0F" w:rsidRPr="004F38A7" w:rsidRDefault="009D1A0F">
      <w:pPr>
        <w:pStyle w:val="ListParagraph"/>
        <w:numPr>
          <w:ilvl w:val="1"/>
          <w:numId w:val="112"/>
        </w:numPr>
        <w:tabs>
          <w:tab w:val="left" w:pos="1226"/>
        </w:tabs>
        <w:spacing w:before="2" w:line="237" w:lineRule="auto"/>
        <w:ind w:right="227"/>
        <w:rPr>
          <w:sz w:val="24"/>
        </w:rPr>
      </w:pPr>
      <w:r w:rsidRPr="004F38A7">
        <w:rPr>
          <w:sz w:val="24"/>
        </w:rPr>
        <w:t>Структурнофункциональных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нарушений,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сенсорных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социального окружения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особенностей.</w:t>
      </w:r>
    </w:p>
    <w:p w:rsidR="009D1A0F" w:rsidRPr="004F38A7" w:rsidRDefault="009D1A0F">
      <w:pPr>
        <w:pStyle w:val="ListParagraph"/>
        <w:numPr>
          <w:ilvl w:val="1"/>
          <w:numId w:val="112"/>
        </w:numPr>
        <w:tabs>
          <w:tab w:val="left" w:pos="1226"/>
        </w:tabs>
        <w:spacing w:before="7" w:line="237" w:lineRule="auto"/>
        <w:ind w:right="230"/>
        <w:rPr>
          <w:sz w:val="24"/>
        </w:rPr>
      </w:pPr>
      <w:r w:rsidRPr="004F38A7">
        <w:rPr>
          <w:sz w:val="24"/>
        </w:rPr>
        <w:t>Мультидисциплинарность.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специалистов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профиля,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обеспечивает учет результатов диагностики и позволяет реализовать комплексный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подход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коррекционно-развивающей работе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детьми.</w:t>
      </w:r>
    </w:p>
    <w:p w:rsidR="009D1A0F" w:rsidRPr="004F38A7" w:rsidRDefault="009D1A0F">
      <w:pPr>
        <w:pStyle w:val="ListParagraph"/>
        <w:numPr>
          <w:ilvl w:val="1"/>
          <w:numId w:val="112"/>
        </w:numPr>
        <w:tabs>
          <w:tab w:val="left" w:pos="1226"/>
        </w:tabs>
        <w:spacing w:before="5"/>
        <w:ind w:right="222"/>
        <w:rPr>
          <w:sz w:val="24"/>
        </w:rPr>
      </w:pPr>
      <w:r w:rsidRPr="004F38A7">
        <w:rPr>
          <w:sz w:val="24"/>
        </w:rPr>
        <w:t>Динамическое изучение ребенка. Предполагает возможность изучения особенностей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ребенка в ситуации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пролонгированного взаимодействия со специалистами,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когда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диагностические данные приобретаются и уточняются в процессе коррекционной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 с детьми, наблюдения за его самостоятельной и совместной с родителями,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 деятельностью.</w:t>
      </w:r>
    </w:p>
    <w:p w:rsidR="009D1A0F" w:rsidRPr="004F38A7" w:rsidRDefault="009D1A0F">
      <w:pPr>
        <w:pStyle w:val="ListParagraph"/>
        <w:numPr>
          <w:ilvl w:val="1"/>
          <w:numId w:val="112"/>
        </w:numPr>
        <w:tabs>
          <w:tab w:val="left" w:pos="1226"/>
        </w:tabs>
        <w:spacing w:before="2" w:line="237" w:lineRule="auto"/>
        <w:ind w:right="225"/>
        <w:rPr>
          <w:sz w:val="24"/>
        </w:rPr>
      </w:pPr>
      <w:r w:rsidRPr="004F38A7">
        <w:rPr>
          <w:sz w:val="24"/>
        </w:rPr>
        <w:t>Информированное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согласие.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Специалисты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дают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доступную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понимания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информацию о развитии ребенка.</w:t>
      </w:r>
    </w:p>
    <w:p w:rsidR="009D1A0F" w:rsidRPr="004F38A7" w:rsidRDefault="009D1A0F">
      <w:pPr>
        <w:pStyle w:val="ListParagraph"/>
        <w:numPr>
          <w:ilvl w:val="1"/>
          <w:numId w:val="112"/>
        </w:numPr>
        <w:tabs>
          <w:tab w:val="left" w:pos="1226"/>
        </w:tabs>
        <w:spacing w:before="2"/>
        <w:ind w:hanging="287"/>
        <w:rPr>
          <w:sz w:val="24"/>
        </w:rPr>
      </w:pPr>
      <w:r w:rsidRPr="004F38A7">
        <w:rPr>
          <w:sz w:val="24"/>
        </w:rPr>
        <w:t>Партнерство.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специалистов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направлена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установление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партнерских</w:t>
      </w:r>
    </w:p>
    <w:p w:rsidR="009D1A0F" w:rsidRPr="004F38A7" w:rsidRDefault="009D1A0F">
      <w:pPr>
        <w:pStyle w:val="ListParagraph"/>
        <w:numPr>
          <w:ilvl w:val="1"/>
          <w:numId w:val="112"/>
        </w:numPr>
        <w:tabs>
          <w:tab w:val="left" w:pos="1226"/>
        </w:tabs>
        <w:spacing w:before="3" w:line="237" w:lineRule="auto"/>
        <w:ind w:right="232"/>
        <w:rPr>
          <w:sz w:val="24"/>
        </w:rPr>
      </w:pPr>
      <w:r w:rsidRPr="004F38A7">
        <w:rPr>
          <w:sz w:val="24"/>
        </w:rPr>
        <w:t>Отношений с ребенком и его семьей, советы имеют рекомендательный характер,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решение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проблемы остается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ind w:left="939"/>
        <w:jc w:val="both"/>
      </w:pPr>
      <w:r w:rsidRPr="004F38A7">
        <w:t>Модель</w:t>
      </w:r>
      <w:r w:rsidRPr="004F38A7">
        <w:rPr>
          <w:spacing w:val="-3"/>
        </w:rPr>
        <w:t xml:space="preserve"> </w:t>
      </w:r>
      <w:r w:rsidRPr="004F38A7">
        <w:t>программы</w:t>
      </w:r>
      <w:r w:rsidRPr="004F38A7">
        <w:rPr>
          <w:spacing w:val="-3"/>
        </w:rPr>
        <w:t xml:space="preserve"> </w:t>
      </w:r>
      <w:r w:rsidRPr="004F38A7">
        <w:t>коррекционной</w:t>
      </w:r>
      <w:r w:rsidRPr="004F38A7">
        <w:rPr>
          <w:spacing w:val="-3"/>
        </w:rPr>
        <w:t xml:space="preserve"> </w:t>
      </w:r>
      <w:r w:rsidRPr="004F38A7">
        <w:t>работы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2"/>
        </w:rPr>
        <w:t xml:space="preserve"> </w:t>
      </w:r>
      <w:r w:rsidRPr="004F38A7">
        <w:t>учреждения</w:t>
      </w:r>
    </w:p>
    <w:p w:rsidR="009D1A0F" w:rsidRPr="004F38A7" w:rsidRDefault="009D1A0F">
      <w:pPr>
        <w:spacing w:line="274" w:lineRule="exact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Диагностическая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работа</w:t>
      </w:r>
    </w:p>
    <w:p w:rsidR="009D1A0F" w:rsidRPr="004F38A7" w:rsidRDefault="009D1A0F">
      <w:pPr>
        <w:pStyle w:val="BodyText"/>
        <w:ind w:left="231" w:right="227"/>
      </w:pPr>
      <w:r w:rsidRPr="004F38A7">
        <w:rPr>
          <w:i/>
          <w:u w:val="single"/>
        </w:rPr>
        <w:t>Цель.</w:t>
      </w:r>
      <w:r w:rsidRPr="004F38A7">
        <w:rPr>
          <w:i/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своевременного</w:t>
      </w:r>
      <w:r w:rsidRPr="004F38A7">
        <w:rPr>
          <w:spacing w:val="1"/>
        </w:rPr>
        <w:t xml:space="preserve"> </w:t>
      </w:r>
      <w:r w:rsidRPr="004F38A7">
        <w:t>выявления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образовательными</w:t>
      </w:r>
      <w:r w:rsidRPr="004F38A7">
        <w:rPr>
          <w:spacing w:val="-57"/>
        </w:rPr>
        <w:t xml:space="preserve"> </w:t>
      </w:r>
      <w:r w:rsidRPr="004F38A7">
        <w:t>потребностями, проведение их комплексного обследования и подготовку рекомендаций по</w:t>
      </w:r>
      <w:r w:rsidRPr="004F38A7">
        <w:rPr>
          <w:spacing w:val="1"/>
        </w:rPr>
        <w:t xml:space="preserve"> </w:t>
      </w:r>
      <w:r w:rsidRPr="004F38A7">
        <w:t>оказанию</w:t>
      </w:r>
      <w:r w:rsidRPr="004F38A7">
        <w:rPr>
          <w:spacing w:val="1"/>
        </w:rPr>
        <w:t xml:space="preserve"> </w:t>
      </w:r>
      <w:r w:rsidRPr="004F38A7">
        <w:t>психолого-медико-педагогической</w:t>
      </w:r>
      <w:r w:rsidRPr="004F38A7">
        <w:rPr>
          <w:spacing w:val="1"/>
        </w:rPr>
        <w:t xml:space="preserve"> </w:t>
      </w:r>
      <w:r w:rsidRPr="004F38A7">
        <w:t>помощи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условиях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учреждения.</w:t>
      </w:r>
    </w:p>
    <w:p w:rsidR="009D1A0F" w:rsidRPr="004F38A7" w:rsidRDefault="009D1A0F">
      <w:pPr>
        <w:pStyle w:val="BodyText"/>
        <w:spacing w:before="9"/>
        <w:ind w:left="0" w:firstLine="0"/>
        <w:jc w:val="left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098"/>
        <w:gridCol w:w="2126"/>
        <w:gridCol w:w="1982"/>
        <w:gridCol w:w="1704"/>
        <w:gridCol w:w="1848"/>
      </w:tblGrid>
      <w:tr w:rsidR="009D1A0F" w:rsidRPr="004F38A7">
        <w:trPr>
          <w:trHeight w:val="878"/>
        </w:trPr>
        <w:tc>
          <w:tcPr>
            <w:tcW w:w="2098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before="155"/>
              <w:ind w:left="343" w:right="327" w:firstLine="33"/>
              <w:rPr>
                <w:sz w:val="24"/>
              </w:rPr>
            </w:pP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Деятельности</w:t>
            </w:r>
          </w:p>
        </w:tc>
        <w:tc>
          <w:tcPr>
            <w:tcW w:w="2126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before="155"/>
              <w:ind w:left="489" w:right="335" w:hanging="140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Планируемые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</w:p>
        </w:tc>
        <w:tc>
          <w:tcPr>
            <w:tcW w:w="1982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before="15"/>
              <w:ind w:left="98" w:right="8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 и формы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деятельности/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1704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before="155"/>
              <w:ind w:left="111" w:right="30" w:hanging="56"/>
              <w:rPr>
                <w:sz w:val="24"/>
              </w:rPr>
            </w:pPr>
            <w:r w:rsidRPr="004F38A7">
              <w:rPr>
                <w:sz w:val="24"/>
              </w:rPr>
              <w:t>Периодичность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течение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848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before="155"/>
              <w:ind w:left="263" w:right="127" w:hanging="118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Ответственные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специалисты</w:t>
            </w:r>
          </w:p>
        </w:tc>
      </w:tr>
      <w:tr w:rsidR="009D1A0F" w:rsidRPr="004F38A7">
        <w:trPr>
          <w:trHeight w:val="1454"/>
        </w:trPr>
        <w:tc>
          <w:tcPr>
            <w:tcW w:w="2098" w:type="dxa"/>
          </w:tcPr>
          <w:p w:rsidR="009D1A0F" w:rsidRPr="004F38A7" w:rsidRDefault="009D1A0F">
            <w:pPr>
              <w:pStyle w:val="TableParagraph"/>
              <w:spacing w:before="165"/>
              <w:ind w:left="165" w:right="156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Выявить детей,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нуждающихся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специализирован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помощи.</w:t>
            </w:r>
          </w:p>
        </w:tc>
        <w:tc>
          <w:tcPr>
            <w:tcW w:w="2126" w:type="dxa"/>
          </w:tcPr>
          <w:p w:rsidR="009D1A0F" w:rsidRPr="004F38A7" w:rsidRDefault="009D1A0F">
            <w:pPr>
              <w:pStyle w:val="TableParagraph"/>
              <w:spacing w:before="26"/>
              <w:ind w:left="179" w:right="170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Создание банка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данных о детях,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нуждающихся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специализирован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помощи.</w:t>
            </w:r>
          </w:p>
        </w:tc>
        <w:tc>
          <w:tcPr>
            <w:tcW w:w="1982" w:type="dxa"/>
          </w:tcPr>
          <w:p w:rsidR="009D1A0F" w:rsidRPr="004F38A7" w:rsidRDefault="009D1A0F">
            <w:pPr>
              <w:pStyle w:val="TableParagraph"/>
              <w:spacing w:before="26"/>
              <w:ind w:left="214" w:right="202" w:firstLine="405"/>
              <w:rPr>
                <w:sz w:val="24"/>
              </w:rPr>
            </w:pPr>
            <w:r w:rsidRPr="004F38A7">
              <w:rPr>
                <w:sz w:val="24"/>
              </w:rPr>
              <w:t>Беседа,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наблюдение,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тестирование,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анализ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детских</w:t>
            </w:r>
          </w:p>
          <w:p w:rsidR="009D1A0F" w:rsidRPr="004F38A7" w:rsidRDefault="009D1A0F">
            <w:pPr>
              <w:pStyle w:val="TableParagraph"/>
              <w:ind w:left="675"/>
              <w:rPr>
                <w:sz w:val="24"/>
              </w:rPr>
            </w:pPr>
            <w:r w:rsidRPr="004F38A7">
              <w:rPr>
                <w:sz w:val="24"/>
              </w:rPr>
              <w:t>работ.</w:t>
            </w:r>
          </w:p>
        </w:tc>
        <w:tc>
          <w:tcPr>
            <w:tcW w:w="170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sz w:val="24"/>
              </w:rPr>
            </w:pPr>
          </w:p>
          <w:p w:rsidR="009D1A0F" w:rsidRPr="004F38A7" w:rsidRDefault="009D1A0F">
            <w:pPr>
              <w:pStyle w:val="TableParagraph"/>
              <w:ind w:left="378" w:right="36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сентябрь</w:t>
            </w:r>
          </w:p>
        </w:tc>
        <w:tc>
          <w:tcPr>
            <w:tcW w:w="1848" w:type="dxa"/>
          </w:tcPr>
          <w:p w:rsidR="009D1A0F" w:rsidRPr="004F38A7" w:rsidRDefault="009D1A0F">
            <w:pPr>
              <w:pStyle w:val="TableParagraph"/>
              <w:spacing w:before="4"/>
              <w:rPr>
                <w:sz w:val="38"/>
              </w:rPr>
            </w:pPr>
          </w:p>
          <w:p w:rsidR="009D1A0F" w:rsidRPr="004F38A7" w:rsidRDefault="009D1A0F">
            <w:pPr>
              <w:pStyle w:val="TableParagraph"/>
              <w:ind w:left="73" w:right="58" w:firstLine="228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учитель-логопед</w:t>
            </w:r>
          </w:p>
        </w:tc>
      </w:tr>
      <w:tr w:rsidR="009D1A0F" w:rsidRPr="004F38A7">
        <w:trPr>
          <w:trHeight w:val="2908"/>
        </w:trPr>
        <w:tc>
          <w:tcPr>
            <w:tcW w:w="2098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7"/>
              <w:rPr>
                <w:sz w:val="25"/>
              </w:rPr>
            </w:pPr>
          </w:p>
          <w:p w:rsidR="009D1A0F" w:rsidRPr="004F38A7" w:rsidRDefault="009D1A0F">
            <w:pPr>
              <w:pStyle w:val="TableParagraph"/>
              <w:ind w:left="407" w:right="380" w:firstLine="153"/>
              <w:rPr>
                <w:sz w:val="24"/>
              </w:rPr>
            </w:pPr>
            <w:r w:rsidRPr="004F38A7">
              <w:rPr>
                <w:sz w:val="24"/>
              </w:rPr>
              <w:t>Провести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диагностику</w:t>
            </w:r>
          </w:p>
          <w:p w:rsidR="009D1A0F" w:rsidRPr="004F38A7" w:rsidRDefault="009D1A0F">
            <w:pPr>
              <w:pStyle w:val="TableParagraph"/>
              <w:ind w:left="556" w:right="334" w:hanging="197"/>
              <w:rPr>
                <w:sz w:val="24"/>
              </w:rPr>
            </w:pPr>
            <w:r w:rsidRPr="004F38A7">
              <w:rPr>
                <w:sz w:val="24"/>
              </w:rPr>
              <w:t>отклонений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развитии.</w:t>
            </w:r>
          </w:p>
        </w:tc>
        <w:tc>
          <w:tcPr>
            <w:tcW w:w="2126" w:type="dxa"/>
          </w:tcPr>
          <w:p w:rsidR="009D1A0F" w:rsidRPr="004F38A7" w:rsidRDefault="009D1A0F">
            <w:pPr>
              <w:pStyle w:val="TableParagraph"/>
              <w:spacing w:before="7"/>
              <w:rPr>
                <w:sz w:val="29"/>
              </w:rPr>
            </w:pPr>
          </w:p>
          <w:p w:rsidR="009D1A0F" w:rsidRPr="004F38A7" w:rsidRDefault="009D1A0F">
            <w:pPr>
              <w:pStyle w:val="TableParagraph"/>
              <w:ind w:left="388" w:right="378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Получение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объективных</w:t>
            </w:r>
          </w:p>
          <w:p w:rsidR="009D1A0F" w:rsidRPr="004F38A7" w:rsidRDefault="009D1A0F">
            <w:pPr>
              <w:pStyle w:val="TableParagraph"/>
              <w:ind w:left="69" w:right="5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сведений о ребенке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основании</w:t>
            </w:r>
          </w:p>
          <w:p w:rsidR="009D1A0F" w:rsidRPr="004F38A7" w:rsidRDefault="009D1A0F">
            <w:pPr>
              <w:pStyle w:val="TableParagraph"/>
              <w:ind w:left="167" w:right="154" w:hanging="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диагностической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разного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профиля.</w:t>
            </w:r>
          </w:p>
        </w:tc>
        <w:tc>
          <w:tcPr>
            <w:tcW w:w="1982" w:type="dxa"/>
          </w:tcPr>
          <w:p w:rsidR="009D1A0F" w:rsidRPr="004F38A7" w:rsidRDefault="009D1A0F">
            <w:pPr>
              <w:pStyle w:val="TableParagraph"/>
              <w:spacing w:before="201"/>
              <w:ind w:left="170" w:right="1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Анкетирование,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беседа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учителем-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логопедом,</w:t>
            </w:r>
          </w:p>
          <w:p w:rsidR="009D1A0F" w:rsidRPr="004F38A7" w:rsidRDefault="009D1A0F">
            <w:pPr>
              <w:pStyle w:val="TableParagraph"/>
              <w:ind w:left="139" w:right="123" w:firstLine="170"/>
              <w:rPr>
                <w:sz w:val="24"/>
              </w:rPr>
            </w:pPr>
            <w:r w:rsidRPr="004F38A7">
              <w:rPr>
                <w:sz w:val="24"/>
              </w:rPr>
              <w:t>Заполнение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карты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</w:p>
          <w:p w:rsidR="009D1A0F" w:rsidRPr="004F38A7" w:rsidRDefault="009D1A0F">
            <w:pPr>
              <w:pStyle w:val="TableParagraph"/>
              <w:ind w:left="557"/>
              <w:rPr>
                <w:sz w:val="24"/>
              </w:rPr>
            </w:pPr>
            <w:r w:rsidRPr="004F38A7">
              <w:rPr>
                <w:sz w:val="24"/>
              </w:rPr>
              <w:t>ребенка.</w:t>
            </w:r>
          </w:p>
        </w:tc>
        <w:tc>
          <w:tcPr>
            <w:tcW w:w="170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sz w:val="3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376" w:right="36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октябрь</w:t>
            </w:r>
          </w:p>
        </w:tc>
        <w:tc>
          <w:tcPr>
            <w:tcW w:w="1848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9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spacing w:line="237" w:lineRule="auto"/>
              <w:ind w:left="73" w:right="58" w:firstLine="228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учитель-логопед</w:t>
            </w:r>
          </w:p>
        </w:tc>
      </w:tr>
      <w:tr w:rsidR="009D1A0F" w:rsidRPr="004F38A7">
        <w:trPr>
          <w:trHeight w:val="2337"/>
        </w:trPr>
        <w:tc>
          <w:tcPr>
            <w:tcW w:w="2098" w:type="dxa"/>
          </w:tcPr>
          <w:p w:rsidR="009D1A0F" w:rsidRPr="004F38A7" w:rsidRDefault="009D1A0F">
            <w:pPr>
              <w:pStyle w:val="TableParagraph"/>
              <w:spacing w:before="192"/>
              <w:ind w:left="43" w:right="3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Проанализировать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причины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возникновения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трудностей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усвоении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ООП.</w:t>
            </w:r>
          </w:p>
          <w:p w:rsidR="009D1A0F" w:rsidRPr="004F38A7" w:rsidRDefault="009D1A0F">
            <w:pPr>
              <w:pStyle w:val="TableParagraph"/>
              <w:ind w:left="45" w:right="3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Выявить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резервные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возможности</w:t>
            </w:r>
          </w:p>
        </w:tc>
        <w:tc>
          <w:tcPr>
            <w:tcW w:w="2126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69"/>
              <w:ind w:left="158" w:right="149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Создать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 xml:space="preserve">оптимальную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 ребенка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коррекционную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программу.</w:t>
            </w:r>
          </w:p>
        </w:tc>
        <w:tc>
          <w:tcPr>
            <w:tcW w:w="1982" w:type="dxa"/>
          </w:tcPr>
          <w:p w:rsidR="009D1A0F" w:rsidRPr="004F38A7" w:rsidRDefault="009D1A0F">
            <w:pPr>
              <w:pStyle w:val="TableParagraph"/>
              <w:spacing w:before="53"/>
              <w:ind w:left="122" w:right="113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Организация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проведение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(групповых)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занятий.</w:t>
            </w:r>
          </w:p>
        </w:tc>
        <w:tc>
          <w:tcPr>
            <w:tcW w:w="170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7"/>
              <w:rPr>
                <w:sz w:val="24"/>
              </w:rPr>
            </w:pPr>
          </w:p>
          <w:p w:rsidR="009D1A0F" w:rsidRPr="004F38A7" w:rsidRDefault="009D1A0F">
            <w:pPr>
              <w:pStyle w:val="TableParagraph"/>
              <w:ind w:left="130" w:right="113" w:firstLine="235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848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7"/>
              <w:rPr>
                <w:sz w:val="24"/>
              </w:rPr>
            </w:pPr>
          </w:p>
          <w:p w:rsidR="009D1A0F" w:rsidRPr="004F38A7" w:rsidRDefault="009D1A0F">
            <w:pPr>
              <w:pStyle w:val="TableParagraph"/>
              <w:ind w:left="301" w:right="55" w:hanging="228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учитель-логопед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</w:t>
            </w:r>
          </w:p>
        </w:tc>
      </w:tr>
    </w:tbl>
    <w:p w:rsidR="009D1A0F" w:rsidRPr="004F38A7" w:rsidRDefault="009D1A0F">
      <w:pPr>
        <w:pStyle w:val="BodyText"/>
        <w:spacing w:before="1"/>
        <w:ind w:left="0" w:firstLine="0"/>
        <w:jc w:val="left"/>
        <w:rPr>
          <w:sz w:val="15"/>
        </w:rPr>
      </w:pPr>
    </w:p>
    <w:p w:rsidR="009D1A0F" w:rsidRPr="004F38A7" w:rsidRDefault="009D1A0F">
      <w:pPr>
        <w:spacing w:before="90"/>
        <w:ind w:left="939"/>
        <w:jc w:val="both"/>
        <w:rPr>
          <w:i/>
          <w:sz w:val="24"/>
        </w:rPr>
      </w:pPr>
      <w:r w:rsidRPr="004F38A7">
        <w:rPr>
          <w:i/>
          <w:sz w:val="24"/>
        </w:rPr>
        <w:t>Коррекционно-развивающая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работа</w:t>
      </w:r>
    </w:p>
    <w:p w:rsidR="009D1A0F" w:rsidRPr="004F38A7" w:rsidRDefault="009D1A0F">
      <w:pPr>
        <w:pStyle w:val="BodyText"/>
        <w:ind w:left="231" w:right="230"/>
      </w:pPr>
      <w:r w:rsidRPr="004F38A7">
        <w:rPr>
          <w:i/>
          <w:u w:val="single"/>
        </w:rPr>
        <w:t>Цель.</w:t>
      </w:r>
      <w:r w:rsidRPr="004F38A7">
        <w:rPr>
          <w:i/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своевременной</w:t>
      </w:r>
      <w:r w:rsidRPr="004F38A7">
        <w:rPr>
          <w:spacing w:val="1"/>
        </w:rPr>
        <w:t xml:space="preserve"> </w:t>
      </w:r>
      <w:r w:rsidRPr="004F38A7">
        <w:t>специализированной</w:t>
      </w:r>
      <w:r w:rsidRPr="004F38A7">
        <w:rPr>
          <w:spacing w:val="1"/>
        </w:rPr>
        <w:t xml:space="preserve"> </w:t>
      </w:r>
      <w:r w:rsidRPr="004F38A7">
        <w:t>помощи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освоении</w:t>
      </w:r>
      <w:r w:rsidRPr="004F38A7">
        <w:rPr>
          <w:spacing w:val="1"/>
        </w:rPr>
        <w:t xml:space="preserve"> </w:t>
      </w:r>
      <w:r w:rsidRPr="004F38A7">
        <w:t>образовательной программы и коррекцию недостатков в физическом и (или) психическом</w:t>
      </w:r>
      <w:r w:rsidRPr="004F38A7">
        <w:rPr>
          <w:spacing w:val="1"/>
        </w:rPr>
        <w:t xml:space="preserve"> </w:t>
      </w:r>
      <w:r w:rsidRPr="004F38A7">
        <w:t>развитии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условиях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учреждения;</w:t>
      </w:r>
      <w:r w:rsidRPr="004F38A7">
        <w:rPr>
          <w:spacing w:val="1"/>
        </w:rPr>
        <w:t xml:space="preserve"> </w:t>
      </w:r>
      <w:r w:rsidRPr="004F38A7">
        <w:t>формирование</w:t>
      </w:r>
      <w:r w:rsidRPr="004F38A7">
        <w:rPr>
          <w:spacing w:val="1"/>
        </w:rPr>
        <w:t xml:space="preserve"> </w:t>
      </w:r>
      <w:r w:rsidRPr="004F38A7">
        <w:t>универсальных</w:t>
      </w:r>
      <w:r w:rsidRPr="004F38A7">
        <w:rPr>
          <w:spacing w:val="1"/>
        </w:rPr>
        <w:t xml:space="preserve"> </w:t>
      </w:r>
      <w:r w:rsidRPr="004F38A7">
        <w:t>учебных</w:t>
      </w:r>
      <w:r w:rsidRPr="004F38A7">
        <w:rPr>
          <w:spacing w:val="-3"/>
        </w:rPr>
        <w:t xml:space="preserve"> </w:t>
      </w:r>
      <w:r w:rsidRPr="004F38A7">
        <w:t>действий у</w:t>
      </w:r>
      <w:r w:rsidRPr="004F38A7">
        <w:rPr>
          <w:spacing w:val="-10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(личностных,</w:t>
      </w:r>
      <w:r w:rsidRPr="004F38A7">
        <w:rPr>
          <w:spacing w:val="-3"/>
        </w:rPr>
        <w:t xml:space="preserve"> </w:t>
      </w:r>
      <w:r w:rsidRPr="004F38A7">
        <w:t>регулятивных,</w:t>
      </w:r>
      <w:r w:rsidRPr="004F38A7">
        <w:rPr>
          <w:spacing w:val="-4"/>
        </w:rPr>
        <w:t xml:space="preserve"> </w:t>
      </w:r>
      <w:r w:rsidRPr="004F38A7">
        <w:t>познавательных,</w:t>
      </w:r>
      <w:r w:rsidRPr="004F38A7">
        <w:rPr>
          <w:spacing w:val="-3"/>
        </w:rPr>
        <w:t xml:space="preserve"> </w:t>
      </w:r>
      <w:r w:rsidRPr="004F38A7">
        <w:t>коммуникативных).</w:t>
      </w:r>
    </w:p>
    <w:p w:rsidR="009D1A0F" w:rsidRPr="004F38A7" w:rsidRDefault="009D1A0F">
      <w:pPr>
        <w:pStyle w:val="BodyText"/>
        <w:spacing w:before="9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684"/>
        <w:gridCol w:w="2026"/>
        <w:gridCol w:w="1877"/>
        <w:gridCol w:w="1710"/>
        <w:gridCol w:w="1681"/>
      </w:tblGrid>
      <w:tr w:rsidR="009D1A0F" w:rsidRPr="004F38A7">
        <w:trPr>
          <w:trHeight w:val="1105"/>
        </w:trPr>
        <w:tc>
          <w:tcPr>
            <w:tcW w:w="2684" w:type="dxa"/>
          </w:tcPr>
          <w:p w:rsidR="009D1A0F" w:rsidRPr="004F38A7" w:rsidRDefault="009D1A0F">
            <w:pPr>
              <w:pStyle w:val="TableParagraph"/>
              <w:spacing w:before="5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657" w:right="629" w:firstLine="12"/>
              <w:rPr>
                <w:sz w:val="24"/>
              </w:rPr>
            </w:pP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</w:p>
        </w:tc>
        <w:tc>
          <w:tcPr>
            <w:tcW w:w="2026" w:type="dxa"/>
          </w:tcPr>
          <w:p w:rsidR="009D1A0F" w:rsidRPr="004F38A7" w:rsidRDefault="009D1A0F">
            <w:pPr>
              <w:pStyle w:val="TableParagraph"/>
              <w:spacing w:before="5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436" w:right="285" w:hanging="137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Планируемые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</w:p>
        </w:tc>
        <w:tc>
          <w:tcPr>
            <w:tcW w:w="1877" w:type="dxa"/>
          </w:tcPr>
          <w:p w:rsidR="009D1A0F" w:rsidRPr="004F38A7" w:rsidRDefault="009D1A0F">
            <w:pPr>
              <w:pStyle w:val="TableParagraph"/>
              <w:ind w:left="137" w:right="12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формы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37" w:right="13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деятельности/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spacing w:before="131"/>
              <w:ind w:left="114" w:right="10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Периодичност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ь 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681" w:type="dxa"/>
          </w:tcPr>
          <w:p w:rsidR="009D1A0F" w:rsidRPr="004F38A7" w:rsidRDefault="009D1A0F">
            <w:pPr>
              <w:pStyle w:val="TableParagraph"/>
              <w:spacing w:before="131"/>
              <w:ind w:left="117" w:right="112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Ответственны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специалисты</w:t>
            </w:r>
          </w:p>
        </w:tc>
      </w:tr>
      <w:tr w:rsidR="009D1A0F" w:rsidRPr="004F38A7">
        <w:trPr>
          <w:trHeight w:val="1379"/>
        </w:trPr>
        <w:tc>
          <w:tcPr>
            <w:tcW w:w="2684" w:type="dxa"/>
          </w:tcPr>
          <w:p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530" w:right="521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логопедическое</w:t>
            </w:r>
          </w:p>
          <w:p w:rsidR="009D1A0F" w:rsidRPr="004F38A7" w:rsidRDefault="009D1A0F">
            <w:pPr>
              <w:pStyle w:val="TableParagraph"/>
              <w:ind w:left="185" w:right="17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сопровождение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</w:tc>
        <w:tc>
          <w:tcPr>
            <w:tcW w:w="2026" w:type="dxa"/>
          </w:tcPr>
          <w:p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549" w:right="431" w:hanging="113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Программа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учителя-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логопеда</w:t>
            </w:r>
          </w:p>
        </w:tc>
        <w:tc>
          <w:tcPr>
            <w:tcW w:w="1877" w:type="dxa"/>
          </w:tcPr>
          <w:p w:rsidR="009D1A0F" w:rsidRPr="004F38A7" w:rsidRDefault="009D1A0F">
            <w:pPr>
              <w:pStyle w:val="TableParagraph"/>
              <w:ind w:left="137" w:right="12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Анкетирование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Диагностика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Анализ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Систематизаци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я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126" w:right="121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1681" w:type="dxa"/>
          </w:tcPr>
          <w:p w:rsidR="009D1A0F" w:rsidRPr="004F38A7" w:rsidRDefault="009D1A0F">
            <w:pPr>
              <w:pStyle w:val="TableParagraph"/>
              <w:spacing w:before="2"/>
              <w:rPr>
                <w:sz w:val="35"/>
              </w:rPr>
            </w:pPr>
          </w:p>
          <w:p w:rsidR="009D1A0F" w:rsidRPr="004F38A7" w:rsidRDefault="009D1A0F">
            <w:pPr>
              <w:pStyle w:val="TableParagraph"/>
              <w:ind w:left="430" w:right="344" w:hanging="63"/>
              <w:rPr>
                <w:sz w:val="24"/>
              </w:rPr>
            </w:pPr>
            <w:r w:rsidRPr="004F38A7">
              <w:rPr>
                <w:sz w:val="24"/>
              </w:rPr>
              <w:t>Учитель-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</w:p>
        </w:tc>
      </w:tr>
      <w:tr w:rsidR="009D1A0F" w:rsidRPr="004F38A7">
        <w:trPr>
          <w:trHeight w:val="2208"/>
        </w:trPr>
        <w:tc>
          <w:tcPr>
            <w:tcW w:w="268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sz w:val="21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34" w:right="122" w:hanging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Обеспечить</w:t>
            </w:r>
            <w:r w:rsidRPr="004F38A7">
              <w:rPr>
                <w:spacing w:val="14"/>
                <w:sz w:val="24"/>
              </w:rPr>
              <w:t xml:space="preserve"> </w:t>
            </w:r>
            <w:r w:rsidRPr="004F38A7">
              <w:rPr>
                <w:sz w:val="24"/>
              </w:rPr>
              <w:t>контроль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 состоянием здоровья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 и соблюдение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СанПиН</w:t>
            </w:r>
          </w:p>
        </w:tc>
        <w:tc>
          <w:tcPr>
            <w:tcW w:w="2026" w:type="dxa"/>
          </w:tcPr>
          <w:p w:rsidR="009D1A0F" w:rsidRPr="004F38A7" w:rsidRDefault="009D1A0F">
            <w:pPr>
              <w:pStyle w:val="TableParagraph"/>
              <w:ind w:left="112" w:right="105" w:firstLine="412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информационной</w:t>
            </w:r>
          </w:p>
          <w:p w:rsidR="009D1A0F" w:rsidRPr="004F38A7" w:rsidRDefault="009D1A0F">
            <w:pPr>
              <w:pStyle w:val="TableParagraph"/>
              <w:ind w:left="481" w:right="477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справки 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состоянии</w:t>
            </w:r>
          </w:p>
          <w:p w:rsidR="009D1A0F" w:rsidRPr="004F38A7" w:rsidRDefault="009D1A0F">
            <w:pPr>
              <w:pStyle w:val="TableParagraph"/>
              <w:ind w:left="116" w:right="11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здоровья детей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рекомендациях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17" w:right="11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для воспитателей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родителей.</w:t>
            </w:r>
          </w:p>
        </w:tc>
        <w:tc>
          <w:tcPr>
            <w:tcW w:w="1877" w:type="dxa"/>
          </w:tcPr>
          <w:p w:rsidR="009D1A0F" w:rsidRPr="004F38A7" w:rsidRDefault="009D1A0F">
            <w:pPr>
              <w:pStyle w:val="TableParagraph"/>
              <w:spacing w:before="2"/>
              <w:rPr>
                <w:sz w:val="35"/>
              </w:rPr>
            </w:pPr>
          </w:p>
          <w:p w:rsidR="009D1A0F" w:rsidRPr="004F38A7" w:rsidRDefault="009D1A0F">
            <w:pPr>
              <w:pStyle w:val="TableParagraph"/>
              <w:ind w:left="137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Наблюдение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Систематизаци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</w:p>
          <w:p w:rsidR="009D1A0F" w:rsidRPr="004F38A7" w:rsidRDefault="009D1A0F">
            <w:pPr>
              <w:pStyle w:val="TableParagraph"/>
              <w:ind w:left="205" w:right="197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Беседы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Консультации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sz w:val="33"/>
              </w:rPr>
            </w:pPr>
          </w:p>
          <w:p w:rsidR="009D1A0F" w:rsidRPr="004F38A7" w:rsidRDefault="009D1A0F">
            <w:pPr>
              <w:pStyle w:val="TableParagraph"/>
              <w:ind w:left="126" w:right="121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1681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22"/>
              <w:ind w:left="512" w:right="126" w:hanging="37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Медицинская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сестра</w:t>
            </w:r>
          </w:p>
        </w:tc>
      </w:tr>
      <w:tr w:rsidR="009D1A0F" w:rsidRPr="004F38A7">
        <w:trPr>
          <w:trHeight w:val="1379"/>
        </w:trPr>
        <w:tc>
          <w:tcPr>
            <w:tcW w:w="2684" w:type="dxa"/>
          </w:tcPr>
          <w:p w:rsidR="009D1A0F" w:rsidRPr="004F38A7" w:rsidRDefault="009D1A0F">
            <w:pPr>
              <w:pStyle w:val="TableParagraph"/>
              <w:ind w:left="134" w:right="122" w:hanging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Обеспечить</w:t>
            </w:r>
            <w:r w:rsidRPr="004F38A7">
              <w:rPr>
                <w:spacing w:val="14"/>
                <w:sz w:val="24"/>
              </w:rPr>
              <w:t xml:space="preserve"> </w:t>
            </w:r>
            <w:r w:rsidRPr="004F38A7">
              <w:rPr>
                <w:sz w:val="24"/>
              </w:rPr>
              <w:t>контроль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 состоянием здоровья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 и соблюдение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СанПиН.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85" w:right="17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Разработка</w:t>
            </w:r>
          </w:p>
        </w:tc>
        <w:tc>
          <w:tcPr>
            <w:tcW w:w="2026" w:type="dxa"/>
          </w:tcPr>
          <w:p w:rsidR="009D1A0F" w:rsidRPr="004F38A7" w:rsidRDefault="009D1A0F">
            <w:pPr>
              <w:pStyle w:val="TableParagraph"/>
              <w:ind w:left="431" w:right="406" w:firstLine="93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9" w:right="105" w:firstLine="45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оздоровительно-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профилактическо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физкультуры.</w:t>
            </w:r>
          </w:p>
        </w:tc>
        <w:tc>
          <w:tcPr>
            <w:tcW w:w="1877" w:type="dxa"/>
          </w:tcPr>
          <w:p w:rsidR="009D1A0F" w:rsidRPr="004F38A7" w:rsidRDefault="009D1A0F">
            <w:pPr>
              <w:pStyle w:val="TableParagraph"/>
              <w:ind w:left="137" w:right="12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Анкетирование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Беседа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Анализ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37" w:right="13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Систематизаци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sz w:val="21"/>
              </w:rPr>
            </w:pPr>
          </w:p>
          <w:p w:rsidR="009D1A0F" w:rsidRPr="004F38A7" w:rsidRDefault="009D1A0F">
            <w:pPr>
              <w:pStyle w:val="TableParagraph"/>
              <w:ind w:left="400"/>
              <w:rPr>
                <w:sz w:val="24"/>
              </w:rPr>
            </w:pPr>
            <w:r w:rsidRPr="004F38A7">
              <w:rPr>
                <w:sz w:val="24"/>
              </w:rPr>
              <w:t>сентябрь</w:t>
            </w:r>
          </w:p>
        </w:tc>
        <w:tc>
          <w:tcPr>
            <w:tcW w:w="1681" w:type="dxa"/>
          </w:tcPr>
          <w:p w:rsidR="009D1A0F" w:rsidRPr="004F38A7" w:rsidRDefault="009D1A0F">
            <w:pPr>
              <w:pStyle w:val="TableParagraph"/>
              <w:ind w:left="118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Совместно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сестрой,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инструктором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17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</w:p>
        </w:tc>
      </w:tr>
      <w:tr w:rsidR="009D1A0F" w:rsidRPr="004F38A7">
        <w:trPr>
          <w:trHeight w:val="554"/>
        </w:trPr>
        <w:tc>
          <w:tcPr>
            <w:tcW w:w="2684" w:type="dxa"/>
            <w:vMerge w:val="restart"/>
          </w:tcPr>
          <w:p w:rsidR="009D1A0F" w:rsidRPr="004F38A7" w:rsidRDefault="009D1A0F">
            <w:pPr>
              <w:pStyle w:val="TableParagraph"/>
              <w:ind w:left="239" w:right="228" w:hanging="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индивидуальных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 для детей с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ОВЗ</w:t>
            </w:r>
          </w:p>
        </w:tc>
        <w:tc>
          <w:tcPr>
            <w:tcW w:w="2026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1877" w:type="dxa"/>
          </w:tcPr>
          <w:p w:rsidR="009D1A0F" w:rsidRPr="004F38A7" w:rsidRDefault="009D1A0F">
            <w:pPr>
              <w:pStyle w:val="TableParagraph"/>
              <w:spacing w:line="266" w:lineRule="exact"/>
              <w:ind w:left="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я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</w:tcPr>
          <w:p w:rsidR="009D1A0F" w:rsidRPr="004F38A7" w:rsidRDefault="009D1A0F">
            <w:pPr>
              <w:pStyle w:val="TableParagraph"/>
              <w:spacing w:line="266" w:lineRule="exact"/>
              <w:ind w:left="114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физической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15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>
        <w:trPr>
          <w:trHeight w:val="2760"/>
        </w:trPr>
        <w:tc>
          <w:tcPr>
            <w:tcW w:w="268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6" w:type="dxa"/>
          </w:tcPr>
          <w:p w:rsidR="009D1A0F" w:rsidRPr="004F38A7" w:rsidRDefault="009D1A0F">
            <w:pPr>
              <w:pStyle w:val="TableParagraph"/>
              <w:ind w:left="129" w:right="121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направленных 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сохранение,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профилактику</w:t>
            </w:r>
          </w:p>
          <w:p w:rsidR="009D1A0F" w:rsidRPr="004F38A7" w:rsidRDefault="009D1A0F">
            <w:pPr>
              <w:pStyle w:val="TableParagraph"/>
              <w:ind w:left="261" w:right="235" w:firstLine="199"/>
              <w:rPr>
                <w:sz w:val="24"/>
              </w:rPr>
            </w:pPr>
            <w:r w:rsidRPr="004F38A7">
              <w:rPr>
                <w:sz w:val="24"/>
              </w:rPr>
              <w:t>здоровья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формирование</w:t>
            </w:r>
          </w:p>
          <w:p w:rsidR="009D1A0F" w:rsidRPr="004F38A7" w:rsidRDefault="009D1A0F">
            <w:pPr>
              <w:pStyle w:val="TableParagraph"/>
              <w:ind w:left="580"/>
              <w:rPr>
                <w:sz w:val="24"/>
              </w:rPr>
            </w:pPr>
            <w:r w:rsidRPr="004F38A7">
              <w:rPr>
                <w:sz w:val="24"/>
              </w:rPr>
              <w:t>навыков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688" w:right="106" w:hanging="557"/>
              <w:rPr>
                <w:sz w:val="24"/>
              </w:rPr>
            </w:pPr>
            <w:r w:rsidRPr="004F38A7">
              <w:rPr>
                <w:sz w:val="24"/>
              </w:rPr>
              <w:t>здорового образа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</w:p>
        </w:tc>
        <w:tc>
          <w:tcPr>
            <w:tcW w:w="1877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sz w:val="28"/>
              </w:rPr>
            </w:pPr>
          </w:p>
          <w:p w:rsidR="009D1A0F" w:rsidRPr="004F38A7" w:rsidRDefault="009D1A0F">
            <w:pPr>
              <w:pStyle w:val="TableParagraph"/>
              <w:ind w:left="103" w:right="9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«Дни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здоровья»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95"/>
              <w:ind w:left="131" w:right="119" w:firstLine="235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681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sz w:val="32"/>
              </w:rPr>
            </w:pPr>
          </w:p>
          <w:p w:rsidR="009D1A0F" w:rsidRPr="004F38A7" w:rsidRDefault="009D1A0F">
            <w:pPr>
              <w:pStyle w:val="TableParagraph"/>
              <w:ind w:left="190" w:right="184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Воспитатель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:rsidR="009D1A0F" w:rsidRPr="004F38A7" w:rsidRDefault="009D1A0F">
            <w:pPr>
              <w:pStyle w:val="TableParagraph"/>
              <w:ind w:left="115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>
        <w:trPr>
          <w:trHeight w:val="2484"/>
        </w:trPr>
        <w:tc>
          <w:tcPr>
            <w:tcW w:w="268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6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7"/>
              <w:ind w:left="114" w:right="103" w:firstLine="295"/>
              <w:rPr>
                <w:sz w:val="24"/>
              </w:rPr>
            </w:pP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</w:t>
            </w:r>
          </w:p>
        </w:tc>
        <w:tc>
          <w:tcPr>
            <w:tcW w:w="1877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9"/>
              <w:rPr>
                <w:sz w:val="32"/>
              </w:rPr>
            </w:pPr>
          </w:p>
          <w:p w:rsidR="009D1A0F" w:rsidRPr="004F38A7" w:rsidRDefault="009D1A0F">
            <w:pPr>
              <w:pStyle w:val="TableParagraph"/>
              <w:ind w:left="119" w:right="113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Анализ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Систематизаци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я Консультации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sz w:val="30"/>
              </w:rPr>
            </w:pPr>
          </w:p>
          <w:p w:rsidR="009D1A0F" w:rsidRPr="004F38A7" w:rsidRDefault="009D1A0F">
            <w:pPr>
              <w:pStyle w:val="TableParagraph"/>
              <w:ind w:left="131" w:right="119" w:firstLine="235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681" w:type="dxa"/>
          </w:tcPr>
          <w:p w:rsidR="009D1A0F" w:rsidRPr="004F38A7" w:rsidRDefault="009D1A0F">
            <w:pPr>
              <w:pStyle w:val="TableParagraph"/>
              <w:ind w:left="106" w:right="102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Учитель-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15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>
        <w:trPr>
          <w:trHeight w:val="2207"/>
        </w:trPr>
        <w:tc>
          <w:tcPr>
            <w:tcW w:w="2684" w:type="dxa"/>
          </w:tcPr>
          <w:p w:rsidR="009D1A0F" w:rsidRPr="004F38A7" w:rsidRDefault="009D1A0F">
            <w:pPr>
              <w:pStyle w:val="TableParagraph"/>
              <w:spacing w:line="264" w:lineRule="exact"/>
              <w:ind w:left="183" w:right="17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Осуществление</w:t>
            </w:r>
          </w:p>
          <w:p w:rsidR="009D1A0F" w:rsidRPr="004F38A7" w:rsidRDefault="009D1A0F">
            <w:pPr>
              <w:pStyle w:val="TableParagraph"/>
              <w:ind w:left="136" w:right="130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дифференцированного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индивидуализированно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 обучения развития 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учетом специфики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трудностей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83" w:right="17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ребенка.</w:t>
            </w:r>
          </w:p>
        </w:tc>
        <w:tc>
          <w:tcPr>
            <w:tcW w:w="2026" w:type="dxa"/>
          </w:tcPr>
          <w:p w:rsidR="009D1A0F" w:rsidRPr="004F38A7" w:rsidRDefault="009D1A0F">
            <w:pPr>
              <w:pStyle w:val="TableParagraph"/>
              <w:spacing w:before="124"/>
              <w:ind w:left="304" w:right="298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Расширенные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календарно-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планы.</w:t>
            </w:r>
          </w:p>
          <w:p w:rsidR="009D1A0F" w:rsidRPr="004F38A7" w:rsidRDefault="009D1A0F">
            <w:pPr>
              <w:pStyle w:val="TableParagraph"/>
              <w:ind w:left="323" w:right="317" w:firstLine="55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Обучающий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семинар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воспитателей</w:t>
            </w:r>
          </w:p>
        </w:tc>
        <w:tc>
          <w:tcPr>
            <w:tcW w:w="1877" w:type="dxa"/>
          </w:tcPr>
          <w:p w:rsidR="009D1A0F" w:rsidRPr="004F38A7" w:rsidRDefault="009D1A0F">
            <w:pPr>
              <w:pStyle w:val="TableParagraph"/>
              <w:spacing w:before="9"/>
              <w:rPr>
                <w:sz w:val="34"/>
              </w:rPr>
            </w:pPr>
          </w:p>
          <w:p w:rsidR="009D1A0F" w:rsidRPr="004F38A7" w:rsidRDefault="009D1A0F">
            <w:pPr>
              <w:pStyle w:val="TableParagraph"/>
              <w:ind w:left="136" w:right="125" w:hanging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Индивидуальн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ые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подгрупповые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</w:p>
        </w:tc>
        <w:tc>
          <w:tcPr>
            <w:tcW w:w="1710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7"/>
              <w:ind w:left="131" w:right="119" w:firstLine="235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681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sz w:val="20"/>
              </w:rPr>
            </w:pPr>
          </w:p>
          <w:p w:rsidR="009D1A0F" w:rsidRPr="004F38A7" w:rsidRDefault="009D1A0F">
            <w:pPr>
              <w:pStyle w:val="TableParagraph"/>
              <w:ind w:left="190" w:right="184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Воспитатель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Учитель-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</w:p>
        </w:tc>
      </w:tr>
    </w:tbl>
    <w:p w:rsidR="009D1A0F" w:rsidRPr="004F38A7" w:rsidRDefault="009D1A0F">
      <w:pPr>
        <w:spacing w:line="264" w:lineRule="exact"/>
        <w:ind w:left="651"/>
        <w:jc w:val="both"/>
        <w:rPr>
          <w:i/>
          <w:sz w:val="24"/>
        </w:rPr>
      </w:pPr>
      <w:r w:rsidRPr="004F38A7">
        <w:rPr>
          <w:i/>
          <w:sz w:val="24"/>
        </w:rPr>
        <w:t>Консультативная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работа</w:t>
      </w:r>
    </w:p>
    <w:p w:rsidR="009D1A0F" w:rsidRPr="004F38A7" w:rsidRDefault="009D1A0F">
      <w:pPr>
        <w:pStyle w:val="BodyText"/>
        <w:ind w:left="231" w:right="226"/>
      </w:pPr>
      <w:r w:rsidRPr="004F38A7">
        <w:rPr>
          <w:i/>
          <w:u w:val="single"/>
        </w:rPr>
        <w:t>Цель.</w:t>
      </w:r>
      <w:r w:rsidRPr="004F38A7">
        <w:rPr>
          <w:i/>
        </w:rPr>
        <w:t xml:space="preserve"> </w:t>
      </w:r>
      <w:r w:rsidRPr="004F38A7">
        <w:t>Обеспечение непрерывности психолого-медико-педагогического сопровождения</w:t>
      </w:r>
      <w:r w:rsidRPr="004F38A7">
        <w:rPr>
          <w:spacing w:val="1"/>
        </w:rPr>
        <w:t xml:space="preserve"> </w:t>
      </w:r>
      <w:r w:rsidRPr="004F38A7">
        <w:t>детей и их семей по вопросам реализации дифференцированных психолого-педагогических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-1"/>
        </w:rPr>
        <w:t xml:space="preserve"> </w:t>
      </w:r>
      <w:r w:rsidRPr="004F38A7">
        <w:t>обучения,</w:t>
      </w:r>
      <w:r w:rsidRPr="004F38A7">
        <w:rPr>
          <w:spacing w:val="-1"/>
        </w:rPr>
        <w:t xml:space="preserve"> </w:t>
      </w:r>
      <w:r w:rsidRPr="004F38A7">
        <w:t>воспитания,</w:t>
      </w:r>
      <w:r w:rsidRPr="004F38A7">
        <w:rPr>
          <w:spacing w:val="-4"/>
        </w:rPr>
        <w:t xml:space="preserve"> </w:t>
      </w:r>
      <w:r w:rsidRPr="004F38A7">
        <w:t>коррекции, развития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социализации</w:t>
      </w:r>
      <w:r w:rsidRPr="004F38A7">
        <w:rPr>
          <w:spacing w:val="-1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spacing w:before="8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134"/>
        <w:gridCol w:w="2221"/>
        <w:gridCol w:w="2048"/>
        <w:gridCol w:w="1803"/>
        <w:gridCol w:w="1772"/>
      </w:tblGrid>
      <w:tr w:rsidR="009D1A0F" w:rsidRPr="004F38A7">
        <w:trPr>
          <w:trHeight w:val="827"/>
        </w:trPr>
        <w:tc>
          <w:tcPr>
            <w:tcW w:w="2134" w:type="dxa"/>
          </w:tcPr>
          <w:p w:rsidR="009D1A0F" w:rsidRPr="004F38A7" w:rsidRDefault="009D1A0F">
            <w:pPr>
              <w:pStyle w:val="TableParagraph"/>
              <w:spacing w:before="131"/>
              <w:ind w:left="381" w:right="355" w:firstLine="14"/>
              <w:rPr>
                <w:sz w:val="24"/>
              </w:rPr>
            </w:pP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</w:p>
        </w:tc>
        <w:tc>
          <w:tcPr>
            <w:tcW w:w="2221" w:type="dxa"/>
          </w:tcPr>
          <w:p w:rsidR="009D1A0F" w:rsidRPr="004F38A7" w:rsidRDefault="009D1A0F">
            <w:pPr>
              <w:pStyle w:val="TableParagraph"/>
              <w:spacing w:before="131"/>
              <w:ind w:left="535" w:right="381" w:hanging="137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Планируемые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</w:p>
        </w:tc>
        <w:tc>
          <w:tcPr>
            <w:tcW w:w="2048" w:type="dxa"/>
          </w:tcPr>
          <w:p w:rsidR="009D1A0F" w:rsidRPr="004F38A7" w:rsidRDefault="009D1A0F">
            <w:pPr>
              <w:pStyle w:val="TableParagraph"/>
              <w:spacing w:line="268" w:lineRule="exact"/>
              <w:ind w:left="110" w:right="10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формы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10" w:right="10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деятельности/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1803" w:type="dxa"/>
          </w:tcPr>
          <w:p w:rsidR="009D1A0F" w:rsidRPr="004F38A7" w:rsidRDefault="009D1A0F">
            <w:pPr>
              <w:pStyle w:val="TableParagraph"/>
              <w:spacing w:line="268" w:lineRule="exact"/>
              <w:ind w:left="138" w:right="13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Периодичност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38" w:right="12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ь в течение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772" w:type="dxa"/>
          </w:tcPr>
          <w:p w:rsidR="009D1A0F" w:rsidRPr="004F38A7" w:rsidRDefault="009D1A0F">
            <w:pPr>
              <w:pStyle w:val="TableParagraph"/>
              <w:spacing w:before="131"/>
              <w:ind w:left="135" w:right="128" w:firstLine="19"/>
              <w:rPr>
                <w:sz w:val="24"/>
              </w:rPr>
            </w:pPr>
            <w:r w:rsidRPr="004F38A7">
              <w:rPr>
                <w:sz w:val="24"/>
              </w:rPr>
              <w:t>Ответственны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специалисты</w:t>
            </w:r>
          </w:p>
        </w:tc>
      </w:tr>
      <w:tr w:rsidR="009D1A0F" w:rsidRPr="004F38A7">
        <w:trPr>
          <w:trHeight w:val="3312"/>
        </w:trPr>
        <w:tc>
          <w:tcPr>
            <w:tcW w:w="2134" w:type="dxa"/>
          </w:tcPr>
          <w:p w:rsidR="009D1A0F" w:rsidRPr="004F38A7" w:rsidRDefault="009D1A0F">
            <w:pPr>
              <w:pStyle w:val="TableParagraph"/>
              <w:spacing w:before="4"/>
              <w:rPr>
                <w:sz w:val="35"/>
              </w:rPr>
            </w:pPr>
          </w:p>
          <w:p w:rsidR="009D1A0F" w:rsidRPr="004F38A7" w:rsidRDefault="009D1A0F">
            <w:pPr>
              <w:pStyle w:val="TableParagraph"/>
              <w:ind w:left="160" w:right="150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Выработка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обоснованных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рекомендаций 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 для всех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участников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процесса</w:t>
            </w:r>
          </w:p>
        </w:tc>
        <w:tc>
          <w:tcPr>
            <w:tcW w:w="2221" w:type="dxa"/>
          </w:tcPr>
          <w:p w:rsidR="009D1A0F" w:rsidRPr="004F38A7" w:rsidRDefault="009D1A0F">
            <w:pPr>
              <w:pStyle w:val="TableParagraph"/>
              <w:ind w:left="211" w:right="202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Продуктивность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педагогических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рекомендаций.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12" w:right="104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Разработать план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информационно-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консультативной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ребенком,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МБДОУ</w:t>
            </w:r>
          </w:p>
        </w:tc>
        <w:tc>
          <w:tcPr>
            <w:tcW w:w="2048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sz w:val="29"/>
              </w:rPr>
            </w:pPr>
          </w:p>
          <w:p w:rsidR="009D1A0F" w:rsidRPr="004F38A7" w:rsidRDefault="009D1A0F">
            <w:pPr>
              <w:pStyle w:val="TableParagraph"/>
              <w:ind w:left="110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итогам</w:t>
            </w:r>
          </w:p>
          <w:p w:rsidR="009D1A0F" w:rsidRPr="004F38A7" w:rsidRDefault="009D1A0F">
            <w:pPr>
              <w:pStyle w:val="TableParagraph"/>
              <w:ind w:left="137" w:right="13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диагностическог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обследования</w:t>
            </w:r>
          </w:p>
        </w:tc>
        <w:tc>
          <w:tcPr>
            <w:tcW w:w="1803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6"/>
              <w:ind w:left="498" w:right="349" w:hanging="123"/>
              <w:rPr>
                <w:sz w:val="24"/>
              </w:rPr>
            </w:pPr>
            <w:r w:rsidRPr="004F38A7">
              <w:rPr>
                <w:sz w:val="24"/>
              </w:rPr>
              <w:t>сентябрь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октябрь</w:t>
            </w:r>
          </w:p>
        </w:tc>
        <w:tc>
          <w:tcPr>
            <w:tcW w:w="1772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sz w:val="21"/>
              </w:rPr>
            </w:pPr>
          </w:p>
          <w:p w:rsidR="009D1A0F" w:rsidRPr="004F38A7" w:rsidRDefault="009D1A0F">
            <w:pPr>
              <w:pStyle w:val="TableParagraph"/>
              <w:tabs>
                <w:tab w:val="left" w:pos="1542"/>
              </w:tabs>
              <w:ind w:left="104" w:right="97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Учитель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–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:rsidR="009D1A0F" w:rsidRPr="004F38A7" w:rsidRDefault="009D1A0F">
            <w:pPr>
              <w:pStyle w:val="TableParagraph"/>
              <w:spacing w:before="1"/>
              <w:ind w:left="149" w:right="15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>
        <w:trPr>
          <w:trHeight w:val="1103"/>
        </w:trPr>
        <w:tc>
          <w:tcPr>
            <w:tcW w:w="2134" w:type="dxa"/>
          </w:tcPr>
          <w:p w:rsidR="009D1A0F" w:rsidRPr="004F38A7" w:rsidRDefault="009D1A0F">
            <w:pPr>
              <w:pStyle w:val="TableParagraph"/>
              <w:ind w:left="206" w:right="149" w:hanging="48"/>
              <w:jc w:val="both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Консультировани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е специалистами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688"/>
              <w:rPr>
                <w:sz w:val="24"/>
              </w:rPr>
            </w:pPr>
            <w:r w:rsidRPr="004F38A7">
              <w:rPr>
                <w:sz w:val="24"/>
              </w:rPr>
              <w:t>выбору</w:t>
            </w:r>
          </w:p>
        </w:tc>
        <w:tc>
          <w:tcPr>
            <w:tcW w:w="2221" w:type="dxa"/>
          </w:tcPr>
          <w:p w:rsidR="009D1A0F" w:rsidRPr="004F38A7" w:rsidRDefault="009D1A0F">
            <w:pPr>
              <w:pStyle w:val="TableParagraph"/>
              <w:ind w:left="280" w:right="272" w:firstLine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Повышение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компетентности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25" w:right="11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оказании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</w:p>
        </w:tc>
        <w:tc>
          <w:tcPr>
            <w:tcW w:w="2048" w:type="dxa"/>
          </w:tcPr>
          <w:p w:rsidR="009D1A0F" w:rsidRPr="004F38A7" w:rsidRDefault="009D1A0F">
            <w:pPr>
              <w:pStyle w:val="TableParagraph"/>
              <w:ind w:left="110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Практикумы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консультации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10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Тематические</w:t>
            </w:r>
          </w:p>
        </w:tc>
        <w:tc>
          <w:tcPr>
            <w:tcW w:w="1803" w:type="dxa"/>
          </w:tcPr>
          <w:p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178" w:right="165" w:firstLine="232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772" w:type="dxa"/>
          </w:tcPr>
          <w:p w:rsidR="009D1A0F" w:rsidRPr="004F38A7" w:rsidRDefault="009D1A0F">
            <w:pPr>
              <w:pStyle w:val="TableParagraph"/>
              <w:ind w:left="255" w:right="256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Учитель-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49" w:right="14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логопед</w:t>
            </w:r>
          </w:p>
        </w:tc>
      </w:tr>
    </w:tbl>
    <w:p w:rsidR="009D1A0F" w:rsidRPr="004F38A7" w:rsidRDefault="009D1A0F">
      <w:pPr>
        <w:spacing w:line="264" w:lineRule="exact"/>
        <w:jc w:val="center"/>
        <w:rPr>
          <w:sz w:val="24"/>
        </w:rPr>
        <w:sectPr w:rsidR="009D1A0F" w:rsidRPr="004F38A7">
          <w:pgSz w:w="11900" w:h="16850"/>
          <w:pgMar w:top="92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134"/>
        <w:gridCol w:w="2221"/>
        <w:gridCol w:w="2048"/>
        <w:gridCol w:w="1803"/>
        <w:gridCol w:w="1772"/>
      </w:tblGrid>
      <w:tr w:rsidR="009D1A0F" w:rsidRPr="004F38A7">
        <w:trPr>
          <w:trHeight w:val="1382"/>
        </w:trPr>
        <w:tc>
          <w:tcPr>
            <w:tcW w:w="2134" w:type="dxa"/>
          </w:tcPr>
          <w:p w:rsidR="009D1A0F" w:rsidRPr="004F38A7" w:rsidRDefault="009D1A0F">
            <w:pPr>
              <w:pStyle w:val="TableParagraph"/>
              <w:ind w:left="146" w:right="140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индивидуально-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ориентированных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методов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приемов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81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детьми</w:t>
            </w:r>
          </w:p>
        </w:tc>
        <w:tc>
          <w:tcPr>
            <w:tcW w:w="2221" w:type="dxa"/>
          </w:tcPr>
          <w:p w:rsidR="009D1A0F" w:rsidRPr="004F38A7" w:rsidRDefault="009D1A0F">
            <w:pPr>
              <w:pStyle w:val="TableParagraph"/>
              <w:ind w:left="364" w:right="354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ребенку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трудностями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:rsidR="009D1A0F" w:rsidRPr="004F38A7" w:rsidRDefault="009D1A0F">
            <w:pPr>
              <w:pStyle w:val="TableParagraph"/>
              <w:ind w:left="125" w:right="12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освоении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ООП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</w:p>
        </w:tc>
        <w:tc>
          <w:tcPr>
            <w:tcW w:w="2048" w:type="dxa"/>
          </w:tcPr>
          <w:p w:rsidR="009D1A0F" w:rsidRPr="004F38A7" w:rsidRDefault="009D1A0F">
            <w:pPr>
              <w:pStyle w:val="TableParagraph"/>
              <w:spacing w:line="266" w:lineRule="exact"/>
              <w:ind w:left="313"/>
              <w:rPr>
                <w:sz w:val="24"/>
              </w:rPr>
            </w:pPr>
            <w:r w:rsidRPr="004F38A7">
              <w:rPr>
                <w:sz w:val="24"/>
              </w:rPr>
              <w:t>консультации</w:t>
            </w:r>
          </w:p>
        </w:tc>
        <w:tc>
          <w:tcPr>
            <w:tcW w:w="1803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1772" w:type="dxa"/>
          </w:tcPr>
          <w:p w:rsidR="009D1A0F" w:rsidRPr="004F38A7" w:rsidRDefault="009D1A0F">
            <w:pPr>
              <w:pStyle w:val="TableParagraph"/>
              <w:spacing w:before="1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257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</w:tr>
      <w:tr w:rsidR="009D1A0F" w:rsidRPr="004F38A7">
        <w:trPr>
          <w:trHeight w:val="8280"/>
        </w:trPr>
        <w:tc>
          <w:tcPr>
            <w:tcW w:w="213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9"/>
            </w:pPr>
          </w:p>
          <w:p w:rsidR="009D1A0F" w:rsidRPr="004F38A7" w:rsidRDefault="009D1A0F">
            <w:pPr>
              <w:pStyle w:val="TableParagraph"/>
              <w:ind w:left="182" w:right="172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Консультативная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помощь семье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вопросах выбора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стратегии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приемов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коррекционной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</w:p>
          <w:p w:rsidR="009D1A0F" w:rsidRPr="004F38A7" w:rsidRDefault="009D1A0F">
            <w:pPr>
              <w:pStyle w:val="TableParagraph"/>
              <w:spacing w:before="1"/>
              <w:ind w:left="124" w:right="113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ребенком.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Вовлечение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 оказания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ребенку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его развитии,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семьи.</w:t>
            </w:r>
          </w:p>
        </w:tc>
        <w:tc>
          <w:tcPr>
            <w:tcW w:w="2221" w:type="dxa"/>
          </w:tcPr>
          <w:p w:rsidR="009D1A0F" w:rsidRPr="004F38A7" w:rsidRDefault="009D1A0F">
            <w:pPr>
              <w:pStyle w:val="TableParagraph"/>
              <w:ind w:left="439" w:right="428" w:hanging="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•Улучшение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обстановки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семье.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24"/>
              </w:numPr>
              <w:tabs>
                <w:tab w:val="left" w:pos="461"/>
              </w:tabs>
              <w:ind w:right="307" w:hanging="9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Стабилизация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самочувствия</w:t>
            </w:r>
          </w:p>
          <w:p w:rsidR="009D1A0F" w:rsidRPr="004F38A7" w:rsidRDefault="009D1A0F">
            <w:pPr>
              <w:pStyle w:val="TableParagraph"/>
              <w:ind w:left="676"/>
              <w:rPr>
                <w:sz w:val="24"/>
              </w:rPr>
            </w:pPr>
            <w:r w:rsidRPr="004F38A7">
              <w:rPr>
                <w:sz w:val="24"/>
              </w:rPr>
              <w:t>ребенка.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25"/>
              </w:numPr>
              <w:tabs>
                <w:tab w:val="left" w:pos="384"/>
              </w:tabs>
              <w:ind w:right="215" w:firstLine="9"/>
              <w:rPr>
                <w:sz w:val="24"/>
              </w:rPr>
            </w:pPr>
            <w:r w:rsidRPr="004F38A7">
              <w:rPr>
                <w:sz w:val="24"/>
              </w:rPr>
              <w:t>«Сглаживание»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психологических</w:t>
            </w:r>
          </w:p>
          <w:p w:rsidR="009D1A0F" w:rsidRPr="004F38A7" w:rsidRDefault="009D1A0F">
            <w:pPr>
              <w:pStyle w:val="TableParagraph"/>
              <w:ind w:left="674"/>
              <w:rPr>
                <w:sz w:val="24"/>
              </w:rPr>
            </w:pPr>
            <w:r w:rsidRPr="004F38A7">
              <w:rPr>
                <w:sz w:val="24"/>
              </w:rPr>
              <w:t>проблем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125"/>
              </w:numPr>
              <w:tabs>
                <w:tab w:val="left" w:pos="488"/>
              </w:tabs>
              <w:ind w:right="335" w:hanging="389"/>
              <w:rPr>
                <w:sz w:val="24"/>
              </w:rPr>
            </w:pPr>
            <w:r w:rsidRPr="004F38A7">
              <w:rPr>
                <w:sz w:val="24"/>
              </w:rPr>
              <w:t>Оптимизация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детско-</w:t>
            </w:r>
          </w:p>
          <w:p w:rsidR="009D1A0F" w:rsidRPr="004F38A7" w:rsidRDefault="009D1A0F">
            <w:pPr>
              <w:pStyle w:val="TableParagraph"/>
              <w:ind w:left="146" w:right="120" w:firstLine="261"/>
              <w:rPr>
                <w:sz w:val="24"/>
              </w:rPr>
            </w:pPr>
            <w:r w:rsidRPr="004F38A7">
              <w:rPr>
                <w:sz w:val="24"/>
              </w:rPr>
              <w:t>родительских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взаимоотношений.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25"/>
              </w:numPr>
              <w:tabs>
                <w:tab w:val="left" w:pos="324"/>
              </w:tabs>
              <w:ind w:left="575" w:right="169" w:hanging="396"/>
              <w:rPr>
                <w:sz w:val="24"/>
              </w:rPr>
            </w:pPr>
            <w:r w:rsidRPr="004F38A7">
              <w:rPr>
                <w:sz w:val="24"/>
              </w:rPr>
              <w:t>Ориентирование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семейного</w:t>
            </w:r>
          </w:p>
          <w:p w:rsidR="009D1A0F" w:rsidRPr="004F38A7" w:rsidRDefault="009D1A0F">
            <w:pPr>
              <w:pStyle w:val="TableParagraph"/>
              <w:ind w:left="127" w:right="118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воспитания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учетом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 ребенка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его особых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потребностей.</w:t>
            </w:r>
          </w:p>
          <w:p w:rsidR="009D1A0F" w:rsidRPr="004F38A7" w:rsidRDefault="009D1A0F">
            <w:pPr>
              <w:pStyle w:val="TableParagraph"/>
              <w:numPr>
                <w:ilvl w:val="1"/>
                <w:numId w:val="125"/>
              </w:numPr>
              <w:tabs>
                <w:tab w:val="left" w:pos="680"/>
              </w:tabs>
              <w:ind w:left="580" w:right="524" w:hanging="46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Обучение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</w:t>
            </w:r>
          </w:p>
          <w:p w:rsidR="009D1A0F" w:rsidRPr="004F38A7" w:rsidRDefault="009D1A0F">
            <w:pPr>
              <w:pStyle w:val="TableParagraph"/>
              <w:ind w:left="151" w:right="143" w:firstLine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эффективным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приемам общения,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25"/>
              </w:numPr>
              <w:tabs>
                <w:tab w:val="left" w:pos="291"/>
              </w:tabs>
              <w:spacing w:line="268" w:lineRule="exact"/>
              <w:ind w:left="290" w:hanging="145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семье</w:t>
            </w:r>
          </w:p>
        </w:tc>
        <w:tc>
          <w:tcPr>
            <w:tcW w:w="2048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sz w:val="34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10" w:right="10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Родительские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собрания</w:t>
            </w:r>
          </w:p>
          <w:p w:rsidR="009D1A0F" w:rsidRPr="004F38A7" w:rsidRDefault="009D1A0F">
            <w:pPr>
              <w:pStyle w:val="TableParagraph"/>
              <w:ind w:left="244" w:right="23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Тематические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родительские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собрания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Круглые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столы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Семинары-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практикумы</w:t>
            </w:r>
          </w:p>
          <w:p w:rsidR="009D1A0F" w:rsidRPr="004F38A7" w:rsidRDefault="009D1A0F">
            <w:pPr>
              <w:pStyle w:val="TableParagraph"/>
              <w:ind w:left="138" w:right="131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Индивидуальные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консультации 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запросу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(законных</w:t>
            </w:r>
          </w:p>
          <w:p w:rsidR="009D1A0F" w:rsidRPr="004F38A7" w:rsidRDefault="009D1A0F">
            <w:pPr>
              <w:pStyle w:val="TableParagraph"/>
              <w:spacing w:before="1"/>
              <w:ind w:left="110" w:right="103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представителей)</w:t>
            </w:r>
          </w:p>
        </w:tc>
        <w:tc>
          <w:tcPr>
            <w:tcW w:w="1803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178" w:right="165" w:firstLine="232"/>
              <w:rPr>
                <w:sz w:val="24"/>
              </w:rPr>
            </w:pPr>
            <w:r w:rsidRPr="004F38A7">
              <w:rPr>
                <w:sz w:val="24"/>
              </w:rPr>
              <w:t>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учебного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772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1"/>
              <w:ind w:left="257" w:right="254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</w:p>
          <w:p w:rsidR="009D1A0F" w:rsidRPr="004F38A7" w:rsidRDefault="009D1A0F">
            <w:pPr>
              <w:pStyle w:val="TableParagraph"/>
              <w:rPr>
                <w:sz w:val="24"/>
              </w:rPr>
            </w:pPr>
          </w:p>
          <w:p w:rsidR="009D1A0F" w:rsidRPr="004F38A7" w:rsidRDefault="009D1A0F">
            <w:pPr>
              <w:pStyle w:val="TableParagraph"/>
              <w:ind w:left="149" w:right="14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Учитель-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</w:p>
          <w:p w:rsidR="009D1A0F" w:rsidRPr="004F38A7" w:rsidRDefault="009D1A0F">
            <w:pPr>
              <w:pStyle w:val="TableParagraph"/>
              <w:rPr>
                <w:sz w:val="24"/>
              </w:rPr>
            </w:pPr>
          </w:p>
          <w:p w:rsidR="009D1A0F" w:rsidRPr="004F38A7" w:rsidRDefault="009D1A0F">
            <w:pPr>
              <w:pStyle w:val="TableParagraph"/>
              <w:ind w:left="149" w:right="14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</w:tr>
    </w:tbl>
    <w:p w:rsidR="009D1A0F" w:rsidRPr="004F38A7" w:rsidRDefault="009D1A0F">
      <w:pPr>
        <w:pStyle w:val="BodyText"/>
        <w:spacing w:before="6"/>
        <w:ind w:left="0" w:firstLine="0"/>
        <w:jc w:val="left"/>
        <w:rPr>
          <w:sz w:val="15"/>
        </w:rPr>
      </w:pPr>
    </w:p>
    <w:p w:rsidR="009D1A0F" w:rsidRPr="004F38A7" w:rsidRDefault="009D1A0F">
      <w:pPr>
        <w:pStyle w:val="Heading3"/>
        <w:spacing w:before="90"/>
        <w:ind w:left="939"/>
        <w:jc w:val="both"/>
      </w:pPr>
      <w:r w:rsidRPr="004F38A7">
        <w:t>Информационно-просветительская</w:t>
      </w:r>
      <w:r w:rsidRPr="004F38A7">
        <w:rPr>
          <w:spacing w:val="-6"/>
        </w:rPr>
        <w:t xml:space="preserve"> </w:t>
      </w:r>
      <w:r w:rsidRPr="004F38A7">
        <w:t>работа</w:t>
      </w:r>
    </w:p>
    <w:p w:rsidR="009D1A0F" w:rsidRPr="004F38A7" w:rsidRDefault="009D1A0F">
      <w:pPr>
        <w:pStyle w:val="BodyText"/>
        <w:ind w:left="231" w:right="232"/>
      </w:pPr>
      <w:r w:rsidRPr="004F38A7">
        <w:rPr>
          <w:i/>
          <w:u w:val="single"/>
        </w:rPr>
        <w:t>Цель.</w:t>
      </w:r>
      <w:r w:rsidRPr="004F38A7">
        <w:rPr>
          <w:i/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разъяснительной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вопросам,</w:t>
      </w:r>
      <w:r w:rsidRPr="004F38A7">
        <w:rPr>
          <w:spacing w:val="1"/>
        </w:rPr>
        <w:t xml:space="preserve"> </w:t>
      </w:r>
      <w:r w:rsidRPr="004F38A7">
        <w:t>связанным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особенностями образовательного процесса для данной категории детей, со всеми участниками</w:t>
      </w:r>
      <w:r w:rsidRPr="004F38A7">
        <w:rPr>
          <w:spacing w:val="-57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представителями),</w:t>
      </w:r>
      <w:r w:rsidRPr="004F38A7">
        <w:rPr>
          <w:spacing w:val="1"/>
        </w:rPr>
        <w:t xml:space="preserve"> </w:t>
      </w:r>
      <w:r w:rsidRPr="004F38A7">
        <w:t>педагогическими</w:t>
      </w:r>
      <w:r w:rsidRPr="004F38A7">
        <w:rPr>
          <w:spacing w:val="-1"/>
        </w:rPr>
        <w:t xml:space="preserve"> </w:t>
      </w:r>
      <w:r w:rsidRPr="004F38A7">
        <w:t>работниками.</w:t>
      </w:r>
    </w:p>
    <w:p w:rsidR="009D1A0F" w:rsidRPr="004F38A7" w:rsidRDefault="009D1A0F">
      <w:pPr>
        <w:pStyle w:val="BodyText"/>
        <w:spacing w:before="6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076"/>
        <w:gridCol w:w="1921"/>
        <w:gridCol w:w="1954"/>
        <w:gridCol w:w="1892"/>
        <w:gridCol w:w="1909"/>
      </w:tblGrid>
      <w:tr w:rsidR="009D1A0F" w:rsidRPr="004F38A7">
        <w:trPr>
          <w:trHeight w:val="1103"/>
        </w:trPr>
        <w:tc>
          <w:tcPr>
            <w:tcW w:w="2076" w:type="dxa"/>
          </w:tcPr>
          <w:p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352" w:right="326" w:firstLine="14"/>
              <w:rPr>
                <w:sz w:val="24"/>
              </w:rPr>
            </w:pPr>
            <w:r w:rsidRPr="004F38A7">
              <w:rPr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</w:p>
        </w:tc>
        <w:tc>
          <w:tcPr>
            <w:tcW w:w="1921" w:type="dxa"/>
          </w:tcPr>
          <w:p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386" w:right="233" w:hanging="140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Планируемые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результаты</w:t>
            </w:r>
          </w:p>
        </w:tc>
        <w:tc>
          <w:tcPr>
            <w:tcW w:w="1954" w:type="dxa"/>
          </w:tcPr>
          <w:p w:rsidR="009D1A0F" w:rsidRPr="004F38A7" w:rsidRDefault="009D1A0F">
            <w:pPr>
              <w:pStyle w:val="TableParagraph"/>
              <w:ind w:left="256" w:right="2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Методы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формы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258" w:right="2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деятельности/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1892" w:type="dxa"/>
          </w:tcPr>
          <w:p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203" w:right="126" w:hanging="56"/>
              <w:rPr>
                <w:sz w:val="24"/>
              </w:rPr>
            </w:pPr>
            <w:r w:rsidRPr="004F38A7">
              <w:rPr>
                <w:sz w:val="24"/>
              </w:rPr>
              <w:t>Периодичность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течение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1909" w:type="dxa"/>
          </w:tcPr>
          <w:p w:rsidR="009D1A0F" w:rsidRPr="004F38A7" w:rsidRDefault="009D1A0F">
            <w:pPr>
              <w:pStyle w:val="TableParagraph"/>
              <w:spacing w:before="3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289" w:right="147" w:hanging="116"/>
              <w:rPr>
                <w:sz w:val="24"/>
              </w:rPr>
            </w:pPr>
            <w:r w:rsidRPr="004F38A7">
              <w:rPr>
                <w:sz w:val="24"/>
              </w:rPr>
              <w:t>Ответственные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специалисты</w:t>
            </w:r>
          </w:p>
        </w:tc>
      </w:tr>
      <w:tr w:rsidR="009D1A0F" w:rsidRPr="004F38A7">
        <w:trPr>
          <w:trHeight w:val="1931"/>
        </w:trPr>
        <w:tc>
          <w:tcPr>
            <w:tcW w:w="2076" w:type="dxa"/>
          </w:tcPr>
          <w:p w:rsidR="009D1A0F" w:rsidRPr="004F38A7" w:rsidRDefault="009D1A0F">
            <w:pPr>
              <w:pStyle w:val="TableParagraph"/>
              <w:ind w:left="158" w:right="152" w:firstLine="5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Оказание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консультативной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 методической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медицинским,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2" w:right="9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логопедическим,</w:t>
            </w:r>
          </w:p>
        </w:tc>
        <w:tc>
          <w:tcPr>
            <w:tcW w:w="1921" w:type="dxa"/>
          </w:tcPr>
          <w:p w:rsidR="009D1A0F" w:rsidRPr="004F38A7" w:rsidRDefault="009D1A0F">
            <w:pPr>
              <w:pStyle w:val="TableParagraph"/>
              <w:ind w:left="177" w:right="16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комплексного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подхода 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77" w:right="16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ребенка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целом.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Оказание</w:t>
            </w:r>
          </w:p>
        </w:tc>
        <w:tc>
          <w:tcPr>
            <w:tcW w:w="1954" w:type="dxa"/>
          </w:tcPr>
          <w:p w:rsidR="009D1A0F" w:rsidRPr="004F38A7" w:rsidRDefault="009D1A0F">
            <w:pPr>
              <w:pStyle w:val="TableParagraph"/>
              <w:ind w:left="119" w:right="11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Собеседование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 выбору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перспектив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254" w:right="24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развития.</w:t>
            </w:r>
          </w:p>
        </w:tc>
        <w:tc>
          <w:tcPr>
            <w:tcW w:w="1892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sz w:val="33"/>
              </w:rPr>
            </w:pPr>
          </w:p>
          <w:p w:rsidR="009D1A0F" w:rsidRPr="004F38A7" w:rsidRDefault="009D1A0F">
            <w:pPr>
              <w:pStyle w:val="TableParagraph"/>
              <w:ind w:left="107" w:right="175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</w:t>
            </w:r>
          </w:p>
        </w:tc>
        <w:tc>
          <w:tcPr>
            <w:tcW w:w="1909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sz w:val="33"/>
              </w:rPr>
            </w:pPr>
          </w:p>
          <w:p w:rsidR="009D1A0F" w:rsidRPr="004F38A7" w:rsidRDefault="009D1A0F">
            <w:pPr>
              <w:pStyle w:val="TableParagraph"/>
              <w:ind w:left="107" w:right="534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920" w:right="380" w:bottom="1080" w:left="1300" w:header="0" w:footer="81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076"/>
        <w:gridCol w:w="1921"/>
        <w:gridCol w:w="1954"/>
        <w:gridCol w:w="1892"/>
        <w:gridCol w:w="1909"/>
      </w:tblGrid>
      <w:tr w:rsidR="009D1A0F" w:rsidRPr="004F38A7">
        <w:trPr>
          <w:trHeight w:val="3866"/>
        </w:trPr>
        <w:tc>
          <w:tcPr>
            <w:tcW w:w="2076" w:type="dxa"/>
          </w:tcPr>
          <w:p w:rsidR="009D1A0F" w:rsidRPr="004F38A7" w:rsidRDefault="009D1A0F">
            <w:pPr>
              <w:pStyle w:val="TableParagraph"/>
              <w:ind w:left="107" w:right="9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психологическим,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социальным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другим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вопросам.</w:t>
            </w:r>
          </w:p>
          <w:p w:rsidR="009D1A0F" w:rsidRPr="004F38A7" w:rsidRDefault="009D1A0F">
            <w:pPr>
              <w:pStyle w:val="TableParagraph"/>
              <w:ind w:left="244" w:right="235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Психолого-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педагогическое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просвещение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3" w:right="9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данной категории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</w:tc>
        <w:tc>
          <w:tcPr>
            <w:tcW w:w="1921" w:type="dxa"/>
            <w:vMerge w:val="restart"/>
          </w:tcPr>
          <w:p w:rsidR="009D1A0F" w:rsidRPr="004F38A7" w:rsidRDefault="009D1A0F">
            <w:pPr>
              <w:pStyle w:val="TableParagraph"/>
              <w:ind w:left="177" w:right="167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родительской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помощи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ребенку.</w:t>
            </w:r>
          </w:p>
          <w:p w:rsidR="009D1A0F" w:rsidRPr="004F38A7" w:rsidRDefault="009D1A0F">
            <w:pPr>
              <w:pStyle w:val="TableParagraph"/>
              <w:ind w:left="177" w:right="16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Комфортное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пребывание</w:t>
            </w:r>
          </w:p>
          <w:p w:rsidR="009D1A0F" w:rsidRPr="004F38A7" w:rsidRDefault="009D1A0F">
            <w:pPr>
              <w:pStyle w:val="TableParagraph"/>
              <w:ind w:left="177" w:right="16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детей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МБДОУ.</w:t>
            </w:r>
          </w:p>
        </w:tc>
        <w:tc>
          <w:tcPr>
            <w:tcW w:w="1954" w:type="dxa"/>
          </w:tcPr>
          <w:p w:rsidR="009D1A0F" w:rsidRPr="004F38A7" w:rsidRDefault="009D1A0F">
            <w:pPr>
              <w:pStyle w:val="TableParagraph"/>
              <w:tabs>
                <w:tab w:val="left" w:pos="1738"/>
              </w:tabs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Освещение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учителем-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специфических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ошибок,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характеристика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4"/>
                <w:sz w:val="24"/>
              </w:rPr>
              <w:t>с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95"/>
              <w:rPr>
                <w:sz w:val="24"/>
              </w:rPr>
            </w:pPr>
            <w:r w:rsidRPr="004F38A7">
              <w:rPr>
                <w:sz w:val="24"/>
              </w:rPr>
              <w:t>различными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речевыми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нарушениями,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общения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речевой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патологией.</w:t>
            </w:r>
          </w:p>
        </w:tc>
        <w:tc>
          <w:tcPr>
            <w:tcW w:w="1892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51"/>
              <w:ind w:left="155" w:right="127" w:firstLine="643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</w:t>
            </w:r>
          </w:p>
        </w:tc>
        <w:tc>
          <w:tcPr>
            <w:tcW w:w="1909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7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543" w:right="459" w:hanging="63"/>
              <w:rPr>
                <w:sz w:val="24"/>
              </w:rPr>
            </w:pPr>
            <w:r w:rsidRPr="004F38A7">
              <w:rPr>
                <w:sz w:val="24"/>
              </w:rPr>
              <w:t>Учитель-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логопед</w:t>
            </w:r>
          </w:p>
        </w:tc>
      </w:tr>
      <w:tr w:rsidR="009D1A0F" w:rsidRPr="004F38A7">
        <w:trPr>
          <w:trHeight w:val="2760"/>
        </w:trPr>
        <w:tc>
          <w:tcPr>
            <w:tcW w:w="2076" w:type="dxa"/>
            <w:vMerge w:val="restart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82"/>
              <w:ind w:left="232" w:right="220" w:firstLine="225"/>
              <w:rPr>
                <w:sz w:val="24"/>
              </w:rPr>
            </w:pPr>
            <w:r w:rsidRPr="004F38A7">
              <w:rPr>
                <w:sz w:val="24"/>
              </w:rPr>
              <w:t>Мотивация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педагогической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</w:p>
          <w:p w:rsidR="009D1A0F" w:rsidRPr="004F38A7" w:rsidRDefault="009D1A0F">
            <w:pPr>
              <w:pStyle w:val="TableParagraph"/>
              <w:ind w:left="208" w:right="182" w:firstLine="436"/>
              <w:rPr>
                <w:sz w:val="24"/>
              </w:rPr>
            </w:pPr>
            <w:r w:rsidRPr="004F38A7">
              <w:rPr>
                <w:sz w:val="24"/>
              </w:rPr>
              <w:t>детьми,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испытывающим</w:t>
            </w:r>
          </w:p>
          <w:p w:rsidR="009D1A0F" w:rsidRPr="004F38A7" w:rsidRDefault="009D1A0F">
            <w:pPr>
              <w:pStyle w:val="TableParagraph"/>
              <w:ind w:left="271" w:right="262" w:hanging="1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трудности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освоении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ООП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ДО.</w:t>
            </w:r>
          </w:p>
        </w:tc>
        <w:tc>
          <w:tcPr>
            <w:tcW w:w="1921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54" w:type="dxa"/>
          </w:tcPr>
          <w:p w:rsidR="009D1A0F" w:rsidRPr="004F38A7" w:rsidRDefault="009D1A0F">
            <w:pPr>
              <w:pStyle w:val="TableParagraph"/>
              <w:ind w:left="107" w:right="94"/>
              <w:rPr>
                <w:sz w:val="24"/>
              </w:rPr>
            </w:pPr>
            <w:r w:rsidRPr="004F38A7">
              <w:rPr>
                <w:sz w:val="24"/>
              </w:rPr>
              <w:t>Взаимодействие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воспитателей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вопросам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возрастных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индивидуальных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восприятия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715"/>
              <w:rPr>
                <w:sz w:val="24"/>
              </w:rPr>
            </w:pPr>
            <w:r w:rsidRPr="004F38A7">
              <w:rPr>
                <w:sz w:val="24"/>
              </w:rPr>
              <w:t>учебного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материала.</w:t>
            </w:r>
          </w:p>
        </w:tc>
        <w:tc>
          <w:tcPr>
            <w:tcW w:w="1892" w:type="dxa"/>
          </w:tcPr>
          <w:p w:rsidR="009D1A0F" w:rsidRPr="004F38A7" w:rsidRDefault="009D1A0F">
            <w:pPr>
              <w:pStyle w:val="TableParagraph"/>
              <w:spacing w:before="10"/>
              <w:rPr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 w:right="175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</w:t>
            </w:r>
          </w:p>
        </w:tc>
        <w:tc>
          <w:tcPr>
            <w:tcW w:w="1909" w:type="dxa"/>
          </w:tcPr>
          <w:p w:rsidR="009D1A0F" w:rsidRPr="004F38A7" w:rsidRDefault="009D1A0F">
            <w:pPr>
              <w:pStyle w:val="TableParagraph"/>
              <w:spacing w:before="10"/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</w:tr>
      <w:tr w:rsidR="009D1A0F" w:rsidRPr="004F38A7">
        <w:trPr>
          <w:trHeight w:val="827"/>
        </w:trPr>
        <w:tc>
          <w:tcPr>
            <w:tcW w:w="207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21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54" w:type="dxa"/>
          </w:tcPr>
          <w:p w:rsidR="009D1A0F" w:rsidRPr="004F38A7" w:rsidRDefault="009D1A0F">
            <w:pPr>
              <w:pStyle w:val="TableParagraph"/>
              <w:tabs>
                <w:tab w:val="left" w:pos="1493"/>
              </w:tabs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Стендовой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лекторий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для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родителей.</w:t>
            </w:r>
          </w:p>
        </w:tc>
        <w:tc>
          <w:tcPr>
            <w:tcW w:w="1892" w:type="dxa"/>
          </w:tcPr>
          <w:p w:rsidR="009D1A0F" w:rsidRPr="004F38A7" w:rsidRDefault="009D1A0F">
            <w:pPr>
              <w:pStyle w:val="TableParagraph"/>
              <w:ind w:left="107" w:right="967"/>
              <w:rPr>
                <w:sz w:val="24"/>
              </w:rPr>
            </w:pPr>
            <w:r w:rsidRPr="004F38A7">
              <w:rPr>
                <w:sz w:val="24"/>
              </w:rPr>
              <w:t>1 раз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квартал</w:t>
            </w:r>
          </w:p>
        </w:tc>
        <w:tc>
          <w:tcPr>
            <w:tcW w:w="1909" w:type="dxa"/>
          </w:tcPr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воспитатель</w:t>
            </w:r>
          </w:p>
        </w:tc>
      </w:tr>
      <w:tr w:rsidR="009D1A0F" w:rsidRPr="004F38A7">
        <w:trPr>
          <w:trHeight w:val="1931"/>
        </w:trPr>
        <w:tc>
          <w:tcPr>
            <w:tcW w:w="207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21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1954" w:type="dxa"/>
          </w:tcPr>
          <w:p w:rsidR="009D1A0F" w:rsidRPr="004F38A7" w:rsidRDefault="009D1A0F">
            <w:pPr>
              <w:pStyle w:val="TableParagraph"/>
              <w:ind w:left="107" w:right="96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обмена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278"/>
              <w:rPr>
                <w:sz w:val="24"/>
              </w:rPr>
            </w:pPr>
            <w:r w:rsidRPr="004F38A7">
              <w:rPr>
                <w:sz w:val="24"/>
              </w:rPr>
              <w:t>воспитателями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специалистами</w:t>
            </w:r>
          </w:p>
        </w:tc>
        <w:tc>
          <w:tcPr>
            <w:tcW w:w="1892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sz w:val="32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месяц</w:t>
            </w:r>
          </w:p>
        </w:tc>
        <w:tc>
          <w:tcPr>
            <w:tcW w:w="1909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sz w:val="32"/>
              </w:rPr>
            </w:pPr>
          </w:p>
          <w:p w:rsidR="009D1A0F" w:rsidRPr="004F38A7" w:rsidRDefault="009D1A0F">
            <w:pPr>
              <w:pStyle w:val="TableParagraph"/>
              <w:ind w:left="107" w:right="534"/>
              <w:rPr>
                <w:sz w:val="24"/>
              </w:rPr>
            </w:pPr>
            <w:r w:rsidRPr="004F38A7">
              <w:rPr>
                <w:sz w:val="24"/>
              </w:rPr>
              <w:t>Старший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воспитатель</w:t>
            </w:r>
          </w:p>
        </w:tc>
      </w:tr>
    </w:tbl>
    <w:p w:rsidR="009D1A0F" w:rsidRPr="004F38A7" w:rsidRDefault="009D1A0F">
      <w:pPr>
        <w:pStyle w:val="BodyText"/>
        <w:spacing w:before="6"/>
        <w:ind w:left="0" w:firstLine="0"/>
        <w:jc w:val="left"/>
        <w:rPr>
          <w:sz w:val="15"/>
        </w:rPr>
      </w:pPr>
    </w:p>
    <w:p w:rsidR="009D1A0F" w:rsidRPr="004F38A7" w:rsidRDefault="009D1A0F">
      <w:pPr>
        <w:pStyle w:val="Heading2"/>
        <w:spacing w:before="90"/>
        <w:ind w:left="939"/>
      </w:pPr>
      <w:r w:rsidRPr="004F38A7">
        <w:t>Проведение</w:t>
      </w:r>
      <w:r w:rsidRPr="004F38A7">
        <w:rPr>
          <w:spacing w:val="-5"/>
        </w:rPr>
        <w:t xml:space="preserve"> </w:t>
      </w:r>
      <w:r w:rsidRPr="004F38A7">
        <w:t>групповых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индивидуальных</w:t>
      </w:r>
      <w:r w:rsidRPr="004F38A7">
        <w:rPr>
          <w:spacing w:val="-4"/>
        </w:rPr>
        <w:t xml:space="preserve"> </w:t>
      </w:r>
      <w:r w:rsidRPr="004F38A7">
        <w:t>коррекционных</w:t>
      </w:r>
      <w:r w:rsidRPr="004F38A7">
        <w:rPr>
          <w:spacing w:val="-3"/>
        </w:rPr>
        <w:t xml:space="preserve"> </w:t>
      </w:r>
      <w:r w:rsidRPr="004F38A7">
        <w:t>занятий</w:t>
      </w:r>
    </w:p>
    <w:p w:rsidR="009D1A0F" w:rsidRPr="004F38A7" w:rsidRDefault="009D1A0F">
      <w:pPr>
        <w:pStyle w:val="BodyText"/>
        <w:ind w:left="231" w:right="223"/>
      </w:pPr>
      <w:r w:rsidRPr="004F38A7">
        <w:t>Форма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подгрупповая,</w:t>
      </w:r>
      <w:r w:rsidRPr="004F38A7">
        <w:rPr>
          <w:spacing w:val="1"/>
        </w:rPr>
        <w:t xml:space="preserve"> </w:t>
      </w:r>
      <w:r w:rsidRPr="004F38A7">
        <w:t>подвижными</w:t>
      </w:r>
      <w:r w:rsidRPr="004F38A7">
        <w:rPr>
          <w:spacing w:val="1"/>
        </w:rPr>
        <w:t xml:space="preserve"> </w:t>
      </w:r>
      <w:r w:rsidRPr="004F38A7">
        <w:t>микрогруппами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индивидуальная.</w:t>
      </w:r>
      <w:r w:rsidRPr="004F38A7">
        <w:rPr>
          <w:spacing w:val="1"/>
        </w:rPr>
        <w:t xml:space="preserve"> </w:t>
      </w: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формой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детьми-дошкольниками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игровая</w:t>
      </w:r>
      <w:r w:rsidRPr="004F38A7">
        <w:rPr>
          <w:spacing w:val="1"/>
        </w:rPr>
        <w:t xml:space="preserve"> </w:t>
      </w:r>
      <w:r w:rsidRPr="004F38A7">
        <w:t>деятельность. Рабочая программа</w:t>
      </w:r>
      <w:r w:rsidRPr="004F38A7">
        <w:rPr>
          <w:spacing w:val="1"/>
        </w:rPr>
        <w:t xml:space="preserve"> </w:t>
      </w:r>
      <w:r w:rsidRPr="004F38A7">
        <w:t>учитывает это положение, но предполагает, что занятие</w:t>
      </w:r>
      <w:r w:rsidRPr="004F38A7">
        <w:rPr>
          <w:spacing w:val="1"/>
        </w:rPr>
        <w:t xml:space="preserve"> </w:t>
      </w:r>
      <w:r w:rsidRPr="004F38A7">
        <w:t>остается</w:t>
      </w:r>
      <w:r w:rsidRPr="004F38A7">
        <w:rPr>
          <w:spacing w:val="1"/>
        </w:rPr>
        <w:t xml:space="preserve"> </w:t>
      </w:r>
      <w:r w:rsidRPr="004F38A7">
        <w:t>одной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основных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имеющими</w:t>
      </w:r>
      <w:r w:rsidRPr="004F38A7">
        <w:rPr>
          <w:spacing w:val="1"/>
        </w:rPr>
        <w:t xml:space="preserve"> </w:t>
      </w:r>
      <w:r w:rsidRPr="004F38A7">
        <w:t>нарушения</w:t>
      </w:r>
      <w:r w:rsidRPr="004F38A7">
        <w:rPr>
          <w:spacing w:val="1"/>
        </w:rPr>
        <w:t xml:space="preserve"> </w:t>
      </w:r>
      <w:r w:rsidRPr="004F38A7">
        <w:t>речи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максимальном использовании игровых форм в рамках каждого занятия. 237 В соответствии с</w:t>
      </w:r>
      <w:r w:rsidRPr="004F38A7">
        <w:rPr>
          <w:spacing w:val="1"/>
        </w:rPr>
        <w:t xml:space="preserve"> </w:t>
      </w:r>
      <w:r w:rsidRPr="004F38A7">
        <w:t>СанПиНом продолжительность подгрупповых занятий 6-го года жизни - 25 минут, с детьми 7-</w:t>
      </w:r>
      <w:r w:rsidRPr="004F38A7">
        <w:rPr>
          <w:spacing w:val="-57"/>
        </w:rPr>
        <w:t xml:space="preserve"> </w:t>
      </w:r>
      <w:r w:rsidRPr="004F38A7">
        <w:t>го</w:t>
      </w:r>
      <w:r w:rsidRPr="004F38A7">
        <w:rPr>
          <w:spacing w:val="-2"/>
        </w:rPr>
        <w:t xml:space="preserve"> </w:t>
      </w:r>
      <w:r w:rsidRPr="004F38A7">
        <w:t>года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30 минут.</w:t>
      </w:r>
    </w:p>
    <w:p w:rsidR="009D1A0F" w:rsidRPr="004F38A7" w:rsidRDefault="009D1A0F">
      <w:pPr>
        <w:pStyle w:val="BodyText"/>
        <w:spacing w:before="3"/>
        <w:ind w:left="0" w:firstLine="0"/>
        <w:jc w:val="left"/>
      </w:pPr>
    </w:p>
    <w:p w:rsidR="009D1A0F" w:rsidRPr="004F38A7" w:rsidRDefault="009D1A0F">
      <w:pPr>
        <w:pStyle w:val="Heading3"/>
        <w:spacing w:line="240" w:lineRule="auto"/>
        <w:ind w:left="231" w:firstLine="707"/>
      </w:pPr>
      <w:r w:rsidRPr="004F38A7">
        <w:t>Использование специальных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программ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методов,</w:t>
      </w:r>
      <w:r w:rsidRPr="004F38A7">
        <w:rPr>
          <w:spacing w:val="1"/>
        </w:rPr>
        <w:t xml:space="preserve"> </w:t>
      </w:r>
      <w:r w:rsidRPr="004F38A7">
        <w:t>специальных</w:t>
      </w:r>
      <w:r w:rsidRPr="004F38A7">
        <w:rPr>
          <w:spacing w:val="-57"/>
        </w:rPr>
        <w:t xml:space="preserve"> </w:t>
      </w:r>
      <w:r w:rsidRPr="004F38A7">
        <w:t>методических</w:t>
      </w:r>
      <w:r w:rsidRPr="004F38A7">
        <w:rPr>
          <w:spacing w:val="-1"/>
        </w:rPr>
        <w:t xml:space="preserve"> </w:t>
      </w:r>
      <w:r w:rsidRPr="004F38A7">
        <w:t>пособий и дидактических материалов:</w:t>
      </w:r>
    </w:p>
    <w:p w:rsidR="009D1A0F" w:rsidRPr="004F38A7" w:rsidRDefault="009D1A0F">
      <w:pPr>
        <w:pStyle w:val="BodyText"/>
        <w:ind w:left="231" w:right="389"/>
        <w:jc w:val="left"/>
      </w:pPr>
      <w:r w:rsidRPr="004F38A7">
        <w:t>Программа</w:t>
      </w:r>
      <w:r w:rsidRPr="004F38A7">
        <w:rPr>
          <w:spacing w:val="5"/>
        </w:rPr>
        <w:t xml:space="preserve"> </w:t>
      </w:r>
      <w:r w:rsidRPr="004F38A7">
        <w:t>коррекционно-развивающей</w:t>
      </w:r>
      <w:r w:rsidRPr="004F38A7">
        <w:rPr>
          <w:spacing w:val="6"/>
        </w:rPr>
        <w:t xml:space="preserve"> </w:t>
      </w:r>
      <w:r w:rsidRPr="004F38A7">
        <w:t>работы</w:t>
      </w:r>
      <w:r w:rsidRPr="004F38A7">
        <w:rPr>
          <w:spacing w:val="5"/>
        </w:rPr>
        <w:t xml:space="preserve"> </w:t>
      </w:r>
      <w:r w:rsidRPr="004F38A7">
        <w:t>в</w:t>
      </w:r>
      <w:r w:rsidRPr="004F38A7">
        <w:rPr>
          <w:spacing w:val="5"/>
        </w:rPr>
        <w:t xml:space="preserve"> </w:t>
      </w:r>
      <w:r w:rsidRPr="004F38A7">
        <w:t>логопедических</w:t>
      </w:r>
      <w:r w:rsidRPr="004F38A7">
        <w:rPr>
          <w:spacing w:val="6"/>
        </w:rPr>
        <w:t xml:space="preserve"> </w:t>
      </w:r>
      <w:r w:rsidRPr="004F38A7">
        <w:t>группах</w:t>
      </w:r>
      <w:r w:rsidRPr="004F38A7">
        <w:rPr>
          <w:spacing w:val="7"/>
        </w:rPr>
        <w:t xml:space="preserve"> </w:t>
      </w:r>
      <w:r w:rsidRPr="004F38A7">
        <w:t>детского</w:t>
      </w:r>
      <w:r w:rsidRPr="004F38A7">
        <w:rPr>
          <w:spacing w:val="-57"/>
        </w:rPr>
        <w:t xml:space="preserve"> </w:t>
      </w:r>
      <w:r w:rsidRPr="004F38A7">
        <w:t>сада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общим</w:t>
      </w:r>
      <w:r w:rsidRPr="004F38A7">
        <w:rPr>
          <w:spacing w:val="-1"/>
        </w:rPr>
        <w:t xml:space="preserve"> </w:t>
      </w:r>
      <w:r w:rsidRPr="004F38A7">
        <w:t>недоразвитием</w:t>
      </w:r>
      <w:r w:rsidRPr="004F38A7">
        <w:rPr>
          <w:spacing w:val="-2"/>
        </w:rPr>
        <w:t xml:space="preserve"> </w:t>
      </w:r>
      <w:r w:rsidRPr="004F38A7">
        <w:t>речи (с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до 7 лет)».</w:t>
      </w:r>
      <w:r w:rsidRPr="004F38A7">
        <w:rPr>
          <w:spacing w:val="2"/>
        </w:rPr>
        <w:t xml:space="preserve"> </w:t>
      </w:r>
      <w:r w:rsidRPr="004F38A7">
        <w:t>Н.В.</w:t>
      </w:r>
      <w:r w:rsidRPr="004F38A7">
        <w:rPr>
          <w:spacing w:val="-1"/>
        </w:rPr>
        <w:t xml:space="preserve"> </w:t>
      </w:r>
      <w:r w:rsidRPr="004F38A7">
        <w:t>Нищеева;</w:t>
      </w:r>
    </w:p>
    <w:p w:rsidR="009D1A0F" w:rsidRPr="004F38A7" w:rsidRDefault="009D1A0F">
      <w:pPr>
        <w:pStyle w:val="BodyText"/>
        <w:ind w:left="231" w:right="389"/>
        <w:jc w:val="left"/>
      </w:pPr>
      <w:r w:rsidRPr="004F38A7">
        <w:t>Программа</w:t>
      </w:r>
      <w:r w:rsidRPr="004F38A7">
        <w:rPr>
          <w:spacing w:val="22"/>
        </w:rPr>
        <w:t xml:space="preserve"> </w:t>
      </w:r>
      <w:r w:rsidRPr="004F38A7">
        <w:t>логопедической</w:t>
      </w:r>
      <w:r w:rsidRPr="004F38A7">
        <w:rPr>
          <w:spacing w:val="24"/>
        </w:rPr>
        <w:t xml:space="preserve"> </w:t>
      </w:r>
      <w:r w:rsidRPr="004F38A7">
        <w:t>работы</w:t>
      </w:r>
      <w:r w:rsidRPr="004F38A7">
        <w:rPr>
          <w:spacing w:val="22"/>
        </w:rPr>
        <w:t xml:space="preserve"> </w:t>
      </w:r>
      <w:r w:rsidRPr="004F38A7">
        <w:t>по</w:t>
      </w:r>
      <w:r w:rsidRPr="004F38A7">
        <w:rPr>
          <w:spacing w:val="20"/>
        </w:rPr>
        <w:t xml:space="preserve"> </w:t>
      </w:r>
      <w:r w:rsidRPr="004F38A7">
        <w:t>преодолению</w:t>
      </w:r>
      <w:r w:rsidRPr="004F38A7">
        <w:rPr>
          <w:spacing w:val="23"/>
        </w:rPr>
        <w:t xml:space="preserve"> </w:t>
      </w:r>
      <w:r w:rsidRPr="004F38A7">
        <w:t>общего</w:t>
      </w:r>
      <w:r w:rsidRPr="004F38A7">
        <w:rPr>
          <w:spacing w:val="23"/>
        </w:rPr>
        <w:t xml:space="preserve"> </w:t>
      </w:r>
      <w:r w:rsidRPr="004F38A7">
        <w:t>недоразвития</w:t>
      </w:r>
      <w:r w:rsidRPr="004F38A7">
        <w:rPr>
          <w:spacing w:val="20"/>
        </w:rPr>
        <w:t xml:space="preserve"> </w:t>
      </w:r>
      <w:r w:rsidRPr="004F38A7">
        <w:t>речи</w:t>
      </w:r>
      <w:r w:rsidRPr="004F38A7">
        <w:rPr>
          <w:spacing w:val="28"/>
        </w:rPr>
        <w:t xml:space="preserve"> </w:t>
      </w:r>
      <w:r w:rsidRPr="004F38A7">
        <w:t>у</w:t>
      </w:r>
      <w:r w:rsidRPr="004F38A7">
        <w:rPr>
          <w:spacing w:val="-57"/>
        </w:rPr>
        <w:t xml:space="preserve"> </w:t>
      </w:r>
      <w:r w:rsidRPr="004F38A7">
        <w:t>детей.</w:t>
      </w:r>
      <w:r w:rsidRPr="004F38A7">
        <w:rPr>
          <w:spacing w:val="-1"/>
        </w:rPr>
        <w:t xml:space="preserve"> </w:t>
      </w:r>
      <w:r w:rsidRPr="004F38A7">
        <w:t>Т.Б. Филичева, Т.В. Туманова, Г.Б.</w:t>
      </w:r>
      <w:r w:rsidRPr="004F38A7">
        <w:rPr>
          <w:spacing w:val="-2"/>
        </w:rPr>
        <w:t xml:space="preserve"> </w:t>
      </w:r>
      <w:r w:rsidRPr="004F38A7">
        <w:t>Чиркина;</w:t>
      </w:r>
    </w:p>
    <w:p w:rsidR="009D1A0F" w:rsidRPr="004F38A7" w:rsidRDefault="009D1A0F">
      <w:pPr>
        <w:pStyle w:val="BodyText"/>
        <w:ind w:left="939" w:firstLine="0"/>
        <w:jc w:val="left"/>
      </w:pPr>
      <w:r w:rsidRPr="004F38A7">
        <w:t>Программа</w:t>
      </w:r>
      <w:r w:rsidRPr="004F38A7">
        <w:rPr>
          <w:spacing w:val="17"/>
        </w:rPr>
        <w:t xml:space="preserve"> </w:t>
      </w:r>
      <w:r w:rsidRPr="004F38A7">
        <w:t>обучения</w:t>
      </w:r>
      <w:r w:rsidRPr="004F38A7">
        <w:rPr>
          <w:spacing w:val="22"/>
        </w:rPr>
        <w:t xml:space="preserve"> </w:t>
      </w:r>
      <w:r w:rsidRPr="004F38A7">
        <w:t>и</w:t>
      </w:r>
      <w:r w:rsidRPr="004F38A7">
        <w:rPr>
          <w:spacing w:val="17"/>
        </w:rPr>
        <w:t xml:space="preserve"> </w:t>
      </w:r>
      <w:r w:rsidRPr="004F38A7">
        <w:t>воспитания</w:t>
      </w:r>
      <w:r w:rsidRPr="004F38A7">
        <w:rPr>
          <w:spacing w:val="19"/>
        </w:rPr>
        <w:t xml:space="preserve"> </w:t>
      </w:r>
      <w:r w:rsidRPr="004F38A7">
        <w:t>детей</w:t>
      </w:r>
      <w:r w:rsidRPr="004F38A7">
        <w:rPr>
          <w:spacing w:val="18"/>
        </w:rPr>
        <w:t xml:space="preserve"> </w:t>
      </w:r>
      <w:r w:rsidRPr="004F38A7">
        <w:t>с</w:t>
      </w:r>
      <w:r w:rsidRPr="004F38A7">
        <w:rPr>
          <w:spacing w:val="17"/>
        </w:rPr>
        <w:t xml:space="preserve"> </w:t>
      </w:r>
      <w:r w:rsidRPr="004F38A7">
        <w:t>фонетико-фонематическим</w:t>
      </w:r>
      <w:r w:rsidRPr="004F38A7">
        <w:rPr>
          <w:spacing w:val="19"/>
        </w:rPr>
        <w:t xml:space="preserve"> </w:t>
      </w:r>
      <w:r w:rsidRPr="004F38A7">
        <w:t>недоразвитием.</w:t>
      </w:r>
    </w:p>
    <w:p w:rsidR="009D1A0F" w:rsidRPr="004F38A7" w:rsidRDefault="009D1A0F">
      <w:pPr>
        <w:pStyle w:val="BodyText"/>
        <w:ind w:left="231" w:firstLine="0"/>
        <w:jc w:val="left"/>
      </w:pPr>
      <w:r w:rsidRPr="004F38A7">
        <w:t>Т.Б.</w:t>
      </w:r>
      <w:r w:rsidRPr="004F38A7">
        <w:rPr>
          <w:spacing w:val="-2"/>
        </w:rPr>
        <w:t xml:space="preserve"> </w:t>
      </w:r>
      <w:r w:rsidRPr="004F38A7">
        <w:t>Филичева,</w:t>
      </w:r>
      <w:r w:rsidRPr="004F38A7">
        <w:rPr>
          <w:spacing w:val="-2"/>
        </w:rPr>
        <w:t xml:space="preserve"> </w:t>
      </w:r>
      <w:r w:rsidRPr="004F38A7">
        <w:t>Г.Б.</w:t>
      </w:r>
      <w:r w:rsidRPr="004F38A7">
        <w:rPr>
          <w:spacing w:val="-3"/>
        </w:rPr>
        <w:t xml:space="preserve"> </w:t>
      </w:r>
      <w:r w:rsidRPr="004F38A7">
        <w:t>Чиркина.</w:t>
      </w:r>
    </w:p>
    <w:p w:rsidR="009D1A0F" w:rsidRPr="004F38A7" w:rsidRDefault="009D1A0F">
      <w:pPr>
        <w:sectPr w:rsidR="009D1A0F" w:rsidRPr="004F38A7">
          <w:pgSz w:w="11900" w:h="16850"/>
          <w:pgMar w:top="92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232"/>
      </w:pPr>
      <w:r w:rsidRPr="004F38A7">
        <w:t>Методическое</w:t>
      </w:r>
      <w:r w:rsidRPr="004F38A7">
        <w:rPr>
          <w:spacing w:val="1"/>
        </w:rPr>
        <w:t xml:space="preserve"> </w:t>
      </w:r>
      <w:r w:rsidRPr="004F38A7">
        <w:t>пособие</w:t>
      </w:r>
      <w:r w:rsidRPr="004F38A7">
        <w:rPr>
          <w:spacing w:val="1"/>
        </w:rPr>
        <w:t xml:space="preserve"> </w:t>
      </w:r>
      <w:r w:rsidRPr="004F38A7">
        <w:t>«Коррекционно-развивающие</w:t>
      </w:r>
      <w:r w:rsidRPr="004F38A7">
        <w:rPr>
          <w:spacing w:val="1"/>
        </w:rPr>
        <w:t xml:space="preserve"> </w:t>
      </w:r>
      <w:r w:rsidRPr="004F38A7">
        <w:t>занятия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старшего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возраста»</w:t>
      </w:r>
      <w:r w:rsidRPr="004F38A7">
        <w:rPr>
          <w:spacing w:val="-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Е.А.</w:t>
      </w:r>
      <w:r w:rsidRPr="004F38A7">
        <w:rPr>
          <w:spacing w:val="-1"/>
        </w:rPr>
        <w:t xml:space="preserve"> </w:t>
      </w:r>
      <w:r w:rsidRPr="004F38A7">
        <w:t>Алябьева</w:t>
      </w:r>
    </w:p>
    <w:p w:rsidR="009D1A0F" w:rsidRPr="004F38A7" w:rsidRDefault="009D1A0F">
      <w:pPr>
        <w:pStyle w:val="BodyText"/>
        <w:ind w:left="231" w:right="226"/>
      </w:pPr>
      <w:r w:rsidRPr="004F38A7">
        <w:t>Сборник</w:t>
      </w:r>
      <w:r w:rsidRPr="004F38A7">
        <w:rPr>
          <w:spacing w:val="1"/>
        </w:rPr>
        <w:t xml:space="preserve"> </w:t>
      </w:r>
      <w:r w:rsidRPr="004F38A7">
        <w:t>игр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«Коммуникативная</w:t>
      </w:r>
      <w:r w:rsidRPr="004F38A7">
        <w:rPr>
          <w:spacing w:val="1"/>
        </w:rPr>
        <w:t xml:space="preserve"> </w:t>
      </w:r>
      <w:r w:rsidRPr="004F38A7">
        <w:t>компетентность</w:t>
      </w:r>
      <w:r w:rsidRPr="004F38A7">
        <w:rPr>
          <w:spacing w:val="1"/>
        </w:rPr>
        <w:t xml:space="preserve"> </w:t>
      </w:r>
      <w:r w:rsidRPr="004F38A7">
        <w:t>дошкольников»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Л.А.Дубина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1"/>
          <w:numId w:val="23"/>
        </w:numPr>
        <w:tabs>
          <w:tab w:val="left" w:pos="1661"/>
        </w:tabs>
        <w:ind w:left="1660" w:hanging="362"/>
        <w:jc w:val="left"/>
      </w:pPr>
      <w:r w:rsidRPr="004F38A7">
        <w:t>Часть,</w:t>
      </w:r>
      <w:r w:rsidRPr="004F38A7">
        <w:rPr>
          <w:spacing w:val="-4"/>
        </w:rPr>
        <w:t xml:space="preserve"> </w:t>
      </w:r>
      <w:r w:rsidRPr="004F38A7">
        <w:t>формируемая</w:t>
      </w:r>
      <w:r w:rsidRPr="004F38A7">
        <w:rPr>
          <w:spacing w:val="-5"/>
        </w:rPr>
        <w:t xml:space="preserve"> </w:t>
      </w:r>
      <w:r w:rsidRPr="004F38A7">
        <w:t>участниками</w:t>
      </w:r>
      <w:r w:rsidRPr="004F38A7">
        <w:rPr>
          <w:spacing w:val="-4"/>
        </w:rPr>
        <w:t xml:space="preserve"> </w:t>
      </w:r>
      <w:r w:rsidRPr="004F38A7">
        <w:t>образовательных</w:t>
      </w:r>
      <w:r w:rsidRPr="004F38A7">
        <w:rPr>
          <w:spacing w:val="-4"/>
        </w:rPr>
        <w:t xml:space="preserve"> </w:t>
      </w:r>
      <w:r w:rsidRPr="004F38A7">
        <w:t>отношений</w:t>
      </w:r>
    </w:p>
    <w:p w:rsidR="009D1A0F" w:rsidRPr="004F38A7" w:rsidRDefault="009D1A0F">
      <w:pPr>
        <w:pStyle w:val="Heading3"/>
        <w:numPr>
          <w:ilvl w:val="2"/>
          <w:numId w:val="126"/>
        </w:numPr>
        <w:tabs>
          <w:tab w:val="left" w:pos="1624"/>
        </w:tabs>
        <w:spacing w:line="244" w:lineRule="auto"/>
        <w:ind w:right="233" w:firstLine="707"/>
      </w:pPr>
      <w:r w:rsidRPr="004F38A7">
        <w:t>Специфика</w:t>
      </w:r>
      <w:r w:rsidRPr="004F38A7">
        <w:rPr>
          <w:spacing w:val="19"/>
        </w:rPr>
        <w:t xml:space="preserve"> </w:t>
      </w:r>
      <w:r w:rsidRPr="004F38A7">
        <w:t>национальных,</w:t>
      </w:r>
      <w:r w:rsidRPr="004F38A7">
        <w:rPr>
          <w:spacing w:val="21"/>
        </w:rPr>
        <w:t xml:space="preserve"> </w:t>
      </w:r>
      <w:r w:rsidRPr="004F38A7">
        <w:t>социокультурных</w:t>
      </w:r>
      <w:r w:rsidRPr="004F38A7">
        <w:rPr>
          <w:spacing w:val="19"/>
        </w:rPr>
        <w:t xml:space="preserve"> </w:t>
      </w:r>
      <w:r w:rsidRPr="004F38A7">
        <w:t>и</w:t>
      </w:r>
      <w:r w:rsidRPr="004F38A7">
        <w:rPr>
          <w:spacing w:val="20"/>
        </w:rPr>
        <w:t xml:space="preserve"> </w:t>
      </w:r>
      <w:r w:rsidRPr="004F38A7">
        <w:t>иных</w:t>
      </w:r>
      <w:r w:rsidRPr="004F38A7">
        <w:rPr>
          <w:spacing w:val="21"/>
        </w:rPr>
        <w:t xml:space="preserve"> </w:t>
      </w:r>
      <w:r w:rsidRPr="004F38A7">
        <w:t>условий,</w:t>
      </w:r>
      <w:r w:rsidRPr="004F38A7">
        <w:rPr>
          <w:spacing w:val="19"/>
        </w:rPr>
        <w:t xml:space="preserve"> </w:t>
      </w:r>
      <w:r w:rsidRPr="004F38A7">
        <w:t>в</w:t>
      </w:r>
      <w:r w:rsidRPr="004F38A7">
        <w:rPr>
          <w:spacing w:val="19"/>
        </w:rPr>
        <w:t xml:space="preserve"> </w:t>
      </w:r>
      <w:r w:rsidRPr="004F38A7">
        <w:t>которых</w:t>
      </w:r>
      <w:r w:rsidRPr="004F38A7">
        <w:rPr>
          <w:spacing w:val="-57"/>
        </w:rPr>
        <w:t xml:space="preserve"> </w:t>
      </w:r>
      <w:r w:rsidRPr="004F38A7">
        <w:t>осуществляется</w:t>
      </w:r>
      <w:r w:rsidRPr="004F38A7">
        <w:rPr>
          <w:spacing w:val="-1"/>
        </w:rPr>
        <w:t xml:space="preserve"> </w:t>
      </w:r>
      <w:r w:rsidRPr="004F38A7">
        <w:t>образовательная деятельность</w:t>
      </w:r>
    </w:p>
    <w:p w:rsidR="009D1A0F" w:rsidRPr="004F38A7" w:rsidRDefault="009D1A0F">
      <w:pPr>
        <w:pStyle w:val="BodyText"/>
        <w:ind w:left="231"/>
        <w:jc w:val="left"/>
      </w:pPr>
      <w:r w:rsidRPr="004F38A7">
        <w:t>Образовательный</w:t>
      </w:r>
      <w:r w:rsidRPr="004F38A7">
        <w:rPr>
          <w:spacing w:val="9"/>
        </w:rPr>
        <w:t xml:space="preserve"> </w:t>
      </w:r>
      <w:r w:rsidRPr="004F38A7">
        <w:t>процесс</w:t>
      </w:r>
      <w:r w:rsidRPr="004F38A7">
        <w:rPr>
          <w:spacing w:val="7"/>
        </w:rPr>
        <w:t xml:space="preserve"> </w:t>
      </w:r>
      <w:r w:rsidRPr="004F38A7">
        <w:t>в</w:t>
      </w:r>
      <w:r w:rsidRPr="004F38A7">
        <w:rPr>
          <w:spacing w:val="11"/>
        </w:rPr>
        <w:t xml:space="preserve"> </w:t>
      </w:r>
      <w:r w:rsidRPr="004F38A7">
        <w:t>ДОО</w:t>
      </w:r>
      <w:r w:rsidRPr="004F38A7">
        <w:rPr>
          <w:spacing w:val="9"/>
        </w:rPr>
        <w:t xml:space="preserve"> </w:t>
      </w:r>
      <w:r w:rsidRPr="004F38A7">
        <w:t>имеет</w:t>
      </w:r>
      <w:r w:rsidRPr="004F38A7">
        <w:rPr>
          <w:spacing w:val="9"/>
        </w:rPr>
        <w:t xml:space="preserve"> </w:t>
      </w:r>
      <w:r w:rsidRPr="004F38A7">
        <w:t>свои</w:t>
      </w:r>
      <w:r w:rsidRPr="004F38A7">
        <w:rPr>
          <w:spacing w:val="10"/>
        </w:rPr>
        <w:t xml:space="preserve"> </w:t>
      </w:r>
      <w:r w:rsidRPr="004F38A7">
        <w:t>специфические</w:t>
      </w:r>
      <w:r w:rsidRPr="004F38A7">
        <w:rPr>
          <w:spacing w:val="7"/>
        </w:rPr>
        <w:t xml:space="preserve"> </w:t>
      </w:r>
      <w:r w:rsidRPr="004F38A7">
        <w:t>особенности,</w:t>
      </w:r>
      <w:r w:rsidRPr="004F38A7">
        <w:rPr>
          <w:spacing w:val="8"/>
        </w:rPr>
        <w:t xml:space="preserve"> </w:t>
      </w:r>
      <w:r w:rsidRPr="004F38A7">
        <w:t>связанные</w:t>
      </w:r>
      <w:r w:rsidRPr="004F38A7">
        <w:rPr>
          <w:spacing w:val="8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отличительными</w:t>
      </w:r>
      <w:r w:rsidRPr="004F38A7">
        <w:rPr>
          <w:spacing w:val="-1"/>
        </w:rPr>
        <w:t xml:space="preserve"> </w:t>
      </w:r>
      <w:r w:rsidRPr="004F38A7">
        <w:t>особенностями региона,</w:t>
      </w:r>
      <w:r w:rsidRPr="004F38A7">
        <w:rPr>
          <w:spacing w:val="-1"/>
        </w:rPr>
        <w:t xml:space="preserve"> </w:t>
      </w:r>
      <w:r w:rsidRPr="004F38A7">
        <w:t>города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микрорайона.</w:t>
      </w:r>
    </w:p>
    <w:p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Климатические</w:t>
      </w:r>
    </w:p>
    <w:p w:rsidR="009D1A0F" w:rsidRPr="004F38A7" w:rsidRDefault="009D1A0F">
      <w:pPr>
        <w:pStyle w:val="BodyText"/>
        <w:ind w:left="231" w:right="234"/>
      </w:pP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деятельностив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учреждениистроится</w:t>
      </w:r>
      <w:r w:rsidRPr="004F38A7">
        <w:rPr>
          <w:spacing w:val="6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учётом</w:t>
      </w:r>
      <w:r w:rsidRPr="004F38A7">
        <w:rPr>
          <w:spacing w:val="1"/>
        </w:rPr>
        <w:t xml:space="preserve"> </w:t>
      </w:r>
      <w:r w:rsidRPr="004F38A7">
        <w:t>специфических</w:t>
      </w:r>
      <w:r w:rsidRPr="004F38A7">
        <w:rPr>
          <w:spacing w:val="1"/>
        </w:rPr>
        <w:t xml:space="preserve"> </w:t>
      </w:r>
      <w:r w:rsidRPr="004F38A7">
        <w:t>климатических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1"/>
        </w:rPr>
        <w:t xml:space="preserve"> </w:t>
      </w:r>
      <w:r w:rsidRPr="004F38A7">
        <w:t>региона,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которому</w:t>
      </w:r>
      <w:r w:rsidRPr="004F38A7">
        <w:rPr>
          <w:spacing w:val="61"/>
        </w:rPr>
        <w:t xml:space="preserve"> </w:t>
      </w:r>
      <w:r w:rsidRPr="004F38A7">
        <w:t>относится</w:t>
      </w:r>
      <w:r w:rsidRPr="004F38A7">
        <w:rPr>
          <w:spacing w:val="1"/>
        </w:rPr>
        <w:t xml:space="preserve"> </w:t>
      </w:r>
      <w:r w:rsidRPr="004F38A7">
        <w:t>Самарская</w:t>
      </w:r>
      <w:r w:rsidRPr="004F38A7">
        <w:rPr>
          <w:spacing w:val="1"/>
        </w:rPr>
        <w:t xml:space="preserve"> </w:t>
      </w:r>
      <w:r w:rsidRPr="004F38A7">
        <w:t>область</w:t>
      </w:r>
      <w:r w:rsidRPr="004F38A7">
        <w:rPr>
          <w:spacing w:val="1"/>
        </w:rPr>
        <w:t xml:space="preserve"> </w:t>
      </w:r>
      <w:r w:rsidRPr="004F38A7">
        <w:t>- это</w:t>
      </w:r>
      <w:r w:rsidRPr="004F38A7">
        <w:rPr>
          <w:spacing w:val="1"/>
        </w:rPr>
        <w:t xml:space="preserve"> </w:t>
      </w:r>
      <w:r w:rsidRPr="004F38A7">
        <w:t>средняя</w:t>
      </w:r>
      <w:r w:rsidRPr="004F38A7">
        <w:rPr>
          <w:spacing w:val="1"/>
        </w:rPr>
        <w:t xml:space="preserve"> </w:t>
      </w:r>
      <w:r w:rsidRPr="004F38A7">
        <w:t>полоса</w:t>
      </w:r>
      <w:r w:rsidRPr="004F38A7">
        <w:rPr>
          <w:spacing w:val="1"/>
        </w:rPr>
        <w:t xml:space="preserve"> </w:t>
      </w:r>
      <w:r w:rsidRPr="004F38A7">
        <w:t>России,</w:t>
      </w:r>
      <w:r w:rsidRPr="004F38A7">
        <w:rPr>
          <w:spacing w:val="1"/>
        </w:rPr>
        <w:t xml:space="preserve"> </w:t>
      </w:r>
      <w:r w:rsidRPr="004F38A7">
        <w:t>времени</w:t>
      </w:r>
      <w:r w:rsidRPr="004F38A7">
        <w:rPr>
          <w:spacing w:val="1"/>
        </w:rPr>
        <w:t xml:space="preserve"> </w:t>
      </w:r>
      <w:r w:rsidRPr="004F38A7">
        <w:t>начала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окончания</w:t>
      </w:r>
      <w:r w:rsidRPr="004F38A7">
        <w:rPr>
          <w:spacing w:val="60"/>
        </w:rPr>
        <w:t xml:space="preserve"> </w:t>
      </w:r>
      <w:r w:rsidRPr="004F38A7">
        <w:t>сезонных</w:t>
      </w:r>
      <w:r w:rsidRPr="004F38A7">
        <w:rPr>
          <w:spacing w:val="1"/>
        </w:rPr>
        <w:t xml:space="preserve"> </w:t>
      </w:r>
      <w:r w:rsidRPr="004F38A7">
        <w:t>явлений</w:t>
      </w:r>
      <w:r w:rsidRPr="004F38A7">
        <w:rPr>
          <w:spacing w:val="1"/>
        </w:rPr>
        <w:t xml:space="preserve"> </w:t>
      </w:r>
      <w:r w:rsidRPr="004F38A7">
        <w:t>(листопад,</w:t>
      </w:r>
      <w:r w:rsidRPr="004F38A7">
        <w:rPr>
          <w:spacing w:val="1"/>
        </w:rPr>
        <w:t xml:space="preserve"> </w:t>
      </w:r>
      <w:r w:rsidRPr="004F38A7">
        <w:t>таяние</w:t>
      </w:r>
      <w:r w:rsidRPr="004F38A7">
        <w:rPr>
          <w:spacing w:val="1"/>
        </w:rPr>
        <w:t xml:space="preserve"> </w:t>
      </w:r>
      <w:r w:rsidRPr="004F38A7">
        <w:t>снега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т.д.)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интенсивности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протекания;</w:t>
      </w:r>
      <w:r w:rsidRPr="004F38A7">
        <w:rPr>
          <w:spacing w:val="1"/>
        </w:rPr>
        <w:t xml:space="preserve"> </w:t>
      </w:r>
      <w:r w:rsidRPr="004F38A7">
        <w:t>состав</w:t>
      </w:r>
      <w:r w:rsidRPr="004F38A7">
        <w:rPr>
          <w:spacing w:val="1"/>
        </w:rPr>
        <w:t xml:space="preserve"> </w:t>
      </w:r>
      <w:r w:rsidRPr="004F38A7">
        <w:t>флоры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фауны; длительность светового дня; погодные условия и т.д. Эти факторы учитываются при</w:t>
      </w:r>
      <w:r w:rsidRPr="004F38A7">
        <w:rPr>
          <w:spacing w:val="1"/>
        </w:rPr>
        <w:t xml:space="preserve"> </w:t>
      </w:r>
      <w:r w:rsidRPr="004F38A7">
        <w:t>составлении</w:t>
      </w:r>
      <w:r w:rsidRPr="004F38A7">
        <w:rPr>
          <w:spacing w:val="-1"/>
        </w:rPr>
        <w:t xml:space="preserve"> </w:t>
      </w:r>
      <w:r w:rsidRPr="004F38A7">
        <w:t>перспективно-тематического</w:t>
      </w:r>
      <w:r w:rsidRPr="004F38A7">
        <w:rPr>
          <w:spacing w:val="-1"/>
        </w:rPr>
        <w:t xml:space="preserve"> </w:t>
      </w:r>
      <w:r w:rsidRPr="004F38A7">
        <w:t>годового</w:t>
      </w:r>
      <w:r w:rsidRPr="004F38A7">
        <w:rPr>
          <w:spacing w:val="-1"/>
        </w:rPr>
        <w:t xml:space="preserve"> </w:t>
      </w:r>
      <w:r w:rsidRPr="004F38A7">
        <w:t>плана</w:t>
      </w:r>
      <w:r w:rsidRPr="004F38A7">
        <w:rPr>
          <w:spacing w:val="-2"/>
        </w:rPr>
        <w:t xml:space="preserve"> </w:t>
      </w:r>
      <w:r w:rsidRPr="004F38A7">
        <w:t>работы в</w:t>
      </w:r>
      <w:r w:rsidRPr="004F38A7">
        <w:rPr>
          <w:spacing w:val="-2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ind w:left="231" w:right="234"/>
      </w:pPr>
      <w:r w:rsidRPr="004F38A7">
        <w:t>Умеренный</w:t>
      </w:r>
      <w:r w:rsidRPr="004F38A7">
        <w:rPr>
          <w:spacing w:val="1"/>
        </w:rPr>
        <w:t xml:space="preserve"> </w:t>
      </w:r>
      <w:r w:rsidRPr="004F38A7">
        <w:t>континентальный</w:t>
      </w:r>
      <w:r w:rsidRPr="004F38A7">
        <w:rPr>
          <w:spacing w:val="1"/>
        </w:rPr>
        <w:t xml:space="preserve"> </w:t>
      </w:r>
      <w:r w:rsidRPr="004F38A7">
        <w:t>климат</w:t>
      </w:r>
      <w:r w:rsidRPr="004F38A7">
        <w:rPr>
          <w:spacing w:val="1"/>
        </w:rPr>
        <w:t xml:space="preserve"> </w:t>
      </w:r>
      <w:r w:rsidRPr="004F38A7">
        <w:t>Самары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организовывать</w:t>
      </w:r>
      <w:r w:rsidRPr="004F38A7">
        <w:rPr>
          <w:spacing w:val="1"/>
        </w:rPr>
        <w:t xml:space="preserve"> </w:t>
      </w:r>
      <w:r w:rsidRPr="004F38A7">
        <w:t>прогулки</w:t>
      </w:r>
      <w:r w:rsidRPr="004F38A7">
        <w:rPr>
          <w:spacing w:val="1"/>
        </w:rPr>
        <w:t xml:space="preserve"> </w:t>
      </w:r>
      <w:r w:rsidRPr="004F38A7">
        <w:t>воспитанников на свежем воздухе круглый год в соответствии с требованиями СанПиНа в</w:t>
      </w:r>
      <w:r w:rsidRPr="004F38A7">
        <w:rPr>
          <w:spacing w:val="1"/>
        </w:rPr>
        <w:t xml:space="preserve"> </w:t>
      </w:r>
      <w:r w:rsidRPr="004F38A7">
        <w:t>зависимости от возрастных особенностей детей. При планировании графика образовательного</w:t>
      </w:r>
      <w:r w:rsidRPr="004F38A7">
        <w:rPr>
          <w:spacing w:val="-57"/>
        </w:rPr>
        <w:t xml:space="preserve"> </w:t>
      </w:r>
      <w:r w:rsidRPr="004F38A7">
        <w:t>процесса</w:t>
      </w:r>
      <w:r w:rsidRPr="004F38A7">
        <w:rPr>
          <w:spacing w:val="-2"/>
        </w:rPr>
        <w:t xml:space="preserve"> </w:t>
      </w:r>
      <w:r w:rsidRPr="004F38A7">
        <w:t>выделяется два</w:t>
      </w:r>
      <w:r w:rsidRPr="004F38A7">
        <w:rPr>
          <w:spacing w:val="-1"/>
        </w:rPr>
        <w:t xml:space="preserve"> </w:t>
      </w:r>
      <w:r w:rsidRPr="004F38A7">
        <w:t>периода:</w:t>
      </w:r>
    </w:p>
    <w:p w:rsidR="009D1A0F" w:rsidRPr="004F38A7" w:rsidRDefault="009D1A0F">
      <w:pPr>
        <w:pStyle w:val="ListParagraph"/>
        <w:numPr>
          <w:ilvl w:val="3"/>
          <w:numId w:val="126"/>
        </w:numPr>
        <w:tabs>
          <w:tab w:val="left" w:pos="1660"/>
        </w:tabs>
        <w:spacing w:line="237" w:lineRule="auto"/>
        <w:ind w:right="720" w:firstLine="360"/>
        <w:rPr>
          <w:sz w:val="24"/>
        </w:rPr>
      </w:pPr>
      <w:r w:rsidRPr="004F38A7">
        <w:rPr>
          <w:sz w:val="24"/>
        </w:rPr>
        <w:t>холодный период: учебный год (сентябрь-май) - определенный режим дня 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расписание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организованных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3"/>
          <w:numId w:val="126"/>
        </w:numPr>
        <w:tabs>
          <w:tab w:val="left" w:pos="1660"/>
        </w:tabs>
        <w:spacing w:line="294" w:lineRule="exact"/>
        <w:ind w:left="1659" w:hanging="361"/>
        <w:rPr>
          <w:sz w:val="24"/>
        </w:rPr>
      </w:pPr>
      <w:r w:rsidRPr="004F38A7">
        <w:rPr>
          <w:sz w:val="24"/>
        </w:rPr>
        <w:t>летний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(июнь-август),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соответствующим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режимом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дня.</w:t>
      </w:r>
    </w:p>
    <w:p w:rsidR="009D1A0F" w:rsidRPr="004F38A7" w:rsidRDefault="009D1A0F">
      <w:pPr>
        <w:pStyle w:val="BodyText"/>
        <w:ind w:left="231" w:right="227"/>
      </w:pPr>
      <w:r w:rsidRPr="004F38A7">
        <w:t>На занятиях по ознакомлению с окружающим миром, приобщению к культуре речи</w:t>
      </w:r>
      <w:r w:rsidRPr="004F38A7">
        <w:rPr>
          <w:spacing w:val="1"/>
        </w:rPr>
        <w:t xml:space="preserve"> </w:t>
      </w:r>
      <w:r w:rsidRPr="004F38A7">
        <w:t>дети знакомятся с явлениями природы, характерными для местности, в которой проживают</w:t>
      </w:r>
      <w:r w:rsidRPr="004F38A7">
        <w:rPr>
          <w:spacing w:val="1"/>
        </w:rPr>
        <w:t xml:space="preserve"> </w:t>
      </w:r>
      <w:r w:rsidRPr="004F38A7">
        <w:t>(средняя полоса России). На занятиях по художественно-творческой деятельности (рисование,</w:t>
      </w:r>
      <w:r w:rsidRPr="004F38A7">
        <w:rPr>
          <w:spacing w:val="-57"/>
        </w:rPr>
        <w:t xml:space="preserve"> </w:t>
      </w:r>
      <w:r w:rsidRPr="004F38A7">
        <w:t>аппликация,</w:t>
      </w:r>
      <w:r w:rsidRPr="004F38A7">
        <w:rPr>
          <w:spacing w:val="1"/>
        </w:rPr>
        <w:t xml:space="preserve"> </w:t>
      </w:r>
      <w:r w:rsidRPr="004F38A7">
        <w:t>лепка)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предлагаются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изображения</w:t>
      </w:r>
      <w:r w:rsidRPr="004F38A7">
        <w:rPr>
          <w:spacing w:val="1"/>
        </w:rPr>
        <w:t xml:space="preserve"> </w:t>
      </w:r>
      <w:r w:rsidRPr="004F38A7">
        <w:t>знакомые</w:t>
      </w:r>
      <w:r w:rsidRPr="004F38A7">
        <w:rPr>
          <w:spacing w:val="1"/>
        </w:rPr>
        <w:t xml:space="preserve"> </w:t>
      </w:r>
      <w:r w:rsidRPr="004F38A7">
        <w:t>детям</w:t>
      </w:r>
      <w:r w:rsidRPr="004F38A7">
        <w:rPr>
          <w:spacing w:val="1"/>
        </w:rPr>
        <w:t xml:space="preserve"> </w:t>
      </w:r>
      <w:r w:rsidRPr="004F38A7">
        <w:t>звери,</w:t>
      </w:r>
      <w:r w:rsidRPr="004F38A7">
        <w:rPr>
          <w:spacing w:val="1"/>
        </w:rPr>
        <w:t xml:space="preserve"> </w:t>
      </w:r>
      <w:r w:rsidRPr="004F38A7">
        <w:t>птицы,</w:t>
      </w:r>
      <w:r w:rsidRPr="004F38A7">
        <w:rPr>
          <w:spacing w:val="1"/>
        </w:rPr>
        <w:t xml:space="preserve"> </w:t>
      </w:r>
      <w:r w:rsidRPr="004F38A7">
        <w:t>домашние</w:t>
      </w:r>
      <w:r w:rsidRPr="004F38A7">
        <w:rPr>
          <w:spacing w:val="1"/>
        </w:rPr>
        <w:t xml:space="preserve"> </w:t>
      </w:r>
      <w:r w:rsidRPr="004F38A7">
        <w:t>животные,</w:t>
      </w:r>
      <w:r w:rsidRPr="004F38A7">
        <w:rPr>
          <w:spacing w:val="1"/>
        </w:rPr>
        <w:t xml:space="preserve"> </w:t>
      </w:r>
      <w:r w:rsidRPr="004F38A7">
        <w:t>растения;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занятиях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двигательных</w:t>
      </w:r>
      <w:r w:rsidRPr="004F38A7">
        <w:rPr>
          <w:spacing w:val="1"/>
        </w:rPr>
        <w:t xml:space="preserve"> </w:t>
      </w:r>
      <w:r w:rsidRPr="004F38A7">
        <w:t>способностей</w:t>
      </w:r>
      <w:r w:rsidRPr="004F38A7">
        <w:rPr>
          <w:spacing w:val="1"/>
        </w:rPr>
        <w:t xml:space="preserve"> </w:t>
      </w:r>
      <w:r w:rsidRPr="004F38A7">
        <w:t>эти</w:t>
      </w:r>
      <w:r w:rsidRPr="004F38A7">
        <w:rPr>
          <w:spacing w:val="-57"/>
        </w:rPr>
        <w:t xml:space="preserve"> </w:t>
      </w:r>
      <w:r w:rsidRPr="004F38A7">
        <w:t>образы</w:t>
      </w:r>
      <w:r w:rsidRPr="004F38A7">
        <w:rPr>
          <w:spacing w:val="-1"/>
        </w:rPr>
        <w:t xml:space="preserve"> </w:t>
      </w:r>
      <w:r w:rsidRPr="004F38A7">
        <w:t>дошкольники передают через движения.</w:t>
      </w:r>
    </w:p>
    <w:p w:rsidR="009D1A0F" w:rsidRPr="004F38A7" w:rsidRDefault="009D1A0F">
      <w:pPr>
        <w:pStyle w:val="BodyText"/>
        <w:ind w:left="231" w:right="228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процессе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области</w:t>
      </w:r>
      <w:r w:rsidRPr="004F38A7">
        <w:rPr>
          <w:spacing w:val="1"/>
        </w:rPr>
        <w:t xml:space="preserve"> </w:t>
      </w:r>
      <w:r w:rsidRPr="004F38A7">
        <w:t>«Физическое</w:t>
      </w:r>
      <w:r w:rsidRPr="004F38A7">
        <w:rPr>
          <w:spacing w:val="1"/>
        </w:rPr>
        <w:t xml:space="preserve"> </w:t>
      </w:r>
      <w:r w:rsidRPr="004F38A7">
        <w:t>развитие»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формируются</w:t>
      </w:r>
      <w:r w:rsidRPr="004F38A7">
        <w:rPr>
          <w:spacing w:val="1"/>
        </w:rPr>
        <w:t xml:space="preserve"> </w:t>
      </w:r>
      <w:r w:rsidRPr="004F38A7">
        <w:t>представления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зимних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летних</w:t>
      </w:r>
      <w:r w:rsidRPr="004F38A7">
        <w:rPr>
          <w:spacing w:val="1"/>
        </w:rPr>
        <w:t xml:space="preserve"> </w:t>
      </w:r>
      <w:r w:rsidRPr="004F38A7">
        <w:t>видах</w:t>
      </w:r>
      <w:r w:rsidRPr="004F38A7">
        <w:rPr>
          <w:spacing w:val="1"/>
        </w:rPr>
        <w:t xml:space="preserve"> </w:t>
      </w:r>
      <w:r w:rsidRPr="004F38A7">
        <w:t>спорта,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спортивных</w:t>
      </w:r>
      <w:r w:rsidRPr="004F38A7">
        <w:rPr>
          <w:spacing w:val="60"/>
        </w:rPr>
        <w:t xml:space="preserve"> </w:t>
      </w:r>
      <w:r w:rsidRPr="004F38A7">
        <w:t>объектах,</w:t>
      </w:r>
      <w:r w:rsidRPr="004F38A7">
        <w:rPr>
          <w:spacing w:val="1"/>
        </w:rPr>
        <w:t xml:space="preserve"> </w:t>
      </w:r>
      <w:r w:rsidRPr="004F38A7">
        <w:t>которые возведены в последние годы в г. о. Самара и Самарской области. Воспитанники</w:t>
      </w:r>
      <w:r w:rsidRPr="004F38A7">
        <w:rPr>
          <w:spacing w:val="1"/>
        </w:rPr>
        <w:t xml:space="preserve"> </w:t>
      </w:r>
      <w:r w:rsidRPr="004F38A7">
        <w:t>знакомятся с народными играми России и Самарского края, активно принимают участие в</w:t>
      </w:r>
      <w:r w:rsidRPr="004F38A7">
        <w:rPr>
          <w:spacing w:val="1"/>
        </w:rPr>
        <w:t xml:space="preserve"> </w:t>
      </w:r>
      <w:r w:rsidRPr="004F38A7">
        <w:t>сдаче</w:t>
      </w:r>
      <w:r w:rsidRPr="004F38A7">
        <w:rPr>
          <w:spacing w:val="-2"/>
        </w:rPr>
        <w:t xml:space="preserve"> </w:t>
      </w:r>
      <w:r w:rsidRPr="004F38A7">
        <w:t>норм</w:t>
      </w:r>
      <w:r w:rsidRPr="004F38A7">
        <w:rPr>
          <w:spacing w:val="-1"/>
        </w:rPr>
        <w:t xml:space="preserve"> </w:t>
      </w:r>
      <w:r w:rsidRPr="004F38A7">
        <w:t>ГТО.</w:t>
      </w:r>
    </w:p>
    <w:p w:rsidR="009D1A0F" w:rsidRPr="004F38A7" w:rsidRDefault="009D1A0F">
      <w:pPr>
        <w:ind w:left="939"/>
        <w:rPr>
          <w:i/>
          <w:sz w:val="24"/>
        </w:rPr>
      </w:pPr>
      <w:r w:rsidRPr="004F38A7">
        <w:rPr>
          <w:i/>
          <w:sz w:val="24"/>
        </w:rPr>
        <w:t>Национально-культурные</w:t>
      </w:r>
    </w:p>
    <w:p w:rsidR="009D1A0F" w:rsidRPr="004F38A7" w:rsidRDefault="009D1A0F">
      <w:pPr>
        <w:pStyle w:val="BodyText"/>
        <w:ind w:left="231" w:right="226"/>
      </w:pPr>
      <w:r w:rsidRPr="004F38A7">
        <w:t>Основной</w:t>
      </w:r>
      <w:r w:rsidRPr="004F38A7">
        <w:rPr>
          <w:spacing w:val="1"/>
        </w:rPr>
        <w:t xml:space="preserve"> </w:t>
      </w:r>
      <w:r w:rsidRPr="004F38A7">
        <w:t>контингент</w:t>
      </w:r>
      <w:r w:rsidRPr="004F38A7">
        <w:rPr>
          <w:spacing w:val="1"/>
        </w:rPr>
        <w:t xml:space="preserve"> </w:t>
      </w:r>
      <w:r w:rsidRPr="004F38A7">
        <w:t>воспитанников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россияне,</w:t>
      </w:r>
      <w:r w:rsidRPr="004F38A7">
        <w:rPr>
          <w:spacing w:val="60"/>
        </w:rPr>
        <w:t xml:space="preserve"> </w:t>
      </w:r>
      <w:r w:rsidRPr="004F38A7">
        <w:t>родной</w:t>
      </w:r>
      <w:r w:rsidRPr="004F38A7">
        <w:rPr>
          <w:spacing w:val="1"/>
        </w:rPr>
        <w:t xml:space="preserve"> </w:t>
      </w:r>
      <w:r w:rsidRPr="004F38A7">
        <w:t>язык которых - русский. Образовательный процесс осуществляется на русском языке. В то же</w:t>
      </w:r>
      <w:r w:rsidRPr="004F38A7">
        <w:rPr>
          <w:spacing w:val="1"/>
        </w:rPr>
        <w:t xml:space="preserve"> </w:t>
      </w:r>
      <w:r w:rsidRPr="004F38A7">
        <w:t>время в детском саду есть дети из семей других национальностей: татары, чуваши, мордва,</w:t>
      </w:r>
      <w:r w:rsidRPr="004F38A7">
        <w:rPr>
          <w:spacing w:val="1"/>
        </w:rPr>
        <w:t xml:space="preserve"> </w:t>
      </w:r>
      <w:r w:rsidRPr="004F38A7">
        <w:t>украинцы и т.д. Республика Мордовия - многонациональный регион. В рамках образовательной</w:t>
      </w:r>
      <w:r w:rsidRPr="004F38A7">
        <w:rPr>
          <w:spacing w:val="1"/>
        </w:rPr>
        <w:t xml:space="preserve"> </w:t>
      </w:r>
      <w:r w:rsidRPr="004F38A7">
        <w:t>программы предусмотрено ознакомление дошкольников с Россией, с историей и традициями</w:t>
      </w:r>
      <w:r w:rsidRPr="004F38A7">
        <w:rPr>
          <w:spacing w:val="1"/>
        </w:rPr>
        <w:t xml:space="preserve"> </w:t>
      </w:r>
      <w:r w:rsidRPr="004F38A7">
        <w:t>нашей необъятной Родины, с традициями и обычаями мордовского народа, с особенностями</w:t>
      </w:r>
      <w:r w:rsidRPr="004F38A7">
        <w:rPr>
          <w:spacing w:val="1"/>
        </w:rPr>
        <w:t xml:space="preserve"> </w:t>
      </w:r>
      <w:r w:rsidRPr="004F38A7">
        <w:t>города Саранска.</w:t>
      </w:r>
      <w:r w:rsidRPr="004F38A7">
        <w:rPr>
          <w:spacing w:val="1"/>
        </w:rPr>
        <w:t xml:space="preserve"> </w:t>
      </w:r>
      <w:r w:rsidRPr="004F38A7">
        <w:t>Данная</w:t>
      </w:r>
      <w:r w:rsidRPr="004F38A7">
        <w:rPr>
          <w:spacing w:val="1"/>
        </w:rPr>
        <w:t xml:space="preserve"> </w:t>
      </w:r>
      <w:r w:rsidRPr="004F38A7">
        <w:t>информация</w:t>
      </w:r>
      <w:r w:rsidRPr="004F38A7">
        <w:rPr>
          <w:spacing w:val="1"/>
        </w:rPr>
        <w:t xml:space="preserve"> </w:t>
      </w:r>
      <w:r w:rsidRPr="004F38A7">
        <w:t>учитывается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составлении</w:t>
      </w:r>
      <w:r w:rsidRPr="004F38A7">
        <w:rPr>
          <w:spacing w:val="1"/>
        </w:rPr>
        <w:t xml:space="preserve"> </w:t>
      </w:r>
      <w:r w:rsidRPr="004F38A7">
        <w:t>календарно-</w:t>
      </w:r>
      <w:r w:rsidRPr="004F38A7">
        <w:rPr>
          <w:spacing w:val="1"/>
        </w:rPr>
        <w:t xml:space="preserve"> </w:t>
      </w:r>
      <w:r w:rsidRPr="004F38A7">
        <w:t>тематического плана работы в ДОО, при планировании значимых мероприятий регионального</w:t>
      </w:r>
      <w:r w:rsidRPr="004F38A7">
        <w:rPr>
          <w:spacing w:val="-57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городского</w:t>
      </w:r>
      <w:r w:rsidRPr="004F38A7">
        <w:rPr>
          <w:spacing w:val="2"/>
        </w:rPr>
        <w:t xml:space="preserve"> </w:t>
      </w:r>
      <w:r w:rsidRPr="004F38A7">
        <w:t>уровня.</w:t>
      </w:r>
    </w:p>
    <w:p w:rsidR="009D1A0F" w:rsidRPr="004F38A7" w:rsidRDefault="009D1A0F" w:rsidP="0064365C">
      <w:pPr>
        <w:pStyle w:val="BodyText"/>
        <w:ind w:left="220" w:right="210" w:firstLine="719"/>
      </w:pPr>
      <w:r w:rsidRPr="004F38A7">
        <w:t>Детский сад активно взаимодействует с ближайшими объектами социума: МДУК «ЦГБС для детей. Филиал детской библиотеки № 4»</w:t>
      </w:r>
      <w:r w:rsidRPr="004F38A7">
        <w:rPr>
          <w:spacing w:val="4"/>
        </w:rPr>
        <w:t>;</w:t>
      </w:r>
      <w:r w:rsidRPr="004F38A7">
        <w:t xml:space="preserve"> ГБУК «Мордовский республиканский краеведческий музей имени И.Д.Воронина; МБУК «Городской детский центр театра и кино «Крошка»». Это</w:t>
      </w:r>
      <w:r w:rsidRPr="004F38A7">
        <w:rPr>
          <w:spacing w:val="1"/>
        </w:rPr>
        <w:t xml:space="preserve"> </w:t>
      </w:r>
      <w:r w:rsidRPr="004F38A7">
        <w:t>позволяет</w:t>
      </w:r>
      <w:r w:rsidRPr="004F38A7">
        <w:rPr>
          <w:spacing w:val="1"/>
        </w:rPr>
        <w:t xml:space="preserve"> </w:t>
      </w:r>
      <w:r w:rsidRPr="004F38A7">
        <w:t>расширять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-3"/>
        </w:rPr>
        <w:t xml:space="preserve"> </w:t>
      </w:r>
      <w:r w:rsidRPr="004F38A7">
        <w:t>возможности дошкольного</w:t>
      </w:r>
      <w:r w:rsidRPr="004F38A7">
        <w:rPr>
          <w:spacing w:val="2"/>
        </w:rPr>
        <w:t xml:space="preserve"> </w:t>
      </w:r>
      <w:r w:rsidRPr="004F38A7">
        <w:t>учреждения.</w:t>
      </w:r>
    </w:p>
    <w:p w:rsidR="009D1A0F" w:rsidRPr="004F38A7" w:rsidRDefault="009D1A0F">
      <w:pPr>
        <w:pStyle w:val="BodyText"/>
        <w:ind w:left="231" w:right="225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современными</w:t>
      </w:r>
      <w:r w:rsidRPr="004F38A7">
        <w:rPr>
          <w:spacing w:val="1"/>
        </w:rPr>
        <w:t xml:space="preserve"> </w:t>
      </w:r>
      <w:r w:rsidRPr="004F38A7">
        <w:t>требованиями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создаёт условия для обеспечения государством равенства возможностей каждого ребенка в</w:t>
      </w:r>
      <w:r w:rsidRPr="004F38A7">
        <w:rPr>
          <w:spacing w:val="1"/>
        </w:rPr>
        <w:t xml:space="preserve"> </w:t>
      </w:r>
      <w:r w:rsidRPr="004F38A7">
        <w:t>получении</w:t>
      </w:r>
      <w:r w:rsidRPr="004F38A7">
        <w:rPr>
          <w:spacing w:val="19"/>
        </w:rPr>
        <w:t xml:space="preserve"> </w:t>
      </w:r>
      <w:r w:rsidRPr="004F38A7">
        <w:t>качественного</w:t>
      </w:r>
      <w:r w:rsidRPr="004F38A7">
        <w:rPr>
          <w:spacing w:val="19"/>
        </w:rPr>
        <w:t xml:space="preserve"> </w:t>
      </w:r>
      <w:r w:rsidRPr="004F38A7">
        <w:t>дошкольного</w:t>
      </w:r>
      <w:r w:rsidRPr="004F38A7">
        <w:rPr>
          <w:spacing w:val="19"/>
        </w:rPr>
        <w:t xml:space="preserve"> </w:t>
      </w:r>
      <w:r w:rsidRPr="004F38A7">
        <w:t>образования.</w:t>
      </w:r>
      <w:r w:rsidRPr="004F38A7">
        <w:rPr>
          <w:spacing w:val="18"/>
        </w:rPr>
        <w:t xml:space="preserve"> </w:t>
      </w:r>
      <w:r w:rsidRPr="004F38A7">
        <w:t>Внедрение</w:t>
      </w:r>
      <w:r w:rsidRPr="004F38A7">
        <w:rPr>
          <w:spacing w:val="18"/>
        </w:rPr>
        <w:t xml:space="preserve"> </w:t>
      </w:r>
      <w:r w:rsidRPr="004F38A7">
        <w:t>инновационных</w:t>
      </w:r>
      <w:r w:rsidRPr="004F38A7">
        <w:rPr>
          <w:spacing w:val="21"/>
        </w:rPr>
        <w:t xml:space="preserve"> </w:t>
      </w:r>
      <w:r w:rsidRPr="004F38A7">
        <w:t>технологий,</w:t>
      </w:r>
    </w:p>
    <w:p w:rsidR="009D1A0F" w:rsidRPr="004F38A7" w:rsidRDefault="009D1A0F">
      <w:pPr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68"/>
        <w:ind w:left="231" w:right="389" w:firstLine="0"/>
        <w:jc w:val="left"/>
      </w:pPr>
      <w:r w:rsidRPr="004F38A7">
        <w:t>использование</w:t>
      </w:r>
      <w:r w:rsidRPr="004F38A7">
        <w:rPr>
          <w:spacing w:val="3"/>
        </w:rPr>
        <w:t xml:space="preserve"> </w:t>
      </w:r>
      <w:r w:rsidRPr="004F38A7">
        <w:t>междисциплинарного</w:t>
      </w:r>
      <w:r w:rsidRPr="004F38A7">
        <w:rPr>
          <w:spacing w:val="3"/>
        </w:rPr>
        <w:t xml:space="preserve"> </w:t>
      </w:r>
      <w:r w:rsidRPr="004F38A7">
        <w:t>подхода,</w:t>
      </w:r>
      <w:r w:rsidRPr="004F38A7">
        <w:rPr>
          <w:spacing w:val="3"/>
        </w:rPr>
        <w:t xml:space="preserve"> </w:t>
      </w:r>
      <w:r w:rsidRPr="004F38A7">
        <w:t>слияние</w:t>
      </w:r>
      <w:r w:rsidRPr="004F38A7">
        <w:rPr>
          <w:spacing w:val="3"/>
        </w:rPr>
        <w:t xml:space="preserve"> </w:t>
      </w:r>
      <w:r w:rsidRPr="004F38A7">
        <w:t>нескольких</w:t>
      </w:r>
      <w:r w:rsidRPr="004F38A7">
        <w:rPr>
          <w:spacing w:val="3"/>
        </w:rPr>
        <w:t xml:space="preserve"> </w:t>
      </w:r>
      <w:r w:rsidRPr="004F38A7">
        <w:t>направлений</w:t>
      </w:r>
      <w:r w:rsidRPr="004F38A7">
        <w:rPr>
          <w:spacing w:val="4"/>
        </w:rPr>
        <w:t xml:space="preserve"> </w:t>
      </w:r>
      <w:r w:rsidRPr="004F38A7">
        <w:t>в</w:t>
      </w:r>
      <w:r w:rsidRPr="004F38A7">
        <w:rPr>
          <w:spacing w:val="3"/>
        </w:rPr>
        <w:t xml:space="preserve"> </w:t>
      </w:r>
      <w:r w:rsidRPr="004F38A7">
        <w:t>единую</w:t>
      </w:r>
      <w:r w:rsidRPr="004F38A7">
        <w:rPr>
          <w:spacing w:val="-57"/>
        </w:rPr>
        <w:t xml:space="preserve"> </w:t>
      </w:r>
      <w:r w:rsidRPr="004F38A7">
        <w:t>схему</w:t>
      </w:r>
      <w:r w:rsidRPr="004F38A7">
        <w:rPr>
          <w:spacing w:val="-6"/>
        </w:rPr>
        <w:t xml:space="preserve"> </w:t>
      </w:r>
      <w:r w:rsidRPr="004F38A7">
        <w:t>развития становится</w:t>
      </w:r>
      <w:r w:rsidRPr="004F38A7">
        <w:rPr>
          <w:spacing w:val="-1"/>
        </w:rPr>
        <w:t xml:space="preserve"> </w:t>
      </w:r>
      <w:r w:rsidRPr="004F38A7">
        <w:t>неотъемлемой частью</w:t>
      </w:r>
      <w:r w:rsidRPr="004F38A7">
        <w:rPr>
          <w:spacing w:val="-1"/>
        </w:rPr>
        <w:t xml:space="preserve"> </w:t>
      </w:r>
      <w:r w:rsidRPr="004F38A7">
        <w:t>дошкольного образования.</w:t>
      </w:r>
    </w:p>
    <w:p w:rsidR="009D1A0F" w:rsidRPr="004F38A7" w:rsidRDefault="009D1A0F">
      <w:pPr>
        <w:pStyle w:val="BodyText"/>
        <w:spacing w:before="7"/>
        <w:ind w:left="0" w:firstLine="0"/>
        <w:jc w:val="left"/>
      </w:pPr>
    </w:p>
    <w:p w:rsidR="009D1A0F" w:rsidRPr="004F38A7" w:rsidRDefault="009D1A0F">
      <w:pPr>
        <w:pStyle w:val="ListParagraph"/>
        <w:numPr>
          <w:ilvl w:val="2"/>
          <w:numId w:val="126"/>
        </w:numPr>
        <w:tabs>
          <w:tab w:val="left" w:pos="1540"/>
        </w:tabs>
        <w:spacing w:line="237" w:lineRule="auto"/>
        <w:ind w:left="939" w:right="799" w:firstLine="0"/>
        <w:jc w:val="left"/>
        <w:rPr>
          <w:sz w:val="24"/>
        </w:rPr>
      </w:pPr>
      <w:r w:rsidRPr="004F38A7">
        <w:rPr>
          <w:b/>
          <w:sz w:val="24"/>
        </w:rPr>
        <w:t>Направления, выбранные участниками образовательных отношений из</w:t>
      </w:r>
      <w:r w:rsidRPr="004F38A7">
        <w:rPr>
          <w:b/>
          <w:spacing w:val="-57"/>
          <w:sz w:val="24"/>
        </w:rPr>
        <w:t xml:space="preserve"> </w:t>
      </w:r>
      <w:r w:rsidRPr="004F38A7">
        <w:rPr>
          <w:b/>
          <w:sz w:val="24"/>
        </w:rPr>
        <w:t>числа парциальных и иных программ и/или созданных ими самостоятельно</w:t>
      </w:r>
      <w:r w:rsidRPr="004F38A7">
        <w:rPr>
          <w:b/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части,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формируемой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участниками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образовательных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отношений,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используется:</w:t>
      </w:r>
    </w:p>
    <w:p w:rsidR="009D1A0F" w:rsidRPr="004F38A7" w:rsidRDefault="009D1A0F" w:rsidP="004F38A7">
      <w:pPr>
        <w:pStyle w:val="ListParagraph"/>
        <w:numPr>
          <w:ilvl w:val="0"/>
          <w:numId w:val="127"/>
        </w:numPr>
        <w:spacing w:before="1"/>
        <w:ind w:left="220" w:right="236" w:firstLine="1144"/>
        <w:rPr>
          <w:sz w:val="24"/>
          <w:szCs w:val="24"/>
        </w:rPr>
      </w:pPr>
      <w:r w:rsidRPr="004F38A7">
        <w:rPr>
          <w:sz w:val="24"/>
          <w:szCs w:val="24"/>
        </w:rPr>
        <w:t>методическое</w:t>
      </w:r>
      <w:r w:rsidRPr="004F38A7">
        <w:rPr>
          <w:spacing w:val="25"/>
          <w:sz w:val="24"/>
          <w:szCs w:val="24"/>
        </w:rPr>
        <w:t xml:space="preserve"> </w:t>
      </w:r>
      <w:r w:rsidRPr="004F38A7">
        <w:rPr>
          <w:sz w:val="24"/>
          <w:szCs w:val="24"/>
        </w:rPr>
        <w:t>обеспечение</w:t>
      </w:r>
      <w:r w:rsidRPr="004F38A7">
        <w:rPr>
          <w:spacing w:val="25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программы:</w:t>
      </w:r>
      <w:r w:rsidRPr="004F38A7">
        <w:rPr>
          <w:spacing w:val="30"/>
          <w:sz w:val="24"/>
          <w:szCs w:val="24"/>
        </w:rPr>
        <w:t xml:space="preserve"> «</w:t>
      </w:r>
      <w:r w:rsidRPr="004F38A7">
        <w:rPr>
          <w:sz w:val="24"/>
          <w:szCs w:val="24"/>
        </w:rPr>
        <w:t>Мы в Мордовии живем». Примерный региональный модуль программы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дошкольного образования / О.В. Бурляева, Л.В. Карпушкина. Реализация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парциальных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программ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методических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пособий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направлена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на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нравственно-патриотическое воспитание, социокультурное развитие ребёнка и формирование</w:t>
      </w:r>
      <w:r w:rsidRPr="004F38A7">
        <w:rPr>
          <w:spacing w:val="1"/>
          <w:sz w:val="24"/>
          <w:szCs w:val="24"/>
        </w:rPr>
        <w:t xml:space="preserve"> </w:t>
      </w:r>
      <w:r w:rsidRPr="004F38A7">
        <w:rPr>
          <w:sz w:val="24"/>
          <w:szCs w:val="24"/>
        </w:rPr>
        <w:t>основ</w:t>
      </w:r>
      <w:r w:rsidRPr="004F38A7">
        <w:rPr>
          <w:spacing w:val="-1"/>
          <w:sz w:val="24"/>
          <w:szCs w:val="24"/>
        </w:rPr>
        <w:t xml:space="preserve"> </w:t>
      </w:r>
      <w:r w:rsidRPr="004F38A7">
        <w:rPr>
          <w:sz w:val="24"/>
          <w:szCs w:val="24"/>
        </w:rPr>
        <w:t>безопасности жизнедеятельности дошкольников.</w:t>
      </w:r>
    </w:p>
    <w:p w:rsidR="009D1A0F" w:rsidRPr="004F38A7" w:rsidRDefault="009D1A0F">
      <w:pPr>
        <w:pStyle w:val="BodyText"/>
        <w:spacing w:before="8"/>
        <w:ind w:left="0" w:firstLine="0"/>
        <w:jc w:val="lef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682"/>
        <w:gridCol w:w="6095"/>
      </w:tblGrid>
      <w:tr w:rsidR="009D1A0F" w:rsidRPr="004F38A7">
        <w:trPr>
          <w:trHeight w:val="275"/>
        </w:trPr>
        <w:tc>
          <w:tcPr>
            <w:tcW w:w="3682" w:type="dxa"/>
          </w:tcPr>
          <w:p w:rsidR="009D1A0F" w:rsidRPr="004F38A7" w:rsidRDefault="009D1A0F">
            <w:pPr>
              <w:pStyle w:val="TableParagraph"/>
              <w:spacing w:line="256" w:lineRule="exact"/>
              <w:ind w:left="890"/>
              <w:rPr>
                <w:sz w:val="24"/>
              </w:rPr>
            </w:pPr>
            <w:r w:rsidRPr="004F38A7">
              <w:rPr>
                <w:sz w:val="24"/>
              </w:rPr>
              <w:t>Раздел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</w:p>
        </w:tc>
        <w:tc>
          <w:tcPr>
            <w:tcW w:w="6095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Блоки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раздела</w:t>
            </w:r>
          </w:p>
        </w:tc>
      </w:tr>
      <w:tr w:rsidR="009D1A0F" w:rsidRPr="004F38A7">
        <w:trPr>
          <w:trHeight w:val="553"/>
        </w:trPr>
        <w:tc>
          <w:tcPr>
            <w:tcW w:w="3682" w:type="dxa"/>
            <w:vMerge w:val="restart"/>
          </w:tcPr>
          <w:p w:rsidR="009D1A0F" w:rsidRPr="004F38A7" w:rsidRDefault="009D1A0F">
            <w:pPr>
              <w:pStyle w:val="TableParagraph"/>
              <w:spacing w:before="10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«Человек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среди людей»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(4-7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лет)</w:t>
            </w:r>
          </w:p>
        </w:tc>
        <w:tc>
          <w:tcPr>
            <w:tcW w:w="6095" w:type="dxa"/>
          </w:tcPr>
          <w:p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«Я —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—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мальчик,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—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девочка».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«Мужчины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женщины».</w:t>
            </w:r>
          </w:p>
        </w:tc>
      </w:tr>
      <w:tr w:rsidR="009D1A0F" w:rsidRPr="004F38A7">
        <w:trPr>
          <w:trHeight w:val="275"/>
        </w:trPr>
        <w:tc>
          <w:tcPr>
            <w:tcW w:w="3682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6095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«Моя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семья».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«Детский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—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второй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дом»</w:t>
            </w:r>
          </w:p>
        </w:tc>
      </w:tr>
      <w:tr w:rsidR="009D1A0F" w:rsidRPr="004F38A7">
        <w:trPr>
          <w:trHeight w:val="1655"/>
        </w:trPr>
        <w:tc>
          <w:tcPr>
            <w:tcW w:w="3682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sz w:val="3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«Человек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истории»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(4-7 лет)</w:t>
            </w:r>
          </w:p>
        </w:tc>
        <w:tc>
          <w:tcPr>
            <w:tcW w:w="6095" w:type="dxa"/>
          </w:tcPr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«Появление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Земле».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«История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семьи».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«История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сада».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«Родной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(село)».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«Родная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страна».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«Моя Земля»</w:t>
            </w:r>
          </w:p>
        </w:tc>
      </w:tr>
      <w:tr w:rsidR="009D1A0F" w:rsidRPr="004F38A7">
        <w:trPr>
          <w:trHeight w:val="552"/>
        </w:trPr>
        <w:tc>
          <w:tcPr>
            <w:tcW w:w="3682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«Человек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культуре»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(4-7 лет)</w:t>
            </w:r>
          </w:p>
        </w:tc>
        <w:tc>
          <w:tcPr>
            <w:tcW w:w="6095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«Русская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традиционная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культура».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«Культура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народов»</w:t>
            </w:r>
          </w:p>
        </w:tc>
      </w:tr>
      <w:tr w:rsidR="009D1A0F" w:rsidRPr="004F38A7">
        <w:trPr>
          <w:trHeight w:val="275"/>
        </w:trPr>
        <w:tc>
          <w:tcPr>
            <w:tcW w:w="368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«Человек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своем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крае»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(6-7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лет)</w:t>
            </w:r>
          </w:p>
        </w:tc>
        <w:tc>
          <w:tcPr>
            <w:tcW w:w="6095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«Родной край»</w:t>
            </w:r>
          </w:p>
        </w:tc>
      </w:tr>
    </w:tbl>
    <w:p w:rsidR="009D1A0F" w:rsidRPr="004F38A7" w:rsidRDefault="009D1A0F">
      <w:pPr>
        <w:pStyle w:val="BodyText"/>
        <w:spacing w:before="3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31" w:right="232"/>
      </w:pPr>
      <w:r w:rsidRPr="004F38A7">
        <w:t>Образование</w:t>
      </w:r>
      <w:r w:rsidRPr="004F38A7">
        <w:rPr>
          <w:spacing w:val="1"/>
        </w:rPr>
        <w:t xml:space="preserve"> </w:t>
      </w:r>
      <w:r w:rsidRPr="004F38A7">
        <w:t>должно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этнокультурно</w:t>
      </w:r>
      <w:r w:rsidRPr="004F38A7">
        <w:rPr>
          <w:spacing w:val="1"/>
        </w:rPr>
        <w:t xml:space="preserve"> </w:t>
      </w:r>
      <w:r w:rsidRPr="004F38A7">
        <w:t>детерминированная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-57"/>
        </w:rPr>
        <w:t xml:space="preserve"> </w:t>
      </w:r>
      <w:r w:rsidRPr="004F38A7">
        <w:t>учитывающая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богатство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разнообразие</w:t>
      </w:r>
      <w:r w:rsidRPr="004F38A7">
        <w:rPr>
          <w:spacing w:val="1"/>
        </w:rPr>
        <w:t xml:space="preserve"> </w:t>
      </w:r>
      <w:r w:rsidRPr="004F38A7">
        <w:t>национальных</w:t>
      </w:r>
      <w:r w:rsidRPr="004F38A7">
        <w:rPr>
          <w:spacing w:val="1"/>
        </w:rPr>
        <w:t xml:space="preserve"> </w:t>
      </w:r>
      <w:r w:rsidRPr="004F38A7">
        <w:t>культур,</w:t>
      </w:r>
      <w:r w:rsidRPr="004F38A7">
        <w:rPr>
          <w:spacing w:val="1"/>
        </w:rPr>
        <w:t xml:space="preserve"> </w:t>
      </w:r>
      <w:r w:rsidRPr="004F38A7">
        <w:t>воспитывая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интерес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2"/>
        </w:rPr>
        <w:t xml:space="preserve"> </w:t>
      </w:r>
      <w:r w:rsidRPr="004F38A7">
        <w:t>уважение</w:t>
      </w:r>
      <w:r w:rsidRPr="004F38A7">
        <w:rPr>
          <w:spacing w:val="-2"/>
        </w:rPr>
        <w:t xml:space="preserve"> </w:t>
      </w:r>
      <w:r w:rsidRPr="004F38A7">
        <w:t>не</w:t>
      </w:r>
      <w:r w:rsidRPr="004F38A7">
        <w:rPr>
          <w:spacing w:val="-2"/>
        </w:rPr>
        <w:t xml:space="preserve"> </w:t>
      </w:r>
      <w:r w:rsidRPr="004F38A7">
        <w:t>только</w:t>
      </w:r>
      <w:r w:rsidRPr="004F38A7">
        <w:rPr>
          <w:spacing w:val="-4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культуре</w:t>
      </w:r>
      <w:r w:rsidRPr="004F38A7">
        <w:rPr>
          <w:spacing w:val="-2"/>
        </w:rPr>
        <w:t xml:space="preserve"> </w:t>
      </w:r>
      <w:r w:rsidRPr="004F38A7">
        <w:t>своего</w:t>
      </w:r>
      <w:r w:rsidRPr="004F38A7">
        <w:rPr>
          <w:spacing w:val="-1"/>
        </w:rPr>
        <w:t xml:space="preserve"> </w:t>
      </w:r>
      <w:r w:rsidRPr="004F38A7">
        <w:t>народа,</w:t>
      </w:r>
      <w:r w:rsidRPr="004F38A7">
        <w:rPr>
          <w:spacing w:val="-1"/>
        </w:rPr>
        <w:t xml:space="preserve"> </w:t>
      </w:r>
      <w:r w:rsidRPr="004F38A7">
        <w:t>но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народов</w:t>
      </w:r>
      <w:r w:rsidRPr="004F38A7">
        <w:rPr>
          <w:spacing w:val="-1"/>
        </w:rPr>
        <w:t xml:space="preserve"> </w:t>
      </w:r>
      <w:r w:rsidRPr="004F38A7">
        <w:t>Поволжья.</w:t>
      </w:r>
    </w:p>
    <w:p w:rsidR="009D1A0F" w:rsidRPr="004F38A7" w:rsidRDefault="009D1A0F">
      <w:pPr>
        <w:pStyle w:val="BodyText"/>
        <w:ind w:left="231" w:right="226"/>
      </w:pP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культуре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традициям</w:t>
      </w:r>
      <w:r w:rsidRPr="004F38A7">
        <w:rPr>
          <w:spacing w:val="1"/>
        </w:rPr>
        <w:t xml:space="preserve"> </w:t>
      </w:r>
      <w:r w:rsidRPr="004F38A7">
        <w:t>Самарского</w:t>
      </w:r>
      <w:r w:rsidRPr="004F38A7">
        <w:rPr>
          <w:spacing w:val="1"/>
        </w:rPr>
        <w:t xml:space="preserve"> </w:t>
      </w:r>
      <w:r w:rsidRPr="004F38A7">
        <w:t>региона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компонент</w:t>
      </w:r>
      <w:r w:rsidRPr="004F38A7">
        <w:rPr>
          <w:spacing w:val="1"/>
        </w:rPr>
        <w:t xml:space="preserve"> </w:t>
      </w:r>
      <w:r w:rsidRPr="004F38A7">
        <w:t>общей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необходимой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важной</w:t>
      </w:r>
      <w:r w:rsidRPr="004F38A7">
        <w:rPr>
          <w:spacing w:val="1"/>
        </w:rPr>
        <w:t xml:space="preserve"> </w:t>
      </w:r>
      <w:r w:rsidRPr="004F38A7">
        <w:t>составляющей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Этому</w:t>
      </w:r>
      <w:r w:rsidRPr="004F38A7">
        <w:rPr>
          <w:spacing w:val="1"/>
        </w:rPr>
        <w:t xml:space="preserve"> </w:t>
      </w:r>
      <w:r w:rsidRPr="004F38A7">
        <w:t>способствует реализация учебно-методического пособия по краеведению: «Волжская земля -</w:t>
      </w:r>
      <w:r w:rsidRPr="004F38A7">
        <w:rPr>
          <w:spacing w:val="1"/>
        </w:rPr>
        <w:t xml:space="preserve"> </w:t>
      </w:r>
      <w:r w:rsidRPr="004F38A7">
        <w:t>Родина моя» 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4-7</w:t>
      </w:r>
      <w:r w:rsidRPr="004F38A7">
        <w:rPr>
          <w:spacing w:val="1"/>
        </w:rPr>
        <w:t xml:space="preserve"> </w:t>
      </w:r>
      <w:r w:rsidRPr="004F38A7">
        <w:t>лет,</w:t>
      </w:r>
      <w:r w:rsidRPr="004F38A7">
        <w:rPr>
          <w:spacing w:val="1"/>
        </w:rPr>
        <w:t xml:space="preserve"> </w:t>
      </w:r>
      <w:r w:rsidRPr="004F38A7">
        <w:t>авторы-составители</w:t>
      </w:r>
      <w:r w:rsidRPr="004F38A7">
        <w:rPr>
          <w:spacing w:val="1"/>
        </w:rPr>
        <w:t xml:space="preserve"> </w:t>
      </w:r>
      <w:r w:rsidRPr="004F38A7">
        <w:t>О.Ю.Загайнова,</w:t>
      </w:r>
      <w:r w:rsidRPr="004F38A7">
        <w:rPr>
          <w:spacing w:val="1"/>
        </w:rPr>
        <w:t xml:space="preserve"> </w:t>
      </w:r>
      <w:r w:rsidRPr="004F38A7">
        <w:t>О.В.Каспарова и</w:t>
      </w:r>
      <w:r w:rsidRPr="004F38A7">
        <w:rPr>
          <w:spacing w:val="1"/>
        </w:rPr>
        <w:t xml:space="preserve"> </w:t>
      </w:r>
      <w:r w:rsidRPr="004F38A7">
        <w:t>др.,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-1"/>
        </w:rPr>
        <w:t xml:space="preserve"> </w:t>
      </w:r>
      <w:r w:rsidRPr="004F38A7">
        <w:t>направлена</w:t>
      </w:r>
      <w:r w:rsidRPr="004F38A7">
        <w:rPr>
          <w:spacing w:val="-1"/>
        </w:rPr>
        <w:t xml:space="preserve"> </w:t>
      </w:r>
      <w:r w:rsidRPr="004F38A7">
        <w:t>на:</w:t>
      </w:r>
    </w:p>
    <w:p w:rsidR="009D1A0F" w:rsidRPr="004F38A7" w:rsidRDefault="009D1A0F">
      <w:pPr>
        <w:pStyle w:val="ListParagraph"/>
        <w:numPr>
          <w:ilvl w:val="0"/>
          <w:numId w:val="128"/>
        </w:numPr>
        <w:tabs>
          <w:tab w:val="left" w:pos="1156"/>
        </w:tabs>
        <w:ind w:right="237" w:firstLine="707"/>
        <w:rPr>
          <w:sz w:val="24"/>
        </w:rPr>
      </w:pP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представлений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региональных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этнокультурных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экологических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города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края;</w:t>
      </w:r>
    </w:p>
    <w:p w:rsidR="009D1A0F" w:rsidRPr="004F38A7" w:rsidRDefault="009D1A0F">
      <w:pPr>
        <w:pStyle w:val="ListParagraph"/>
        <w:numPr>
          <w:ilvl w:val="0"/>
          <w:numId w:val="128"/>
        </w:numPr>
        <w:tabs>
          <w:tab w:val="left" w:pos="1079"/>
        </w:tabs>
        <w:spacing w:before="1"/>
        <w:ind w:left="1078" w:hanging="140"/>
        <w:rPr>
          <w:sz w:val="24"/>
        </w:rPr>
      </w:pPr>
      <w:r w:rsidRPr="004F38A7">
        <w:rPr>
          <w:sz w:val="24"/>
        </w:rPr>
        <w:t>приобщение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возраста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краеведению.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ind w:left="939"/>
        <w:jc w:val="left"/>
      </w:pPr>
      <w:r w:rsidRPr="004F38A7">
        <w:t>2.6</w:t>
      </w:r>
      <w:r w:rsidRPr="004F38A7">
        <w:rPr>
          <w:spacing w:val="-3"/>
        </w:rPr>
        <w:t xml:space="preserve"> </w:t>
      </w:r>
      <w:r w:rsidRPr="004F38A7">
        <w:t>Календарный</w:t>
      </w:r>
      <w:r w:rsidRPr="004F38A7">
        <w:rPr>
          <w:spacing w:val="-3"/>
        </w:rPr>
        <w:t xml:space="preserve"> </w:t>
      </w:r>
      <w:r w:rsidRPr="004F38A7">
        <w:t>план</w:t>
      </w:r>
      <w:r w:rsidRPr="004F38A7">
        <w:rPr>
          <w:spacing w:val="-2"/>
        </w:rPr>
        <w:t xml:space="preserve"> </w:t>
      </w:r>
      <w:r w:rsidRPr="004F38A7">
        <w:t>воспитательной</w:t>
      </w:r>
      <w:r w:rsidRPr="004F38A7">
        <w:rPr>
          <w:spacing w:val="-3"/>
        </w:rPr>
        <w:t xml:space="preserve"> </w:t>
      </w:r>
      <w:r w:rsidRPr="004F38A7">
        <w:t>работы</w:t>
      </w:r>
    </w:p>
    <w:p w:rsidR="009D1A0F" w:rsidRPr="004F38A7" w:rsidRDefault="009D1A0F">
      <w:pPr>
        <w:spacing w:line="274" w:lineRule="exact"/>
        <w:ind w:left="939"/>
        <w:rPr>
          <w:i/>
          <w:sz w:val="24"/>
        </w:rPr>
      </w:pPr>
      <w:r w:rsidRPr="004F38A7">
        <w:rPr>
          <w:i/>
          <w:sz w:val="24"/>
        </w:rPr>
        <w:t>План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является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единым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ДОО.</w:t>
      </w:r>
    </w:p>
    <w:p w:rsidR="009D1A0F" w:rsidRPr="004F38A7" w:rsidRDefault="009D1A0F">
      <w:pPr>
        <w:pStyle w:val="BodyText"/>
        <w:ind w:left="231"/>
        <w:jc w:val="left"/>
      </w:pPr>
      <w:r w:rsidRPr="004F38A7">
        <w:t>ДОО</w:t>
      </w:r>
      <w:r w:rsidRPr="004F38A7">
        <w:rPr>
          <w:spacing w:val="17"/>
        </w:rPr>
        <w:t xml:space="preserve"> </w:t>
      </w:r>
      <w:r w:rsidRPr="004F38A7">
        <w:t>вправе</w:t>
      </w:r>
      <w:r w:rsidRPr="004F38A7">
        <w:rPr>
          <w:spacing w:val="17"/>
        </w:rPr>
        <w:t xml:space="preserve"> </w:t>
      </w:r>
      <w:r w:rsidRPr="004F38A7">
        <w:t>наряду</w:t>
      </w:r>
      <w:r w:rsidRPr="004F38A7">
        <w:rPr>
          <w:spacing w:val="15"/>
        </w:rPr>
        <w:t xml:space="preserve"> </w:t>
      </w:r>
      <w:r w:rsidRPr="004F38A7">
        <w:t>с</w:t>
      </w:r>
      <w:r w:rsidRPr="004F38A7">
        <w:rPr>
          <w:spacing w:val="19"/>
        </w:rPr>
        <w:t xml:space="preserve"> </w:t>
      </w:r>
      <w:r w:rsidRPr="004F38A7">
        <w:t>Планом</w:t>
      </w:r>
      <w:r w:rsidRPr="004F38A7">
        <w:rPr>
          <w:spacing w:val="17"/>
        </w:rPr>
        <w:t xml:space="preserve"> </w:t>
      </w:r>
      <w:r w:rsidRPr="004F38A7">
        <w:t>проводить</w:t>
      </w:r>
      <w:r w:rsidRPr="004F38A7">
        <w:rPr>
          <w:spacing w:val="18"/>
        </w:rPr>
        <w:t xml:space="preserve"> </w:t>
      </w:r>
      <w:r w:rsidRPr="004F38A7">
        <w:t>иные</w:t>
      </w:r>
      <w:r w:rsidRPr="004F38A7">
        <w:rPr>
          <w:spacing w:val="16"/>
        </w:rPr>
        <w:t xml:space="preserve"> </w:t>
      </w:r>
      <w:r w:rsidRPr="004F38A7">
        <w:t>мероприятия</w:t>
      </w:r>
      <w:r w:rsidRPr="004F38A7">
        <w:rPr>
          <w:spacing w:val="17"/>
        </w:rPr>
        <w:t xml:space="preserve"> </w:t>
      </w:r>
      <w:r w:rsidRPr="004F38A7">
        <w:t>согласно</w:t>
      </w:r>
      <w:r w:rsidRPr="004F38A7">
        <w:rPr>
          <w:spacing w:val="17"/>
        </w:rPr>
        <w:t xml:space="preserve"> </w:t>
      </w:r>
      <w:r w:rsidRPr="004F38A7">
        <w:t>Программе</w:t>
      </w:r>
      <w:r w:rsidRPr="004F38A7">
        <w:rPr>
          <w:spacing w:val="-57"/>
        </w:rPr>
        <w:t xml:space="preserve"> </w:t>
      </w:r>
      <w:r w:rsidRPr="004F38A7">
        <w:t>воспитания,</w:t>
      </w:r>
      <w:r w:rsidRPr="004F38A7">
        <w:rPr>
          <w:spacing w:val="-5"/>
        </w:rPr>
        <w:t xml:space="preserve"> </w:t>
      </w:r>
      <w:r w:rsidRPr="004F38A7">
        <w:t>по</w:t>
      </w:r>
      <w:r w:rsidRPr="004F38A7">
        <w:rPr>
          <w:spacing w:val="-2"/>
        </w:rPr>
        <w:t xml:space="preserve"> </w:t>
      </w:r>
      <w:r w:rsidRPr="004F38A7">
        <w:t>ключевым</w:t>
      </w:r>
      <w:r w:rsidRPr="004F38A7">
        <w:rPr>
          <w:spacing w:val="-4"/>
        </w:rPr>
        <w:t xml:space="preserve"> </w:t>
      </w:r>
      <w:r w:rsidRPr="004F38A7">
        <w:t>направлениям</w:t>
      </w:r>
      <w:r w:rsidRPr="004F38A7">
        <w:rPr>
          <w:spacing w:val="-3"/>
        </w:rPr>
        <w:t xml:space="preserve"> </w:t>
      </w:r>
      <w:r w:rsidRPr="004F38A7">
        <w:t>воспитания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дополнительного</w:t>
      </w:r>
      <w:r w:rsidRPr="004F38A7">
        <w:rPr>
          <w:spacing w:val="-2"/>
        </w:rPr>
        <w:t xml:space="preserve"> </w:t>
      </w:r>
      <w:r w:rsidRPr="004F38A7">
        <w:t>образования</w:t>
      </w:r>
      <w:r w:rsidRPr="004F38A7">
        <w:rPr>
          <w:spacing w:val="-2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231"/>
        <w:jc w:val="left"/>
      </w:pPr>
      <w:r w:rsidRPr="004F38A7">
        <w:t>Все</w:t>
      </w:r>
      <w:r w:rsidRPr="004F38A7">
        <w:rPr>
          <w:spacing w:val="22"/>
        </w:rPr>
        <w:t xml:space="preserve"> </w:t>
      </w:r>
      <w:r w:rsidRPr="004F38A7">
        <w:t>мероприятия</w:t>
      </w:r>
      <w:r w:rsidRPr="004F38A7">
        <w:rPr>
          <w:spacing w:val="20"/>
        </w:rPr>
        <w:t xml:space="preserve"> </w:t>
      </w:r>
      <w:r w:rsidRPr="004F38A7">
        <w:t>проводятся</w:t>
      </w:r>
      <w:r w:rsidRPr="004F38A7">
        <w:rPr>
          <w:spacing w:val="20"/>
        </w:rPr>
        <w:t xml:space="preserve"> </w:t>
      </w:r>
      <w:r w:rsidRPr="004F38A7">
        <w:t>с</w:t>
      </w:r>
      <w:r w:rsidRPr="004F38A7">
        <w:rPr>
          <w:spacing w:val="22"/>
        </w:rPr>
        <w:t xml:space="preserve"> </w:t>
      </w:r>
      <w:r w:rsidRPr="004F38A7">
        <w:t>учетом</w:t>
      </w:r>
      <w:r w:rsidRPr="004F38A7">
        <w:rPr>
          <w:spacing w:val="20"/>
        </w:rPr>
        <w:t xml:space="preserve"> </w:t>
      </w:r>
      <w:r w:rsidRPr="004F38A7">
        <w:t>особенностей</w:t>
      </w:r>
      <w:r w:rsidRPr="004F38A7">
        <w:rPr>
          <w:spacing w:val="21"/>
        </w:rPr>
        <w:t xml:space="preserve"> </w:t>
      </w:r>
      <w:r w:rsidRPr="004F38A7">
        <w:t>Программы,</w:t>
      </w:r>
      <w:r w:rsidRPr="004F38A7">
        <w:rPr>
          <w:spacing w:val="20"/>
        </w:rPr>
        <w:t xml:space="preserve"> </w:t>
      </w:r>
      <w:r w:rsidRPr="004F38A7">
        <w:t>а</w:t>
      </w:r>
      <w:r w:rsidRPr="004F38A7">
        <w:rPr>
          <w:spacing w:val="22"/>
        </w:rPr>
        <w:t xml:space="preserve"> </w:t>
      </w:r>
      <w:r w:rsidRPr="004F38A7">
        <w:t>также</w:t>
      </w:r>
      <w:r w:rsidRPr="004F38A7">
        <w:rPr>
          <w:spacing w:val="20"/>
        </w:rPr>
        <w:t xml:space="preserve"> </w:t>
      </w:r>
      <w:r w:rsidRPr="004F38A7">
        <w:t>возрастных,</w:t>
      </w:r>
      <w:r w:rsidRPr="004F38A7">
        <w:rPr>
          <w:spacing w:val="-57"/>
        </w:rPr>
        <w:t xml:space="preserve"> </w:t>
      </w:r>
      <w:r w:rsidRPr="004F38A7">
        <w:t>физиологических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психоэмоциональных</w:t>
      </w:r>
      <w:r w:rsidRPr="004F38A7">
        <w:rPr>
          <w:spacing w:val="1"/>
        </w:rPr>
        <w:t xml:space="preserve"> </w:t>
      </w:r>
      <w:r w:rsidRPr="004F38A7">
        <w:t>особенностей обучающихся.</w:t>
      </w:r>
    </w:p>
    <w:p w:rsidR="009D1A0F" w:rsidRPr="004F38A7" w:rsidRDefault="009D1A0F" w:rsidP="00991F38">
      <w:pPr>
        <w:pStyle w:val="BodyText"/>
        <w:ind w:left="231"/>
        <w:jc w:val="left"/>
        <w:sectPr w:rsidR="009D1A0F" w:rsidRPr="004F38A7">
          <w:pgSz w:w="11900" w:h="16850"/>
          <w:pgMar w:top="840" w:right="380" w:bottom="1080" w:left="1300" w:header="0" w:footer="810" w:gutter="0"/>
          <w:cols w:space="720"/>
        </w:sectPr>
      </w:pPr>
      <w:r w:rsidRPr="004F38A7">
        <w:t>План-схема</w:t>
      </w:r>
      <w:r w:rsidRPr="004F38A7">
        <w:rPr>
          <w:spacing w:val="33"/>
        </w:rPr>
        <w:t xml:space="preserve"> </w:t>
      </w:r>
      <w:r w:rsidRPr="004F38A7">
        <w:t>основных</w:t>
      </w:r>
      <w:r w:rsidRPr="004F38A7">
        <w:rPr>
          <w:spacing w:val="34"/>
        </w:rPr>
        <w:t xml:space="preserve"> </w:t>
      </w:r>
      <w:r w:rsidRPr="004F38A7">
        <w:t>государственных</w:t>
      </w:r>
      <w:r w:rsidRPr="004F38A7">
        <w:rPr>
          <w:spacing w:val="36"/>
        </w:rPr>
        <w:t xml:space="preserve"> </w:t>
      </w:r>
      <w:r w:rsidRPr="004F38A7">
        <w:t>и</w:t>
      </w:r>
      <w:r w:rsidRPr="004F38A7">
        <w:rPr>
          <w:spacing w:val="33"/>
        </w:rPr>
        <w:t xml:space="preserve"> </w:t>
      </w:r>
      <w:r w:rsidRPr="004F38A7">
        <w:t>народных</w:t>
      </w:r>
      <w:r w:rsidRPr="004F38A7">
        <w:rPr>
          <w:spacing w:val="34"/>
        </w:rPr>
        <w:t xml:space="preserve"> </w:t>
      </w:r>
      <w:r w:rsidRPr="004F38A7">
        <w:t>праздников,</w:t>
      </w:r>
      <w:r w:rsidRPr="004F38A7">
        <w:rPr>
          <w:spacing w:val="31"/>
        </w:rPr>
        <w:t xml:space="preserve"> </w:t>
      </w:r>
      <w:r w:rsidRPr="004F38A7">
        <w:t>памятных</w:t>
      </w:r>
      <w:r w:rsidRPr="004F38A7">
        <w:rPr>
          <w:spacing w:val="36"/>
        </w:rPr>
        <w:t xml:space="preserve"> </w:t>
      </w:r>
      <w:r w:rsidRPr="004F38A7">
        <w:t>дат</w:t>
      </w:r>
      <w:r w:rsidRPr="004F38A7">
        <w:rPr>
          <w:spacing w:val="35"/>
        </w:rPr>
        <w:t xml:space="preserve"> </w:t>
      </w:r>
      <w:r w:rsidRPr="004F38A7">
        <w:t>в</w:t>
      </w:r>
      <w:r w:rsidRPr="004F38A7">
        <w:rPr>
          <w:spacing w:val="-57"/>
        </w:rPr>
        <w:t xml:space="preserve"> </w:t>
      </w:r>
      <w:r w:rsidRPr="004F38A7">
        <w:t>календарном</w:t>
      </w:r>
      <w:r w:rsidRPr="004F38A7">
        <w:rPr>
          <w:spacing w:val="-3"/>
        </w:rPr>
        <w:t xml:space="preserve"> </w:t>
      </w:r>
      <w:r w:rsidRPr="004F38A7">
        <w:t>плане</w:t>
      </w:r>
      <w:r w:rsidRPr="004F38A7">
        <w:rPr>
          <w:spacing w:val="-2"/>
        </w:rPr>
        <w:t xml:space="preserve"> </w:t>
      </w:r>
      <w:r w:rsidRPr="004F38A7">
        <w:t>воспитательной</w:t>
      </w:r>
      <w:r w:rsidRPr="004F38A7">
        <w:rPr>
          <w:spacing w:val="-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5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886"/>
        <w:gridCol w:w="2028"/>
        <w:gridCol w:w="503"/>
        <w:gridCol w:w="506"/>
        <w:gridCol w:w="503"/>
        <w:gridCol w:w="505"/>
        <w:gridCol w:w="503"/>
        <w:gridCol w:w="504"/>
        <w:gridCol w:w="506"/>
        <w:gridCol w:w="504"/>
        <w:gridCol w:w="506"/>
        <w:gridCol w:w="504"/>
        <w:gridCol w:w="504"/>
        <w:gridCol w:w="506"/>
      </w:tblGrid>
      <w:tr w:rsidR="009D1A0F" w:rsidRPr="004F38A7">
        <w:trPr>
          <w:trHeight w:val="1324"/>
        </w:trPr>
        <w:tc>
          <w:tcPr>
            <w:tcW w:w="1886" w:type="dxa"/>
          </w:tcPr>
          <w:p w:rsidR="009D1A0F" w:rsidRPr="004F38A7" w:rsidRDefault="009D1A0F">
            <w:pPr>
              <w:pStyle w:val="TableParagraph"/>
              <w:spacing w:before="8"/>
              <w:rPr>
                <w:sz w:val="32"/>
              </w:rPr>
            </w:pPr>
          </w:p>
          <w:p w:rsidR="009D1A0F" w:rsidRPr="004F38A7" w:rsidRDefault="009D1A0F">
            <w:pPr>
              <w:pStyle w:val="TableParagraph"/>
              <w:ind w:left="355" w:right="254" w:hanging="8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Направления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4"/>
              <w:ind w:left="317"/>
              <w:rPr>
                <w:sz w:val="24"/>
              </w:rPr>
            </w:pP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503" w:type="dxa"/>
            <w:textDirection w:val="btLr"/>
          </w:tcPr>
          <w:p w:rsidR="009D1A0F" w:rsidRPr="004F38A7" w:rsidRDefault="009D1A0F">
            <w:pPr>
              <w:pStyle w:val="TableParagraph"/>
              <w:spacing w:before="112"/>
              <w:ind w:left="183"/>
              <w:rPr>
                <w:sz w:val="24"/>
              </w:rPr>
            </w:pPr>
            <w:r w:rsidRPr="004F38A7">
              <w:rPr>
                <w:sz w:val="24"/>
              </w:rPr>
              <w:t>Сентябрь</w:t>
            </w:r>
          </w:p>
        </w:tc>
        <w:tc>
          <w:tcPr>
            <w:tcW w:w="506" w:type="dxa"/>
            <w:textDirection w:val="btLr"/>
          </w:tcPr>
          <w:p w:rsidR="009D1A0F" w:rsidRPr="004F38A7" w:rsidRDefault="009D1A0F">
            <w:pPr>
              <w:pStyle w:val="TableParagraph"/>
              <w:spacing w:before="114"/>
              <w:ind w:left="236"/>
              <w:rPr>
                <w:sz w:val="24"/>
              </w:rPr>
            </w:pPr>
            <w:r w:rsidRPr="004F38A7">
              <w:rPr>
                <w:sz w:val="24"/>
              </w:rPr>
              <w:t>Октябрь</w:t>
            </w:r>
          </w:p>
        </w:tc>
        <w:tc>
          <w:tcPr>
            <w:tcW w:w="503" w:type="dxa"/>
            <w:textDirection w:val="btLr"/>
          </w:tcPr>
          <w:p w:rsidR="009D1A0F" w:rsidRPr="004F38A7" w:rsidRDefault="009D1A0F">
            <w:pPr>
              <w:pStyle w:val="TableParagraph"/>
              <w:spacing w:before="114"/>
              <w:ind w:left="286"/>
              <w:rPr>
                <w:sz w:val="24"/>
              </w:rPr>
            </w:pPr>
            <w:r w:rsidRPr="004F38A7">
              <w:rPr>
                <w:sz w:val="24"/>
              </w:rPr>
              <w:t>Ноябрь</w:t>
            </w:r>
          </w:p>
        </w:tc>
        <w:tc>
          <w:tcPr>
            <w:tcW w:w="505" w:type="dxa"/>
            <w:textDirection w:val="btLr"/>
          </w:tcPr>
          <w:p w:rsidR="009D1A0F" w:rsidRPr="004F38A7" w:rsidRDefault="009D1A0F">
            <w:pPr>
              <w:pStyle w:val="TableParagraph"/>
              <w:spacing w:before="115"/>
              <w:ind w:left="243"/>
              <w:rPr>
                <w:sz w:val="24"/>
              </w:rPr>
            </w:pPr>
            <w:r w:rsidRPr="004F38A7">
              <w:rPr>
                <w:sz w:val="24"/>
              </w:rPr>
              <w:t>Декабрь</w:t>
            </w:r>
          </w:p>
        </w:tc>
        <w:tc>
          <w:tcPr>
            <w:tcW w:w="503" w:type="dxa"/>
            <w:textDirection w:val="btLr"/>
          </w:tcPr>
          <w:p w:rsidR="009D1A0F" w:rsidRPr="004F38A7" w:rsidRDefault="009D1A0F">
            <w:pPr>
              <w:pStyle w:val="TableParagraph"/>
              <w:spacing w:before="117"/>
              <w:ind w:left="296"/>
              <w:rPr>
                <w:sz w:val="24"/>
              </w:rPr>
            </w:pPr>
            <w:r w:rsidRPr="004F38A7">
              <w:rPr>
                <w:sz w:val="24"/>
              </w:rPr>
              <w:t>Январь</w:t>
            </w:r>
          </w:p>
        </w:tc>
        <w:tc>
          <w:tcPr>
            <w:tcW w:w="504" w:type="dxa"/>
            <w:textDirection w:val="btLr"/>
          </w:tcPr>
          <w:p w:rsidR="009D1A0F" w:rsidRPr="004F38A7" w:rsidRDefault="009D1A0F">
            <w:pPr>
              <w:pStyle w:val="TableParagraph"/>
              <w:spacing w:before="118"/>
              <w:ind w:left="231"/>
              <w:rPr>
                <w:sz w:val="24"/>
              </w:rPr>
            </w:pPr>
            <w:r w:rsidRPr="004F38A7">
              <w:rPr>
                <w:sz w:val="24"/>
              </w:rPr>
              <w:t>Февраль</w:t>
            </w:r>
          </w:p>
        </w:tc>
        <w:tc>
          <w:tcPr>
            <w:tcW w:w="506" w:type="dxa"/>
            <w:textDirection w:val="btLr"/>
          </w:tcPr>
          <w:p w:rsidR="009D1A0F" w:rsidRPr="004F38A7" w:rsidRDefault="009D1A0F">
            <w:pPr>
              <w:pStyle w:val="TableParagraph"/>
              <w:spacing w:before="118"/>
              <w:ind w:left="392"/>
              <w:rPr>
                <w:sz w:val="24"/>
              </w:rPr>
            </w:pPr>
            <w:r w:rsidRPr="004F38A7">
              <w:rPr>
                <w:sz w:val="24"/>
              </w:rPr>
              <w:t>Март</w:t>
            </w:r>
          </w:p>
        </w:tc>
        <w:tc>
          <w:tcPr>
            <w:tcW w:w="504" w:type="dxa"/>
            <w:textDirection w:val="btLr"/>
          </w:tcPr>
          <w:p w:rsidR="009D1A0F" w:rsidRPr="004F38A7" w:rsidRDefault="009D1A0F">
            <w:pPr>
              <w:pStyle w:val="TableParagraph"/>
              <w:spacing w:before="119"/>
              <w:ind w:left="286"/>
              <w:rPr>
                <w:sz w:val="24"/>
              </w:rPr>
            </w:pPr>
            <w:r w:rsidRPr="004F38A7">
              <w:rPr>
                <w:sz w:val="24"/>
              </w:rPr>
              <w:t>Апрель</w:t>
            </w:r>
          </w:p>
        </w:tc>
        <w:tc>
          <w:tcPr>
            <w:tcW w:w="506" w:type="dxa"/>
            <w:textDirection w:val="btLr"/>
          </w:tcPr>
          <w:p w:rsidR="009D1A0F" w:rsidRPr="004F38A7" w:rsidRDefault="009D1A0F">
            <w:pPr>
              <w:pStyle w:val="TableParagraph"/>
              <w:spacing w:before="119"/>
              <w:ind w:left="440"/>
              <w:rPr>
                <w:sz w:val="24"/>
              </w:rPr>
            </w:pPr>
            <w:r w:rsidRPr="004F38A7">
              <w:rPr>
                <w:sz w:val="24"/>
              </w:rPr>
              <w:t>Май</w:t>
            </w:r>
          </w:p>
        </w:tc>
        <w:tc>
          <w:tcPr>
            <w:tcW w:w="504" w:type="dxa"/>
            <w:textDirection w:val="btLr"/>
          </w:tcPr>
          <w:p w:rsidR="009D1A0F" w:rsidRPr="004F38A7" w:rsidRDefault="009D1A0F">
            <w:pPr>
              <w:pStyle w:val="TableParagraph"/>
              <w:spacing w:before="119"/>
              <w:ind w:left="370"/>
              <w:rPr>
                <w:sz w:val="24"/>
              </w:rPr>
            </w:pPr>
            <w:r w:rsidRPr="004F38A7">
              <w:rPr>
                <w:sz w:val="24"/>
              </w:rPr>
              <w:t>Июнь</w:t>
            </w:r>
          </w:p>
        </w:tc>
        <w:tc>
          <w:tcPr>
            <w:tcW w:w="504" w:type="dxa"/>
            <w:textDirection w:val="btLr"/>
          </w:tcPr>
          <w:p w:rsidR="009D1A0F" w:rsidRPr="004F38A7" w:rsidRDefault="009D1A0F">
            <w:pPr>
              <w:pStyle w:val="TableParagraph"/>
              <w:spacing w:before="119"/>
              <w:ind w:left="375"/>
              <w:rPr>
                <w:sz w:val="24"/>
              </w:rPr>
            </w:pPr>
            <w:r w:rsidRPr="004F38A7">
              <w:rPr>
                <w:sz w:val="24"/>
              </w:rPr>
              <w:t>Июль</w:t>
            </w:r>
          </w:p>
        </w:tc>
        <w:tc>
          <w:tcPr>
            <w:tcW w:w="506" w:type="dxa"/>
            <w:textDirection w:val="btLr"/>
          </w:tcPr>
          <w:p w:rsidR="009D1A0F" w:rsidRPr="004F38A7" w:rsidRDefault="009D1A0F">
            <w:pPr>
              <w:pStyle w:val="TableParagraph"/>
              <w:spacing w:before="119"/>
              <w:ind w:left="306"/>
              <w:rPr>
                <w:sz w:val="24"/>
              </w:rPr>
            </w:pPr>
            <w:r w:rsidRPr="004F38A7">
              <w:rPr>
                <w:sz w:val="24"/>
              </w:rPr>
              <w:t>Август</w:t>
            </w:r>
          </w:p>
        </w:tc>
      </w:tr>
      <w:tr w:rsidR="009D1A0F" w:rsidRPr="004F38A7">
        <w:trPr>
          <w:trHeight w:val="551"/>
        </w:trPr>
        <w:tc>
          <w:tcPr>
            <w:tcW w:w="1886" w:type="dxa"/>
            <w:vMerge w:val="restart"/>
          </w:tcPr>
          <w:p w:rsidR="009D1A0F" w:rsidRPr="004F38A7" w:rsidRDefault="009D1A0F">
            <w:pPr>
              <w:pStyle w:val="TableParagraph"/>
              <w:spacing w:before="136"/>
              <w:ind w:left="107" w:right="113"/>
              <w:rPr>
                <w:sz w:val="24"/>
              </w:rPr>
            </w:pPr>
            <w:r w:rsidRPr="004F38A7">
              <w:rPr>
                <w:sz w:val="24"/>
              </w:rPr>
              <w:t>Развитие</w:t>
            </w:r>
            <w:r w:rsidRPr="004F38A7">
              <w:rPr>
                <w:spacing w:val="31"/>
                <w:sz w:val="24"/>
              </w:rPr>
              <w:t xml:space="preserve"> </w:t>
            </w:r>
            <w:r w:rsidRPr="004F38A7">
              <w:rPr>
                <w:sz w:val="24"/>
              </w:rPr>
              <w:t>основ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защиты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животных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before="127"/>
              <w:ind w:left="110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7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друзей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spacing w:line="258" w:lineRule="exact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волонтера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275"/>
        </w:trPr>
        <w:tc>
          <w:tcPr>
            <w:tcW w:w="1886" w:type="dxa"/>
            <w:vMerge w:val="restart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</w:pPr>
          </w:p>
          <w:p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семейных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ценностей</w:t>
            </w: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551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женский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before="127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827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ind w:left="108" w:right="659"/>
              <w:rPr>
                <w:sz w:val="24"/>
              </w:rPr>
            </w:pPr>
            <w:r w:rsidRPr="004F38A7">
              <w:rPr>
                <w:sz w:val="24"/>
              </w:rPr>
              <w:t>День семьи,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любви и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верности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spacing w:before="10"/>
            </w:pPr>
          </w:p>
          <w:p w:rsidR="009D1A0F" w:rsidRPr="004F38A7" w:rsidRDefault="009D1A0F">
            <w:pPr>
              <w:pStyle w:val="TableParagraph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6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Новый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554"/>
        </w:trPr>
        <w:tc>
          <w:tcPr>
            <w:tcW w:w="1886" w:type="dxa"/>
            <w:vMerge w:val="restart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</w:t>
            </w:r>
          </w:p>
          <w:p w:rsidR="009D1A0F" w:rsidRPr="004F38A7" w:rsidRDefault="009D1A0F">
            <w:pPr>
              <w:pStyle w:val="TableParagraph"/>
              <w:ind w:left="107" w:right="321"/>
              <w:rPr>
                <w:sz w:val="24"/>
              </w:rPr>
            </w:pPr>
            <w:r w:rsidRPr="004F38A7">
              <w:rPr>
                <w:sz w:val="24"/>
              </w:rPr>
              <w:t>гражданской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идентичности</w:t>
            </w: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народного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единства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spacing w:before="127"/>
              <w:ind w:left="110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мира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827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снятия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8" w:right="681"/>
              <w:rPr>
                <w:sz w:val="24"/>
              </w:rPr>
            </w:pPr>
            <w:r w:rsidRPr="004F38A7">
              <w:rPr>
                <w:sz w:val="24"/>
              </w:rPr>
              <w:t>блокады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Ленинграда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spacing w:before="10"/>
            </w:pPr>
          </w:p>
          <w:p w:rsidR="009D1A0F" w:rsidRPr="004F38A7" w:rsidRDefault="009D1A0F">
            <w:pPr>
              <w:pStyle w:val="TableParagraph"/>
              <w:ind w:left="111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827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8" w:right="20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государственног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 флага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before="10"/>
            </w:pPr>
          </w:p>
          <w:p w:rsidR="009D1A0F" w:rsidRPr="004F38A7" w:rsidRDefault="009D1A0F">
            <w:pPr>
              <w:pStyle w:val="TableParagraph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</w:tr>
      <w:tr w:rsidR="009D1A0F" w:rsidRPr="004F38A7">
        <w:trPr>
          <w:trHeight w:val="551"/>
        </w:trPr>
        <w:tc>
          <w:tcPr>
            <w:tcW w:w="1886" w:type="dxa"/>
            <w:vMerge w:val="restart"/>
          </w:tcPr>
          <w:p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</w:t>
            </w:r>
          </w:p>
          <w:p w:rsidR="009D1A0F" w:rsidRPr="004F38A7" w:rsidRDefault="009D1A0F">
            <w:pPr>
              <w:pStyle w:val="TableParagraph"/>
              <w:ind w:left="107" w:right="113"/>
              <w:rPr>
                <w:sz w:val="24"/>
              </w:rPr>
            </w:pPr>
            <w:r w:rsidRPr="004F38A7">
              <w:rPr>
                <w:sz w:val="24"/>
              </w:rPr>
              <w:t>межэтническог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взаимодействия</w:t>
            </w: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дружбы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единения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славян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spacing w:before="127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552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флага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России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before="127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</w:tr>
      <w:tr w:rsidR="009D1A0F" w:rsidRPr="004F38A7">
        <w:trPr>
          <w:trHeight w:val="277"/>
        </w:trPr>
        <w:tc>
          <w:tcPr>
            <w:tcW w:w="1886" w:type="dxa"/>
            <w:vMerge w:val="restart"/>
          </w:tcPr>
          <w:p w:rsidR="009D1A0F" w:rsidRPr="004F38A7" w:rsidRDefault="009D1A0F">
            <w:pPr>
              <w:pStyle w:val="TableParagraph"/>
              <w:spacing w:before="8"/>
              <w:rPr>
                <w:sz w:val="36"/>
              </w:rPr>
            </w:pPr>
          </w:p>
          <w:p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 социо-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ценностей</w:t>
            </w: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551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русского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языка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before="124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театра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551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космонавтики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spacing w:before="127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Победы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827"/>
        </w:trPr>
        <w:tc>
          <w:tcPr>
            <w:tcW w:w="1886" w:type="dxa"/>
            <w:vMerge w:val="restart"/>
          </w:tcPr>
          <w:p w:rsidR="009D1A0F" w:rsidRPr="004F38A7" w:rsidRDefault="009D1A0F">
            <w:pPr>
              <w:pStyle w:val="TableParagraph"/>
              <w:spacing w:before="11"/>
              <w:rPr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 w:right="21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основ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ind w:left="108" w:right="552"/>
              <w:rPr>
                <w:sz w:val="24"/>
              </w:rPr>
            </w:pPr>
            <w:r w:rsidRPr="004F38A7">
              <w:rPr>
                <w:sz w:val="24"/>
              </w:rPr>
              <w:t>День охраны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окружающей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среды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before="10"/>
            </w:pPr>
          </w:p>
          <w:p w:rsidR="009D1A0F" w:rsidRPr="004F38A7" w:rsidRDefault="009D1A0F">
            <w:pPr>
              <w:pStyle w:val="TableParagraph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Земли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554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заповедников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spacing w:before="127"/>
              <w:ind w:left="110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551"/>
        </w:trPr>
        <w:tc>
          <w:tcPr>
            <w:tcW w:w="1886" w:type="dxa"/>
            <w:vMerge w:val="restart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8"/>
              <w:rPr>
                <w:sz w:val="32"/>
              </w:rPr>
            </w:pPr>
          </w:p>
          <w:p w:rsidR="009D1A0F" w:rsidRPr="004F38A7" w:rsidRDefault="009D1A0F">
            <w:pPr>
              <w:pStyle w:val="TableParagraph"/>
              <w:ind w:left="107" w:right="158"/>
              <w:rPr>
                <w:sz w:val="24"/>
              </w:rPr>
            </w:pPr>
            <w:r w:rsidRPr="004F38A7">
              <w:rPr>
                <w:sz w:val="24"/>
              </w:rPr>
              <w:t>Воспитание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труда</w:t>
            </w: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Весны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труда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before="124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551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физкультурника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before="124"/>
              <w:ind w:left="115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</w:tr>
      <w:tr w:rsidR="009D1A0F" w:rsidRPr="004F38A7">
        <w:trPr>
          <w:trHeight w:val="275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спасателя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827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8" w:right="535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медицинских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сестер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spacing w:before="10"/>
            </w:pPr>
          </w:p>
          <w:p w:rsidR="009D1A0F" w:rsidRPr="004F38A7" w:rsidRDefault="009D1A0F">
            <w:pPr>
              <w:pStyle w:val="TableParagraph"/>
              <w:ind w:left="114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7"/>
        </w:trPr>
        <w:tc>
          <w:tcPr>
            <w:tcW w:w="1886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</w:tcPr>
          <w:p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+</w:t>
            </w: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5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3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4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506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</w:tbl>
    <w:p w:rsidR="009D1A0F" w:rsidRPr="004F38A7" w:rsidRDefault="009D1A0F">
      <w:pPr>
        <w:rPr>
          <w:sz w:val="20"/>
        </w:rPr>
        <w:sectPr w:rsidR="009D1A0F" w:rsidRPr="004F38A7">
          <w:pgSz w:w="11900" w:h="16850"/>
          <w:pgMar w:top="920" w:right="380" w:bottom="1000" w:left="1300" w:header="0" w:footer="810" w:gutter="0"/>
          <w:cols w:space="720"/>
        </w:sectPr>
      </w:pPr>
    </w:p>
    <w:p w:rsidR="009D1A0F" w:rsidRPr="004F38A7" w:rsidRDefault="009D1A0F">
      <w:pPr>
        <w:pStyle w:val="BodyText"/>
        <w:spacing w:before="4"/>
        <w:ind w:left="0" w:firstLine="0"/>
        <w:jc w:val="left"/>
        <w:rPr>
          <w:sz w:val="17"/>
        </w:rPr>
      </w:pPr>
    </w:p>
    <w:p w:rsidR="009D1A0F" w:rsidRPr="004F38A7" w:rsidRDefault="009D1A0F">
      <w:pPr>
        <w:spacing w:before="69"/>
        <w:ind w:left="925"/>
        <w:rPr>
          <w:b/>
          <w:i/>
          <w:sz w:val="24"/>
        </w:rPr>
      </w:pPr>
      <w:r w:rsidRPr="004F38A7">
        <w:rPr>
          <w:b/>
          <w:i/>
          <w:sz w:val="24"/>
        </w:rPr>
        <w:t>2.7.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Комплексно-тематическое</w:t>
      </w:r>
      <w:r w:rsidRPr="004F38A7">
        <w:rPr>
          <w:b/>
          <w:i/>
          <w:spacing w:val="-4"/>
          <w:sz w:val="24"/>
        </w:rPr>
        <w:t xml:space="preserve"> </w:t>
      </w:r>
      <w:r w:rsidRPr="004F38A7">
        <w:rPr>
          <w:b/>
          <w:i/>
          <w:sz w:val="24"/>
        </w:rPr>
        <w:t>планирование</w:t>
      </w:r>
      <w:r w:rsidRPr="004F38A7">
        <w:rPr>
          <w:b/>
          <w:i/>
          <w:spacing w:val="-4"/>
          <w:sz w:val="24"/>
        </w:rPr>
        <w:t xml:space="preserve"> </w:t>
      </w:r>
      <w:r w:rsidRPr="004F38A7">
        <w:rPr>
          <w:b/>
          <w:i/>
          <w:sz w:val="24"/>
        </w:rPr>
        <w:t>и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сложившиеся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традиции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в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ДОО</w:t>
      </w:r>
    </w:p>
    <w:p w:rsidR="009D1A0F" w:rsidRPr="004F38A7" w:rsidRDefault="009D1A0F">
      <w:pPr>
        <w:pStyle w:val="BodyText"/>
        <w:spacing w:before="4"/>
        <w:ind w:left="0" w:firstLine="0"/>
        <w:jc w:val="left"/>
        <w:rPr>
          <w:b/>
          <w:i/>
        </w:r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553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31"/>
              <w:ind w:left="179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Название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70" w:lineRule="exact"/>
              <w:ind w:left="176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Краткая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информационная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77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справка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spacing w:line="270" w:lineRule="exact"/>
              <w:ind w:left="560" w:right="5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Время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проведения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560" w:right="556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70" w:lineRule="exact"/>
              <w:ind w:left="179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Форма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проведения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78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мероприятия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70" w:lineRule="exact"/>
              <w:ind w:left="176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Ответственный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77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проведение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</w:t>
            </w:r>
          </w:p>
        </w:tc>
      </w:tr>
      <w:tr w:rsidR="009D1A0F" w:rsidRPr="004F38A7">
        <w:trPr>
          <w:trHeight w:val="275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6" w:lineRule="exact"/>
              <w:ind w:left="7022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СЕНТЯБРЬ</w:t>
            </w:r>
          </w:p>
        </w:tc>
      </w:tr>
      <w:tr w:rsidR="009D1A0F" w:rsidRPr="004F38A7">
        <w:trPr>
          <w:trHeight w:val="2208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ind w:left="179" w:right="170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01" w:firstLine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1 сентября- настоящий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 для миллионов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россиян,</w:t>
            </w:r>
            <w:r w:rsidRPr="004F38A7">
              <w:rPr>
                <w:spacing w:val="10"/>
                <w:sz w:val="24"/>
              </w:rPr>
              <w:t xml:space="preserve"> </w:t>
            </w:r>
            <w:r w:rsidRPr="004F38A7">
              <w:rPr>
                <w:sz w:val="24"/>
              </w:rPr>
              <w:t>которые</w:t>
            </w:r>
            <w:r w:rsidRPr="004F38A7">
              <w:rPr>
                <w:spacing w:val="9"/>
                <w:sz w:val="24"/>
              </w:rPr>
              <w:t xml:space="preserve"> </w:t>
            </w:r>
            <w:r w:rsidRPr="004F38A7">
              <w:rPr>
                <w:sz w:val="24"/>
              </w:rPr>
              <w:t>садятся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 парты в школах, средних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или высших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учебных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79" w:right="17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заведениях. С 1984 года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официально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учреждён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знаний.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ind w:left="980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2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9" w:right="103" w:hanging="2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60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знаний»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1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школу с родителями Квест-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«Приключения</w:t>
            </w:r>
          </w:p>
          <w:p w:rsidR="009D1A0F" w:rsidRPr="004F38A7" w:rsidRDefault="009D1A0F">
            <w:pPr>
              <w:pStyle w:val="TableParagraph"/>
              <w:ind w:left="179" w:right="169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дошколят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знаний»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ind w:left="176" w:right="172"/>
              <w:jc w:val="center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>
        <w:trPr>
          <w:trHeight w:val="524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0"/>
              </w:rPr>
            </w:pPr>
          </w:p>
          <w:p w:rsidR="009D1A0F" w:rsidRPr="004F38A7" w:rsidRDefault="009D1A0F">
            <w:pPr>
              <w:pStyle w:val="TableParagraph"/>
              <w:ind w:left="107" w:right="747"/>
              <w:rPr>
                <w:sz w:val="24"/>
              </w:rPr>
            </w:pPr>
            <w:r w:rsidRPr="004F38A7">
              <w:rPr>
                <w:sz w:val="24"/>
              </w:rPr>
              <w:t>Неделя безопасности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дорожного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движения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372"/>
              <w:rPr>
                <w:sz w:val="24"/>
              </w:rPr>
            </w:pPr>
            <w:r w:rsidRPr="004F38A7">
              <w:rPr>
                <w:sz w:val="24"/>
              </w:rPr>
              <w:t>Ежегодно в сентябре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проходит Всероссийская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недели безопасности</w:t>
            </w:r>
          </w:p>
          <w:p w:rsidR="009D1A0F" w:rsidRPr="004F38A7" w:rsidRDefault="009D1A0F">
            <w:pPr>
              <w:pStyle w:val="TableParagraph"/>
              <w:ind w:left="107" w:right="117"/>
              <w:rPr>
                <w:sz w:val="24"/>
              </w:rPr>
            </w:pPr>
            <w:r w:rsidRPr="004F38A7">
              <w:rPr>
                <w:sz w:val="24"/>
              </w:rPr>
              <w:t>дорожного движения.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Календарем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 событий,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утвержденным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Минобрнауки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</w:p>
          <w:p w:rsidR="009D1A0F" w:rsidRPr="004F38A7" w:rsidRDefault="009D1A0F">
            <w:pPr>
              <w:pStyle w:val="TableParagraph"/>
              <w:ind w:left="107" w:right="131"/>
              <w:rPr>
                <w:sz w:val="24"/>
              </w:rPr>
            </w:pPr>
            <w:r w:rsidRPr="004F38A7">
              <w:rPr>
                <w:sz w:val="24"/>
              </w:rPr>
              <w:t>ежегодно во всех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организациях проходит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 безопасности.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Дорога не терпит шалости-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наказывает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без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жалости!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Чтобы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избежать</w:t>
            </w:r>
          </w:p>
          <w:p w:rsidR="009D1A0F" w:rsidRPr="004F38A7" w:rsidRDefault="009D1A0F">
            <w:pPr>
              <w:pStyle w:val="TableParagraph"/>
              <w:ind w:left="107" w:right="192"/>
              <w:jc w:val="both"/>
              <w:rPr>
                <w:sz w:val="24"/>
              </w:rPr>
            </w:pPr>
            <w:r w:rsidRPr="004F38A7">
              <w:rPr>
                <w:sz w:val="24"/>
              </w:rPr>
              <w:t>неприятностей на дороге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 научить детей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соблюдать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дорожного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движения.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ind w:left="107" w:right="585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«Растим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грамотного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пешехода»</w:t>
            </w:r>
          </w:p>
          <w:p w:rsidR="009D1A0F" w:rsidRPr="004F38A7" w:rsidRDefault="009D1A0F">
            <w:pPr>
              <w:pStyle w:val="TableParagraph"/>
              <w:spacing w:before="1"/>
              <w:ind w:left="107" w:right="987"/>
              <w:rPr>
                <w:sz w:val="24"/>
              </w:rPr>
            </w:pPr>
            <w:r w:rsidRPr="004F38A7">
              <w:rPr>
                <w:sz w:val="24"/>
              </w:rPr>
              <w:t>Квест-игра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«Мы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безопасность»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Познавательная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викторина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«Безопасность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дороге»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0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4140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красоты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38"/>
              <w:rPr>
                <w:sz w:val="24"/>
              </w:rPr>
            </w:pPr>
            <w:r w:rsidRPr="004F38A7">
              <w:rPr>
                <w:sz w:val="24"/>
              </w:rPr>
              <w:t>Истина, Добро, Красота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важнейшие человеческие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ценности. Неиссякаемые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источники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красоты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природа, музыка,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изобразительное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искусство. В мире людей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зачастую больше ценится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внутренняя красота. 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любуемся человеком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обычной наружности, если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он добр, справедлив,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милосерден.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Официальный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статус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ind w:left="107" w:right="277"/>
              <w:rPr>
                <w:sz w:val="24"/>
              </w:rPr>
            </w:pPr>
            <w:r w:rsidRPr="004F38A7">
              <w:rPr>
                <w:sz w:val="24"/>
              </w:rPr>
              <w:t>Фотовыставка «Красота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жизни, природе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искусстве»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досуг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«Мир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музыки»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50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>
        <w:trPr>
          <w:trHeight w:val="55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красоты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получил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1995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году.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524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0"/>
              </w:rPr>
            </w:pPr>
          </w:p>
          <w:p w:rsidR="009D1A0F" w:rsidRPr="004F38A7" w:rsidRDefault="009D1A0F">
            <w:pPr>
              <w:pStyle w:val="TableParagraph"/>
              <w:ind w:left="107" w:right="390"/>
              <w:rPr>
                <w:sz w:val="24"/>
              </w:rPr>
            </w:pPr>
            <w:r w:rsidRPr="004F38A7">
              <w:rPr>
                <w:sz w:val="24"/>
              </w:rPr>
              <w:t>День воспитателя и всех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дошкольных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работников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83"/>
              <w:rPr>
                <w:sz w:val="24"/>
              </w:rPr>
            </w:pPr>
            <w:r w:rsidRPr="004F38A7">
              <w:rPr>
                <w:sz w:val="24"/>
              </w:rPr>
              <w:t>27 сентября - новый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общенациональный - День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всех</w:t>
            </w:r>
          </w:p>
          <w:p w:rsidR="009D1A0F" w:rsidRPr="004F38A7" w:rsidRDefault="009D1A0F">
            <w:pPr>
              <w:pStyle w:val="TableParagraph"/>
              <w:ind w:left="107" w:right="217"/>
              <w:rPr>
                <w:sz w:val="24"/>
              </w:rPr>
            </w:pPr>
            <w:r w:rsidRPr="004F38A7">
              <w:rPr>
                <w:sz w:val="24"/>
              </w:rPr>
              <w:t>дошкольных работников.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Именно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этот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1863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году в Санкт-Петербурге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был открыт первый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детский сад.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Дошкольные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работники</w:t>
            </w:r>
          </w:p>
          <w:p w:rsidR="009D1A0F" w:rsidRPr="004F38A7" w:rsidRDefault="009D1A0F">
            <w:pPr>
              <w:pStyle w:val="TableParagraph"/>
              <w:ind w:left="107" w:right="100"/>
              <w:rPr>
                <w:sz w:val="24"/>
              </w:rPr>
            </w:pPr>
            <w:r w:rsidRPr="004F38A7">
              <w:rPr>
                <w:sz w:val="24"/>
              </w:rPr>
              <w:t>для маленьких детсадовцев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от 2 месяцев до 7 лет -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учителя, и мамы. От того,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как складывается общение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взаимодействие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малышей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9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воспитателями,</w:t>
            </w:r>
            <w:r w:rsidRPr="004F38A7">
              <w:rPr>
                <w:spacing w:val="9"/>
                <w:sz w:val="24"/>
              </w:rPr>
              <w:t xml:space="preserve"> </w:t>
            </w:r>
            <w:r w:rsidRPr="004F38A7">
              <w:rPr>
                <w:sz w:val="24"/>
              </w:rPr>
              <w:t>во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многом зависит 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последующие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1334"/>
              <w:rPr>
                <w:sz w:val="24"/>
              </w:rPr>
            </w:pPr>
            <w:r w:rsidRPr="004F38A7">
              <w:rPr>
                <w:sz w:val="24"/>
              </w:rPr>
              <w:t>благополучие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успешность.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384"/>
              <w:rPr>
                <w:sz w:val="24"/>
              </w:rPr>
            </w:pPr>
            <w:r w:rsidRPr="004F38A7">
              <w:rPr>
                <w:sz w:val="24"/>
              </w:rPr>
              <w:t>Выставка детских работ,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Видеоролик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275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6" w:lineRule="exact"/>
              <w:ind w:left="7019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ОКТЯБРЬ</w:t>
            </w:r>
          </w:p>
        </w:tc>
      </w:tr>
      <w:tr w:rsidR="009D1A0F" w:rsidRPr="004F38A7">
        <w:trPr>
          <w:trHeight w:val="386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пожилого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622"/>
              <w:rPr>
                <w:sz w:val="24"/>
              </w:rPr>
            </w:pPr>
            <w:r w:rsidRPr="004F38A7">
              <w:rPr>
                <w:sz w:val="24"/>
              </w:rPr>
              <w:t>1 октября отмечается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пожилых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людей.</w:t>
            </w:r>
          </w:p>
          <w:p w:rsidR="009D1A0F" w:rsidRPr="004F38A7" w:rsidRDefault="009D1A0F">
            <w:pPr>
              <w:pStyle w:val="TableParagraph"/>
              <w:ind w:left="107" w:right="136"/>
              <w:rPr>
                <w:sz w:val="24"/>
              </w:rPr>
            </w:pPr>
            <w:r w:rsidRPr="004F38A7">
              <w:rPr>
                <w:sz w:val="24"/>
              </w:rPr>
              <w:t>Возможно,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он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отмечается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октябре потому, что осень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года отождествляется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осенью жизни. В золотую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осеннюю</w:t>
            </w:r>
            <w:r w:rsidRPr="004F38A7">
              <w:rPr>
                <w:spacing w:val="5"/>
                <w:sz w:val="24"/>
              </w:rPr>
              <w:t xml:space="preserve"> </w:t>
            </w:r>
            <w:r w:rsidRPr="004F38A7">
              <w:rPr>
                <w:sz w:val="24"/>
              </w:rPr>
              <w:t>пору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чествуем тех, кто все свои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силы и знания посвятил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своему народу, кто отдал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здоровье и молодость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молодому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поколению.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зря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второе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название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этого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 октября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95"/>
              <w:ind w:left="107" w:right="17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Музыкально-литературная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«Славим</w:t>
            </w:r>
          </w:p>
          <w:p w:rsidR="009D1A0F" w:rsidRPr="004F38A7" w:rsidRDefault="009D1A0F">
            <w:pPr>
              <w:pStyle w:val="TableParagraph"/>
              <w:spacing w:before="1"/>
              <w:ind w:left="107" w:right="497"/>
              <w:rPr>
                <w:sz w:val="24"/>
              </w:rPr>
            </w:pPr>
            <w:r w:rsidRPr="004F38A7">
              <w:rPr>
                <w:sz w:val="24"/>
              </w:rPr>
              <w:t>мудрость зрелых лет»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Изготовление подарков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детьми для дедушек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бабушек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193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052"/>
              <w:rPr>
                <w:sz w:val="24"/>
              </w:rPr>
            </w:pPr>
            <w:r w:rsidRPr="004F38A7">
              <w:rPr>
                <w:sz w:val="24"/>
              </w:rPr>
              <w:t>дня - день добра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уважения.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логотипом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87"/>
              <w:rPr>
                <w:sz w:val="24"/>
              </w:rPr>
            </w:pPr>
            <w:r w:rsidRPr="004F38A7">
              <w:rPr>
                <w:sz w:val="24"/>
              </w:rPr>
              <w:t>праздника является ладонь.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Рука всегда была символом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доброты, помощи,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примирения.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 w:rsidTr="004F38A7">
        <w:trPr>
          <w:trHeight w:val="4118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2"/>
              <w:ind w:left="107" w:right="1200"/>
              <w:rPr>
                <w:sz w:val="24"/>
              </w:rPr>
            </w:pPr>
            <w:r w:rsidRPr="004F38A7">
              <w:rPr>
                <w:sz w:val="24"/>
              </w:rPr>
              <w:t>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животных.</w:t>
            </w:r>
          </w:p>
          <w:p w:rsidR="009D1A0F" w:rsidRPr="004F38A7" w:rsidRDefault="009D1A0F">
            <w:pPr>
              <w:pStyle w:val="TableParagraph"/>
              <w:ind w:left="107" w:right="896"/>
              <w:rPr>
                <w:sz w:val="24"/>
              </w:rPr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Нашим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«меньшим</w:t>
            </w:r>
          </w:p>
          <w:p w:rsidR="009D1A0F" w:rsidRPr="004F38A7" w:rsidRDefault="009D1A0F">
            <w:pPr>
              <w:pStyle w:val="TableParagraph"/>
              <w:ind w:left="107" w:right="472"/>
              <w:rPr>
                <w:sz w:val="24"/>
              </w:rPr>
            </w:pPr>
            <w:r w:rsidRPr="004F38A7">
              <w:rPr>
                <w:sz w:val="24"/>
              </w:rPr>
              <w:t>братьям» нужна забота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людей. Чтобы привлечь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внимание людей 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проблемам животных,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учреждён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Всемирный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336"/>
              <w:rPr>
                <w:sz w:val="24"/>
              </w:rPr>
            </w:pPr>
            <w:r w:rsidRPr="004F38A7">
              <w:rPr>
                <w:sz w:val="24"/>
              </w:rPr>
              <w:t>животных. В России он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отмечается с 2000 года.</w:t>
            </w:r>
            <w:r w:rsidRPr="004F38A7">
              <w:rPr>
                <w:spacing w:val="-57"/>
                <w:sz w:val="24"/>
              </w:rPr>
              <w:t xml:space="preserve"> 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5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 октября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9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413" w:firstLine="60"/>
              <w:rPr>
                <w:sz w:val="24"/>
              </w:rPr>
            </w:pPr>
            <w:r w:rsidRPr="004F38A7">
              <w:rPr>
                <w:sz w:val="24"/>
              </w:rPr>
              <w:t>Выставка рисунков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(фотографий)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домашних</w:t>
            </w:r>
          </w:p>
          <w:p w:rsidR="009D1A0F" w:rsidRPr="004F38A7" w:rsidRDefault="009D1A0F">
            <w:pPr>
              <w:pStyle w:val="TableParagraph"/>
              <w:ind w:left="107" w:right="177"/>
              <w:rPr>
                <w:sz w:val="24"/>
              </w:rPr>
            </w:pPr>
            <w:r w:rsidRPr="004F38A7">
              <w:rPr>
                <w:sz w:val="24"/>
              </w:rPr>
              <w:t>животных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5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553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врача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«Отцом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медицины»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считают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древнегреческого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spacing w:before="127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октября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Спортивно-музыкальное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«Мы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</w:tc>
      </w:tr>
    </w:tbl>
    <w:p w:rsidR="009D1A0F" w:rsidRPr="004F38A7" w:rsidRDefault="009D1A0F">
      <w:pPr>
        <w:spacing w:line="267" w:lineRule="exact"/>
        <w:rPr>
          <w:sz w:val="24"/>
        </w:rPr>
        <w:sectPr w:rsidR="009D1A0F" w:rsidRPr="004F38A7">
          <w:footerReference w:type="default" r:id="rId13"/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524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261"/>
              <w:rPr>
                <w:sz w:val="24"/>
              </w:rPr>
            </w:pPr>
            <w:r w:rsidRPr="004F38A7">
              <w:rPr>
                <w:sz w:val="24"/>
              </w:rPr>
              <w:t>врача Гиппократа. 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клятва - основа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современной врачебной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этики. Врач — это не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просто профессия, это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посвящение себя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служению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другим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людям.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Высшей наградой любого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врача является здоровье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пациентов.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1971 году</w:t>
            </w:r>
          </w:p>
          <w:p w:rsidR="009D1A0F" w:rsidRPr="004F38A7" w:rsidRDefault="009D1A0F">
            <w:pPr>
              <w:pStyle w:val="TableParagraph"/>
              <w:ind w:left="107" w:right="1323"/>
              <w:rPr>
                <w:sz w:val="24"/>
              </w:rPr>
            </w:pPr>
            <w:r w:rsidRPr="004F38A7">
              <w:rPr>
                <w:sz w:val="24"/>
              </w:rPr>
              <w:t>была создана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международная</w:t>
            </w:r>
          </w:p>
          <w:p w:rsidR="009D1A0F" w:rsidRPr="004F38A7" w:rsidRDefault="009D1A0F">
            <w:pPr>
              <w:pStyle w:val="TableParagraph"/>
              <w:ind w:left="107" w:right="449"/>
              <w:rPr>
                <w:sz w:val="24"/>
              </w:rPr>
            </w:pPr>
            <w:r w:rsidRPr="004F38A7">
              <w:rPr>
                <w:sz w:val="24"/>
              </w:rPr>
              <w:t>организация «Врачи без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границ», помогающая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людям более чем в 80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странах мира, когда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результате бедствий 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жизнь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здоровье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оказываются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угрозой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99"/>
              <w:rPr>
                <w:sz w:val="24"/>
              </w:rPr>
            </w:pPr>
            <w:r w:rsidRPr="004F38A7">
              <w:rPr>
                <w:sz w:val="24"/>
              </w:rPr>
              <w:t>здоровый образ жизни»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поликлинику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родителями;</w:t>
            </w:r>
          </w:p>
          <w:p w:rsidR="009D1A0F" w:rsidRPr="004F38A7" w:rsidRDefault="009D1A0F">
            <w:pPr>
              <w:pStyle w:val="TableParagraph"/>
              <w:ind w:left="107" w:right="693"/>
              <w:rPr>
                <w:sz w:val="24"/>
              </w:rPr>
            </w:pPr>
            <w:r w:rsidRPr="004F38A7">
              <w:rPr>
                <w:sz w:val="24"/>
              </w:rPr>
              <w:t>Презентация «Как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сохранить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здоровье?»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459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>
        <w:trPr>
          <w:trHeight w:val="469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197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анимации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(мультфильмов)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конце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XIX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века</w:t>
            </w:r>
          </w:p>
          <w:p w:rsidR="009D1A0F" w:rsidRPr="004F38A7" w:rsidRDefault="009D1A0F">
            <w:pPr>
              <w:pStyle w:val="TableParagraph"/>
              <w:ind w:left="107" w:right="191"/>
              <w:rPr>
                <w:sz w:val="24"/>
              </w:rPr>
            </w:pPr>
            <w:r w:rsidRPr="004F38A7">
              <w:rPr>
                <w:sz w:val="24"/>
              </w:rPr>
              <w:t>французский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изобретатель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Эмиль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Рейно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создал</w:t>
            </w:r>
          </w:p>
          <w:p w:rsidR="009D1A0F" w:rsidRPr="004F38A7" w:rsidRDefault="009D1A0F">
            <w:pPr>
              <w:pStyle w:val="TableParagraph"/>
              <w:ind w:left="107" w:right="98"/>
              <w:rPr>
                <w:sz w:val="24"/>
              </w:rPr>
            </w:pPr>
            <w:r w:rsidRPr="004F38A7">
              <w:rPr>
                <w:sz w:val="24"/>
              </w:rPr>
              <w:t>«оптический театр». Он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рисовал, раскрашивал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монтировал изображение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сам, нанося его на длинные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ленты. Рукотворные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движущиеся картинки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Рейно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стали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основой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мультипликационных</w:t>
            </w:r>
          </w:p>
          <w:p w:rsidR="009D1A0F" w:rsidRPr="004F38A7" w:rsidRDefault="009D1A0F">
            <w:pPr>
              <w:pStyle w:val="TableParagraph"/>
              <w:ind w:left="107" w:right="427"/>
              <w:rPr>
                <w:sz w:val="24"/>
              </w:rPr>
            </w:pPr>
            <w:r w:rsidRPr="004F38A7">
              <w:rPr>
                <w:sz w:val="24"/>
              </w:rPr>
              <w:t>фильмов, а дата первого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показа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28.10.1892 г.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–</w:t>
            </w:r>
          </w:p>
          <w:p w:rsidR="009D1A0F" w:rsidRPr="004F38A7" w:rsidRDefault="009D1A0F">
            <w:pPr>
              <w:pStyle w:val="TableParagraph"/>
              <w:ind w:left="107" w:right="500"/>
              <w:rPr>
                <w:sz w:val="24"/>
              </w:rPr>
            </w:pPr>
            <w:r w:rsidRPr="004F38A7">
              <w:rPr>
                <w:sz w:val="24"/>
              </w:rPr>
              <w:t>датой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дня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анимации.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437"/>
              <w:rPr>
                <w:sz w:val="24"/>
              </w:rPr>
            </w:pPr>
            <w:r w:rsidRPr="004F38A7">
              <w:rPr>
                <w:sz w:val="24"/>
              </w:rPr>
              <w:t>Современная анимация-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особый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вид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искусства,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октября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9"/>
              </w:rPr>
            </w:pPr>
          </w:p>
          <w:p w:rsidR="009D1A0F" w:rsidRPr="004F38A7" w:rsidRDefault="009D1A0F">
            <w:pPr>
              <w:pStyle w:val="TableParagraph"/>
              <w:ind w:left="107" w:right="687"/>
              <w:rPr>
                <w:sz w:val="24"/>
              </w:rPr>
            </w:pPr>
            <w:r w:rsidRPr="004F38A7">
              <w:rPr>
                <w:sz w:val="24"/>
              </w:rPr>
              <w:t>Проект «Мой первый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мультфильм»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Просмотр авторских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мультипликационных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фильмов;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</w:t>
            </w:r>
          </w:p>
          <w:p w:rsidR="009D1A0F" w:rsidRPr="004F38A7" w:rsidRDefault="009D1A0F">
            <w:pPr>
              <w:pStyle w:val="TableParagraph"/>
              <w:spacing w:before="1"/>
              <w:ind w:left="107" w:right="116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«Любимые </w:t>
            </w:r>
            <w:r w:rsidRPr="004F38A7">
              <w:rPr>
                <w:sz w:val="24"/>
              </w:rPr>
              <w:t>герои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мультфильмов»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1615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55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котором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оживают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герои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любимых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сказок.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5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6" w:lineRule="exact"/>
              <w:ind w:left="7020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НОЯБРЬ</w:t>
            </w:r>
          </w:p>
        </w:tc>
      </w:tr>
      <w:tr w:rsidR="009D1A0F" w:rsidRPr="004F38A7">
        <w:trPr>
          <w:trHeight w:val="5520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141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народного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единства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98"/>
              <w:rPr>
                <w:sz w:val="24"/>
              </w:rPr>
            </w:pPr>
            <w:r w:rsidRPr="004F38A7">
              <w:rPr>
                <w:sz w:val="24"/>
              </w:rPr>
              <w:t>1612 года - одна из самых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важных дат российской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истории. Люди разного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вероисповедания и разных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сословий земли Русской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объединились в народное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ополчение, чтобы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освободить Москву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польско-литовских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захватчиков.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Под</w:t>
            </w:r>
          </w:p>
          <w:p w:rsidR="009D1A0F" w:rsidRPr="004F38A7" w:rsidRDefault="009D1A0F">
            <w:pPr>
              <w:pStyle w:val="TableParagraph"/>
              <w:ind w:left="107" w:right="296"/>
              <w:rPr>
                <w:sz w:val="24"/>
              </w:rPr>
            </w:pPr>
            <w:r w:rsidRPr="004F38A7">
              <w:rPr>
                <w:sz w:val="24"/>
              </w:rPr>
              <w:t>предводительством князя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Дмитрия Пожарского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простого гражданина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Кузьмы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Минина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1612 года был взят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штурмом и освобождён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Китай-город, а позже -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Москва.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Победа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стала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633"/>
              <w:rPr>
                <w:sz w:val="24"/>
              </w:rPr>
            </w:pPr>
            <w:r w:rsidRPr="004F38A7">
              <w:rPr>
                <w:sz w:val="24"/>
              </w:rPr>
              <w:t>символом подлинного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народного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единения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28"/>
              </w:rPr>
            </w:pPr>
          </w:p>
          <w:p w:rsidR="009D1A0F" w:rsidRPr="004F38A7" w:rsidRDefault="009D1A0F">
            <w:pPr>
              <w:pStyle w:val="TableParagraph"/>
              <w:ind w:left="107" w:right="121"/>
              <w:rPr>
                <w:sz w:val="24"/>
              </w:rPr>
            </w:pPr>
            <w:r w:rsidRPr="004F38A7">
              <w:rPr>
                <w:sz w:val="24"/>
              </w:rPr>
              <w:t>музыкально-литературная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«Мы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едины»,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спортивное развлечение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(подвижные игры народов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России);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поделок,</w:t>
            </w:r>
          </w:p>
          <w:p w:rsidR="009D1A0F" w:rsidRPr="004F38A7" w:rsidRDefault="009D1A0F">
            <w:pPr>
              <w:pStyle w:val="TableParagraph"/>
              <w:spacing w:before="1"/>
              <w:ind w:left="107" w:right="141"/>
              <w:rPr>
                <w:sz w:val="24"/>
              </w:rPr>
            </w:pPr>
            <w:r w:rsidRPr="004F38A7">
              <w:rPr>
                <w:sz w:val="24"/>
              </w:rPr>
              <w:t>посвящённых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(национальному костюму,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 России и т. п.)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Флешмоб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участием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родителей.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  <w:p w:rsidR="009D1A0F" w:rsidRPr="004F38A7" w:rsidRDefault="009D1A0F">
            <w:pPr>
              <w:pStyle w:val="TableParagraph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>
        <w:trPr>
          <w:trHeight w:val="1103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«Осенний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калейдоскоп»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27"/>
              <w:rPr>
                <w:sz w:val="24"/>
              </w:rPr>
            </w:pPr>
            <w:r w:rsidRPr="004F38A7">
              <w:rPr>
                <w:sz w:val="24"/>
              </w:rPr>
              <w:t>Тематическая неделя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обобщению представлений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осенних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явлениях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природы.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25"/>
              <w:ind w:left="107" w:right="183"/>
              <w:rPr>
                <w:sz w:val="24"/>
              </w:rPr>
            </w:pPr>
            <w:r w:rsidRPr="004F38A7">
              <w:rPr>
                <w:sz w:val="24"/>
              </w:rPr>
              <w:t>Утренник «Золотая осень»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Выставка поделок «Дары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осени»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 w:right="1459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>
        <w:trPr>
          <w:trHeight w:val="248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30"/>
              </w:rPr>
            </w:pPr>
          </w:p>
          <w:p w:rsidR="009D1A0F" w:rsidRPr="004F38A7" w:rsidRDefault="009D1A0F">
            <w:pPr>
              <w:pStyle w:val="TableParagraph"/>
              <w:ind w:left="107" w:right="1200"/>
              <w:rPr>
                <w:sz w:val="24"/>
              </w:rPr>
            </w:pPr>
            <w:r w:rsidRPr="004F38A7">
              <w:rPr>
                <w:sz w:val="24"/>
              </w:rPr>
              <w:t>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приветствий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56"/>
              <w:rPr>
                <w:sz w:val="24"/>
              </w:rPr>
            </w:pPr>
            <w:r w:rsidRPr="004F38A7">
              <w:rPr>
                <w:sz w:val="24"/>
              </w:rPr>
              <w:t>Этот праздник родился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потому, что люди из 180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 поддержали в 1973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году двух братьев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американцев Маккомак,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отправивших во все концы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письма, 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которых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535"/>
              <w:rPr>
                <w:sz w:val="24"/>
              </w:rPr>
            </w:pPr>
            <w:r w:rsidRPr="004F38A7">
              <w:rPr>
                <w:sz w:val="24"/>
              </w:rPr>
              <w:t>были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просто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радушные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приветствия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просьба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96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7" w:right="112"/>
              <w:rPr>
                <w:sz w:val="24"/>
              </w:rPr>
            </w:pPr>
            <w:r w:rsidRPr="004F38A7">
              <w:rPr>
                <w:sz w:val="24"/>
              </w:rPr>
              <w:t>Изготовление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приветственных открыток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родителям,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родственникам,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детям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детских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садов.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96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3588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01"/>
              <w:rPr>
                <w:sz w:val="24"/>
              </w:rPr>
            </w:pPr>
            <w:r w:rsidRPr="004F38A7">
              <w:rPr>
                <w:sz w:val="24"/>
              </w:rPr>
              <w:t>поприветствовать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таким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же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образом ещё несколько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Этим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поступком</w:t>
            </w:r>
          </w:p>
          <w:p w:rsidR="009D1A0F" w:rsidRPr="004F38A7" w:rsidRDefault="009D1A0F">
            <w:pPr>
              <w:pStyle w:val="TableParagraph"/>
              <w:ind w:left="107" w:right="116"/>
              <w:rPr>
                <w:sz w:val="24"/>
              </w:rPr>
            </w:pPr>
            <w:r w:rsidRPr="004F38A7">
              <w:rPr>
                <w:sz w:val="24"/>
              </w:rPr>
              <w:t>братья наглядно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продемонстрировали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очевидную истину: в 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время,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правительства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разных государств</w:t>
            </w:r>
          </w:p>
          <w:p w:rsidR="009D1A0F" w:rsidRPr="004F38A7" w:rsidRDefault="009D1A0F">
            <w:pPr>
              <w:pStyle w:val="TableParagraph"/>
              <w:ind w:left="107" w:right="519"/>
              <w:rPr>
                <w:sz w:val="24"/>
              </w:rPr>
            </w:pPr>
            <w:r w:rsidRPr="004F38A7">
              <w:rPr>
                <w:sz w:val="24"/>
              </w:rPr>
              <w:t>конфликтуют,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простым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людям хочется добра,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общения, радостных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эмоций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хорошего</w:t>
            </w:r>
          </w:p>
          <w:p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настроения!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4416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матери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217"/>
              <w:rPr>
                <w:sz w:val="24"/>
              </w:rPr>
            </w:pPr>
            <w:r w:rsidRPr="004F38A7">
              <w:rPr>
                <w:sz w:val="24"/>
              </w:rPr>
              <w:t>Это ещё молодой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российский праздник. Он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появился в 1998 году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празднуется в последнее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воскресенье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ноября.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Мама</w:t>
            </w:r>
          </w:p>
          <w:p w:rsidR="009D1A0F" w:rsidRPr="004F38A7" w:rsidRDefault="009D1A0F">
            <w:pPr>
              <w:pStyle w:val="TableParagraph"/>
              <w:ind w:left="107" w:right="688"/>
              <w:rPr>
                <w:sz w:val="24"/>
              </w:rPr>
            </w:pPr>
            <w:r w:rsidRPr="004F38A7">
              <w:rPr>
                <w:sz w:val="24"/>
              </w:rPr>
              <w:t>- почти всегда самое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первое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всегда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самое</w:t>
            </w:r>
          </w:p>
          <w:p w:rsidR="009D1A0F" w:rsidRPr="004F38A7" w:rsidRDefault="009D1A0F">
            <w:pPr>
              <w:pStyle w:val="TableParagraph"/>
              <w:ind w:left="107" w:right="150"/>
              <w:rPr>
                <w:sz w:val="24"/>
              </w:rPr>
            </w:pPr>
            <w:r w:rsidRPr="004F38A7">
              <w:rPr>
                <w:sz w:val="24"/>
              </w:rPr>
              <w:t>дорогое слово для каждого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 на Земле. Пока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рядом с нами наши мамы,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мы чувствуем себя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защищенными.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:rsidR="009D1A0F" w:rsidRPr="004F38A7" w:rsidRDefault="009D1A0F">
            <w:pPr>
              <w:pStyle w:val="TableParagraph"/>
              <w:ind w:left="107" w:right="16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праздничный день каждый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ребёнок, будь ему 5 или 55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лет,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может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особо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выразить</w:t>
            </w:r>
          </w:p>
          <w:p w:rsidR="009D1A0F" w:rsidRPr="004F38A7" w:rsidRDefault="009D1A0F">
            <w:pPr>
              <w:pStyle w:val="TableParagraph"/>
              <w:spacing w:line="265" w:lineRule="exact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благодарность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своей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маме.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ноября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–ка,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мамы»</w:t>
            </w:r>
          </w:p>
          <w:p w:rsidR="009D1A0F" w:rsidRPr="004F38A7" w:rsidRDefault="009D1A0F">
            <w:pPr>
              <w:pStyle w:val="TableParagraph"/>
              <w:ind w:left="107" w:right="294"/>
              <w:rPr>
                <w:sz w:val="24"/>
              </w:rPr>
            </w:pPr>
            <w:r w:rsidRPr="004F38A7">
              <w:rPr>
                <w:sz w:val="24"/>
              </w:rPr>
              <w:t>Выставки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«Моя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мама лучше всех»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Кулинарные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шедевры</w:t>
            </w: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«золотые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руки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мамы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52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  <w:p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277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8" w:lineRule="exact"/>
              <w:ind w:left="7017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ДЕКАБРЬ</w:t>
            </w:r>
          </w:p>
        </w:tc>
      </w:tr>
      <w:tr w:rsidR="009D1A0F" w:rsidRPr="004F38A7">
        <w:trPr>
          <w:trHeight w:val="1655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984"/>
              <w:rPr>
                <w:sz w:val="24"/>
              </w:rPr>
            </w:pPr>
            <w:r w:rsidRPr="004F38A7">
              <w:rPr>
                <w:sz w:val="24"/>
              </w:rPr>
              <w:t>Слово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«инвалид»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латинского языка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переводится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«бессильный».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165"/>
              <w:rPr>
                <w:sz w:val="24"/>
              </w:rPr>
            </w:pPr>
            <w:r w:rsidRPr="004F38A7">
              <w:rPr>
                <w:sz w:val="24"/>
              </w:rPr>
              <w:t>«Бессильность»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весьма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относительна.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2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декабря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 w:right="547"/>
              <w:rPr>
                <w:sz w:val="24"/>
              </w:rPr>
            </w:pPr>
            <w:r w:rsidRPr="004F38A7">
              <w:rPr>
                <w:sz w:val="24"/>
              </w:rPr>
              <w:t>Беседа «Особые люди»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Письма-открытки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инвалидов.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2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3036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546"/>
              <w:rPr>
                <w:sz w:val="24"/>
              </w:rPr>
            </w:pPr>
            <w:r w:rsidRPr="004F38A7">
              <w:rPr>
                <w:sz w:val="24"/>
              </w:rPr>
              <w:t>Многие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сильнее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духом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большинства</w:t>
            </w:r>
          </w:p>
          <w:p w:rsidR="009D1A0F" w:rsidRPr="004F38A7" w:rsidRDefault="009D1A0F">
            <w:pPr>
              <w:pStyle w:val="TableParagraph"/>
              <w:ind w:left="107" w:right="198"/>
              <w:rPr>
                <w:sz w:val="24"/>
              </w:rPr>
            </w:pPr>
            <w:r w:rsidRPr="004F38A7">
              <w:rPr>
                <w:sz w:val="24"/>
              </w:rPr>
              <w:t>здоровых людей.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инвалидов, учреждённый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ООН в 1992 году,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 на привлечение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внимания мирового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сообщества к проблемам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инвалидов, 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защиту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</w:p>
          <w:p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благополучия.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331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Всемирный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футбола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Первое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упоминание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</w:p>
          <w:p w:rsidR="009D1A0F" w:rsidRPr="004F38A7" w:rsidRDefault="009D1A0F">
            <w:pPr>
              <w:pStyle w:val="TableParagraph"/>
              <w:ind w:left="107" w:right="138"/>
              <w:jc w:val="both"/>
              <w:rPr>
                <w:sz w:val="24"/>
              </w:rPr>
            </w:pPr>
            <w:r w:rsidRPr="004F38A7">
              <w:rPr>
                <w:sz w:val="24"/>
              </w:rPr>
              <w:t>футболе как «об игре в мяч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ногами» историки нашли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китайских источниках,</w:t>
            </w:r>
          </w:p>
          <w:p w:rsidR="009D1A0F" w:rsidRPr="004F38A7" w:rsidRDefault="009D1A0F">
            <w:pPr>
              <w:pStyle w:val="TableParagraph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датируемых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вторым</w:t>
            </w:r>
          </w:p>
          <w:p w:rsidR="009D1A0F" w:rsidRPr="004F38A7" w:rsidRDefault="009D1A0F">
            <w:pPr>
              <w:pStyle w:val="TableParagraph"/>
              <w:ind w:left="107" w:right="492"/>
              <w:rPr>
                <w:sz w:val="24"/>
              </w:rPr>
            </w:pPr>
            <w:r w:rsidRPr="004F38A7">
              <w:rPr>
                <w:sz w:val="24"/>
              </w:rPr>
              <w:t>тысячелетием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нашей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эры.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Называлась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</w:p>
          <w:p w:rsidR="009D1A0F" w:rsidRPr="004F38A7" w:rsidRDefault="009D1A0F">
            <w:pPr>
              <w:pStyle w:val="TableParagraph"/>
              <w:ind w:left="107" w:right="449"/>
              <w:rPr>
                <w:sz w:val="24"/>
              </w:rPr>
            </w:pPr>
            <w:r w:rsidRPr="004F38A7">
              <w:rPr>
                <w:sz w:val="24"/>
              </w:rPr>
              <w:t>«толкать ногой». Игра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футбол позволяла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китайским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воинам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462"/>
              <w:rPr>
                <w:sz w:val="24"/>
              </w:rPr>
            </w:pPr>
            <w:r w:rsidRPr="004F38A7">
              <w:rPr>
                <w:sz w:val="24"/>
              </w:rPr>
              <w:t>поддерживать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хорошую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физическую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форму.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декабря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9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Спортивный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</w:p>
          <w:p w:rsidR="009D1A0F" w:rsidRPr="004F38A7" w:rsidRDefault="009D1A0F">
            <w:pPr>
              <w:pStyle w:val="TableParagraph"/>
              <w:ind w:left="107" w:right="554"/>
              <w:rPr>
                <w:sz w:val="24"/>
              </w:rPr>
            </w:pPr>
            <w:r w:rsidRPr="004F38A7">
              <w:rPr>
                <w:sz w:val="24"/>
              </w:rPr>
              <w:t>«Мой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весёлый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звонкий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мяч»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</w:t>
            </w:r>
          </w:p>
        </w:tc>
      </w:tr>
      <w:tr w:rsidR="009D1A0F" w:rsidRPr="004F38A7">
        <w:trPr>
          <w:trHeight w:val="3588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5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Новый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547"/>
              <w:rPr>
                <w:sz w:val="24"/>
              </w:rPr>
            </w:pPr>
            <w:r w:rsidRPr="004F38A7">
              <w:rPr>
                <w:sz w:val="24"/>
              </w:rPr>
              <w:t>Это самый весёлый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желанный праздник 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Земле!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указ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</w:p>
          <w:p w:rsidR="009D1A0F" w:rsidRPr="004F38A7" w:rsidRDefault="009D1A0F">
            <w:pPr>
              <w:pStyle w:val="TableParagraph"/>
              <w:ind w:left="107" w:right="191"/>
              <w:rPr>
                <w:sz w:val="24"/>
              </w:rPr>
            </w:pPr>
            <w:r w:rsidRPr="004F38A7">
              <w:rPr>
                <w:sz w:val="24"/>
              </w:rPr>
              <w:t>праздновании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Нового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 января был подписан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Петром I. Так,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летоисчисление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Сотворения мира»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сменилось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летоисчислением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Рождества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Христова».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150"/>
              <w:rPr>
                <w:sz w:val="24"/>
              </w:rPr>
            </w:pPr>
            <w:r w:rsidRPr="004F38A7">
              <w:rPr>
                <w:sz w:val="24"/>
              </w:rPr>
              <w:t>Непременными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приметами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Нового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5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4-я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декабря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ind w:left="107" w:right="573"/>
              <w:rPr>
                <w:sz w:val="24"/>
              </w:rPr>
            </w:pPr>
            <w:r w:rsidRPr="004F38A7">
              <w:rPr>
                <w:sz w:val="24"/>
              </w:rPr>
              <w:t>Новогодний утренник-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карнавал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3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3312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249"/>
              <w:rPr>
                <w:sz w:val="24"/>
              </w:rPr>
            </w:pPr>
            <w:r w:rsidRPr="004F38A7">
              <w:rPr>
                <w:sz w:val="24"/>
              </w:rPr>
              <w:t>являются украшенные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расписными игрушками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гирляндами ёлки, запах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мандаринов,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новогодние</w:t>
            </w:r>
          </w:p>
          <w:p w:rsidR="009D1A0F" w:rsidRPr="004F38A7" w:rsidRDefault="009D1A0F">
            <w:pPr>
              <w:pStyle w:val="TableParagraph"/>
              <w:ind w:left="107" w:right="107"/>
              <w:rPr>
                <w:sz w:val="24"/>
              </w:rPr>
            </w:pPr>
            <w:r w:rsidRPr="004F38A7">
              <w:rPr>
                <w:sz w:val="24"/>
              </w:rPr>
              <w:t>детские утренники с Дедом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Морозом и Снегурочкой,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сладкие подарки 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конечно,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каникулы.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Дети,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взрослые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загадывают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заветные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желания</w:t>
            </w:r>
          </w:p>
          <w:p w:rsidR="009D1A0F" w:rsidRPr="004F38A7" w:rsidRDefault="009D1A0F">
            <w:pPr>
              <w:pStyle w:val="TableParagraph"/>
              <w:spacing w:line="276" w:lineRule="exact"/>
              <w:ind w:left="107" w:right="205"/>
              <w:rPr>
                <w:sz w:val="24"/>
              </w:rPr>
            </w:pPr>
            <w:r w:rsidRPr="004F38A7">
              <w:rPr>
                <w:sz w:val="24"/>
              </w:rPr>
              <w:t>под бой кремлевских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курантов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верят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чудо.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8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8" w:lineRule="exact"/>
              <w:ind w:left="7017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ЯНВАРЬ</w:t>
            </w:r>
          </w:p>
        </w:tc>
      </w:tr>
      <w:tr w:rsidR="009D1A0F" w:rsidRPr="004F38A7">
        <w:trPr>
          <w:trHeight w:val="4692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Всемирный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«спасибо»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82"/>
              <w:rPr>
                <w:sz w:val="24"/>
              </w:rPr>
            </w:pPr>
            <w:r w:rsidRPr="004F38A7">
              <w:rPr>
                <w:sz w:val="24"/>
              </w:rPr>
              <w:t>Всемирный день «спасибо»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тематически близок таким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праздникам,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ind w:left="107" w:right="82"/>
              <w:rPr>
                <w:sz w:val="24"/>
              </w:rPr>
            </w:pPr>
            <w:r w:rsidRPr="004F38A7">
              <w:rPr>
                <w:sz w:val="24"/>
              </w:rPr>
              <w:t>доброты и 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приветствий. Потому что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слово «спасибо» - это одно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самых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добрых,</w:t>
            </w:r>
          </w:p>
          <w:p w:rsidR="009D1A0F" w:rsidRPr="004F38A7" w:rsidRDefault="009D1A0F">
            <w:pPr>
              <w:pStyle w:val="TableParagraph"/>
              <w:ind w:left="107" w:right="487"/>
              <w:rPr>
                <w:sz w:val="24"/>
              </w:rPr>
            </w:pPr>
            <w:r w:rsidRPr="004F38A7">
              <w:rPr>
                <w:sz w:val="24"/>
              </w:rPr>
              <w:t>«волшебных» слов.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Каждому человеку,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говорящему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русском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языке, известно 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происхождение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сокращённое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«Спаси</w:t>
            </w:r>
          </w:p>
          <w:p w:rsidR="009D1A0F" w:rsidRPr="004F38A7" w:rsidRDefault="009D1A0F">
            <w:pPr>
              <w:pStyle w:val="TableParagraph"/>
              <w:ind w:left="107" w:right="165"/>
              <w:rPr>
                <w:sz w:val="24"/>
              </w:rPr>
            </w:pPr>
            <w:r w:rsidRPr="004F38A7">
              <w:rPr>
                <w:sz w:val="24"/>
              </w:rPr>
              <w:t>Бог!».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Это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слово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облегчает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понимание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людей,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главное,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чтобы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«спасибо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было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сердечное»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января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50"/>
              <w:ind w:left="107" w:right="39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Беседа «Что значит быть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вежливым?»</w:t>
            </w:r>
          </w:p>
          <w:p w:rsidR="009D1A0F" w:rsidRPr="004F38A7" w:rsidRDefault="009D1A0F">
            <w:pPr>
              <w:pStyle w:val="TableParagraph"/>
              <w:ind w:left="107" w:right="21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Досуг «День вежливости»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 ситуации «Будем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вежливы»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1379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 w:right="733"/>
              <w:rPr>
                <w:sz w:val="24"/>
              </w:rPr>
            </w:pPr>
            <w:r w:rsidRPr="004F38A7">
              <w:rPr>
                <w:sz w:val="24"/>
              </w:rPr>
              <w:t>День снятия блокады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города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Ленинграда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406"/>
              <w:rPr>
                <w:sz w:val="24"/>
              </w:rPr>
            </w:pPr>
            <w:r w:rsidRPr="004F38A7">
              <w:rPr>
                <w:sz w:val="24"/>
              </w:rPr>
              <w:t xml:space="preserve">27 января </w:t>
            </w:r>
            <w:smartTag w:uri="urn:schemas-microsoft-com:office:smarttags" w:element="metricconverter">
              <w:smartTagPr>
                <w:attr w:name="ProductID" w:val="1944 г"/>
              </w:smartTagPr>
              <w:r w:rsidRPr="004F38A7">
                <w:rPr>
                  <w:sz w:val="24"/>
                </w:rPr>
                <w:t>1944 г</w:t>
              </w:r>
            </w:smartTag>
            <w:r w:rsidRPr="004F38A7">
              <w:rPr>
                <w:sz w:val="24"/>
              </w:rPr>
              <w:t xml:space="preserve">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полного снятия блокады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Ленинграда.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27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января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721"/>
              <w:rPr>
                <w:sz w:val="24"/>
              </w:rPr>
            </w:pPr>
            <w:r w:rsidRPr="004F38A7">
              <w:rPr>
                <w:sz w:val="24"/>
              </w:rPr>
              <w:t>День воинской славы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27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января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 w:right="299"/>
              <w:rPr>
                <w:sz w:val="24"/>
              </w:rPr>
            </w:pP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«Блокадный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Ленинград»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«Дорога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жизни»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 w:right="1029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подготовительных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275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5" w:lineRule="exact"/>
              <w:ind w:left="7020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ФЕВРАЛЬ</w:t>
            </w:r>
          </w:p>
        </w:tc>
      </w:tr>
    </w:tbl>
    <w:p w:rsidR="009D1A0F" w:rsidRPr="004F38A7" w:rsidRDefault="009D1A0F">
      <w:pPr>
        <w:spacing w:line="255" w:lineRule="exact"/>
        <w:jc w:val="center"/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5797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20"/>
              <w:ind w:left="107" w:right="198"/>
              <w:rPr>
                <w:sz w:val="24"/>
              </w:rPr>
            </w:pPr>
            <w:r w:rsidRPr="004F38A7">
              <w:rPr>
                <w:sz w:val="24"/>
              </w:rPr>
              <w:t>Неделя добрых дел. «День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доброты»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</w:p>
          <w:p w:rsidR="009D1A0F" w:rsidRPr="004F38A7" w:rsidRDefault="009D1A0F">
            <w:pPr>
              <w:pStyle w:val="TableParagraph"/>
              <w:ind w:left="107" w:right="699"/>
              <w:rPr>
                <w:sz w:val="24"/>
              </w:rPr>
            </w:pPr>
            <w:r w:rsidRPr="004F38A7">
              <w:rPr>
                <w:sz w:val="24"/>
              </w:rPr>
              <w:t>«День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доброты»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мало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известен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но</w:t>
            </w:r>
          </w:p>
          <w:p w:rsidR="009D1A0F" w:rsidRPr="004F38A7" w:rsidRDefault="009D1A0F">
            <w:pPr>
              <w:pStyle w:val="TableParagraph"/>
              <w:ind w:left="107" w:right="296"/>
              <w:rPr>
                <w:sz w:val="24"/>
              </w:rPr>
            </w:pPr>
            <w:r w:rsidRPr="004F38A7">
              <w:rPr>
                <w:sz w:val="24"/>
              </w:rPr>
              <w:t>доброта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человеческое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качество всегда высоко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ценилась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россиянами,</w:t>
            </w:r>
          </w:p>
          <w:p w:rsidR="009D1A0F" w:rsidRPr="004F38A7" w:rsidRDefault="009D1A0F">
            <w:pPr>
              <w:pStyle w:val="TableParagraph"/>
              <w:ind w:left="107" w:right="318"/>
              <w:rPr>
                <w:sz w:val="24"/>
              </w:rPr>
            </w:pPr>
            <w:r w:rsidRPr="004F38A7">
              <w:rPr>
                <w:sz w:val="24"/>
              </w:rPr>
              <w:t>является характерной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чертой российского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менталитета.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народных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сказках, песнях, былинах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встречаемся с</w:t>
            </w:r>
          </w:p>
          <w:p w:rsidR="009D1A0F" w:rsidRPr="004F38A7" w:rsidRDefault="009D1A0F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«добрыми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людьми»,</w:t>
            </w:r>
          </w:p>
          <w:p w:rsidR="009D1A0F" w:rsidRPr="004F38A7" w:rsidRDefault="009D1A0F">
            <w:pPr>
              <w:pStyle w:val="TableParagraph"/>
              <w:ind w:left="107" w:right="248"/>
              <w:rPr>
                <w:sz w:val="24"/>
              </w:rPr>
            </w:pPr>
            <w:r w:rsidRPr="004F38A7">
              <w:rPr>
                <w:sz w:val="24"/>
              </w:rPr>
              <w:t>«добрыми молодцами».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Добрый человек - тот, кто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бескорыстно (не ожидая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награды) делает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правильный и достойный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выбор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между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Добром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Злом.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Чтобы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стать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добрым,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284"/>
              <w:rPr>
                <w:sz w:val="24"/>
              </w:rPr>
            </w:pPr>
            <w:r w:rsidRPr="004F38A7">
              <w:rPr>
                <w:sz w:val="24"/>
              </w:rPr>
              <w:t>надо как можно больше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чаще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делать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добрые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дела.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февраля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spacing w:line="237" w:lineRule="auto"/>
              <w:ind w:left="107" w:right="946"/>
              <w:rPr>
                <w:sz w:val="24"/>
              </w:rPr>
            </w:pPr>
            <w:r w:rsidRPr="004F38A7">
              <w:rPr>
                <w:sz w:val="24"/>
              </w:rPr>
              <w:t>Неделя добрых дел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«Добрые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дела»</w:t>
            </w:r>
          </w:p>
          <w:p w:rsidR="009D1A0F" w:rsidRPr="004F38A7" w:rsidRDefault="009D1A0F">
            <w:pPr>
              <w:pStyle w:val="TableParagraph"/>
              <w:spacing w:before="1"/>
              <w:ind w:left="107" w:right="552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«Как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помогаю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дома»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4142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649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родного языка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471"/>
              <w:rPr>
                <w:sz w:val="24"/>
              </w:rPr>
            </w:pPr>
            <w:r w:rsidRPr="004F38A7">
              <w:rPr>
                <w:sz w:val="24"/>
              </w:rPr>
              <w:t>По данным экспертов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ЮНЕСКО, почти 50%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языков, ныне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существующих в мире,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находятся под угрозой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исчезновения.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родными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языками</w:t>
            </w:r>
          </w:p>
          <w:p w:rsidR="009D1A0F" w:rsidRPr="004F38A7" w:rsidRDefault="009D1A0F">
            <w:pPr>
              <w:pStyle w:val="TableParagraph"/>
              <w:ind w:left="107" w:right="607"/>
              <w:rPr>
                <w:sz w:val="24"/>
              </w:rPr>
            </w:pPr>
            <w:r w:rsidRPr="004F38A7">
              <w:rPr>
                <w:sz w:val="24"/>
              </w:rPr>
              <w:t>являются русский,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татарский,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марийский,</w:t>
            </w:r>
          </w:p>
          <w:p w:rsidR="009D1A0F" w:rsidRPr="004F38A7" w:rsidRDefault="009D1A0F">
            <w:pPr>
              <w:pStyle w:val="TableParagraph"/>
              <w:ind w:left="107" w:right="355"/>
              <w:rPr>
                <w:sz w:val="24"/>
              </w:rPr>
            </w:pPr>
            <w:r w:rsidRPr="004F38A7">
              <w:rPr>
                <w:sz w:val="24"/>
              </w:rPr>
              <w:t>башкирский, чувашский,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алтайский, якутский...-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всего более 100 языков,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которые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477"/>
              <w:rPr>
                <w:sz w:val="24"/>
              </w:rPr>
            </w:pPr>
            <w:r w:rsidRPr="004F38A7">
              <w:rPr>
                <w:sz w:val="24"/>
              </w:rPr>
              <w:t>беречь и поддерживать.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2-я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февраля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98" w:line="27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Фольклорный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</w:p>
          <w:p w:rsidR="009D1A0F" w:rsidRPr="004F38A7" w:rsidRDefault="009D1A0F">
            <w:pPr>
              <w:pStyle w:val="TableParagraph"/>
              <w:ind w:left="107" w:right="875"/>
              <w:rPr>
                <w:sz w:val="24"/>
              </w:rPr>
            </w:pPr>
            <w:r w:rsidRPr="004F38A7">
              <w:rPr>
                <w:sz w:val="24"/>
              </w:rPr>
              <w:t>«Русь раздольная»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Дидактическая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«Скажи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правильно»,</w:t>
            </w:r>
          </w:p>
          <w:p w:rsidR="009D1A0F" w:rsidRPr="004F38A7" w:rsidRDefault="009D1A0F">
            <w:pPr>
              <w:pStyle w:val="TableParagraph"/>
              <w:ind w:left="107" w:right="139"/>
              <w:rPr>
                <w:sz w:val="24"/>
              </w:rPr>
            </w:pPr>
            <w:r w:rsidRPr="004F38A7">
              <w:rPr>
                <w:sz w:val="24"/>
              </w:rPr>
              <w:t>«Подбери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рифму»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 лучшую загадку,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сочинённую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детьми.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50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2210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059"/>
              <w:rPr>
                <w:sz w:val="24"/>
              </w:rPr>
            </w:pPr>
            <w:r w:rsidRPr="004F38A7">
              <w:rPr>
                <w:sz w:val="24"/>
              </w:rPr>
              <w:t>родного языка,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провозглашённый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89"/>
              <w:rPr>
                <w:sz w:val="24"/>
              </w:rPr>
            </w:pPr>
            <w:r w:rsidRPr="004F38A7">
              <w:rPr>
                <w:sz w:val="24"/>
              </w:rPr>
              <w:t>ЮНЕСКО официальным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праздником в феврале 2000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года, призван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содействовать языковому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культурному разнообразию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мира.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4140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защитника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Отечества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442"/>
              <w:rPr>
                <w:sz w:val="24"/>
              </w:rPr>
            </w:pPr>
            <w:r w:rsidRPr="004F38A7">
              <w:rPr>
                <w:sz w:val="24"/>
              </w:rPr>
              <w:t>Главными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защитниками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Отечества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исторически</w:t>
            </w:r>
          </w:p>
          <w:p w:rsidR="009D1A0F" w:rsidRPr="004F38A7" w:rsidRDefault="009D1A0F">
            <w:pPr>
              <w:pStyle w:val="TableParagraph"/>
              <w:ind w:left="107" w:right="97"/>
              <w:rPr>
                <w:sz w:val="24"/>
              </w:rPr>
            </w:pPr>
            <w:r w:rsidRPr="004F38A7">
              <w:rPr>
                <w:sz w:val="24"/>
              </w:rPr>
              <w:t>являлись и являются до сих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пор мужчины. В нашей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стране в их честь учреждён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официальный праздник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День защитника Отечества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(ранее - День рождения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Красной Армии,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Советской Армии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Военно-морского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флота).</w:t>
            </w:r>
          </w:p>
          <w:p w:rsidR="009D1A0F" w:rsidRPr="004F38A7" w:rsidRDefault="009D1A0F">
            <w:pPr>
              <w:pStyle w:val="TableParagraph"/>
              <w:ind w:left="107" w:right="148"/>
              <w:rPr>
                <w:sz w:val="24"/>
              </w:rPr>
            </w:pPr>
            <w:r w:rsidRPr="004F38A7">
              <w:rPr>
                <w:sz w:val="24"/>
              </w:rPr>
              <w:t>Женское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население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воспринимает данный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мужской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февраля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8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Спортивный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</w:p>
          <w:p w:rsidR="009D1A0F" w:rsidRPr="004F38A7" w:rsidRDefault="009D1A0F">
            <w:pPr>
              <w:pStyle w:val="TableParagraph"/>
              <w:ind w:left="107" w:right="282"/>
              <w:rPr>
                <w:sz w:val="24"/>
              </w:rPr>
            </w:pPr>
            <w:r w:rsidRPr="004F38A7">
              <w:rPr>
                <w:sz w:val="24"/>
              </w:rPr>
              <w:t>«Богатырская наша сила»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пап);</w:t>
            </w:r>
          </w:p>
          <w:p w:rsidR="009D1A0F" w:rsidRPr="004F38A7" w:rsidRDefault="009D1A0F">
            <w:pPr>
              <w:pStyle w:val="TableParagraph"/>
              <w:ind w:left="107" w:right="99"/>
              <w:rPr>
                <w:sz w:val="24"/>
              </w:rPr>
            </w:pPr>
            <w:r w:rsidRPr="004F38A7">
              <w:rPr>
                <w:sz w:val="24"/>
              </w:rPr>
              <w:t>Музыкально-литературный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досуг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защитника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Отечества»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ИФК,</w:t>
            </w:r>
          </w:p>
          <w:p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275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6" w:lineRule="exact"/>
              <w:ind w:left="7021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МАРТ</w:t>
            </w:r>
          </w:p>
        </w:tc>
      </w:tr>
      <w:tr w:rsidR="009D1A0F" w:rsidRPr="004F38A7">
        <w:trPr>
          <w:trHeight w:val="3312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3"/>
              <w:ind w:left="107" w:right="235"/>
              <w:rPr>
                <w:sz w:val="24"/>
              </w:rPr>
            </w:pPr>
            <w:r w:rsidRPr="004F38A7">
              <w:rPr>
                <w:sz w:val="24"/>
              </w:rPr>
              <w:t>Международный женский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23"/>
              <w:rPr>
                <w:sz w:val="24"/>
              </w:rPr>
            </w:pPr>
            <w:r w:rsidRPr="004F38A7">
              <w:rPr>
                <w:sz w:val="24"/>
              </w:rPr>
              <w:t>В начале ХХ века смыслом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этого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являлась</w:t>
            </w:r>
          </w:p>
          <w:p w:rsidR="009D1A0F" w:rsidRPr="004F38A7" w:rsidRDefault="009D1A0F">
            <w:pPr>
              <w:pStyle w:val="TableParagraph"/>
              <w:ind w:left="107" w:right="535"/>
              <w:rPr>
                <w:sz w:val="24"/>
              </w:rPr>
            </w:pPr>
            <w:r w:rsidRPr="004F38A7">
              <w:rPr>
                <w:sz w:val="24"/>
              </w:rPr>
              <w:t>борьба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женщин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свои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права.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Несколько</w:t>
            </w:r>
          </w:p>
          <w:p w:rsidR="009D1A0F" w:rsidRPr="004F38A7" w:rsidRDefault="009D1A0F">
            <w:pPr>
              <w:pStyle w:val="TableParagraph"/>
              <w:ind w:left="107" w:right="226"/>
              <w:rPr>
                <w:sz w:val="24"/>
              </w:rPr>
            </w:pPr>
            <w:r w:rsidRPr="004F38A7">
              <w:rPr>
                <w:sz w:val="24"/>
              </w:rPr>
              <w:t>десятилетий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спустя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8 Марта стали отмечать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уже достижения женщин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разных стран мира.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современной России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празднование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104"/>
              <w:rPr>
                <w:sz w:val="24"/>
              </w:rPr>
            </w:pPr>
            <w:r w:rsidRPr="004F38A7">
              <w:rPr>
                <w:sz w:val="24"/>
              </w:rPr>
              <w:t>Международного женского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дня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проводится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7" w:right="398"/>
              <w:jc w:val="both"/>
              <w:rPr>
                <w:sz w:val="24"/>
              </w:rPr>
            </w:pPr>
            <w:r w:rsidRPr="004F38A7">
              <w:rPr>
                <w:sz w:val="24"/>
              </w:rPr>
              <w:t>Утренник, посвящённый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Международному</w:t>
            </w:r>
          </w:p>
          <w:p w:rsidR="009D1A0F" w:rsidRPr="004F38A7" w:rsidRDefault="009D1A0F">
            <w:pPr>
              <w:pStyle w:val="TableParagraph"/>
              <w:ind w:left="107" w:right="39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женскому дню Выставка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поделок, изготовленных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мамами</w:t>
            </w:r>
          </w:p>
          <w:p w:rsidR="009D1A0F" w:rsidRPr="004F38A7" w:rsidRDefault="009D1A0F">
            <w:pPr>
              <w:pStyle w:val="TableParagraph"/>
              <w:spacing w:before="1"/>
              <w:ind w:left="107" w:right="24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Выставка рисунков («Моя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мама»,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«Моя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бабушка»,</w:t>
            </w:r>
          </w:p>
          <w:p w:rsidR="009D1A0F" w:rsidRPr="004F38A7" w:rsidRDefault="009D1A0F">
            <w:pPr>
              <w:pStyle w:val="TableParagraph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«Любимая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сестрёнка»)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  <w:sz w:val="28"/>
              </w:rPr>
            </w:pPr>
          </w:p>
          <w:p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1658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118"/>
              <w:rPr>
                <w:sz w:val="24"/>
              </w:rPr>
            </w:pPr>
            <w:r w:rsidRPr="004F38A7">
              <w:rPr>
                <w:sz w:val="24"/>
              </w:rPr>
              <w:t>всех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женщин,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олицетворяющих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нежность,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заботу,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15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материнство, терпеливость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 другие исконно женские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качества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1103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Всемирный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Земли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384"/>
              <w:rPr>
                <w:sz w:val="24"/>
              </w:rPr>
            </w:pPr>
            <w:r w:rsidRPr="004F38A7">
              <w:rPr>
                <w:sz w:val="24"/>
              </w:rPr>
              <w:t>21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наступлением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астрономической весны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отмечается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Всемирный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Земли,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посвящённый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25"/>
              <w:ind w:left="107" w:right="220"/>
              <w:rPr>
                <w:sz w:val="24"/>
              </w:rPr>
            </w:pPr>
            <w:r w:rsidRPr="004F38A7">
              <w:rPr>
                <w:sz w:val="24"/>
              </w:rPr>
              <w:t>Праздник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«Да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здравствует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вода!»;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Проект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«Земля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наш общий дом»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5797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8"/>
              <w:ind w:left="107" w:right="375"/>
              <w:rPr>
                <w:sz w:val="24"/>
              </w:rPr>
            </w:pPr>
            <w:r w:rsidRPr="004F38A7">
              <w:rPr>
                <w:sz w:val="24"/>
              </w:rPr>
              <w:t>Всемирный день водных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ресурсов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77"/>
              <w:rPr>
                <w:sz w:val="24"/>
              </w:rPr>
            </w:pPr>
            <w:r w:rsidRPr="004F38A7">
              <w:rPr>
                <w:sz w:val="24"/>
              </w:rPr>
              <w:t>«мирным и радостным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Дням Земли» По традиции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 этот день в разных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странах звучит Колокол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Мира.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22 апреля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Земли.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Его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главный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смысл</w:t>
            </w:r>
          </w:p>
          <w:p w:rsidR="009D1A0F" w:rsidRPr="004F38A7" w:rsidRDefault="009D1A0F">
            <w:pPr>
              <w:pStyle w:val="TableParagraph"/>
              <w:ind w:left="107" w:right="133"/>
              <w:rPr>
                <w:sz w:val="24"/>
              </w:rPr>
            </w:pPr>
            <w:r w:rsidRPr="004F38A7">
              <w:rPr>
                <w:sz w:val="24"/>
              </w:rPr>
              <w:t>- защита Матери-Земли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экологических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катастроф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опасностей, связанных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хозяйственной</w:t>
            </w:r>
          </w:p>
          <w:p w:rsidR="009D1A0F" w:rsidRPr="004F38A7" w:rsidRDefault="009D1A0F">
            <w:pPr>
              <w:pStyle w:val="TableParagraph"/>
              <w:ind w:left="107" w:right="394"/>
              <w:rPr>
                <w:sz w:val="24"/>
              </w:rPr>
            </w:pPr>
            <w:r w:rsidRPr="004F38A7">
              <w:rPr>
                <w:sz w:val="24"/>
              </w:rPr>
              <w:t>деятельностью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современных людей. 22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марта - 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водных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ресурсов.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Задача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человечества в целом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каждого человека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отдельности - всеми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возможными способами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беречь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пресную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воду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Земля»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8"/>
              <w:ind w:left="107" w:right="364"/>
              <w:rPr>
                <w:sz w:val="24"/>
              </w:rPr>
            </w:pPr>
            <w:r w:rsidRPr="004F38A7">
              <w:rPr>
                <w:sz w:val="24"/>
              </w:rPr>
              <w:t>Экспериментирование (с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водой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землёй)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1379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театра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13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учреждён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27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1961году в целях развития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творческого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театрального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марта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248"/>
              <w:rPr>
                <w:sz w:val="24"/>
              </w:rPr>
            </w:pPr>
            <w:r w:rsidRPr="004F38A7">
              <w:rPr>
                <w:sz w:val="24"/>
              </w:rPr>
              <w:t>Неделя сказок.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 «История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театра» Сюжетно-ролевая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«Театр»;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Посещение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театра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родителями)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3312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82"/>
              <w:rPr>
                <w:sz w:val="24"/>
              </w:rPr>
            </w:pPr>
            <w:r w:rsidRPr="004F38A7">
              <w:rPr>
                <w:sz w:val="24"/>
              </w:rPr>
              <w:t>сотрудничества.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зрителей театр - это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волшебство, которое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начинается, как правило,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детстве.</w:t>
            </w:r>
          </w:p>
          <w:p w:rsidR="009D1A0F" w:rsidRPr="004F38A7" w:rsidRDefault="009D1A0F">
            <w:pPr>
              <w:pStyle w:val="TableParagraph"/>
              <w:ind w:left="107" w:right="417"/>
              <w:rPr>
                <w:sz w:val="24"/>
              </w:rPr>
            </w:pPr>
            <w:r w:rsidRPr="004F38A7">
              <w:rPr>
                <w:sz w:val="24"/>
              </w:rPr>
              <w:t>Впечатления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каждого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посещения кукольного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 или театра юного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зрителя память бережно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хранит многие годы как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самые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яркие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запоминающиеся.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8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8" w:lineRule="exact"/>
              <w:ind w:left="7022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АПРЕЛЬ</w:t>
            </w:r>
          </w:p>
        </w:tc>
      </w:tr>
      <w:tr w:rsidR="009D1A0F" w:rsidRPr="004F38A7">
        <w:trPr>
          <w:trHeight w:val="4140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птиц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птиц</w:t>
            </w:r>
          </w:p>
          <w:p w:rsidR="009D1A0F" w:rsidRPr="004F38A7" w:rsidRDefault="009D1A0F">
            <w:pPr>
              <w:pStyle w:val="TableParagraph"/>
              <w:ind w:left="107" w:right="81"/>
              <w:rPr>
                <w:sz w:val="24"/>
              </w:rPr>
            </w:pPr>
            <w:r w:rsidRPr="004F38A7">
              <w:rPr>
                <w:sz w:val="24"/>
              </w:rPr>
              <w:t>- праздник, близкий сердцу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любого человека. Праздник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 начала ХХ века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приурочен ко времени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начала возвращения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птичьих стай с мест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зимовок. Его главная цель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сохранение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диких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птиц.</w:t>
            </w:r>
          </w:p>
          <w:p w:rsidR="009D1A0F" w:rsidRPr="004F38A7" w:rsidRDefault="009D1A0F">
            <w:pPr>
              <w:pStyle w:val="TableParagraph"/>
              <w:ind w:left="107" w:right="473"/>
              <w:rPr>
                <w:sz w:val="24"/>
              </w:rPr>
            </w:pPr>
            <w:r w:rsidRPr="004F38A7">
              <w:rPr>
                <w:sz w:val="24"/>
              </w:rPr>
              <w:t>Доброй традицией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 является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развешивание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«птичьих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домиков»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ожидании</w:t>
            </w:r>
          </w:p>
          <w:p w:rsidR="009D1A0F" w:rsidRPr="004F38A7" w:rsidRDefault="009D1A0F">
            <w:pPr>
              <w:pStyle w:val="TableParagraph"/>
              <w:spacing w:before="1"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прилёта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пернатых.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2"/>
              </w:rPr>
            </w:pPr>
          </w:p>
          <w:p w:rsidR="009D1A0F" w:rsidRPr="004F38A7" w:rsidRDefault="009D1A0F">
            <w:pPr>
              <w:pStyle w:val="TableParagraph"/>
              <w:ind w:left="107" w:right="719"/>
              <w:rPr>
                <w:sz w:val="24"/>
              </w:rPr>
            </w:pP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«Птичьи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голоса»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Фотогалерея</w:t>
            </w:r>
          </w:p>
          <w:p w:rsidR="009D1A0F" w:rsidRPr="004F38A7" w:rsidRDefault="009D1A0F">
            <w:pPr>
              <w:pStyle w:val="TableParagraph"/>
              <w:ind w:left="107" w:right="252"/>
              <w:rPr>
                <w:sz w:val="24"/>
              </w:rPr>
            </w:pPr>
            <w:r w:rsidRPr="004F38A7">
              <w:rPr>
                <w:sz w:val="24"/>
              </w:rPr>
              <w:t>«Птицы мира»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творческих работ «Птицы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</w:p>
          <w:p w:rsidR="009D1A0F" w:rsidRPr="004F38A7" w:rsidRDefault="009D1A0F">
            <w:pPr>
              <w:pStyle w:val="TableParagraph"/>
              <w:spacing w:before="1"/>
              <w:ind w:left="107" w:right="116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зоопарк,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лес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родителями)</w:t>
            </w:r>
          </w:p>
          <w:p w:rsidR="009D1A0F" w:rsidRPr="004F38A7" w:rsidRDefault="009D1A0F">
            <w:pPr>
              <w:pStyle w:val="TableParagraph"/>
              <w:ind w:left="107" w:right="394"/>
              <w:rPr>
                <w:sz w:val="24"/>
              </w:rPr>
            </w:pPr>
            <w:r w:rsidRPr="004F38A7">
              <w:rPr>
                <w:sz w:val="24"/>
              </w:rPr>
              <w:t>«Птичья столовая»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развешивание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кормушек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птиц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2207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8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книги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91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рождения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великого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сказочника Ганса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Христиана Андерсена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1967 году весь мир начал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отмечать Международный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книги.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266"/>
              <w:rPr>
                <w:sz w:val="24"/>
              </w:rPr>
            </w:pPr>
            <w:r w:rsidRPr="004F38A7">
              <w:rPr>
                <w:sz w:val="24"/>
              </w:rPr>
              <w:t>Адресовать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именно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детям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свои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произведения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255"/>
              <w:rPr>
                <w:sz w:val="24"/>
              </w:rPr>
            </w:pPr>
            <w:r w:rsidRPr="004F38A7">
              <w:rPr>
                <w:sz w:val="24"/>
              </w:rPr>
              <w:t>Тематическая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книг детских писателей.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Выставка авторских книг,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руками</w:t>
            </w:r>
          </w:p>
          <w:p w:rsidR="009D1A0F" w:rsidRPr="004F38A7" w:rsidRDefault="009D1A0F">
            <w:pPr>
              <w:pStyle w:val="TableParagraph"/>
              <w:ind w:left="107" w:right="1050"/>
              <w:rPr>
                <w:sz w:val="24"/>
              </w:rPr>
            </w:pPr>
            <w:r w:rsidRPr="004F38A7">
              <w:rPr>
                <w:sz w:val="24"/>
              </w:rPr>
              <w:t>детей (с помощью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взрослых)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430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библиотеку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2483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80"/>
              <w:rPr>
                <w:sz w:val="24"/>
              </w:rPr>
            </w:pPr>
            <w:r w:rsidRPr="004F38A7">
              <w:rPr>
                <w:sz w:val="24"/>
              </w:rPr>
              <w:t>зарубежные писатели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поэты начали с ХУ11 века,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российские - с начала XIX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века. Книги для детей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А.Пушкина, П. Ершова, П.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Бажова,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В.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Бианки,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С.Маршака, К.Чуковского,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А.Барто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др.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золотой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фонд</w:t>
            </w:r>
          </w:p>
          <w:p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российской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книги.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«Книжкина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больница»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5245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29"/>
              <w:rPr>
                <w:sz w:val="24"/>
              </w:rPr>
            </w:pPr>
            <w:r w:rsidRPr="004F38A7">
              <w:rPr>
                <w:sz w:val="24"/>
              </w:rPr>
              <w:t>Этот праздник родился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России. Во всемирную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историю наша страна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навсегда вписана 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покорительница Космоса.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12 апреля </w:t>
            </w:r>
            <w:smartTag w:uri="urn:schemas-microsoft-com:office:smarttags" w:element="metricconverter">
              <w:smartTagPr>
                <w:attr w:name="ProductID" w:val="1961 г"/>
              </w:smartTagPr>
              <w:r w:rsidRPr="004F38A7">
                <w:rPr>
                  <w:sz w:val="24"/>
                </w:rPr>
                <w:t>1961</w:t>
              </w:r>
              <w:r w:rsidRPr="004F38A7">
                <w:rPr>
                  <w:spacing w:val="1"/>
                  <w:sz w:val="24"/>
                </w:rPr>
                <w:t xml:space="preserve"> </w:t>
              </w:r>
              <w:r w:rsidRPr="004F38A7">
                <w:rPr>
                  <w:sz w:val="24"/>
                </w:rPr>
                <w:t>г</w:t>
              </w:r>
            </w:smartTag>
            <w:r w:rsidRPr="004F38A7">
              <w:rPr>
                <w:sz w:val="24"/>
              </w:rPr>
              <w:t>.Ю.А.Гагарин впервые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совершил космический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полет. С 1968 года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российский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 перерос во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Всемирный день авиации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космонавтики.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настоящее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время</w:t>
            </w:r>
          </w:p>
          <w:p w:rsidR="009D1A0F" w:rsidRPr="004F38A7" w:rsidRDefault="009D1A0F">
            <w:pPr>
              <w:pStyle w:val="TableParagraph"/>
              <w:ind w:left="107" w:right="464"/>
              <w:rPr>
                <w:sz w:val="24"/>
              </w:rPr>
            </w:pPr>
            <w:r w:rsidRPr="004F38A7">
              <w:rPr>
                <w:sz w:val="24"/>
              </w:rPr>
              <w:t>небольшое количество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 может гордиться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своими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успехами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этой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сфере,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среди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них,</w:t>
            </w:r>
          </w:p>
          <w:p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бесспорно,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Россия.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9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298"/>
              <w:rPr>
                <w:sz w:val="24"/>
              </w:rPr>
            </w:pPr>
            <w:r w:rsidRPr="004F38A7">
              <w:rPr>
                <w:sz w:val="24"/>
              </w:rPr>
              <w:t>Досуг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космонавтики» Просмотр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видеофильма (о космосе,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космических явлениях).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«Космонавты»</w:t>
            </w:r>
          </w:p>
          <w:p w:rsidR="009D1A0F" w:rsidRPr="004F38A7" w:rsidRDefault="009D1A0F">
            <w:pPr>
              <w:pStyle w:val="TableParagraph"/>
              <w:ind w:left="107" w:right="404"/>
              <w:rPr>
                <w:sz w:val="24"/>
              </w:rPr>
            </w:pPr>
            <w:r w:rsidRPr="004F38A7">
              <w:rPr>
                <w:sz w:val="24"/>
              </w:rPr>
              <w:t>«Конструкторское бюро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космической техники»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(Лего-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конструирование,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робототехника)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2209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Природа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вокруг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нас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83"/>
              <w:rPr>
                <w:sz w:val="24"/>
              </w:rPr>
            </w:pPr>
            <w:r w:rsidRPr="004F38A7">
              <w:rPr>
                <w:sz w:val="24"/>
              </w:rPr>
              <w:t>Расширять представления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 о весенних явлениях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природы, о жизни растений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животных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веной.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546"/>
              <w:rPr>
                <w:sz w:val="24"/>
              </w:rPr>
            </w:pPr>
            <w:r w:rsidRPr="004F38A7">
              <w:rPr>
                <w:sz w:val="24"/>
              </w:rPr>
              <w:t>Закреплять умение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правильно вести себя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 (любоваться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красотой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природы,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2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Экологическая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викторина</w:t>
            </w:r>
          </w:p>
          <w:p w:rsidR="009D1A0F" w:rsidRPr="004F38A7" w:rsidRDefault="009D1A0F">
            <w:pPr>
              <w:pStyle w:val="TableParagraph"/>
              <w:ind w:left="107" w:right="425"/>
              <w:rPr>
                <w:sz w:val="24"/>
              </w:rPr>
            </w:pPr>
            <w:r w:rsidRPr="004F38A7">
              <w:rPr>
                <w:sz w:val="24"/>
              </w:rPr>
              <w:t>«Природа вокруг нас».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гостях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Матушки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Природы!».</w:t>
            </w:r>
          </w:p>
          <w:p w:rsidR="009D1A0F" w:rsidRPr="004F38A7" w:rsidRDefault="009D1A0F">
            <w:pPr>
              <w:pStyle w:val="TableParagraph"/>
              <w:ind w:left="107" w:right="429"/>
              <w:rPr>
                <w:sz w:val="24"/>
              </w:rPr>
            </w:pPr>
            <w:r w:rsidRPr="004F38A7">
              <w:rPr>
                <w:sz w:val="24"/>
              </w:rPr>
              <w:t>Квест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–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«Сохраним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мир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вокруг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себя»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5520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18"/>
              <w:rPr>
                <w:sz w:val="24"/>
              </w:rPr>
            </w:pPr>
            <w:r w:rsidRPr="004F38A7">
              <w:rPr>
                <w:sz w:val="24"/>
              </w:rPr>
              <w:t>наблюдать за растениями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животными, не нанося 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вред). Воспитывать</w:t>
            </w:r>
          </w:p>
          <w:p w:rsidR="009D1A0F" w:rsidRPr="004F38A7" w:rsidRDefault="009D1A0F">
            <w:pPr>
              <w:pStyle w:val="TableParagraph"/>
              <w:ind w:left="107" w:right="569"/>
              <w:rPr>
                <w:sz w:val="24"/>
              </w:rPr>
            </w:pPr>
            <w:r w:rsidRPr="004F38A7">
              <w:rPr>
                <w:sz w:val="24"/>
              </w:rPr>
              <w:t>бережное отношение 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природе. Формировать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элементарные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экологические</w:t>
            </w:r>
          </w:p>
          <w:p w:rsidR="009D1A0F" w:rsidRPr="004F38A7" w:rsidRDefault="009D1A0F">
            <w:pPr>
              <w:pStyle w:val="TableParagraph"/>
              <w:ind w:left="107" w:right="98"/>
              <w:rPr>
                <w:sz w:val="24"/>
              </w:rPr>
            </w:pPr>
            <w:r w:rsidRPr="004F38A7">
              <w:rPr>
                <w:sz w:val="24"/>
              </w:rPr>
              <w:t>представления. Привлекать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детей к посильному труду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 участке детского сада,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цветнике.</w:t>
            </w:r>
          </w:p>
          <w:p w:rsidR="009D1A0F" w:rsidRPr="004F38A7" w:rsidRDefault="009D1A0F">
            <w:pPr>
              <w:pStyle w:val="TableParagraph"/>
              <w:ind w:left="107" w:right="758"/>
              <w:rPr>
                <w:sz w:val="24"/>
              </w:rPr>
            </w:pPr>
            <w:r w:rsidRPr="004F38A7">
              <w:rPr>
                <w:sz w:val="24"/>
              </w:rPr>
              <w:t>Подвести детей 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пониманию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того,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что</w:t>
            </w:r>
          </w:p>
          <w:p w:rsidR="009D1A0F" w:rsidRPr="004F38A7" w:rsidRDefault="009D1A0F">
            <w:pPr>
              <w:pStyle w:val="TableParagraph"/>
              <w:ind w:left="107" w:right="371"/>
              <w:rPr>
                <w:sz w:val="24"/>
              </w:rPr>
            </w:pPr>
            <w:r w:rsidRPr="004F38A7">
              <w:rPr>
                <w:sz w:val="24"/>
              </w:rPr>
              <w:t>жизнь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Земле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зависит от окружающей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среды: чистые воздух,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лес, почва</w:t>
            </w:r>
          </w:p>
          <w:p w:rsidR="009D1A0F" w:rsidRPr="004F38A7" w:rsidRDefault="009D1A0F">
            <w:pPr>
              <w:pStyle w:val="TableParagraph"/>
              <w:spacing w:line="276" w:lineRule="exact"/>
              <w:ind w:left="107" w:right="158"/>
              <w:rPr>
                <w:sz w:val="24"/>
              </w:rPr>
            </w:pPr>
            <w:r w:rsidRPr="004F38A7">
              <w:rPr>
                <w:sz w:val="24"/>
              </w:rPr>
              <w:t>благоприятно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сказываются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 здоровье и жизни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278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8" w:lineRule="exact"/>
              <w:ind w:left="7020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МАЙ</w:t>
            </w:r>
          </w:p>
        </w:tc>
      </w:tr>
      <w:tr w:rsidR="009D1A0F" w:rsidRPr="004F38A7">
        <w:trPr>
          <w:trHeight w:val="4140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Праздник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весны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труда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451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Праздник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весны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труда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имеет богатую история.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Раньше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он назывался</w:t>
            </w:r>
          </w:p>
          <w:p w:rsidR="009D1A0F" w:rsidRPr="004F38A7" w:rsidRDefault="009D1A0F">
            <w:pPr>
              <w:pStyle w:val="TableParagraph"/>
              <w:ind w:left="107" w:right="149"/>
              <w:rPr>
                <w:sz w:val="24"/>
              </w:rPr>
            </w:pPr>
            <w:r w:rsidRPr="004F38A7">
              <w:rPr>
                <w:sz w:val="24"/>
              </w:rPr>
              <w:t>«Днём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труда»,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потом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Днём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международной</w:t>
            </w:r>
          </w:p>
          <w:p w:rsidR="009D1A0F" w:rsidRPr="004F38A7" w:rsidRDefault="009D1A0F">
            <w:pPr>
              <w:pStyle w:val="TableParagraph"/>
              <w:ind w:left="107" w:right="146"/>
              <w:rPr>
                <w:sz w:val="24"/>
              </w:rPr>
            </w:pPr>
            <w:r w:rsidRPr="004F38A7">
              <w:rPr>
                <w:sz w:val="24"/>
              </w:rPr>
              <w:t>солидарности трудящихся.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 граждан России — это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Первомай. В настоящее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время большая часть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россиян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использует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253"/>
              <w:rPr>
                <w:sz w:val="24"/>
              </w:rPr>
            </w:pPr>
            <w:r w:rsidRPr="004F38A7">
              <w:rPr>
                <w:sz w:val="24"/>
              </w:rPr>
              <w:t>праздничный день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начала с/х работ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собственных огородах.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Весна и труд - два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взаимосвязанных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понятия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Музыкальное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</w:t>
            </w:r>
          </w:p>
          <w:p w:rsidR="009D1A0F" w:rsidRPr="004F38A7" w:rsidRDefault="009D1A0F">
            <w:pPr>
              <w:pStyle w:val="TableParagraph"/>
              <w:ind w:left="107" w:right="808"/>
              <w:rPr>
                <w:sz w:val="24"/>
              </w:rPr>
            </w:pPr>
            <w:r w:rsidRPr="004F38A7">
              <w:rPr>
                <w:sz w:val="24"/>
              </w:rPr>
              <w:t>«Весна красна»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Беседа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профессиях</w:t>
            </w:r>
          </w:p>
          <w:p w:rsidR="009D1A0F" w:rsidRPr="004F38A7" w:rsidRDefault="009D1A0F">
            <w:pPr>
              <w:pStyle w:val="TableParagraph"/>
              <w:spacing w:before="1"/>
              <w:ind w:left="107" w:right="618"/>
              <w:rPr>
                <w:sz w:val="24"/>
              </w:rPr>
            </w:pPr>
            <w:r w:rsidRPr="004F38A7">
              <w:rPr>
                <w:sz w:val="24"/>
              </w:rPr>
              <w:t>Субботник,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«трудовой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десант» (уборка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территории)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Природоохранная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(экологическая)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акция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«Чистый двор»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55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обычного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человека.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5796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Победы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24"/>
              <w:rPr>
                <w:sz w:val="24"/>
              </w:rPr>
            </w:pPr>
            <w:r w:rsidRPr="004F38A7">
              <w:rPr>
                <w:sz w:val="24"/>
              </w:rPr>
              <w:t>День Победы — праздник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победы Красной Армии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советского народа над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нацистской Германией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Великой Отечественной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войне 1941—1945 годов.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День Победы во многих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проводятся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парады и</w:t>
            </w:r>
          </w:p>
          <w:p w:rsidR="009D1A0F" w:rsidRPr="004F38A7" w:rsidRDefault="009D1A0F">
            <w:pPr>
              <w:pStyle w:val="TableParagraph"/>
              <w:ind w:left="107" w:right="211"/>
              <w:rPr>
                <w:sz w:val="24"/>
              </w:rPr>
            </w:pPr>
            <w:r w:rsidRPr="004F38A7">
              <w:rPr>
                <w:sz w:val="24"/>
              </w:rPr>
              <w:t>праздничные салюты,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Москве производится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организованное шествие к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могиле Неизвестного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Солдата с церемонией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возложения венков,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крупных городах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—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праздничные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шествия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ind w:left="107" w:right="226"/>
              <w:jc w:val="both"/>
              <w:rPr>
                <w:sz w:val="24"/>
              </w:rPr>
            </w:pPr>
            <w:r w:rsidRPr="004F38A7">
              <w:rPr>
                <w:sz w:val="24"/>
              </w:rPr>
              <w:t>фейерверки.В 2010-е годы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широкое распространение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получило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шествие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«Бессмертный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полк».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</w:rPr>
            </w:pPr>
          </w:p>
          <w:p w:rsidR="009D1A0F" w:rsidRPr="004F38A7" w:rsidRDefault="009D1A0F">
            <w:pPr>
              <w:pStyle w:val="TableParagraph"/>
              <w:ind w:left="107" w:right="114"/>
              <w:rPr>
                <w:sz w:val="24"/>
              </w:rPr>
            </w:pPr>
            <w:r w:rsidRPr="004F38A7">
              <w:rPr>
                <w:sz w:val="24"/>
              </w:rPr>
              <w:t>Праздник «День Победы!»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Просмотр презентаций 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войне. Возложение цветов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 памятникам погибших (с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родителями,) участие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акции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«Бессмертный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полк»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  <w:tr w:rsidR="009D1A0F" w:rsidRPr="004F38A7">
        <w:trPr>
          <w:trHeight w:val="3588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5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музеев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99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музеев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празднуется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всём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мире с 1977 года. С 1992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года 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</w:t>
            </w:r>
          </w:p>
          <w:p w:rsidR="009D1A0F" w:rsidRPr="004F38A7" w:rsidRDefault="009D1A0F">
            <w:pPr>
              <w:pStyle w:val="TableParagraph"/>
              <w:ind w:left="107" w:right="149"/>
              <w:rPr>
                <w:sz w:val="24"/>
              </w:rPr>
            </w:pPr>
            <w:r w:rsidRPr="004F38A7">
              <w:rPr>
                <w:sz w:val="24"/>
              </w:rPr>
              <w:t>дня музеев своя тема,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Международный совет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музеев всегда делает обзор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связанных с данной темой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мероприятий,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делая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142"/>
              <w:rPr>
                <w:sz w:val="24"/>
              </w:rPr>
            </w:pPr>
            <w:r w:rsidRPr="004F38A7">
              <w:rPr>
                <w:sz w:val="24"/>
              </w:rPr>
              <w:t>доступными для всех.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Первые официальные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празднования дня музеев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Европы,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50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:rsidR="009D1A0F" w:rsidRPr="004F38A7" w:rsidRDefault="009D1A0F">
            <w:pPr>
              <w:pStyle w:val="TableParagraph"/>
              <w:ind w:left="107" w:right="94"/>
              <w:rPr>
                <w:sz w:val="24"/>
              </w:rPr>
            </w:pPr>
            <w:r w:rsidRPr="004F38A7">
              <w:rPr>
                <w:sz w:val="24"/>
              </w:rPr>
              <w:t>Проект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«Такие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музеи» Развлечение «В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гостях у старинных вещей»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Посещение музея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 Выставка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воспитанников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3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1382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50"/>
              <w:rPr>
                <w:sz w:val="24"/>
              </w:rPr>
            </w:pPr>
            <w:r w:rsidRPr="004F38A7">
              <w:rPr>
                <w:sz w:val="24"/>
              </w:rPr>
              <w:t>так и Российской Империи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24 октября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1765 года.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416"/>
              <w:rPr>
                <w:sz w:val="24"/>
              </w:rPr>
            </w:pPr>
            <w:r w:rsidRPr="004F38A7">
              <w:rPr>
                <w:sz w:val="24"/>
              </w:rPr>
              <w:t>Именно с этого периода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начинается активное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просвещение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населения.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1103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Выпуск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школу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356"/>
              <w:rPr>
                <w:sz w:val="24"/>
              </w:rPr>
            </w:pPr>
            <w:r w:rsidRPr="004F38A7">
              <w:rPr>
                <w:sz w:val="24"/>
              </w:rPr>
              <w:t>Ежегодный праздник,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посвящённый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прощанию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выпускников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детским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садом.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25"/>
              <w:ind w:left="107" w:right="323"/>
              <w:rPr>
                <w:sz w:val="24"/>
              </w:rPr>
            </w:pPr>
            <w:r w:rsidRPr="004F38A7">
              <w:rPr>
                <w:sz w:val="24"/>
              </w:rPr>
              <w:t>Развлечение «Скоро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школу»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посадка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деревьев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 ДОУ.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25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275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6" w:lineRule="exact"/>
              <w:ind w:left="7018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ИЮНЬ</w:t>
            </w:r>
          </w:p>
        </w:tc>
      </w:tr>
      <w:tr w:rsidR="009D1A0F" w:rsidRPr="004F38A7">
        <w:trPr>
          <w:trHeight w:val="4969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защиты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52"/>
              <w:rPr>
                <w:sz w:val="24"/>
              </w:rPr>
            </w:pPr>
            <w:r w:rsidRPr="004F38A7">
              <w:rPr>
                <w:sz w:val="24"/>
              </w:rPr>
              <w:t>Первое празднование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Международного дня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защиты детей состоялось 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1950 году. В нём приняли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 более 50 стран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мира. От кого или от чего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надо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защищать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детей?</w:t>
            </w:r>
          </w:p>
          <w:p w:rsidR="009D1A0F" w:rsidRPr="004F38A7" w:rsidRDefault="009D1A0F">
            <w:pPr>
              <w:pStyle w:val="TableParagraph"/>
              <w:ind w:left="107" w:right="123"/>
              <w:rPr>
                <w:sz w:val="24"/>
              </w:rPr>
            </w:pPr>
            <w:r w:rsidRPr="004F38A7">
              <w:rPr>
                <w:sz w:val="24"/>
              </w:rPr>
              <w:t>Ответ на этот вопрос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звучит по- разному 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разных странах мира -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голода, войны, эпидемий,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насилия, жестокого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обращения. Обладая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такими же правами, как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взрослые, дети не всегда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могут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воспользоваться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ими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поддержки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общества.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июня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правах детей</w:t>
            </w:r>
          </w:p>
          <w:p w:rsidR="009D1A0F" w:rsidRPr="004F38A7" w:rsidRDefault="009D1A0F">
            <w:pPr>
              <w:pStyle w:val="TableParagraph"/>
              <w:ind w:left="107" w:right="125"/>
              <w:rPr>
                <w:sz w:val="24"/>
              </w:rPr>
            </w:pPr>
            <w:r w:rsidRPr="004F38A7">
              <w:rPr>
                <w:sz w:val="24"/>
              </w:rPr>
              <w:t>«Имею</w:t>
            </w:r>
            <w:r w:rsidRPr="004F38A7">
              <w:rPr>
                <w:spacing w:val="60"/>
                <w:sz w:val="24"/>
              </w:rPr>
              <w:t xml:space="preserve"> </w:t>
            </w:r>
            <w:r w:rsidRPr="004F38A7">
              <w:rPr>
                <w:sz w:val="24"/>
              </w:rPr>
              <w:t>право»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 «День защиты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детей»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1"/>
              <w:rPr>
                <w:b/>
                <w:i/>
              </w:rPr>
            </w:pPr>
          </w:p>
          <w:p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 w:rsidTr="004F38A7">
        <w:trPr>
          <w:trHeight w:val="709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sz w:val="24"/>
                <w:szCs w:val="24"/>
              </w:rPr>
            </w:pPr>
            <w:r w:rsidRPr="004F38A7">
              <w:rPr>
                <w:sz w:val="24"/>
                <w:szCs w:val="24"/>
              </w:rPr>
              <w:t>День рождения города Саранска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52"/>
              <w:rPr>
                <w:sz w:val="24"/>
              </w:rPr>
            </w:pP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</w:tc>
      </w:tr>
      <w:tr w:rsidR="009D1A0F" w:rsidRPr="004F38A7">
        <w:trPr>
          <w:trHeight w:val="2207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Пушкинский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37"/>
              <w:rPr>
                <w:sz w:val="24"/>
              </w:rPr>
            </w:pPr>
            <w:r w:rsidRPr="004F38A7">
              <w:rPr>
                <w:sz w:val="24"/>
              </w:rPr>
              <w:t>6 июня 1799 года родился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А.С. Пушкин. В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рождения. А.С. Пушкина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 его честь в течение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многих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десятилетий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проводились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362"/>
              <w:rPr>
                <w:sz w:val="24"/>
              </w:rPr>
            </w:pPr>
            <w:r w:rsidRPr="004F38A7">
              <w:rPr>
                <w:sz w:val="24"/>
              </w:rPr>
              <w:t>поэзии, с 1997 года (200-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летнего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юбилея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поэта)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июня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25"/>
              <w:ind w:left="107" w:right="947"/>
              <w:rPr>
                <w:sz w:val="24"/>
              </w:rPr>
            </w:pPr>
            <w:r w:rsidRPr="004F38A7">
              <w:rPr>
                <w:sz w:val="24"/>
              </w:rPr>
              <w:t>Конкурс чтецов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Выставка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</w:p>
          <w:p w:rsidR="009D1A0F" w:rsidRPr="004F38A7" w:rsidRDefault="009D1A0F">
            <w:pPr>
              <w:pStyle w:val="TableParagraph"/>
              <w:ind w:left="107" w:right="952"/>
              <w:rPr>
                <w:sz w:val="24"/>
              </w:rPr>
            </w:pPr>
            <w:r w:rsidRPr="004F38A7">
              <w:rPr>
                <w:sz w:val="24"/>
              </w:rPr>
              <w:t>«Сказки Пушкина»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представление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«Лукоморье»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2"/>
              </w:rPr>
            </w:pPr>
          </w:p>
          <w:p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55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празднуется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Пушкинский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  <w:tr w:rsidR="009D1A0F" w:rsidRPr="004F38A7">
        <w:trPr>
          <w:trHeight w:val="4692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12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июня.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95"/>
              <w:rPr>
                <w:sz w:val="24"/>
              </w:rPr>
            </w:pPr>
            <w:r w:rsidRPr="004F38A7">
              <w:rPr>
                <w:sz w:val="24"/>
              </w:rPr>
              <w:t>Русь, Руссия, Московия,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Государство Российское,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империя,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СССР</w:t>
            </w:r>
          </w:p>
          <w:p w:rsidR="009D1A0F" w:rsidRPr="004F38A7" w:rsidRDefault="009D1A0F">
            <w:pPr>
              <w:pStyle w:val="TableParagraph"/>
              <w:ind w:left="107" w:right="214"/>
              <w:rPr>
                <w:sz w:val="24"/>
              </w:rPr>
            </w:pPr>
            <w:r w:rsidRPr="004F38A7">
              <w:rPr>
                <w:sz w:val="24"/>
              </w:rPr>
              <w:t>- так назывались в разные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времена государства, 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 которых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расположена Российская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Федерация. День России,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отмечаемый 12 июня,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символ нового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государства, основанного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 уважении, согласии,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законе и справедливости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всех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населяющих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его,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гордости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Россию и веры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будущее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россиян.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июня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ind w:left="107" w:right="502"/>
              <w:rPr>
                <w:sz w:val="24"/>
              </w:rPr>
            </w:pPr>
            <w:r w:rsidRPr="004F38A7">
              <w:rPr>
                <w:sz w:val="24"/>
              </w:rPr>
              <w:t>Беседа «Наша Родина –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Россия»</w:t>
            </w:r>
          </w:p>
          <w:p w:rsidR="009D1A0F" w:rsidRPr="004F38A7" w:rsidRDefault="009D1A0F">
            <w:pPr>
              <w:pStyle w:val="TableParagraph"/>
              <w:spacing w:before="1"/>
              <w:ind w:left="107" w:right="129"/>
              <w:rPr>
                <w:sz w:val="24"/>
              </w:rPr>
            </w:pP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«Путешествие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сказочной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49"/>
              <w:ind w:left="107" w:right="252"/>
              <w:rPr>
                <w:sz w:val="24"/>
              </w:rPr>
            </w:pPr>
            <w:r w:rsidRPr="004F38A7">
              <w:rPr>
                <w:sz w:val="24"/>
              </w:rPr>
              <w:t>Воспитатели старших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подготовительн ых 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Инструктор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>
        <w:trPr>
          <w:trHeight w:val="4692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друзей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05"/>
              <w:rPr>
                <w:sz w:val="24"/>
              </w:rPr>
            </w:pPr>
            <w:r w:rsidRPr="004F38A7">
              <w:rPr>
                <w:sz w:val="24"/>
              </w:rPr>
              <w:t>Друг - тот, кто окажется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рядом с тобой в беде, кто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откликнется, поможет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выручит. Современному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найти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настоящего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друга не просто. Деловые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отношения, основанные на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взаимной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выгоде,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всё</w:t>
            </w:r>
          </w:p>
          <w:p w:rsidR="009D1A0F" w:rsidRPr="004F38A7" w:rsidRDefault="009D1A0F">
            <w:pPr>
              <w:pStyle w:val="TableParagraph"/>
              <w:ind w:left="107" w:right="592"/>
              <w:rPr>
                <w:sz w:val="24"/>
              </w:rPr>
            </w:pPr>
            <w:r w:rsidRPr="004F38A7">
              <w:rPr>
                <w:sz w:val="24"/>
              </w:rPr>
              <w:t>больше вытесняют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отношения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дружеские,</w:t>
            </w:r>
          </w:p>
          <w:p w:rsidR="009D1A0F" w:rsidRPr="004F38A7" w:rsidRDefault="009D1A0F">
            <w:pPr>
              <w:pStyle w:val="TableParagraph"/>
              <w:ind w:left="107" w:right="199"/>
              <w:rPr>
                <w:sz w:val="24"/>
              </w:rPr>
            </w:pPr>
            <w:r w:rsidRPr="004F38A7">
              <w:rPr>
                <w:sz w:val="24"/>
              </w:rPr>
              <w:t>являющиеся</w:t>
            </w:r>
            <w:r w:rsidRPr="004F38A7">
              <w:rPr>
                <w:spacing w:val="-15"/>
                <w:sz w:val="24"/>
              </w:rPr>
              <w:t xml:space="preserve"> </w:t>
            </w:r>
            <w:r w:rsidRPr="004F38A7">
              <w:rPr>
                <w:sz w:val="24"/>
              </w:rPr>
              <w:t>нравственной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ценностью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сами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себе.</w:t>
            </w:r>
          </w:p>
          <w:p w:rsidR="009D1A0F" w:rsidRPr="004F38A7" w:rsidRDefault="009D1A0F">
            <w:pPr>
              <w:pStyle w:val="TableParagraph"/>
              <w:ind w:left="107" w:right="480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друзей - праздник-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напоминание о том, как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важна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нашей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дружба.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июня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0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121"/>
              <w:rPr>
                <w:sz w:val="24"/>
              </w:rPr>
            </w:pPr>
            <w:r w:rsidRPr="004F38A7">
              <w:rPr>
                <w:sz w:val="24"/>
              </w:rPr>
              <w:t>Конкурс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«Дружат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дети на планете»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Составление фотоальбома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группы «Наши дружные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ребята»</w:t>
            </w:r>
          </w:p>
          <w:p w:rsidR="009D1A0F" w:rsidRPr="004F38A7" w:rsidRDefault="009D1A0F">
            <w:pPr>
              <w:pStyle w:val="TableParagraph"/>
              <w:ind w:left="107" w:right="286"/>
              <w:rPr>
                <w:sz w:val="24"/>
              </w:rPr>
            </w:pPr>
            <w:r w:rsidRPr="004F38A7">
              <w:rPr>
                <w:sz w:val="24"/>
              </w:rPr>
              <w:t>Досуг «Дружба верная...»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мотивам</w:t>
            </w:r>
          </w:p>
          <w:p w:rsidR="009D1A0F" w:rsidRPr="004F38A7" w:rsidRDefault="009D1A0F">
            <w:pPr>
              <w:pStyle w:val="TableParagraph"/>
              <w:ind w:left="107" w:right="1006"/>
              <w:rPr>
                <w:sz w:val="24"/>
              </w:rPr>
            </w:pPr>
            <w:r w:rsidRPr="004F38A7">
              <w:rPr>
                <w:sz w:val="24"/>
              </w:rPr>
              <w:t>художественных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произведений).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ind w:left="107" w:right="961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Воспитатели </w:t>
            </w:r>
            <w:r w:rsidRPr="004F38A7">
              <w:rPr>
                <w:sz w:val="24"/>
              </w:rPr>
              <w:t>групп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277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8" w:lineRule="exact"/>
              <w:ind w:left="7022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ИЮЛЬ</w:t>
            </w:r>
          </w:p>
        </w:tc>
      </w:tr>
      <w:tr w:rsidR="009D1A0F" w:rsidRPr="004F38A7">
        <w:trPr>
          <w:trHeight w:val="2760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96"/>
              <w:ind w:left="107" w:right="106"/>
              <w:rPr>
                <w:sz w:val="24"/>
              </w:rPr>
            </w:pPr>
            <w:r w:rsidRPr="004F38A7">
              <w:rPr>
                <w:sz w:val="24"/>
              </w:rPr>
              <w:t>Всероссийский день семьи,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любви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верности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290"/>
              <w:rPr>
                <w:sz w:val="24"/>
              </w:rPr>
            </w:pPr>
            <w:r w:rsidRPr="004F38A7">
              <w:rPr>
                <w:sz w:val="24"/>
              </w:rPr>
              <w:t>Всероссийский праздник,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получивший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название</w:t>
            </w:r>
          </w:p>
          <w:p w:rsidR="009D1A0F" w:rsidRPr="004F38A7" w:rsidRDefault="009D1A0F">
            <w:pPr>
              <w:pStyle w:val="TableParagraph"/>
              <w:ind w:left="107" w:right="272"/>
              <w:rPr>
                <w:sz w:val="24"/>
              </w:rPr>
            </w:pPr>
            <w:r w:rsidRPr="004F38A7">
              <w:rPr>
                <w:sz w:val="24"/>
              </w:rPr>
              <w:t>«День семьи, любви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верности», впервые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прошёл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8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июля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2008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года.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Его организатором стал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Фонд социально-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инициатив.</w:t>
            </w:r>
          </w:p>
          <w:p w:rsidR="009D1A0F" w:rsidRPr="004F38A7" w:rsidRDefault="009D1A0F">
            <w:pPr>
              <w:pStyle w:val="TableParagraph"/>
              <w:spacing w:line="276" w:lineRule="exact"/>
              <w:ind w:left="107" w:right="240"/>
              <w:rPr>
                <w:sz w:val="24"/>
              </w:rPr>
            </w:pPr>
            <w:r w:rsidRPr="004F38A7">
              <w:rPr>
                <w:sz w:val="24"/>
              </w:rPr>
              <w:t>Праздник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стал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отмечаться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ежегодно.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28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июля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19"/>
              <w:ind w:left="107" w:right="229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«Обычаи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Руси».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Выставка рисунков «Моя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семья» Досуг «Семейные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посиделки»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28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1379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34"/>
              </w:rPr>
            </w:pPr>
          </w:p>
          <w:p w:rsidR="009D1A0F" w:rsidRPr="004F38A7" w:rsidRDefault="009D1A0F">
            <w:pPr>
              <w:pStyle w:val="TableParagraph"/>
              <w:ind w:left="107" w:right="597"/>
              <w:rPr>
                <w:sz w:val="24"/>
              </w:rPr>
            </w:pPr>
            <w:r w:rsidRPr="004F38A7">
              <w:rPr>
                <w:sz w:val="24"/>
              </w:rPr>
              <w:t>Символика Самарской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области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505"/>
              <w:rPr>
                <w:sz w:val="24"/>
              </w:rPr>
            </w:pPr>
            <w:r w:rsidRPr="004F38A7">
              <w:rPr>
                <w:sz w:val="24"/>
              </w:rPr>
              <w:t>В этот день в 1878 году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был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учрежден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герб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Самарской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губернии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145"/>
              <w:rPr>
                <w:sz w:val="24"/>
              </w:rPr>
            </w:pPr>
            <w:r w:rsidRPr="004F38A7">
              <w:rPr>
                <w:sz w:val="24"/>
              </w:rPr>
              <w:t>«дикая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коза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белая,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стоящая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траве,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голубом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поле».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–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я неделя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июля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490"/>
              <w:rPr>
                <w:sz w:val="24"/>
              </w:rPr>
            </w:pP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«Символы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Самарской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области»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Выставка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тему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676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 xml:space="preserve">«Символы </w:t>
            </w:r>
            <w:r w:rsidRPr="004F38A7">
              <w:rPr>
                <w:sz w:val="24"/>
              </w:rPr>
              <w:t>Самарской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области»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  <w:tr w:rsidR="009D1A0F" w:rsidRPr="004F38A7">
        <w:trPr>
          <w:trHeight w:val="275"/>
        </w:trPr>
        <w:tc>
          <w:tcPr>
            <w:tcW w:w="15282" w:type="dxa"/>
            <w:gridSpan w:val="5"/>
          </w:tcPr>
          <w:p w:rsidR="009D1A0F" w:rsidRPr="004F38A7" w:rsidRDefault="009D1A0F">
            <w:pPr>
              <w:pStyle w:val="TableParagraph"/>
              <w:spacing w:line="255" w:lineRule="exact"/>
              <w:ind w:left="7019" w:right="7014"/>
              <w:jc w:val="center"/>
              <w:rPr>
                <w:sz w:val="24"/>
              </w:rPr>
            </w:pPr>
            <w:r w:rsidRPr="004F38A7">
              <w:rPr>
                <w:sz w:val="24"/>
              </w:rPr>
              <w:t>АВГУСТ</w:t>
            </w:r>
          </w:p>
        </w:tc>
      </w:tr>
      <w:tr w:rsidR="009D1A0F" w:rsidRPr="004F38A7">
        <w:trPr>
          <w:trHeight w:val="4416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37"/>
              </w:rPr>
            </w:pPr>
          </w:p>
          <w:p w:rsidR="009D1A0F" w:rsidRPr="004F38A7" w:rsidRDefault="009D1A0F">
            <w:pPr>
              <w:pStyle w:val="TableParagraph"/>
              <w:ind w:left="107" w:right="663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Светофора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205"/>
              <w:rPr>
                <w:sz w:val="24"/>
              </w:rPr>
            </w:pPr>
            <w:r w:rsidRPr="004F38A7">
              <w:rPr>
                <w:sz w:val="24"/>
              </w:rPr>
              <w:t>Международный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светофора ежегодно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отмечается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5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августа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:rsidR="009D1A0F" w:rsidRPr="004F38A7" w:rsidRDefault="009D1A0F">
            <w:pPr>
              <w:pStyle w:val="TableParagraph"/>
              <w:ind w:left="107" w:right="110"/>
              <w:rPr>
                <w:sz w:val="24"/>
              </w:rPr>
            </w:pPr>
            <w:r w:rsidRPr="004F38A7">
              <w:rPr>
                <w:sz w:val="24"/>
              </w:rPr>
              <w:t>день,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был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установлен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первый электрический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светофор, предшественник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современных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устройств.</w:t>
            </w:r>
          </w:p>
          <w:p w:rsidR="009D1A0F" w:rsidRPr="004F38A7" w:rsidRDefault="009D1A0F">
            <w:pPr>
              <w:pStyle w:val="TableParagraph"/>
              <w:ind w:left="107" w:right="212"/>
              <w:rPr>
                <w:sz w:val="24"/>
              </w:rPr>
            </w:pPr>
            <w:r w:rsidRPr="004F38A7">
              <w:rPr>
                <w:sz w:val="24"/>
              </w:rPr>
              <w:t>Компактный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автоматический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регулировщик дорожного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движения в городах —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светофор избавил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человечество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 постоянно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дежурить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сложных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перекрестках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дорог.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августа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:rsidR="009D1A0F" w:rsidRPr="004F38A7" w:rsidRDefault="009D1A0F">
            <w:pPr>
              <w:pStyle w:val="TableParagraph"/>
              <w:ind w:left="107" w:right="335"/>
              <w:rPr>
                <w:sz w:val="24"/>
              </w:rPr>
            </w:pPr>
            <w:r w:rsidRPr="004F38A7">
              <w:rPr>
                <w:sz w:val="24"/>
              </w:rPr>
              <w:t>Игровые соревнования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заданиями по ПДД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спортивные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соревнования,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конкурсы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:rsidR="009D1A0F" w:rsidRPr="004F38A7" w:rsidRDefault="009D1A0F">
            <w:pPr>
              <w:pStyle w:val="TableParagraph"/>
              <w:ind w:left="107" w:right="968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Воспитатели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  <w:p w:rsidR="009D1A0F" w:rsidRPr="004F38A7" w:rsidRDefault="009D1A0F">
            <w:pPr>
              <w:pStyle w:val="TableParagraph"/>
              <w:spacing w:before="3" w:line="237" w:lineRule="auto"/>
              <w:ind w:left="107" w:right="129"/>
              <w:rPr>
                <w:sz w:val="24"/>
              </w:rPr>
            </w:pPr>
            <w:r w:rsidRPr="004F38A7">
              <w:rPr>
                <w:sz w:val="24"/>
              </w:rPr>
              <w:t>Инструктор по физической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культуре</w:t>
            </w:r>
          </w:p>
        </w:tc>
      </w:tr>
      <w:tr w:rsidR="009D1A0F" w:rsidRPr="004F38A7">
        <w:trPr>
          <w:trHeight w:val="827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  <w:spacing w:before="11"/>
              <w:rPr>
                <w:b/>
                <w:i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Прощание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летом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047"/>
              <w:rPr>
                <w:sz w:val="24"/>
              </w:rPr>
            </w:pPr>
            <w:r w:rsidRPr="004F38A7">
              <w:rPr>
                <w:sz w:val="24"/>
              </w:rPr>
              <w:t>27 августа - 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российского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кино.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Важнейшей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датой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  <w:spacing w:before="11"/>
              <w:rPr>
                <w:b/>
                <w:i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3-я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неделя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августа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Музыкальное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551"/>
              <w:rPr>
                <w:sz w:val="24"/>
              </w:rPr>
            </w:pPr>
            <w:r w:rsidRPr="004F38A7">
              <w:rPr>
                <w:sz w:val="24"/>
              </w:rPr>
              <w:t>«Прощай, лето!»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Фотовыставка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«Летние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459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руководитель</w:t>
            </w:r>
          </w:p>
          <w:p w:rsidR="009D1A0F" w:rsidRPr="004F38A7" w:rsidRDefault="009D1A0F">
            <w:pPr>
              <w:pStyle w:val="TableParagraph"/>
              <w:spacing w:line="267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Воспитатели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</w:tc>
      </w:tr>
    </w:tbl>
    <w:p w:rsidR="009D1A0F" w:rsidRPr="004F38A7" w:rsidRDefault="009D1A0F">
      <w:pPr>
        <w:spacing w:line="267" w:lineRule="exact"/>
        <w:rPr>
          <w:sz w:val="24"/>
        </w:r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056"/>
        <w:gridCol w:w="3056"/>
        <w:gridCol w:w="3058"/>
        <w:gridCol w:w="3056"/>
        <w:gridCol w:w="3056"/>
      </w:tblGrid>
      <w:tr w:rsidR="009D1A0F" w:rsidRPr="004F38A7">
        <w:trPr>
          <w:trHeight w:val="3314"/>
        </w:trPr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429"/>
              <w:rPr>
                <w:sz w:val="24"/>
              </w:rPr>
            </w:pPr>
            <w:r w:rsidRPr="004F38A7">
              <w:rPr>
                <w:sz w:val="24"/>
              </w:rPr>
              <w:t>истории кинематографа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является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1895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год,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</w:p>
          <w:p w:rsidR="009D1A0F" w:rsidRPr="004F38A7" w:rsidRDefault="009D1A0F">
            <w:pPr>
              <w:pStyle w:val="TableParagraph"/>
              <w:ind w:left="107" w:right="118"/>
              <w:rPr>
                <w:sz w:val="24"/>
              </w:rPr>
            </w:pPr>
            <w:r w:rsidRPr="004F38A7">
              <w:rPr>
                <w:sz w:val="24"/>
              </w:rPr>
              <w:t>публике был представлен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первый фильм. С этого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времени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кино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стало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частью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культуры.</w:t>
            </w:r>
          </w:p>
          <w:p w:rsidR="009D1A0F" w:rsidRPr="004F38A7" w:rsidRDefault="009D1A0F">
            <w:pPr>
              <w:pStyle w:val="TableParagraph"/>
              <w:ind w:left="107" w:right="152"/>
              <w:rPr>
                <w:sz w:val="24"/>
              </w:rPr>
            </w:pPr>
            <w:r w:rsidRPr="004F38A7">
              <w:rPr>
                <w:sz w:val="24"/>
              </w:rPr>
              <w:t>29 августа - Хлебный или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Ореховый спас: последний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народный праздник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уходящего лета,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символизирующий</w:t>
            </w:r>
          </w:p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окончание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сбора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урожая.</w:t>
            </w:r>
          </w:p>
        </w:tc>
        <w:tc>
          <w:tcPr>
            <w:tcW w:w="3058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  <w:ind w:left="107" w:right="173"/>
              <w:rPr>
                <w:sz w:val="24"/>
              </w:rPr>
            </w:pPr>
            <w:r w:rsidRPr="004F38A7">
              <w:rPr>
                <w:sz w:val="24"/>
              </w:rPr>
              <w:t>развлечения»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Познавательная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викторина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«День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кино»</w:t>
            </w:r>
          </w:p>
        </w:tc>
        <w:tc>
          <w:tcPr>
            <w:tcW w:w="3056" w:type="dxa"/>
          </w:tcPr>
          <w:p w:rsidR="009D1A0F" w:rsidRPr="004F38A7" w:rsidRDefault="009D1A0F">
            <w:pPr>
              <w:pStyle w:val="TableParagraph"/>
            </w:pPr>
          </w:p>
        </w:tc>
      </w:tr>
    </w:tbl>
    <w:p w:rsidR="009D1A0F" w:rsidRPr="004F38A7" w:rsidRDefault="009D1A0F">
      <w:pPr>
        <w:sectPr w:rsidR="009D1A0F" w:rsidRPr="004F38A7">
          <w:pgSz w:w="16850" w:h="11900" w:orient="landscape"/>
          <w:pgMar w:top="620" w:right="540" w:bottom="1060" w:left="800" w:header="0" w:footer="874" w:gutter="0"/>
          <w:cols w:space="720"/>
        </w:sectPr>
      </w:pPr>
    </w:p>
    <w:p w:rsidR="009D1A0F" w:rsidRPr="004F38A7" w:rsidRDefault="009D1A0F">
      <w:pPr>
        <w:pStyle w:val="Heading2"/>
        <w:numPr>
          <w:ilvl w:val="0"/>
          <w:numId w:val="14"/>
        </w:numPr>
        <w:tabs>
          <w:tab w:val="left" w:pos="1278"/>
        </w:tabs>
        <w:spacing w:before="76" w:line="240" w:lineRule="auto"/>
        <w:ind w:left="1277" w:hanging="342"/>
      </w:pPr>
      <w:r w:rsidRPr="004F38A7">
        <w:t>Организационный</w:t>
      </w:r>
      <w:r w:rsidRPr="004F38A7">
        <w:rPr>
          <w:spacing w:val="-5"/>
        </w:rPr>
        <w:t xml:space="preserve"> </w:t>
      </w:r>
      <w:r w:rsidRPr="004F38A7">
        <w:t>раздел.</w:t>
      </w:r>
    </w:p>
    <w:p w:rsidR="009D1A0F" w:rsidRPr="004F38A7" w:rsidRDefault="009D1A0F">
      <w:pPr>
        <w:pStyle w:val="ListParagraph"/>
        <w:numPr>
          <w:ilvl w:val="0"/>
          <w:numId w:val="129"/>
        </w:numPr>
        <w:tabs>
          <w:tab w:val="left" w:pos="589"/>
        </w:tabs>
        <w:ind w:hanging="361"/>
        <w:jc w:val="left"/>
        <w:rPr>
          <w:b/>
          <w:sz w:val="24"/>
        </w:rPr>
      </w:pPr>
      <w:r w:rsidRPr="004F38A7">
        <w:rPr>
          <w:b/>
          <w:sz w:val="24"/>
        </w:rPr>
        <w:t>Обязательная</w:t>
      </w:r>
      <w:r w:rsidRPr="004F38A7">
        <w:rPr>
          <w:b/>
          <w:spacing w:val="-2"/>
          <w:sz w:val="24"/>
        </w:rPr>
        <w:t xml:space="preserve"> </w:t>
      </w:r>
      <w:r w:rsidRPr="004F38A7">
        <w:rPr>
          <w:b/>
          <w:sz w:val="24"/>
        </w:rPr>
        <w:t>часть</w:t>
      </w:r>
    </w:p>
    <w:p w:rsidR="009D1A0F" w:rsidRPr="004F38A7" w:rsidRDefault="009D1A0F">
      <w:pPr>
        <w:pStyle w:val="BodyText"/>
        <w:ind w:left="0" w:firstLine="0"/>
        <w:jc w:val="left"/>
        <w:rPr>
          <w:b/>
        </w:rPr>
      </w:pPr>
    </w:p>
    <w:p w:rsidR="009D1A0F" w:rsidRPr="004F38A7" w:rsidRDefault="009D1A0F">
      <w:pPr>
        <w:pStyle w:val="Heading3"/>
        <w:numPr>
          <w:ilvl w:val="1"/>
          <w:numId w:val="129"/>
        </w:numPr>
        <w:tabs>
          <w:tab w:val="left" w:pos="1472"/>
        </w:tabs>
        <w:spacing w:line="240" w:lineRule="auto"/>
        <w:ind w:right="739" w:firstLine="707"/>
        <w:jc w:val="both"/>
      </w:pPr>
      <w:r w:rsidRPr="004F38A7">
        <w:t>Материально-техническое</w:t>
      </w:r>
      <w:r w:rsidRPr="004F38A7">
        <w:rPr>
          <w:spacing w:val="1"/>
        </w:rPr>
        <w:t xml:space="preserve"> </w:t>
      </w:r>
      <w:r w:rsidRPr="004F38A7">
        <w:t>обеспечение,</w:t>
      </w:r>
      <w:r w:rsidRPr="004F38A7">
        <w:rPr>
          <w:spacing w:val="1"/>
        </w:rPr>
        <w:t xml:space="preserve"> </w:t>
      </w:r>
      <w:r w:rsidRPr="004F38A7">
        <w:t>обеспеченность</w:t>
      </w:r>
      <w:r w:rsidRPr="004F38A7">
        <w:rPr>
          <w:spacing w:val="1"/>
        </w:rPr>
        <w:t xml:space="preserve"> </w:t>
      </w:r>
      <w:r w:rsidRPr="004F38A7">
        <w:t>методическими</w:t>
      </w:r>
      <w:r w:rsidRPr="004F38A7">
        <w:rPr>
          <w:spacing w:val="1"/>
        </w:rPr>
        <w:t xml:space="preserve"> </w:t>
      </w:r>
      <w:r w:rsidRPr="004F38A7">
        <w:t>материалами и средствами обучения и воспитания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rPr>
          <w:spacing w:val="-1"/>
        </w:rPr>
        <w:t xml:space="preserve"> </w:t>
      </w:r>
      <w:r w:rsidRPr="004F38A7">
        <w:t>функционирует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1970</w:t>
      </w:r>
      <w:r w:rsidRPr="004F38A7">
        <w:rPr>
          <w:spacing w:val="3"/>
        </w:rPr>
        <w:t xml:space="preserve"> </w:t>
      </w:r>
      <w:r w:rsidRPr="004F38A7">
        <w:t>года.</w:t>
      </w:r>
    </w:p>
    <w:p w:rsidR="009D1A0F" w:rsidRPr="004F38A7" w:rsidRDefault="009D1A0F">
      <w:pPr>
        <w:pStyle w:val="BodyText"/>
        <w:ind w:left="228" w:right="737"/>
      </w:pPr>
      <w:r w:rsidRPr="004F38A7">
        <w:t>Здание детского сада двухэтажное, кирпичное. Детский сад имеет следующий виды</w:t>
      </w:r>
      <w:r w:rsidRPr="004F38A7">
        <w:rPr>
          <w:spacing w:val="1"/>
        </w:rPr>
        <w:t xml:space="preserve"> </w:t>
      </w:r>
      <w:r w:rsidRPr="004F38A7">
        <w:t>благоустройства:</w:t>
      </w:r>
      <w:r w:rsidRPr="004F38A7">
        <w:rPr>
          <w:spacing w:val="1"/>
        </w:rPr>
        <w:t xml:space="preserve"> </w:t>
      </w:r>
      <w:r w:rsidRPr="004F38A7">
        <w:t>электроосвещение,</w:t>
      </w:r>
      <w:r w:rsidRPr="004F38A7">
        <w:rPr>
          <w:spacing w:val="1"/>
        </w:rPr>
        <w:t xml:space="preserve"> </w:t>
      </w:r>
      <w:r w:rsidRPr="004F38A7">
        <w:t>водопровод,</w:t>
      </w:r>
      <w:r w:rsidRPr="004F38A7">
        <w:rPr>
          <w:spacing w:val="1"/>
        </w:rPr>
        <w:t xml:space="preserve"> </w:t>
      </w:r>
      <w:r w:rsidRPr="004F38A7">
        <w:t>канализация,</w:t>
      </w:r>
      <w:r w:rsidRPr="004F38A7">
        <w:rPr>
          <w:spacing w:val="1"/>
        </w:rPr>
        <w:t xml:space="preserve"> </w:t>
      </w:r>
      <w:r w:rsidRPr="004F38A7">
        <w:t>центральное</w:t>
      </w:r>
      <w:r w:rsidRPr="004F38A7">
        <w:rPr>
          <w:spacing w:val="1"/>
        </w:rPr>
        <w:t xml:space="preserve"> </w:t>
      </w:r>
      <w:r w:rsidRPr="004F38A7">
        <w:t>отопление,</w:t>
      </w:r>
      <w:r w:rsidRPr="004F38A7">
        <w:rPr>
          <w:spacing w:val="1"/>
        </w:rPr>
        <w:t xml:space="preserve"> </w:t>
      </w:r>
      <w:r w:rsidRPr="004F38A7">
        <w:t>вентиляция.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оборудование</w:t>
      </w:r>
      <w:r w:rsidRPr="004F38A7">
        <w:rPr>
          <w:spacing w:val="1"/>
        </w:rPr>
        <w:t xml:space="preserve"> </w:t>
      </w:r>
      <w:r w:rsidRPr="004F38A7">
        <w:t>находится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удовлетворительном</w:t>
      </w:r>
      <w:r w:rsidRPr="004F38A7">
        <w:rPr>
          <w:spacing w:val="1"/>
        </w:rPr>
        <w:t xml:space="preserve"> </w:t>
      </w:r>
      <w:r w:rsidRPr="004F38A7">
        <w:t>состоянии.</w:t>
      </w:r>
      <w:r w:rsidRPr="004F38A7">
        <w:rPr>
          <w:spacing w:val="1"/>
        </w:rPr>
        <w:t xml:space="preserve"> </w:t>
      </w:r>
      <w:r w:rsidRPr="004F38A7">
        <w:t>Проектная</w:t>
      </w:r>
      <w:r w:rsidRPr="004F38A7">
        <w:rPr>
          <w:spacing w:val="1"/>
        </w:rPr>
        <w:t xml:space="preserve"> </w:t>
      </w:r>
      <w:r w:rsidRPr="004F38A7">
        <w:t>мощность</w:t>
      </w:r>
      <w:r w:rsidRPr="004F38A7">
        <w:rPr>
          <w:spacing w:val="-1"/>
        </w:rPr>
        <w:t xml:space="preserve"> </w:t>
      </w:r>
      <w:r w:rsidRPr="004F38A7">
        <w:t>детского сада рассчитана</w:t>
      </w:r>
      <w:r w:rsidRPr="004F38A7">
        <w:rPr>
          <w:spacing w:val="-1"/>
        </w:rPr>
        <w:t xml:space="preserve"> </w:t>
      </w:r>
      <w:r w:rsidRPr="004F38A7">
        <w:t>на</w:t>
      </w:r>
      <w:r w:rsidRPr="004F38A7">
        <w:rPr>
          <w:spacing w:val="-1"/>
        </w:rPr>
        <w:t xml:space="preserve"> 24</w:t>
      </w:r>
      <w:r w:rsidRPr="004F38A7">
        <w:rPr>
          <w:spacing w:val="1"/>
        </w:rPr>
        <w:t xml:space="preserve"> </w:t>
      </w:r>
      <w:r w:rsidRPr="004F38A7">
        <w:t>группы.</w:t>
      </w:r>
    </w:p>
    <w:p w:rsidR="009D1A0F" w:rsidRPr="004F38A7" w:rsidRDefault="009D1A0F">
      <w:pPr>
        <w:pStyle w:val="BodyText"/>
        <w:spacing w:line="274" w:lineRule="exact"/>
        <w:ind w:left="936" w:firstLine="0"/>
      </w:pPr>
      <w:r w:rsidRPr="004F38A7">
        <w:t>Материально-техническая</w:t>
      </w:r>
      <w:r w:rsidRPr="004F38A7">
        <w:rPr>
          <w:spacing w:val="36"/>
        </w:rPr>
        <w:t xml:space="preserve"> </w:t>
      </w:r>
      <w:r w:rsidRPr="004F38A7">
        <w:t>база</w:t>
      </w:r>
      <w:r w:rsidRPr="004F38A7">
        <w:rPr>
          <w:spacing w:val="36"/>
        </w:rPr>
        <w:t xml:space="preserve"> </w:t>
      </w:r>
      <w:r w:rsidRPr="004F38A7">
        <w:t>дошкольного</w:t>
      </w:r>
      <w:r w:rsidRPr="004F38A7">
        <w:rPr>
          <w:spacing w:val="34"/>
        </w:rPr>
        <w:t xml:space="preserve"> </w:t>
      </w:r>
      <w:r w:rsidRPr="004F38A7">
        <w:t>учреждения</w:t>
      </w:r>
      <w:r w:rsidRPr="004F38A7">
        <w:rPr>
          <w:spacing w:val="37"/>
        </w:rPr>
        <w:t xml:space="preserve"> </w:t>
      </w:r>
      <w:r w:rsidRPr="004F38A7">
        <w:t>соответствует</w:t>
      </w:r>
      <w:r w:rsidRPr="004F38A7">
        <w:rPr>
          <w:spacing w:val="37"/>
        </w:rPr>
        <w:t xml:space="preserve"> </w:t>
      </w:r>
      <w:r w:rsidRPr="004F38A7">
        <w:t>его</w:t>
      </w:r>
      <w:r w:rsidRPr="004F38A7">
        <w:rPr>
          <w:spacing w:val="37"/>
        </w:rPr>
        <w:t xml:space="preserve"> </w:t>
      </w:r>
      <w:r w:rsidRPr="004F38A7">
        <w:t>типу</w:t>
      </w:r>
      <w:r w:rsidRPr="004F38A7">
        <w:rPr>
          <w:spacing w:val="29"/>
        </w:rPr>
        <w:t xml:space="preserve"> </w:t>
      </w:r>
      <w:r w:rsidRPr="004F38A7">
        <w:t>и</w:t>
      </w:r>
    </w:p>
    <w:p w:rsidR="009D1A0F" w:rsidRPr="004F38A7" w:rsidRDefault="009D1A0F" w:rsidP="00991F38">
      <w:pPr>
        <w:pStyle w:val="BodyText"/>
        <w:spacing w:line="272" w:lineRule="exact"/>
        <w:ind w:left="228" w:firstLine="0"/>
        <w:jc w:val="left"/>
        <w:rPr>
          <w:spacing w:val="-1"/>
        </w:rPr>
      </w:pPr>
      <w:r w:rsidRPr="004F38A7">
        <w:rPr>
          <w:spacing w:val="-1"/>
        </w:rPr>
        <w:t>виду.</w:t>
      </w:r>
    </w:p>
    <w:p w:rsidR="009D1A0F" w:rsidRPr="004F38A7" w:rsidRDefault="009D1A0F" w:rsidP="00991F38">
      <w:pPr>
        <w:pStyle w:val="BodyText"/>
        <w:spacing w:line="272" w:lineRule="exact"/>
        <w:ind w:left="720" w:firstLine="0"/>
        <w:jc w:val="left"/>
      </w:pPr>
      <w:r w:rsidRPr="004F38A7">
        <w:t xml:space="preserve">   В</w:t>
      </w:r>
      <w:r w:rsidRPr="004F38A7">
        <w:rPr>
          <w:spacing w:val="-6"/>
        </w:rPr>
        <w:t xml:space="preserve"> </w:t>
      </w:r>
      <w:r w:rsidRPr="004F38A7">
        <w:t>ДОО</w:t>
      </w:r>
      <w:r w:rsidRPr="004F38A7">
        <w:rPr>
          <w:spacing w:val="-2"/>
        </w:rPr>
        <w:t xml:space="preserve"> </w:t>
      </w:r>
      <w:r w:rsidRPr="004F38A7">
        <w:t>созданы</w:t>
      </w:r>
      <w:r w:rsidRPr="004F38A7">
        <w:rPr>
          <w:spacing w:val="-3"/>
        </w:rPr>
        <w:t xml:space="preserve"> </w:t>
      </w:r>
      <w:r w:rsidRPr="004F38A7">
        <w:t>необходимые</w:t>
      </w:r>
      <w:r w:rsidRPr="004F38A7">
        <w:rPr>
          <w:spacing w:val="-5"/>
        </w:rPr>
        <w:t xml:space="preserve"> </w:t>
      </w:r>
      <w:r w:rsidRPr="004F38A7">
        <w:t>материально-технические</w:t>
      </w:r>
      <w:r w:rsidRPr="004F38A7">
        <w:rPr>
          <w:spacing w:val="-3"/>
        </w:rPr>
        <w:t xml:space="preserve"> </w:t>
      </w:r>
      <w:r w:rsidRPr="004F38A7">
        <w:t>условия,</w:t>
      </w:r>
      <w:r w:rsidRPr="004F38A7">
        <w:rPr>
          <w:spacing w:val="-3"/>
        </w:rPr>
        <w:t xml:space="preserve"> </w:t>
      </w:r>
      <w:r w:rsidRPr="004F38A7">
        <w:t>обеспечивающие:</w:t>
      </w:r>
    </w:p>
    <w:p w:rsidR="009D1A0F" w:rsidRPr="004F38A7" w:rsidRDefault="009D1A0F">
      <w:pPr>
        <w:pStyle w:val="ListParagraph"/>
        <w:numPr>
          <w:ilvl w:val="0"/>
          <w:numId w:val="130"/>
        </w:numPr>
        <w:tabs>
          <w:tab w:val="left" w:pos="486"/>
        </w:tabs>
        <w:ind w:right="743"/>
        <w:rPr>
          <w:sz w:val="24"/>
        </w:rPr>
      </w:pPr>
      <w:r w:rsidRPr="004F38A7">
        <w:rPr>
          <w:sz w:val="24"/>
        </w:rPr>
        <w:t>возможность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достижения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обучающимися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планируемых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программы;</w:t>
      </w:r>
    </w:p>
    <w:p w:rsidR="009D1A0F" w:rsidRPr="004F38A7" w:rsidRDefault="009D1A0F">
      <w:pPr>
        <w:pStyle w:val="ListParagraph"/>
        <w:numPr>
          <w:ilvl w:val="0"/>
          <w:numId w:val="130"/>
        </w:numPr>
        <w:tabs>
          <w:tab w:val="left" w:pos="486"/>
        </w:tabs>
        <w:spacing w:before="1"/>
        <w:ind w:right="733"/>
        <w:rPr>
          <w:sz w:val="24"/>
        </w:rPr>
      </w:pPr>
      <w:r w:rsidRPr="004F38A7">
        <w:rPr>
          <w:sz w:val="24"/>
        </w:rPr>
        <w:t>выполнение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санитарно-эпидемиологических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гигиенических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нормативов,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СинПиН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2.4.3648-20,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СанПиН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2.3/2.4.3590-20,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СанПиН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1.2.3685-21:</w:t>
      </w:r>
    </w:p>
    <w:p w:rsidR="009D1A0F" w:rsidRPr="004F38A7" w:rsidRDefault="009D1A0F">
      <w:pPr>
        <w:pStyle w:val="ListParagraph"/>
        <w:numPr>
          <w:ilvl w:val="0"/>
          <w:numId w:val="131"/>
        </w:numPr>
        <w:tabs>
          <w:tab w:val="left" w:pos="448"/>
        </w:tabs>
        <w:rPr>
          <w:sz w:val="24"/>
        </w:rPr>
      </w:pPr>
      <w:r w:rsidRPr="004F38A7">
        <w:rPr>
          <w:sz w:val="24"/>
        </w:rPr>
        <w:t>к</w:t>
      </w:r>
      <w:r w:rsidRPr="004F38A7">
        <w:rPr>
          <w:spacing w:val="120"/>
          <w:sz w:val="24"/>
        </w:rPr>
        <w:t xml:space="preserve"> </w:t>
      </w:r>
      <w:r w:rsidRPr="004F38A7">
        <w:rPr>
          <w:sz w:val="24"/>
        </w:rPr>
        <w:t xml:space="preserve">условиям  </w:t>
      </w:r>
      <w:r w:rsidRPr="004F38A7">
        <w:rPr>
          <w:spacing w:val="55"/>
          <w:sz w:val="24"/>
        </w:rPr>
        <w:t xml:space="preserve"> </w:t>
      </w:r>
      <w:r w:rsidRPr="004F38A7">
        <w:rPr>
          <w:sz w:val="24"/>
        </w:rPr>
        <w:t xml:space="preserve">размещения  </w:t>
      </w:r>
      <w:r w:rsidRPr="004F38A7">
        <w:rPr>
          <w:spacing w:val="57"/>
          <w:sz w:val="24"/>
        </w:rPr>
        <w:t xml:space="preserve"> </w:t>
      </w:r>
      <w:r w:rsidRPr="004F38A7">
        <w:rPr>
          <w:sz w:val="24"/>
        </w:rPr>
        <w:t xml:space="preserve">организаций,  </w:t>
      </w:r>
      <w:r w:rsidRPr="004F38A7">
        <w:rPr>
          <w:spacing w:val="53"/>
          <w:sz w:val="24"/>
        </w:rPr>
        <w:t xml:space="preserve"> </w:t>
      </w:r>
      <w:r w:rsidRPr="004F38A7">
        <w:rPr>
          <w:sz w:val="24"/>
        </w:rPr>
        <w:t xml:space="preserve">осуществляющих  </w:t>
      </w:r>
      <w:r w:rsidRPr="004F38A7">
        <w:rPr>
          <w:spacing w:val="59"/>
          <w:sz w:val="24"/>
        </w:rPr>
        <w:t xml:space="preserve"> </w:t>
      </w:r>
      <w:r w:rsidRPr="004F38A7">
        <w:rPr>
          <w:sz w:val="24"/>
        </w:rPr>
        <w:t>образовательную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деятельность;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оборудованию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содержанию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территории;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помещениям,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оборудованию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содержанию;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естественному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искусственному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освещению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помещений;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отоплению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вентиляции;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водоснабжению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канализации;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организации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питания;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медицинскому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обеспечению;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приему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организации,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осуществляющих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образовательную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деятельность;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организации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дня;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организации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физического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воспитания;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личной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гигиене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персонала;</w:t>
      </w:r>
    </w:p>
    <w:p w:rsidR="009D1A0F" w:rsidRPr="004F38A7" w:rsidRDefault="009D1A0F">
      <w:pPr>
        <w:pStyle w:val="ListParagraph"/>
        <w:numPr>
          <w:ilvl w:val="0"/>
          <w:numId w:val="132"/>
        </w:numPr>
        <w:tabs>
          <w:tab w:val="left" w:pos="1196"/>
        </w:tabs>
        <w:jc w:val="left"/>
        <w:rPr>
          <w:sz w:val="24"/>
        </w:rPr>
      </w:pPr>
      <w:r w:rsidRPr="004F38A7">
        <w:rPr>
          <w:sz w:val="24"/>
        </w:rPr>
        <w:t>выполнение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требований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пожарной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электробезопасности;</w:t>
      </w:r>
    </w:p>
    <w:p w:rsidR="009D1A0F" w:rsidRPr="004F38A7" w:rsidRDefault="009D1A0F">
      <w:pPr>
        <w:pStyle w:val="ListParagraph"/>
        <w:numPr>
          <w:ilvl w:val="0"/>
          <w:numId w:val="132"/>
        </w:numPr>
        <w:tabs>
          <w:tab w:val="left" w:pos="1234"/>
        </w:tabs>
        <w:ind w:left="228" w:right="741" w:firstLine="707"/>
        <w:rPr>
          <w:sz w:val="24"/>
        </w:rPr>
      </w:pPr>
      <w:r w:rsidRPr="004F38A7">
        <w:rPr>
          <w:sz w:val="24"/>
        </w:rPr>
        <w:t>выполнение ДОО требований по охране здоровья обучающихся и охране труда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ДОО;</w:t>
      </w:r>
    </w:p>
    <w:p w:rsidR="009D1A0F" w:rsidRPr="004F38A7" w:rsidRDefault="009D1A0F">
      <w:pPr>
        <w:pStyle w:val="ListParagraph"/>
        <w:numPr>
          <w:ilvl w:val="0"/>
          <w:numId w:val="132"/>
        </w:numPr>
        <w:tabs>
          <w:tab w:val="left" w:pos="1227"/>
        </w:tabs>
        <w:ind w:left="228" w:right="742" w:firstLine="707"/>
        <w:rPr>
          <w:sz w:val="24"/>
        </w:rPr>
      </w:pPr>
      <w:r w:rsidRPr="004F38A7">
        <w:rPr>
          <w:sz w:val="24"/>
        </w:rPr>
        <w:t>возможность для беспрепятственного доступа обучающихся с ОВЗ, в том 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детей-инвалидов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 объектам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инфраструктуры ДОО.</w:t>
      </w:r>
    </w:p>
    <w:p w:rsidR="009D1A0F" w:rsidRPr="004F38A7" w:rsidRDefault="009D1A0F">
      <w:pPr>
        <w:pStyle w:val="BodyText"/>
        <w:ind w:left="228" w:right="732"/>
      </w:pPr>
      <w:r w:rsidRPr="004F38A7">
        <w:t>При создании материально-технических условий для детей с ОВЗ в детском саду</w:t>
      </w:r>
      <w:r w:rsidRPr="004F38A7">
        <w:rPr>
          <w:spacing w:val="1"/>
        </w:rPr>
        <w:t xml:space="preserve"> </w:t>
      </w:r>
      <w:r w:rsidRPr="004F38A7">
        <w:t>учитываются</w:t>
      </w:r>
      <w:r w:rsidRPr="004F38A7">
        <w:rPr>
          <w:spacing w:val="-1"/>
        </w:rPr>
        <w:t xml:space="preserve"> </w:t>
      </w:r>
      <w:r w:rsidRPr="004F38A7">
        <w:t>особенности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2"/>
        </w:rPr>
        <w:t xml:space="preserve"> </w:t>
      </w:r>
      <w:r w:rsidRPr="004F38A7">
        <w:t>физического</w:t>
      </w:r>
      <w:r w:rsidRPr="004F38A7">
        <w:rPr>
          <w:spacing w:val="-1"/>
        </w:rPr>
        <w:t xml:space="preserve"> </w:t>
      </w:r>
      <w:r w:rsidRPr="004F38A7">
        <w:t>и психического</w:t>
      </w:r>
      <w:r w:rsidRPr="004F38A7">
        <w:rPr>
          <w:spacing w:val="-1"/>
        </w:rPr>
        <w:t xml:space="preserve"> </w:t>
      </w:r>
      <w:r w:rsidRPr="004F38A7">
        <w:t>развития.</w:t>
      </w:r>
    </w:p>
    <w:p w:rsidR="009D1A0F" w:rsidRPr="004F38A7" w:rsidRDefault="009D1A0F">
      <w:pPr>
        <w:pStyle w:val="BodyText"/>
        <w:spacing w:before="1"/>
        <w:ind w:left="228" w:right="738"/>
      </w:pPr>
      <w:r w:rsidRPr="004F38A7">
        <w:t>ДОО оснащено достаточным набором оборудования для различных видов детской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помещении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участке,</w:t>
      </w:r>
      <w:r w:rsidRPr="004F38A7">
        <w:rPr>
          <w:spacing w:val="1"/>
        </w:rPr>
        <w:t xml:space="preserve"> </w:t>
      </w:r>
      <w:r w:rsidRPr="004F38A7">
        <w:t>игровыми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физкультурными</w:t>
      </w:r>
      <w:r w:rsidRPr="004F38A7">
        <w:rPr>
          <w:spacing w:val="1"/>
        </w:rPr>
        <w:t xml:space="preserve"> </w:t>
      </w:r>
      <w:r w:rsidRPr="004F38A7">
        <w:t>площадками,</w:t>
      </w:r>
      <w:r w:rsidRPr="004F38A7">
        <w:rPr>
          <w:spacing w:val="1"/>
        </w:rPr>
        <w:t xml:space="preserve"> </w:t>
      </w:r>
      <w:r w:rsidRPr="004F38A7">
        <w:t>озелененной</w:t>
      </w:r>
      <w:r w:rsidRPr="004F38A7">
        <w:rPr>
          <w:spacing w:val="-3"/>
        </w:rPr>
        <w:t xml:space="preserve"> </w:t>
      </w:r>
      <w:r w:rsidRPr="004F38A7">
        <w:t>территорией.</w:t>
      </w:r>
    </w:p>
    <w:p w:rsidR="009D1A0F" w:rsidRPr="004F38A7" w:rsidRDefault="009D1A0F">
      <w:pPr>
        <w:pStyle w:val="BodyText"/>
        <w:ind w:left="228" w:right="741"/>
      </w:pPr>
      <w:r w:rsidRPr="004F38A7">
        <w:t>В дошкольном учреждении имеется необходимое оснащение и оборудование для</w:t>
      </w:r>
      <w:r w:rsidRPr="004F38A7">
        <w:rPr>
          <w:spacing w:val="1"/>
        </w:rPr>
        <w:t xml:space="preserve"> </w:t>
      </w:r>
      <w:r w:rsidRPr="004F38A7">
        <w:t>всех видов воспитательной и образовательной деятельности обучающихся (в том числе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ОВЗ),</w:t>
      </w:r>
      <w:r w:rsidRPr="004F38A7">
        <w:rPr>
          <w:spacing w:val="-2"/>
        </w:rPr>
        <w:t xml:space="preserve"> </w:t>
      </w:r>
      <w:r w:rsidRPr="004F38A7">
        <w:t>педагогической,</w:t>
      </w:r>
      <w:r w:rsidRPr="004F38A7">
        <w:rPr>
          <w:spacing w:val="-1"/>
        </w:rPr>
        <w:t xml:space="preserve"> </w:t>
      </w:r>
      <w:r w:rsidRPr="004F38A7">
        <w:t>административной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хозяйственной</w:t>
      </w:r>
      <w:r w:rsidRPr="004F38A7">
        <w:rPr>
          <w:spacing w:val="-1"/>
        </w:rPr>
        <w:t xml:space="preserve"> </w:t>
      </w:r>
      <w:r w:rsidRPr="004F38A7">
        <w:t>деятельности::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8"/>
        </w:tabs>
        <w:ind w:left="1078" w:hanging="142"/>
        <w:rPr>
          <w:sz w:val="24"/>
        </w:rPr>
      </w:pPr>
      <w:r w:rsidRPr="004F38A7">
        <w:rPr>
          <w:sz w:val="24"/>
        </w:rPr>
        <w:t>учебно-методический</w:t>
      </w:r>
      <w:r w:rsidRPr="004F38A7">
        <w:rPr>
          <w:spacing w:val="-8"/>
          <w:sz w:val="24"/>
        </w:rPr>
        <w:t xml:space="preserve"> </w:t>
      </w:r>
      <w:r w:rsidRPr="004F38A7">
        <w:rPr>
          <w:sz w:val="24"/>
        </w:rPr>
        <w:t>комплект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реализуемой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Программы;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95"/>
        </w:tabs>
        <w:ind w:right="739" w:firstLine="707"/>
        <w:rPr>
          <w:sz w:val="24"/>
        </w:rPr>
      </w:pPr>
      <w:r w:rsidRPr="004F38A7">
        <w:rPr>
          <w:sz w:val="24"/>
        </w:rPr>
        <w:t>помещения для занятий коллективной и индивидуальной деятельностью (игровой,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коммуникативной,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художественной,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познавательной,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исследовательской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т.д.),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обеспечивающие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активность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 участием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взрослых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119"/>
        </w:tabs>
        <w:spacing w:before="71"/>
        <w:ind w:right="737" w:firstLine="707"/>
        <w:rPr>
          <w:sz w:val="24"/>
        </w:rPr>
      </w:pPr>
      <w:r w:rsidRPr="004F38A7">
        <w:rPr>
          <w:sz w:val="24"/>
        </w:rPr>
        <w:t>оснащение предметно-развивающей среды, включающей средства образования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подобранные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дошкольного возраста,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179"/>
        </w:tabs>
        <w:ind w:right="734" w:firstLine="707"/>
        <w:rPr>
          <w:sz w:val="24"/>
        </w:rPr>
      </w:pPr>
      <w:r w:rsidRPr="004F38A7">
        <w:rPr>
          <w:sz w:val="24"/>
        </w:rPr>
        <w:t>мебель,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оборудование,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хозяйственный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инвентарь,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художественного творчества,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инструменты.</w:t>
      </w:r>
    </w:p>
    <w:p w:rsidR="009D1A0F" w:rsidRPr="004F38A7" w:rsidRDefault="009D1A0F">
      <w:pPr>
        <w:pStyle w:val="BodyText"/>
        <w:ind w:left="936" w:firstLine="0"/>
      </w:pPr>
      <w:r w:rsidRPr="004F38A7">
        <w:t>В</w:t>
      </w:r>
      <w:r w:rsidRPr="004F38A7">
        <w:rPr>
          <w:spacing w:val="-4"/>
        </w:rPr>
        <w:t xml:space="preserve"> </w:t>
      </w:r>
      <w:r w:rsidRPr="004F38A7">
        <w:t>дошкольном</w:t>
      </w:r>
      <w:r w:rsidRPr="004F38A7">
        <w:rPr>
          <w:spacing w:val="-1"/>
        </w:rPr>
        <w:t xml:space="preserve"> </w:t>
      </w:r>
      <w:r w:rsidRPr="004F38A7">
        <w:t>учреждении</w:t>
      </w:r>
      <w:r w:rsidRPr="004F38A7">
        <w:rPr>
          <w:spacing w:val="-3"/>
        </w:rPr>
        <w:t xml:space="preserve"> </w:t>
      </w:r>
      <w:r w:rsidRPr="004F38A7">
        <w:t>имеется: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194"/>
        </w:tabs>
        <w:ind w:right="732" w:firstLine="707"/>
        <w:rPr>
          <w:sz w:val="24"/>
        </w:rPr>
      </w:pPr>
      <w:r w:rsidRPr="004F38A7">
        <w:rPr>
          <w:sz w:val="24"/>
        </w:rPr>
        <w:t>групповых помещений, для организации образовательной деятельности с детьми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 2-х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 7 лет;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spacing w:line="275" w:lineRule="exact"/>
        <w:ind w:left="1075"/>
        <w:rPr>
          <w:sz w:val="24"/>
        </w:rPr>
      </w:pPr>
      <w:r w:rsidRPr="004F38A7">
        <w:rPr>
          <w:sz w:val="24"/>
        </w:rPr>
        <w:t>музыкальный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зал;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076"/>
        </w:tabs>
        <w:spacing w:line="275" w:lineRule="exact"/>
        <w:ind w:left="1075"/>
        <w:rPr>
          <w:sz w:val="24"/>
        </w:rPr>
      </w:pPr>
      <w:r w:rsidRPr="004F38A7">
        <w:rPr>
          <w:sz w:val="24"/>
        </w:rPr>
        <w:t>логопункт</w:t>
      </w:r>
    </w:p>
    <w:p w:rsidR="009D1A0F" w:rsidRPr="004F38A7" w:rsidRDefault="009D1A0F">
      <w:pPr>
        <w:pStyle w:val="BodyText"/>
        <w:ind w:left="228" w:right="738"/>
      </w:pPr>
      <w:r w:rsidRPr="004F38A7">
        <w:t>Кроме</w:t>
      </w:r>
      <w:r w:rsidRPr="004F38A7">
        <w:rPr>
          <w:spacing w:val="1"/>
        </w:rPr>
        <w:t xml:space="preserve"> </w:t>
      </w:r>
      <w:r w:rsidRPr="004F38A7">
        <w:t>того,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есть</w:t>
      </w:r>
      <w:r w:rsidRPr="004F38A7">
        <w:rPr>
          <w:spacing w:val="1"/>
        </w:rPr>
        <w:t xml:space="preserve"> </w:t>
      </w:r>
      <w:r w:rsidRPr="004F38A7">
        <w:t>различная</w:t>
      </w:r>
      <w:r w:rsidRPr="004F38A7">
        <w:rPr>
          <w:spacing w:val="1"/>
        </w:rPr>
        <w:t xml:space="preserve"> </w:t>
      </w:r>
      <w:r w:rsidRPr="004F38A7">
        <w:t>оргтехника:</w:t>
      </w:r>
      <w:r w:rsidRPr="004F38A7">
        <w:rPr>
          <w:spacing w:val="1"/>
        </w:rPr>
        <w:t xml:space="preserve"> </w:t>
      </w:r>
      <w:r w:rsidRPr="004F38A7">
        <w:t>факс,</w:t>
      </w:r>
      <w:r w:rsidRPr="004F38A7">
        <w:rPr>
          <w:spacing w:val="1"/>
        </w:rPr>
        <w:t xml:space="preserve"> </w:t>
      </w:r>
      <w:r w:rsidRPr="004F38A7">
        <w:t>ксерокс,</w:t>
      </w:r>
      <w:r w:rsidRPr="004F38A7">
        <w:rPr>
          <w:spacing w:val="1"/>
        </w:rPr>
        <w:t xml:space="preserve"> </w:t>
      </w:r>
      <w:r w:rsidRPr="004F38A7">
        <w:t>принтеры,</w:t>
      </w:r>
      <w:r w:rsidRPr="004F38A7">
        <w:rPr>
          <w:spacing w:val="1"/>
        </w:rPr>
        <w:t xml:space="preserve"> </w:t>
      </w:r>
      <w:r w:rsidRPr="004F38A7">
        <w:t>мультимедийное оборудование, ПК, ноутбуки, проекторы, интерактивная доска, к 8 ПК</w:t>
      </w:r>
      <w:r w:rsidRPr="004F38A7">
        <w:rPr>
          <w:spacing w:val="1"/>
        </w:rPr>
        <w:t xml:space="preserve"> </w:t>
      </w:r>
      <w:r w:rsidRPr="004F38A7">
        <w:t>подключён</w:t>
      </w:r>
      <w:r w:rsidRPr="004F38A7">
        <w:rPr>
          <w:spacing w:val="-1"/>
        </w:rPr>
        <w:t xml:space="preserve"> </w:t>
      </w:r>
      <w:r w:rsidRPr="004F38A7">
        <w:t>Интернет.</w:t>
      </w:r>
    </w:p>
    <w:p w:rsidR="009D1A0F" w:rsidRPr="004F38A7" w:rsidRDefault="009D1A0F">
      <w:pPr>
        <w:pStyle w:val="BodyText"/>
        <w:spacing w:before="1"/>
        <w:ind w:left="228" w:right="736"/>
      </w:pPr>
      <w:r w:rsidRPr="004F38A7">
        <w:t>РППС</w:t>
      </w:r>
      <w:r w:rsidRPr="004F38A7">
        <w:rPr>
          <w:spacing w:val="1"/>
        </w:rPr>
        <w:t xml:space="preserve"> </w:t>
      </w:r>
      <w:r w:rsidRPr="004F38A7">
        <w:t>обладает</w:t>
      </w:r>
      <w:r w:rsidRPr="004F38A7">
        <w:rPr>
          <w:spacing w:val="1"/>
        </w:rPr>
        <w:t xml:space="preserve"> </w:t>
      </w:r>
      <w:r w:rsidRPr="004F38A7">
        <w:t>свойствами</w:t>
      </w:r>
      <w:r w:rsidRPr="004F38A7">
        <w:rPr>
          <w:spacing w:val="1"/>
        </w:rPr>
        <w:t xml:space="preserve"> </w:t>
      </w:r>
      <w:r w:rsidRPr="004F38A7">
        <w:t>открытой</w:t>
      </w:r>
      <w:r w:rsidRPr="004F38A7">
        <w:rPr>
          <w:spacing w:val="1"/>
        </w:rPr>
        <w:t xml:space="preserve"> </w:t>
      </w:r>
      <w:r w:rsidRPr="004F38A7">
        <w:t>системы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выполняет</w:t>
      </w:r>
      <w:r w:rsidRPr="004F38A7">
        <w:rPr>
          <w:spacing w:val="1"/>
        </w:rPr>
        <w:t xml:space="preserve"> </w:t>
      </w:r>
      <w:r w:rsidRPr="004F38A7">
        <w:t>образовательную,</w:t>
      </w:r>
      <w:r w:rsidRPr="004F38A7">
        <w:rPr>
          <w:spacing w:val="1"/>
        </w:rPr>
        <w:t xml:space="preserve"> </w:t>
      </w:r>
      <w:r w:rsidRPr="004F38A7">
        <w:t>воспитывающую,</w:t>
      </w:r>
      <w:r w:rsidRPr="004F38A7">
        <w:rPr>
          <w:spacing w:val="1"/>
        </w:rPr>
        <w:t xml:space="preserve"> </w:t>
      </w:r>
      <w:r w:rsidRPr="004F38A7">
        <w:t>мотивирующую</w:t>
      </w:r>
      <w:r w:rsidRPr="004F38A7">
        <w:rPr>
          <w:spacing w:val="1"/>
        </w:rPr>
        <w:t xml:space="preserve"> </w:t>
      </w:r>
      <w:r w:rsidRPr="004F38A7">
        <w:t>функции, является</w:t>
      </w:r>
      <w:r w:rsidRPr="004F38A7">
        <w:rPr>
          <w:spacing w:val="1"/>
        </w:rPr>
        <w:t xml:space="preserve"> </w:t>
      </w:r>
      <w:r w:rsidRPr="004F38A7">
        <w:t>развивающей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развивающейся.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 с требованиями ФГОС ДО развивающая предметно-пространственная среда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 является:</w:t>
      </w:r>
    </w:p>
    <w:p w:rsidR="009D1A0F" w:rsidRPr="004F38A7" w:rsidRDefault="009D1A0F">
      <w:pPr>
        <w:pStyle w:val="ListParagraph"/>
        <w:numPr>
          <w:ilvl w:val="0"/>
          <w:numId w:val="133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содержательно-насыщенной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включает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технические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информационные),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расходные),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инвентарь,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игровое,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спортивное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оздоровительное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оборудование;</w:t>
      </w:r>
    </w:p>
    <w:p w:rsidR="009D1A0F" w:rsidRPr="004F38A7" w:rsidRDefault="009D1A0F">
      <w:pPr>
        <w:pStyle w:val="ListParagraph"/>
        <w:numPr>
          <w:ilvl w:val="0"/>
          <w:numId w:val="133"/>
        </w:numPr>
        <w:tabs>
          <w:tab w:val="left" w:pos="1297"/>
        </w:tabs>
        <w:ind w:right="739"/>
        <w:rPr>
          <w:sz w:val="24"/>
        </w:rPr>
      </w:pPr>
      <w:r w:rsidRPr="004F38A7">
        <w:rPr>
          <w:sz w:val="24"/>
        </w:rPr>
        <w:t>трансформируемой - обеспечивает возможность изменений РППС в зависимости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 образовательной ситуации, в том числе меняющихся интересов, мотивов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133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полифункциональной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возможность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разнообразного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использования составляющих РППС (например, детской мебели, матов, мягких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модулей, ширм, в том числе природных материалов) в разных видах 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активности;</w:t>
      </w:r>
    </w:p>
    <w:p w:rsidR="009D1A0F" w:rsidRPr="004F38A7" w:rsidRDefault="009D1A0F">
      <w:pPr>
        <w:pStyle w:val="ListParagraph"/>
        <w:numPr>
          <w:ilvl w:val="0"/>
          <w:numId w:val="133"/>
        </w:numPr>
        <w:tabs>
          <w:tab w:val="left" w:pos="1297"/>
        </w:tabs>
        <w:ind w:right="740"/>
        <w:rPr>
          <w:sz w:val="24"/>
        </w:rPr>
      </w:pPr>
      <w:r w:rsidRPr="004F38A7">
        <w:rPr>
          <w:sz w:val="24"/>
        </w:rPr>
        <w:t>доступной - обеспечивает свободный доступ воспитанников (в том числе детей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ограниченными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игрушкам,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пособиям;</w:t>
      </w:r>
    </w:p>
    <w:p w:rsidR="009D1A0F" w:rsidRPr="004F38A7" w:rsidRDefault="009D1A0F">
      <w:pPr>
        <w:pStyle w:val="ListParagraph"/>
        <w:numPr>
          <w:ilvl w:val="0"/>
          <w:numId w:val="133"/>
        </w:numPr>
        <w:tabs>
          <w:tab w:val="left" w:pos="1297"/>
        </w:tabs>
        <w:spacing w:before="1"/>
        <w:ind w:right="733"/>
        <w:rPr>
          <w:sz w:val="24"/>
        </w:rPr>
      </w:pPr>
      <w:r w:rsidRPr="004F38A7">
        <w:rPr>
          <w:sz w:val="24"/>
        </w:rPr>
        <w:t>безопасной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элементы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РППС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требованиям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действующих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СанПиН, нормативам и правилам пожарной безопасности, правилам безопасного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пользования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Интернетом.</w:t>
      </w:r>
    </w:p>
    <w:p w:rsidR="009D1A0F" w:rsidRPr="004F38A7" w:rsidRDefault="009D1A0F">
      <w:pPr>
        <w:pStyle w:val="BodyText"/>
        <w:ind w:left="228" w:right="736"/>
      </w:pPr>
      <w:r w:rsidRPr="004F38A7">
        <w:t>При проектировании развивающей предметно-пространственной среды учитывается</w:t>
      </w:r>
      <w:r w:rsidRPr="004F38A7">
        <w:rPr>
          <w:spacing w:val="1"/>
        </w:rPr>
        <w:t xml:space="preserve"> </w:t>
      </w:r>
      <w:r w:rsidRPr="004F38A7">
        <w:t>целостность образовательного процесса в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», в</w:t>
      </w:r>
      <w:r w:rsidRPr="004F38A7">
        <w:rPr>
          <w:spacing w:val="1"/>
        </w:rPr>
        <w:t xml:space="preserve"> </w:t>
      </w:r>
      <w:r w:rsidRPr="004F38A7">
        <w:t>заданных</w:t>
      </w:r>
      <w:r w:rsidRPr="004F38A7">
        <w:rPr>
          <w:spacing w:val="1"/>
        </w:rPr>
        <w:t xml:space="preserve"> </w:t>
      </w:r>
      <w:r w:rsidRPr="004F38A7">
        <w:t>Стандартом</w:t>
      </w:r>
      <w:r w:rsidRPr="004F38A7">
        <w:rPr>
          <w:spacing w:val="-2"/>
        </w:rPr>
        <w:t xml:space="preserve"> </w:t>
      </w:r>
      <w:r w:rsidRPr="004F38A7">
        <w:t>дошкольного образования</w:t>
      </w:r>
      <w:r w:rsidRPr="004F38A7">
        <w:rPr>
          <w:spacing w:val="-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областях:</w:t>
      </w:r>
    </w:p>
    <w:p w:rsidR="009D1A0F" w:rsidRPr="004F38A7" w:rsidRDefault="009D1A0F">
      <w:pPr>
        <w:pStyle w:val="ListParagraph"/>
        <w:numPr>
          <w:ilvl w:val="1"/>
          <w:numId w:val="133"/>
        </w:numPr>
        <w:tabs>
          <w:tab w:val="left" w:pos="1657"/>
        </w:tabs>
        <w:spacing w:before="2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познавательного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развития,</w:t>
      </w:r>
    </w:p>
    <w:p w:rsidR="009D1A0F" w:rsidRPr="004F38A7" w:rsidRDefault="009D1A0F">
      <w:pPr>
        <w:pStyle w:val="ListParagraph"/>
        <w:numPr>
          <w:ilvl w:val="1"/>
          <w:numId w:val="133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речевого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развития,</w:t>
      </w:r>
    </w:p>
    <w:p w:rsidR="009D1A0F" w:rsidRPr="004F38A7" w:rsidRDefault="009D1A0F">
      <w:pPr>
        <w:pStyle w:val="ListParagraph"/>
        <w:numPr>
          <w:ilvl w:val="1"/>
          <w:numId w:val="133"/>
        </w:numPr>
        <w:tabs>
          <w:tab w:val="left" w:pos="1657"/>
        </w:tabs>
        <w:spacing w:before="1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социально-коммуникативного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развития,</w:t>
      </w:r>
    </w:p>
    <w:p w:rsidR="009D1A0F" w:rsidRPr="004F38A7" w:rsidRDefault="009D1A0F">
      <w:pPr>
        <w:pStyle w:val="ListParagraph"/>
        <w:numPr>
          <w:ilvl w:val="1"/>
          <w:numId w:val="133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художественно-эстетического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развития</w:t>
      </w:r>
    </w:p>
    <w:p w:rsidR="009D1A0F" w:rsidRPr="004F38A7" w:rsidRDefault="009D1A0F">
      <w:pPr>
        <w:pStyle w:val="ListParagraph"/>
        <w:numPr>
          <w:ilvl w:val="1"/>
          <w:numId w:val="133"/>
        </w:numPr>
        <w:tabs>
          <w:tab w:val="left" w:pos="1657"/>
        </w:tabs>
        <w:spacing w:line="292" w:lineRule="exact"/>
        <w:ind w:hanging="361"/>
        <w:jc w:val="left"/>
        <w:rPr>
          <w:sz w:val="24"/>
        </w:rPr>
      </w:pPr>
      <w:r w:rsidRPr="004F38A7">
        <w:rPr>
          <w:sz w:val="24"/>
        </w:rPr>
        <w:t>физического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развития.</w:t>
      </w:r>
    </w:p>
    <w:p w:rsidR="009D1A0F" w:rsidRPr="004F38A7" w:rsidRDefault="009D1A0F">
      <w:pPr>
        <w:pStyle w:val="BodyText"/>
        <w:ind w:left="228" w:right="739"/>
      </w:pP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предметно-пространственной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группах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1"/>
        </w:rPr>
        <w:t xml:space="preserve"> </w:t>
      </w:r>
      <w:r w:rsidRPr="004F38A7">
        <w:t>исходя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положений,</w:t>
      </w:r>
      <w:r w:rsidRPr="004F38A7">
        <w:rPr>
          <w:spacing w:val="1"/>
        </w:rPr>
        <w:t xml:space="preserve"> </w:t>
      </w:r>
      <w:r w:rsidRPr="004F38A7">
        <w:t>определяющих</w:t>
      </w:r>
      <w:r w:rsidRPr="004F38A7">
        <w:rPr>
          <w:spacing w:val="1"/>
        </w:rPr>
        <w:t xml:space="preserve"> </w:t>
      </w:r>
      <w:r w:rsidRPr="004F38A7">
        <w:t>всестороннее</w:t>
      </w:r>
      <w:r w:rsidRPr="004F38A7">
        <w:rPr>
          <w:spacing w:val="-2"/>
        </w:rPr>
        <w:t xml:space="preserve"> </w:t>
      </w:r>
      <w:r w:rsidRPr="004F38A7">
        <w:t>развитие</w:t>
      </w:r>
      <w:r w:rsidRPr="004F38A7">
        <w:rPr>
          <w:spacing w:val="-1"/>
        </w:rPr>
        <w:t xml:space="preserve"> </w:t>
      </w:r>
      <w:r w:rsidRPr="004F38A7">
        <w:t>ребенка: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220"/>
          <w:tab w:val="left" w:pos="1982"/>
          <w:tab w:val="left" w:pos="2298"/>
          <w:tab w:val="left" w:pos="3776"/>
          <w:tab w:val="left" w:pos="5267"/>
          <w:tab w:val="left" w:pos="6754"/>
          <w:tab w:val="left" w:pos="7749"/>
          <w:tab w:val="left" w:pos="8174"/>
        </w:tabs>
        <w:ind w:right="740" w:firstLine="707"/>
        <w:jc w:val="left"/>
        <w:rPr>
          <w:sz w:val="24"/>
        </w:rPr>
      </w:pPr>
      <w:r w:rsidRPr="004F38A7">
        <w:rPr>
          <w:sz w:val="24"/>
        </w:rPr>
        <w:t>среда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дошкольной</w:t>
      </w:r>
      <w:r w:rsidRPr="004F38A7">
        <w:rPr>
          <w:sz w:val="24"/>
        </w:rPr>
        <w:tab/>
        <w:t>организации</w:t>
      </w:r>
      <w:r w:rsidRPr="004F38A7">
        <w:rPr>
          <w:sz w:val="24"/>
        </w:rPr>
        <w:tab/>
        <w:t>гетерогенна,</w:t>
      </w:r>
      <w:r w:rsidRPr="004F38A7">
        <w:rPr>
          <w:sz w:val="24"/>
        </w:rPr>
        <w:tab/>
        <w:t>состоит</w:t>
      </w:r>
      <w:r w:rsidRPr="004F38A7">
        <w:rPr>
          <w:sz w:val="24"/>
        </w:rPr>
        <w:tab/>
        <w:t>из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разнообразных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элементов,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необходимых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оптимизации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ребенка.</w:t>
      </w:r>
    </w:p>
    <w:p w:rsidR="009D1A0F" w:rsidRPr="004F38A7" w:rsidRDefault="009D1A0F">
      <w:pPr>
        <w:pStyle w:val="ListParagraph"/>
        <w:numPr>
          <w:ilvl w:val="1"/>
          <w:numId w:val="131"/>
        </w:numPr>
        <w:tabs>
          <w:tab w:val="left" w:pos="1299"/>
        </w:tabs>
        <w:ind w:right="739" w:firstLine="707"/>
        <w:jc w:val="left"/>
        <w:rPr>
          <w:sz w:val="24"/>
        </w:rPr>
      </w:pPr>
      <w:r w:rsidRPr="004F38A7">
        <w:rPr>
          <w:sz w:val="24"/>
        </w:rPr>
        <w:t>среда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позволяет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детям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переходить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одного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вида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другому,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выполнять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как взаимосвязанные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жизненные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моменты.</w:t>
      </w:r>
    </w:p>
    <w:p w:rsidR="009D1A0F" w:rsidRPr="004F38A7" w:rsidRDefault="009D1A0F" w:rsidP="00991F38">
      <w:pPr>
        <w:pStyle w:val="ListParagraph"/>
        <w:numPr>
          <w:ilvl w:val="1"/>
          <w:numId w:val="131"/>
        </w:numPr>
        <w:tabs>
          <w:tab w:val="left" w:pos="1076"/>
        </w:tabs>
        <w:ind w:left="1075"/>
        <w:jc w:val="left"/>
      </w:pPr>
      <w:r w:rsidRPr="004F38A7">
        <w:t>среда</w:t>
      </w:r>
      <w:r w:rsidRPr="004F38A7">
        <w:rPr>
          <w:spacing w:val="-3"/>
        </w:rPr>
        <w:t xml:space="preserve"> </w:t>
      </w:r>
      <w:r w:rsidRPr="004F38A7">
        <w:t>гибкая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управляемая</w:t>
      </w:r>
      <w:r w:rsidRPr="004F38A7">
        <w:rPr>
          <w:spacing w:val="-1"/>
        </w:rPr>
        <w:t xml:space="preserve"> </w:t>
      </w:r>
      <w:r w:rsidRPr="004F38A7">
        <w:t>как</w:t>
      </w:r>
      <w:r w:rsidRPr="004F38A7">
        <w:rPr>
          <w:spacing w:val="-2"/>
        </w:rPr>
        <w:t xml:space="preserve"> </w:t>
      </w:r>
      <w:r w:rsidRPr="004F38A7">
        <w:t>со</w:t>
      </w:r>
      <w:r w:rsidRPr="004F38A7">
        <w:rPr>
          <w:spacing w:val="-2"/>
        </w:rPr>
        <w:t xml:space="preserve"> </w:t>
      </w:r>
      <w:r w:rsidRPr="004F38A7">
        <w:t>стороны</w:t>
      </w:r>
      <w:r w:rsidRPr="004F38A7">
        <w:rPr>
          <w:spacing w:val="-2"/>
        </w:rPr>
        <w:t xml:space="preserve"> </w:t>
      </w:r>
      <w:r w:rsidRPr="004F38A7">
        <w:t>ребенка,</w:t>
      </w:r>
      <w:r w:rsidRPr="004F38A7">
        <w:rPr>
          <w:spacing w:val="-1"/>
        </w:rPr>
        <w:t xml:space="preserve"> </w:t>
      </w:r>
      <w:r w:rsidRPr="004F38A7">
        <w:t>так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со</w:t>
      </w:r>
      <w:r w:rsidRPr="004F38A7">
        <w:rPr>
          <w:spacing w:val="-2"/>
        </w:rPr>
        <w:t xml:space="preserve"> </w:t>
      </w:r>
      <w:r w:rsidRPr="004F38A7">
        <w:t>стороны</w:t>
      </w:r>
      <w:r w:rsidRPr="004F38A7">
        <w:rPr>
          <w:spacing w:val="-1"/>
        </w:rPr>
        <w:t xml:space="preserve"> </w:t>
      </w:r>
      <w:r w:rsidRPr="004F38A7">
        <w:t>взрослого.</w:t>
      </w:r>
    </w:p>
    <w:p w:rsidR="009D1A0F" w:rsidRPr="004F38A7" w:rsidRDefault="009D1A0F" w:rsidP="00991F38">
      <w:pPr>
        <w:pStyle w:val="ListParagraph"/>
        <w:tabs>
          <w:tab w:val="left" w:pos="1076"/>
        </w:tabs>
        <w:ind w:right="560"/>
        <w:jc w:val="left"/>
        <w:rPr>
          <w:spacing w:val="41"/>
          <w:sz w:val="24"/>
          <w:szCs w:val="24"/>
        </w:rPr>
      </w:pPr>
      <w:r w:rsidRPr="004F38A7">
        <w:t>В</w:t>
      </w:r>
      <w:r w:rsidRPr="004F38A7">
        <w:tab/>
        <w:t>ДОО</w:t>
      </w:r>
      <w:r w:rsidRPr="004F38A7">
        <w:tab/>
      </w:r>
      <w:r w:rsidRPr="004F38A7">
        <w:tab/>
      </w:r>
      <w:r w:rsidRPr="004F38A7">
        <w:rPr>
          <w:sz w:val="24"/>
          <w:szCs w:val="24"/>
        </w:rPr>
        <w:t>имеются</w:t>
      </w:r>
      <w:r w:rsidRPr="004F38A7">
        <w:rPr>
          <w:sz w:val="24"/>
          <w:szCs w:val="24"/>
        </w:rPr>
        <w:tab/>
        <w:t>специально</w:t>
      </w:r>
      <w:r w:rsidRPr="004F38A7">
        <w:rPr>
          <w:sz w:val="24"/>
          <w:szCs w:val="24"/>
        </w:rPr>
        <w:tab/>
        <w:t>оборудованные</w:t>
      </w:r>
      <w:r w:rsidRPr="004F38A7">
        <w:rPr>
          <w:sz w:val="24"/>
          <w:szCs w:val="24"/>
        </w:rPr>
        <w:tab/>
        <w:t>помещения</w:t>
      </w:r>
      <w:r w:rsidRPr="004F38A7">
        <w:rPr>
          <w:sz w:val="24"/>
          <w:szCs w:val="24"/>
        </w:rPr>
        <w:tab/>
        <w:t>для полноценной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организации</w:t>
      </w:r>
      <w:r w:rsidRPr="004F38A7">
        <w:rPr>
          <w:spacing w:val="42"/>
          <w:sz w:val="24"/>
          <w:szCs w:val="24"/>
        </w:rPr>
        <w:t xml:space="preserve"> </w:t>
      </w:r>
      <w:r w:rsidRPr="004F38A7">
        <w:rPr>
          <w:sz w:val="24"/>
          <w:szCs w:val="24"/>
        </w:rPr>
        <w:t>образовательного</w:t>
      </w:r>
      <w:r w:rsidRPr="004F38A7">
        <w:rPr>
          <w:spacing w:val="40"/>
          <w:sz w:val="24"/>
          <w:szCs w:val="24"/>
        </w:rPr>
        <w:t xml:space="preserve"> </w:t>
      </w:r>
      <w:r w:rsidRPr="004F38A7">
        <w:rPr>
          <w:sz w:val="24"/>
          <w:szCs w:val="24"/>
        </w:rPr>
        <w:t>процесса:</w:t>
      </w:r>
      <w:r w:rsidRPr="004F38A7">
        <w:rPr>
          <w:spacing w:val="43"/>
          <w:sz w:val="24"/>
          <w:szCs w:val="24"/>
        </w:rPr>
        <w:t xml:space="preserve"> </w:t>
      </w:r>
      <w:r w:rsidRPr="004F38A7">
        <w:rPr>
          <w:sz w:val="24"/>
          <w:szCs w:val="24"/>
        </w:rPr>
        <w:t>музыкальный</w:t>
      </w:r>
      <w:r w:rsidRPr="004F38A7">
        <w:rPr>
          <w:spacing w:val="41"/>
          <w:sz w:val="24"/>
          <w:szCs w:val="24"/>
        </w:rPr>
        <w:t xml:space="preserve"> </w:t>
      </w:r>
      <w:r w:rsidRPr="004F38A7">
        <w:rPr>
          <w:sz w:val="24"/>
          <w:szCs w:val="24"/>
        </w:rPr>
        <w:t>зал,</w:t>
      </w:r>
      <w:r w:rsidRPr="004F38A7">
        <w:rPr>
          <w:spacing w:val="43"/>
          <w:sz w:val="24"/>
          <w:szCs w:val="24"/>
        </w:rPr>
        <w:t xml:space="preserve"> </w:t>
      </w:r>
      <w:r w:rsidRPr="004F38A7">
        <w:rPr>
          <w:sz w:val="24"/>
          <w:szCs w:val="24"/>
        </w:rPr>
        <w:t>методический</w:t>
      </w:r>
      <w:r w:rsidRPr="004F38A7">
        <w:rPr>
          <w:spacing w:val="41"/>
          <w:sz w:val="24"/>
          <w:szCs w:val="24"/>
        </w:rPr>
        <w:t xml:space="preserve"> </w:t>
      </w:r>
    </w:p>
    <w:p w:rsidR="009D1A0F" w:rsidRPr="004F38A7" w:rsidRDefault="009D1A0F" w:rsidP="00991F38">
      <w:pPr>
        <w:pStyle w:val="ListParagraph"/>
        <w:tabs>
          <w:tab w:val="left" w:pos="1076"/>
        </w:tabs>
        <w:ind w:right="670" w:firstLine="0"/>
      </w:pPr>
      <w:r w:rsidRPr="004F38A7">
        <w:rPr>
          <w:sz w:val="24"/>
          <w:szCs w:val="24"/>
        </w:rPr>
        <w:t>кабинет.</w:t>
      </w:r>
      <w:r w:rsidRPr="004F38A7">
        <w:rPr>
          <w:spacing w:val="40"/>
          <w:sz w:val="24"/>
          <w:szCs w:val="24"/>
        </w:rPr>
        <w:t xml:space="preserve"> </w:t>
      </w:r>
      <w:r w:rsidRPr="004F38A7">
        <w:rPr>
          <w:sz w:val="24"/>
          <w:szCs w:val="24"/>
        </w:rPr>
        <w:t>В</w:t>
      </w:r>
      <w:r w:rsidRPr="004F38A7">
        <w:rPr>
          <w:spacing w:val="-57"/>
          <w:sz w:val="24"/>
          <w:szCs w:val="24"/>
        </w:rPr>
        <w:t xml:space="preserve"> </w:t>
      </w:r>
      <w:r w:rsidRPr="004F38A7">
        <w:rPr>
          <w:sz w:val="24"/>
          <w:szCs w:val="24"/>
        </w:rPr>
        <w:t>методическом</w:t>
      </w:r>
      <w:r w:rsidRPr="004F38A7">
        <w:rPr>
          <w:sz w:val="24"/>
          <w:szCs w:val="24"/>
        </w:rPr>
        <w:tab/>
        <w:t>кабинете</w:t>
      </w:r>
      <w:r w:rsidRPr="004F38A7">
        <w:rPr>
          <w:sz w:val="24"/>
          <w:szCs w:val="24"/>
        </w:rPr>
        <w:tab/>
        <w:t>ДОО</w:t>
      </w:r>
      <w:r w:rsidRPr="004F38A7">
        <w:rPr>
          <w:sz w:val="24"/>
          <w:szCs w:val="24"/>
        </w:rPr>
        <w:tab/>
        <w:t>имеется</w:t>
      </w:r>
      <w:r w:rsidRPr="004F38A7">
        <w:rPr>
          <w:sz w:val="24"/>
          <w:szCs w:val="24"/>
        </w:rPr>
        <w:tab/>
        <w:t xml:space="preserve">разнообразный </w:t>
      </w:r>
      <w:r w:rsidRPr="004F38A7">
        <w:rPr>
          <w:sz w:val="24"/>
          <w:szCs w:val="24"/>
        </w:rPr>
        <w:tab/>
        <w:t>учебно</w:t>
      </w:r>
      <w:r w:rsidRPr="004F38A7">
        <w:rPr>
          <w:sz w:val="24"/>
          <w:szCs w:val="24"/>
        </w:rPr>
        <w:tab/>
        <w:t>-</w:t>
      </w:r>
      <w:r w:rsidRPr="004F38A7">
        <w:rPr>
          <w:spacing w:val="-1"/>
          <w:sz w:val="24"/>
          <w:szCs w:val="24"/>
        </w:rPr>
        <w:t>методический,</w:t>
      </w:r>
      <w:r w:rsidRPr="004F38A7">
        <w:rPr>
          <w:spacing w:val="-57"/>
          <w:sz w:val="24"/>
          <w:szCs w:val="24"/>
        </w:rPr>
        <w:t xml:space="preserve">  </w:t>
      </w:r>
      <w:r w:rsidRPr="004F38A7">
        <w:rPr>
          <w:sz w:val="24"/>
          <w:szCs w:val="24"/>
        </w:rPr>
        <w:t>дидактический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и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наглядный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материал,</w:t>
      </w:r>
      <w:r w:rsidRPr="004F38A7">
        <w:rPr>
          <w:spacing w:val="-4"/>
          <w:sz w:val="24"/>
          <w:szCs w:val="24"/>
        </w:rPr>
        <w:t xml:space="preserve"> </w:t>
      </w:r>
      <w:r w:rsidRPr="004F38A7">
        <w:rPr>
          <w:sz w:val="24"/>
          <w:szCs w:val="24"/>
        </w:rPr>
        <w:t>который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постоянно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пополняется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новыми</w:t>
      </w:r>
      <w:r w:rsidRPr="004F38A7">
        <w:rPr>
          <w:spacing w:val="-3"/>
          <w:sz w:val="24"/>
          <w:szCs w:val="24"/>
        </w:rPr>
        <w:t xml:space="preserve"> </w:t>
      </w:r>
      <w:r w:rsidRPr="004F38A7">
        <w:rPr>
          <w:sz w:val="24"/>
          <w:szCs w:val="24"/>
        </w:rPr>
        <w:t>пособ</w:t>
      </w:r>
      <w:r w:rsidRPr="004F38A7">
        <w:t>иями.</w:t>
      </w:r>
    </w:p>
    <w:p w:rsidR="009D1A0F" w:rsidRPr="004F38A7" w:rsidRDefault="009D1A0F">
      <w:pPr>
        <w:pStyle w:val="BodyText"/>
        <w:tabs>
          <w:tab w:val="left" w:pos="3768"/>
          <w:tab w:val="left" w:pos="6601"/>
          <w:tab w:val="left" w:pos="8017"/>
          <w:tab w:val="left" w:pos="8659"/>
        </w:tabs>
        <w:ind w:left="228" w:right="735"/>
        <w:jc w:val="left"/>
      </w:pPr>
      <w:r w:rsidRPr="004F38A7">
        <w:t>В</w:t>
      </w:r>
      <w:r w:rsidRPr="004F38A7">
        <w:rPr>
          <w:spacing w:val="7"/>
        </w:rPr>
        <w:t xml:space="preserve"> </w:t>
      </w:r>
      <w:r w:rsidRPr="004F38A7">
        <w:t>соответствии</w:t>
      </w:r>
      <w:r w:rsidRPr="004F38A7">
        <w:rPr>
          <w:spacing w:val="8"/>
        </w:rPr>
        <w:t xml:space="preserve"> </w:t>
      </w:r>
      <w:r w:rsidRPr="004F38A7">
        <w:t>с</w:t>
      </w:r>
      <w:r w:rsidRPr="004F38A7">
        <w:rPr>
          <w:spacing w:val="6"/>
        </w:rPr>
        <w:t xml:space="preserve"> </w:t>
      </w:r>
      <w:r w:rsidRPr="004F38A7">
        <w:t>целями</w:t>
      </w:r>
      <w:r w:rsidRPr="004F38A7">
        <w:rPr>
          <w:spacing w:val="8"/>
        </w:rPr>
        <w:t xml:space="preserve"> </w:t>
      </w:r>
      <w:r w:rsidRPr="004F38A7">
        <w:t>и</w:t>
      </w:r>
      <w:r w:rsidRPr="004F38A7">
        <w:rPr>
          <w:spacing w:val="8"/>
        </w:rPr>
        <w:t xml:space="preserve"> </w:t>
      </w:r>
      <w:r w:rsidRPr="004F38A7">
        <w:t>задачами</w:t>
      </w:r>
      <w:r w:rsidRPr="004F38A7">
        <w:rPr>
          <w:spacing w:val="8"/>
        </w:rPr>
        <w:t xml:space="preserve"> </w:t>
      </w:r>
      <w:r w:rsidRPr="004F38A7">
        <w:t>образовательной</w:t>
      </w:r>
      <w:r w:rsidRPr="004F38A7">
        <w:rPr>
          <w:spacing w:val="8"/>
        </w:rPr>
        <w:t xml:space="preserve"> </w:t>
      </w:r>
      <w:r w:rsidRPr="004F38A7">
        <w:t>программы</w:t>
      </w:r>
      <w:r w:rsidRPr="004F38A7">
        <w:rPr>
          <w:spacing w:val="6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rPr>
          <w:spacing w:val="40"/>
        </w:rPr>
        <w:t xml:space="preserve"> </w:t>
      </w:r>
      <w:r w:rsidRPr="004F38A7">
        <w:t>предметно-пространственная</w:t>
      </w:r>
      <w:r w:rsidRPr="004F38A7">
        <w:rPr>
          <w:spacing w:val="41"/>
        </w:rPr>
        <w:t xml:space="preserve"> </w:t>
      </w:r>
      <w:r w:rsidRPr="004F38A7">
        <w:t>среда</w:t>
      </w:r>
      <w:r w:rsidRPr="004F38A7">
        <w:rPr>
          <w:spacing w:val="40"/>
        </w:rPr>
        <w:t xml:space="preserve"> </w:t>
      </w:r>
      <w:r w:rsidRPr="004F38A7">
        <w:t>оснащена</w:t>
      </w:r>
      <w:r w:rsidRPr="004F38A7">
        <w:rPr>
          <w:spacing w:val="40"/>
        </w:rPr>
        <w:t xml:space="preserve"> </w:t>
      </w:r>
      <w:r w:rsidRPr="004F38A7">
        <w:t>мягким</w:t>
      </w:r>
      <w:r w:rsidRPr="004F38A7">
        <w:rPr>
          <w:spacing w:val="41"/>
        </w:rPr>
        <w:t xml:space="preserve"> </w:t>
      </w:r>
      <w:r w:rsidRPr="004F38A7">
        <w:t>и</w:t>
      </w:r>
      <w:r w:rsidRPr="004F38A7">
        <w:rPr>
          <w:spacing w:val="41"/>
        </w:rPr>
        <w:t xml:space="preserve"> </w:t>
      </w:r>
      <w:r w:rsidRPr="004F38A7">
        <w:t>жестким</w:t>
      </w:r>
      <w:r w:rsidRPr="004F38A7">
        <w:rPr>
          <w:spacing w:val="-57"/>
        </w:rPr>
        <w:t xml:space="preserve"> </w:t>
      </w:r>
      <w:r w:rsidRPr="004F38A7">
        <w:t>инвентарем,</w:t>
      </w:r>
      <w:r w:rsidRPr="004F38A7">
        <w:rPr>
          <w:spacing w:val="32"/>
        </w:rPr>
        <w:t xml:space="preserve"> </w:t>
      </w:r>
      <w:r w:rsidRPr="004F38A7">
        <w:t>современным</w:t>
      </w:r>
      <w:r w:rsidRPr="004F38A7">
        <w:rPr>
          <w:spacing w:val="31"/>
        </w:rPr>
        <w:t xml:space="preserve"> </w:t>
      </w:r>
      <w:r w:rsidRPr="004F38A7">
        <w:t>игровым</w:t>
      </w:r>
      <w:r w:rsidRPr="004F38A7">
        <w:rPr>
          <w:spacing w:val="32"/>
        </w:rPr>
        <w:t xml:space="preserve"> </w:t>
      </w:r>
      <w:r w:rsidRPr="004F38A7">
        <w:t>и</w:t>
      </w:r>
      <w:r w:rsidRPr="004F38A7">
        <w:rPr>
          <w:spacing w:val="33"/>
        </w:rPr>
        <w:t xml:space="preserve"> </w:t>
      </w:r>
      <w:r w:rsidRPr="004F38A7">
        <w:t>физкультурным</w:t>
      </w:r>
      <w:r w:rsidRPr="004F38A7">
        <w:rPr>
          <w:spacing w:val="33"/>
        </w:rPr>
        <w:t xml:space="preserve"> </w:t>
      </w:r>
      <w:r w:rsidRPr="004F38A7">
        <w:t>оборудованием.</w:t>
      </w:r>
      <w:r w:rsidRPr="004F38A7">
        <w:rPr>
          <w:spacing w:val="32"/>
        </w:rPr>
        <w:t xml:space="preserve"> </w:t>
      </w:r>
      <w:r w:rsidRPr="004F38A7">
        <w:t>В</w:t>
      </w:r>
      <w:r w:rsidRPr="004F38A7">
        <w:rPr>
          <w:spacing w:val="31"/>
        </w:rPr>
        <w:t xml:space="preserve"> </w:t>
      </w:r>
      <w:r w:rsidRPr="004F38A7">
        <w:t>дошкольном</w:t>
      </w:r>
      <w:r w:rsidRPr="004F38A7">
        <w:rPr>
          <w:spacing w:val="-57"/>
        </w:rPr>
        <w:t xml:space="preserve"> </w:t>
      </w:r>
      <w:r w:rsidRPr="004F38A7">
        <w:t>учреждении</w:t>
      </w:r>
      <w:r w:rsidRPr="004F38A7">
        <w:rPr>
          <w:spacing w:val="-4"/>
        </w:rPr>
        <w:t xml:space="preserve"> </w:t>
      </w:r>
      <w:r w:rsidRPr="004F38A7">
        <w:t>имеются</w:t>
      </w:r>
      <w:r w:rsidRPr="004F38A7">
        <w:rPr>
          <w:spacing w:val="-3"/>
        </w:rPr>
        <w:t xml:space="preserve"> </w:t>
      </w:r>
      <w:r w:rsidRPr="004F38A7">
        <w:t>разнообразные</w:t>
      </w:r>
      <w:r w:rsidRPr="004F38A7">
        <w:rPr>
          <w:spacing w:val="-5"/>
        </w:rPr>
        <w:t xml:space="preserve"> </w:t>
      </w:r>
      <w:r w:rsidRPr="004F38A7">
        <w:t>технические</w:t>
      </w:r>
      <w:r w:rsidRPr="004F38A7">
        <w:rPr>
          <w:spacing w:val="-4"/>
        </w:rPr>
        <w:t xml:space="preserve"> </w:t>
      </w:r>
      <w:r w:rsidRPr="004F38A7">
        <w:t>средства:</w:t>
      </w:r>
      <w:r w:rsidRPr="004F38A7">
        <w:rPr>
          <w:spacing w:val="2"/>
        </w:rPr>
        <w:t xml:space="preserve"> </w:t>
      </w:r>
      <w:r w:rsidRPr="004F38A7">
        <w:t>компьютеры; музыкальный</w:t>
      </w:r>
      <w:r w:rsidRPr="004F38A7">
        <w:rPr>
          <w:spacing w:val="1"/>
        </w:rPr>
        <w:t xml:space="preserve"> </w:t>
      </w:r>
      <w:r w:rsidRPr="004F38A7">
        <w:t>центр;</w:t>
      </w:r>
      <w:r w:rsidRPr="004F38A7">
        <w:rPr>
          <w:spacing w:val="-4"/>
        </w:rPr>
        <w:t xml:space="preserve"> </w:t>
      </w:r>
      <w:r w:rsidRPr="004F38A7">
        <w:t>интерактивные</w:t>
      </w:r>
      <w:r w:rsidRPr="004F38A7">
        <w:rPr>
          <w:spacing w:val="-4"/>
        </w:rPr>
        <w:t xml:space="preserve"> </w:t>
      </w:r>
      <w:r w:rsidRPr="004F38A7">
        <w:t>доски; видеокамера;</w:t>
      </w:r>
      <w:r w:rsidRPr="004F38A7">
        <w:rPr>
          <w:spacing w:val="-2"/>
        </w:rPr>
        <w:t xml:space="preserve"> </w:t>
      </w:r>
      <w:r w:rsidRPr="004F38A7">
        <w:t xml:space="preserve">сканер; магнитофоны; </w:t>
      </w:r>
      <w:r w:rsidRPr="004F38A7">
        <w:rPr>
          <w:spacing w:val="-1"/>
        </w:rPr>
        <w:t>принтеры;</w:t>
      </w:r>
      <w:r w:rsidRPr="004F38A7">
        <w:rPr>
          <w:spacing w:val="-57"/>
        </w:rPr>
        <w:t xml:space="preserve"> </w:t>
      </w:r>
      <w:r w:rsidRPr="004F38A7">
        <w:t>проекторы;</w:t>
      </w:r>
      <w:r w:rsidRPr="004F38A7">
        <w:rPr>
          <w:spacing w:val="-1"/>
        </w:rPr>
        <w:t xml:space="preserve"> </w:t>
      </w:r>
      <w:r w:rsidRPr="004F38A7">
        <w:t>ксерокс;</w:t>
      </w:r>
      <w:r w:rsidRPr="004F38A7">
        <w:rPr>
          <w:spacing w:val="-20"/>
        </w:rPr>
        <w:t xml:space="preserve"> </w:t>
      </w:r>
      <w:r w:rsidRPr="004F38A7">
        <w:t>синтезатор.</w:t>
      </w:r>
    </w:p>
    <w:p w:rsidR="009D1A0F" w:rsidRPr="004F38A7" w:rsidRDefault="009D1A0F">
      <w:pPr>
        <w:pStyle w:val="BodyText"/>
        <w:ind w:left="228" w:right="732"/>
      </w:pPr>
      <w:r w:rsidRPr="004F38A7">
        <w:t>Развивающая предметно-пространственная среда каждой группы предусматривает</w:t>
      </w:r>
      <w:r w:rsidRPr="004F38A7">
        <w:rPr>
          <w:spacing w:val="1"/>
        </w:rPr>
        <w:t xml:space="preserve"> </w:t>
      </w:r>
      <w:r w:rsidRPr="004F38A7">
        <w:t>наличие различных центров активности. Пособия, маркеры игрового пространства, игры и</w:t>
      </w:r>
      <w:r w:rsidRPr="004F38A7">
        <w:rPr>
          <w:spacing w:val="1"/>
        </w:rPr>
        <w:t xml:space="preserve"> </w:t>
      </w:r>
      <w:r w:rsidRPr="004F38A7">
        <w:t>игрушки в группах подобраны с учётом методических рекомендаций О.А. Карабановой,</w:t>
      </w:r>
      <w:r w:rsidRPr="004F38A7">
        <w:rPr>
          <w:spacing w:val="1"/>
        </w:rPr>
        <w:t xml:space="preserve"> </w:t>
      </w:r>
      <w:r w:rsidRPr="004F38A7">
        <w:t>Э.А. Алиевой, О.Р. Радионовой «Организация развивающей предметно-пространственной</w:t>
      </w:r>
      <w:r w:rsidRPr="004F38A7">
        <w:rPr>
          <w:spacing w:val="1"/>
        </w:rPr>
        <w:t xml:space="preserve"> </w:t>
      </w:r>
      <w:r w:rsidRPr="004F38A7">
        <w:t>среды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соответствии с</w:t>
      </w:r>
      <w:r w:rsidRPr="004F38A7">
        <w:rPr>
          <w:spacing w:val="-1"/>
        </w:rPr>
        <w:t xml:space="preserve"> </w:t>
      </w:r>
      <w:r w:rsidRPr="004F38A7">
        <w:t>ФГОС ДО».</w:t>
      </w:r>
    </w:p>
    <w:p w:rsidR="009D1A0F" w:rsidRPr="004F38A7" w:rsidRDefault="009D1A0F">
      <w:pPr>
        <w:pStyle w:val="BodyText"/>
        <w:spacing w:before="7"/>
        <w:ind w:left="0" w:firstLine="0"/>
        <w:jc w:val="left"/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2264"/>
        <w:gridCol w:w="7089"/>
      </w:tblGrid>
      <w:tr w:rsidR="009D1A0F" w:rsidRPr="004F38A7">
        <w:trPr>
          <w:trHeight w:val="278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spacing w:line="258" w:lineRule="exact"/>
              <w:ind w:left="328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Наименование</w:t>
            </w:r>
          </w:p>
        </w:tc>
        <w:tc>
          <w:tcPr>
            <w:tcW w:w="7089" w:type="dxa"/>
          </w:tcPr>
          <w:p w:rsidR="009D1A0F" w:rsidRPr="004F38A7" w:rsidRDefault="009D1A0F">
            <w:pPr>
              <w:pStyle w:val="TableParagraph"/>
              <w:spacing w:line="258" w:lineRule="exact"/>
              <w:ind w:left="2312" w:right="2302"/>
              <w:jc w:val="center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Основные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требования</w:t>
            </w:r>
          </w:p>
        </w:tc>
      </w:tr>
      <w:tr w:rsidR="009D1A0F" w:rsidRPr="004F38A7">
        <w:trPr>
          <w:trHeight w:val="9108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22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Группы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</w:p>
        </w:tc>
        <w:tc>
          <w:tcPr>
            <w:tcW w:w="7089" w:type="dxa"/>
          </w:tcPr>
          <w:p w:rsidR="009D1A0F" w:rsidRPr="004F38A7" w:rsidRDefault="009D1A0F" w:rsidP="00C809EA">
            <w:pPr>
              <w:pStyle w:val="TableParagraph"/>
              <w:ind w:left="107" w:right="16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Групповые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помещения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оформлены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возрастными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особенностями детей. Расположение мебели, игрового и другого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отвечает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требованиям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охраны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</w:p>
          <w:p w:rsidR="009D1A0F" w:rsidRPr="004F38A7" w:rsidRDefault="009D1A0F" w:rsidP="00C809EA">
            <w:pPr>
              <w:pStyle w:val="TableParagraph"/>
              <w:ind w:left="107" w:right="71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детей, санитарно-гигиеническим нормам, физиологии детей,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принципам функционального комфорта, позволяет детям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свободно перемещаться. В групповых помещениях созданы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условия для самостоятельной активной и целенаправленной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групп</w:t>
            </w:r>
          </w:p>
          <w:p w:rsidR="009D1A0F" w:rsidRPr="004F38A7" w:rsidRDefault="009D1A0F" w:rsidP="00C809EA">
            <w:pPr>
              <w:pStyle w:val="TableParagraph"/>
              <w:ind w:left="107" w:right="16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оптимально насыщены, многофункциональны и обеспечивают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реализацию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взрослого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 детей,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  <w:p w:rsidR="009D1A0F" w:rsidRPr="004F38A7" w:rsidRDefault="009D1A0F" w:rsidP="00C809EA">
            <w:pPr>
              <w:pStyle w:val="TableParagraph"/>
              <w:ind w:left="107" w:right="16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В качестве ориентиров для подбора материалов и оборудования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выступают задачи воспитания и развития ребенка на каждом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возрастном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этапе.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среды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учитывается гендерная специфика: в группах подобраны 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общие, так и специфичные материалы для девочек и мальчиков,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их количество, разнообразие, занимаемая площадь зависит и от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процентной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наполняемости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детьми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разного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пола.</w:t>
            </w:r>
          </w:p>
          <w:p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Наполняемость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развивающей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предметно-пространственной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среды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обеспечивает разностороннее развитие детей, отвечает принципу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целостности воспитательного и образовательного процесса,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соответствует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основным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направлениям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ребенка:</w:t>
            </w:r>
          </w:p>
          <w:p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физическому,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социально-личностному;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познавательно-речевому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художественно-эстетическому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развитию.</w:t>
            </w:r>
          </w:p>
          <w:p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Подбор материалов и оборудования способствует решению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воспитательных задач на этапе дошкольного детства в разных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видах детской деятельности (игровой, продуктивной,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познавательноисследовательской,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коммуникативной,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трудовой,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музыкальнохудожественной,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двигательной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деятельности).</w:t>
            </w:r>
          </w:p>
          <w:p w:rsidR="009D1A0F" w:rsidRPr="004F38A7" w:rsidRDefault="009D1A0F">
            <w:pPr>
              <w:pStyle w:val="TableParagraph"/>
              <w:ind w:left="107" w:right="453"/>
              <w:rPr>
                <w:sz w:val="24"/>
              </w:rPr>
            </w:pPr>
            <w:r w:rsidRPr="004F38A7">
              <w:rPr>
                <w:sz w:val="24"/>
              </w:rPr>
              <w:t>Для обеспечения психологического комфорта в группах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зоны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отдыха.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приобщения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ценностям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287"/>
              <w:rPr>
                <w:sz w:val="24"/>
              </w:rPr>
            </w:pPr>
            <w:r w:rsidRPr="004F38A7">
              <w:rPr>
                <w:sz w:val="24"/>
              </w:rPr>
              <w:t>здорового образа жизни созданы «Центр здоровья», оснащенные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нагляднодемонстрационным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материалом,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книгами,</w:t>
            </w:r>
          </w:p>
        </w:tc>
      </w:tr>
      <w:tr w:rsidR="009D1A0F" w:rsidRPr="004F38A7">
        <w:trPr>
          <w:trHeight w:val="2759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7089" w:type="dxa"/>
          </w:tcPr>
          <w:p w:rsidR="009D1A0F" w:rsidRPr="004F38A7" w:rsidRDefault="009D1A0F">
            <w:pPr>
              <w:pStyle w:val="TableParagraph"/>
              <w:ind w:left="107" w:right="111"/>
              <w:rPr>
                <w:sz w:val="24"/>
              </w:rPr>
            </w:pPr>
            <w:r w:rsidRPr="004F38A7">
              <w:rPr>
                <w:sz w:val="24"/>
              </w:rPr>
              <w:t>дидактическими играми. В каждой возрастной группе имеется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оборудование и инвентарь для двигательной активности детей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проведения закаливающих процедур. В группах, в соответствии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возрастными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индивидуальными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особенностями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выделены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следующие центры активности: центр сюжетно-ролевых игр,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центр «Я познаю мир», уголок дежурства (со средней группы),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центр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«Природа», «Дом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книги»,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центр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деятельности, центр «Юный художник», центр по ПДД, центр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опытно-экспериментальной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центр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творчества,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центр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конструирования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т.д.</w:t>
            </w:r>
          </w:p>
        </w:tc>
      </w:tr>
      <w:tr w:rsidR="009D1A0F" w:rsidRPr="004F38A7">
        <w:trPr>
          <w:trHeight w:val="2208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sz w:val="3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Территория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</w:p>
        </w:tc>
        <w:tc>
          <w:tcPr>
            <w:tcW w:w="7089" w:type="dxa"/>
          </w:tcPr>
          <w:p w:rsidR="009D1A0F" w:rsidRPr="004F38A7" w:rsidRDefault="009D1A0F">
            <w:pPr>
              <w:pStyle w:val="TableParagraph"/>
              <w:ind w:left="107" w:right="1011"/>
              <w:rPr>
                <w:sz w:val="24"/>
              </w:rPr>
            </w:pPr>
            <w:r w:rsidRPr="004F38A7">
              <w:rPr>
                <w:sz w:val="24"/>
              </w:rPr>
              <w:t>Групповые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площадки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территории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рассчитаны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 учетом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требований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оборудованием,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оформлены:</w:t>
            </w:r>
          </w:p>
          <w:p w:rsidR="009D1A0F" w:rsidRPr="004F38A7" w:rsidRDefault="009D1A0F">
            <w:pPr>
              <w:pStyle w:val="TableParagraph"/>
              <w:ind w:left="107" w:right="653"/>
              <w:rPr>
                <w:sz w:val="24"/>
              </w:rPr>
            </w:pPr>
            <w:r w:rsidRPr="004F38A7">
              <w:rPr>
                <w:sz w:val="24"/>
              </w:rPr>
              <w:t>«Метеостанция», спортивная площадка с мягким покрытием,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экологическая тропа. На территории с детьми организуются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различные массовые мероприятия: конкурсы, развлечения,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праздники.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Это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способствует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воспитанию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351"/>
              <w:rPr>
                <w:sz w:val="24"/>
              </w:rPr>
            </w:pPr>
            <w:r w:rsidRPr="004F38A7">
              <w:rPr>
                <w:sz w:val="24"/>
              </w:rPr>
              <w:t>бережного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отношения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формированию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</w:p>
        </w:tc>
      </w:tr>
      <w:tr w:rsidR="009D1A0F" w:rsidRPr="004F38A7">
        <w:trPr>
          <w:trHeight w:val="2760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sz w:val="29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зал</w:t>
            </w:r>
          </w:p>
        </w:tc>
        <w:tc>
          <w:tcPr>
            <w:tcW w:w="7089" w:type="dxa"/>
          </w:tcPr>
          <w:p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Оборудование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зала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предназначено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задач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ООП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 воспитания.</w:t>
            </w:r>
          </w:p>
          <w:p w:rsidR="009D1A0F" w:rsidRPr="004F38A7" w:rsidRDefault="009D1A0F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зале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имеется: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фортепиано,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технические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обучения: музыкальный центр, DVD-плеер, проектор, ноутбук,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детские музыкальные инструменты, различные пособия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занятий: фонотека, аудиокассеты, иллюстративный материал,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методическая литература, дидактические музыкальные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костюмы,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портреты композиторов.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Мебель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(стулья)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подобрана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согласно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требованиям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СанПиН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«Ростовым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группам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столов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стульев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ГОСТ»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ДОО.</w:t>
            </w:r>
          </w:p>
        </w:tc>
      </w:tr>
      <w:tr w:rsidR="009D1A0F" w:rsidRPr="004F38A7">
        <w:trPr>
          <w:trHeight w:val="2760"/>
        </w:trPr>
        <w:tc>
          <w:tcPr>
            <w:tcW w:w="2264" w:type="dxa"/>
          </w:tcPr>
          <w:p w:rsidR="009D1A0F" w:rsidRPr="004F38A7" w:rsidRDefault="009D1A0F">
            <w:pPr>
              <w:pStyle w:val="TableParagraph"/>
              <w:rPr>
                <w:sz w:val="24"/>
                <w:szCs w:val="24"/>
              </w:rPr>
            </w:pPr>
            <w:r w:rsidRPr="004F38A7">
              <w:rPr>
                <w:sz w:val="24"/>
                <w:szCs w:val="24"/>
              </w:rPr>
              <w:t>Физкультурный зал</w:t>
            </w:r>
          </w:p>
        </w:tc>
        <w:tc>
          <w:tcPr>
            <w:tcW w:w="7089" w:type="dxa"/>
          </w:tcPr>
          <w:p w:rsidR="009D1A0F" w:rsidRPr="004F38A7" w:rsidRDefault="009D1A0F" w:rsidP="004F38A7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Оборудование</w:t>
            </w:r>
            <w:r w:rsidRPr="004F38A7"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спортивного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зала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предназначено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реализации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задач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ООП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Программы воспитания.</w:t>
            </w:r>
          </w:p>
          <w:p w:rsidR="009D1A0F" w:rsidRPr="004F38A7" w:rsidRDefault="009D1A0F" w:rsidP="004F38A7">
            <w:pPr>
              <w:pStyle w:val="TableParagraph"/>
              <w:ind w:left="107" w:right="166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спортивном 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зале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имеется: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технические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средства</w:t>
            </w:r>
            <w:r>
              <w:rPr>
                <w:sz w:val="24"/>
              </w:rPr>
              <w:t xml:space="preserve"> 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обучения: музыкальный центр, детские </w:t>
            </w:r>
            <w:r>
              <w:rPr>
                <w:sz w:val="24"/>
              </w:rPr>
              <w:t>тренажеры</w:t>
            </w:r>
            <w:r w:rsidRPr="004F38A7">
              <w:rPr>
                <w:sz w:val="24"/>
              </w:rPr>
              <w:t>, различные пособия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</w:t>
            </w:r>
            <w:r>
              <w:rPr>
                <w:sz w:val="24"/>
              </w:rPr>
              <w:t>, мячи, обручи, мягкие модули и маты, шведская стенка, батуты, сухой бассейн и др.</w:t>
            </w:r>
          </w:p>
          <w:p w:rsidR="009D1A0F" w:rsidRPr="004F38A7" w:rsidRDefault="009D1A0F" w:rsidP="004F38A7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Мебель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подобрана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согласно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требованиям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СанПиН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</w:p>
          <w:p w:rsidR="009D1A0F" w:rsidRPr="004F38A7" w:rsidRDefault="009D1A0F" w:rsidP="004F38A7">
            <w:pPr>
              <w:pStyle w:val="TableParagraph"/>
              <w:ind w:left="107" w:right="166"/>
              <w:rPr>
                <w:sz w:val="24"/>
                <w:szCs w:val="24"/>
              </w:rPr>
            </w:pPr>
            <w:r w:rsidRPr="004F38A7">
              <w:rPr>
                <w:sz w:val="24"/>
              </w:rPr>
              <w:t>«Ростовым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группам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столов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стульев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ГОСТ»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ДОО.</w:t>
            </w:r>
          </w:p>
        </w:tc>
      </w:tr>
    </w:tbl>
    <w:p w:rsidR="009D1A0F" w:rsidRPr="004F38A7" w:rsidRDefault="009D1A0F">
      <w:pPr>
        <w:pStyle w:val="BodyText"/>
        <w:spacing w:before="67"/>
        <w:ind w:left="228" w:right="72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предусмотрено</w:t>
      </w:r>
      <w:r w:rsidRPr="004F38A7">
        <w:rPr>
          <w:spacing w:val="1"/>
        </w:rPr>
        <w:t xml:space="preserve"> </w:t>
      </w:r>
      <w:r w:rsidRPr="004F38A7">
        <w:t>использование</w:t>
      </w:r>
      <w:r w:rsidRPr="004F38A7">
        <w:rPr>
          <w:spacing w:val="1"/>
        </w:rPr>
        <w:t xml:space="preserve"> </w:t>
      </w:r>
      <w:r w:rsidRPr="004F38A7">
        <w:t>образовательными</w:t>
      </w:r>
      <w:r w:rsidRPr="004F38A7">
        <w:rPr>
          <w:spacing w:val="1"/>
        </w:rPr>
        <w:t xml:space="preserve"> </w:t>
      </w:r>
      <w:r w:rsidRPr="004F38A7">
        <w:t>ресурсами, в том числе расходными материалами, методическую литературу, техническое и</w:t>
      </w:r>
      <w:r w:rsidRPr="004F38A7">
        <w:rPr>
          <w:spacing w:val="-57"/>
        </w:rPr>
        <w:t xml:space="preserve"> </w:t>
      </w:r>
      <w:r w:rsidRPr="004F38A7">
        <w:t>мультимедийное</w:t>
      </w:r>
      <w:r w:rsidRPr="004F38A7">
        <w:rPr>
          <w:spacing w:val="1"/>
        </w:rPr>
        <w:t xml:space="preserve"> </w:t>
      </w:r>
      <w:r w:rsidRPr="004F38A7">
        <w:t>сопровождение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музыкального, оздоровительного оборудования, услуг связи, в том числе информационно-</w:t>
      </w:r>
      <w:r w:rsidRPr="004F38A7">
        <w:rPr>
          <w:spacing w:val="1"/>
        </w:rPr>
        <w:t xml:space="preserve"> </w:t>
      </w:r>
      <w:r w:rsidRPr="004F38A7">
        <w:t>телекоммуникационной</w:t>
      </w:r>
      <w:r w:rsidRPr="004F38A7">
        <w:rPr>
          <w:spacing w:val="1"/>
        </w:rPr>
        <w:t xml:space="preserve"> </w:t>
      </w:r>
      <w:r w:rsidRPr="004F38A7">
        <w:t>сети</w:t>
      </w:r>
      <w:r w:rsidRPr="004F38A7">
        <w:rPr>
          <w:spacing w:val="1"/>
        </w:rPr>
        <w:t xml:space="preserve"> </w:t>
      </w:r>
      <w:r w:rsidRPr="004F38A7">
        <w:t>Интернет,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учётом</w:t>
      </w:r>
      <w:r w:rsidRPr="004F38A7">
        <w:rPr>
          <w:spacing w:val="1"/>
        </w:rPr>
        <w:t xml:space="preserve"> </w:t>
      </w:r>
      <w:r w:rsidRPr="004F38A7">
        <w:t>приоритета</w:t>
      </w:r>
      <w:r w:rsidRPr="004F38A7">
        <w:rPr>
          <w:spacing w:val="1"/>
        </w:rPr>
        <w:t xml:space="preserve"> </w:t>
      </w:r>
      <w:r w:rsidRPr="004F38A7">
        <w:t>товарам</w:t>
      </w:r>
      <w:r w:rsidRPr="004F38A7">
        <w:rPr>
          <w:spacing w:val="1"/>
        </w:rPr>
        <w:t xml:space="preserve"> </w:t>
      </w:r>
      <w:r w:rsidRPr="004F38A7">
        <w:t>российского</w:t>
      </w:r>
      <w:r w:rsidRPr="004F38A7">
        <w:rPr>
          <w:spacing w:val="1"/>
        </w:rPr>
        <w:t xml:space="preserve"> </w:t>
      </w:r>
      <w:r w:rsidRPr="004F38A7">
        <w:t>производства, работам, услугам, выполняемым, оказываемым российскими юридическими</w:t>
      </w:r>
      <w:r w:rsidRPr="004F38A7">
        <w:rPr>
          <w:spacing w:val="1"/>
        </w:rPr>
        <w:t xml:space="preserve"> </w:t>
      </w:r>
      <w:r w:rsidRPr="004F38A7">
        <w:t>лицами.</w:t>
      </w:r>
    </w:p>
    <w:p w:rsidR="009D1A0F" w:rsidRPr="004F38A7" w:rsidRDefault="009D1A0F">
      <w:pPr>
        <w:spacing w:before="7" w:line="237" w:lineRule="auto"/>
        <w:ind w:left="936" w:right="1762"/>
        <w:rPr>
          <w:b/>
          <w:sz w:val="24"/>
        </w:rPr>
      </w:pPr>
    </w:p>
    <w:p w:rsidR="009D1A0F" w:rsidRPr="004F38A7" w:rsidRDefault="009D1A0F">
      <w:pPr>
        <w:spacing w:before="7" w:line="237" w:lineRule="auto"/>
        <w:ind w:left="936" w:right="1762"/>
        <w:rPr>
          <w:i/>
          <w:sz w:val="24"/>
        </w:rPr>
      </w:pPr>
      <w:r w:rsidRPr="004F38A7">
        <w:rPr>
          <w:b/>
          <w:sz w:val="24"/>
        </w:rPr>
        <w:t>Учебно-методические материалы для раннего и дошкольного возраста</w:t>
      </w:r>
      <w:r w:rsidRPr="004F38A7">
        <w:rPr>
          <w:b/>
          <w:spacing w:val="-58"/>
          <w:sz w:val="24"/>
        </w:rPr>
        <w:t xml:space="preserve"> </w:t>
      </w:r>
      <w:r w:rsidRPr="004F38A7">
        <w:rPr>
          <w:sz w:val="24"/>
        </w:rPr>
        <w:t>Программы, технологии и пособия для дошкольного возраста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Образовательная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3"/>
          <w:sz w:val="24"/>
        </w:rPr>
        <w:t xml:space="preserve"> </w:t>
      </w:r>
      <w:r w:rsidRPr="004F38A7">
        <w:rPr>
          <w:i/>
          <w:sz w:val="24"/>
        </w:rPr>
        <w:t>«Физическое развитие»</w:t>
      </w:r>
    </w:p>
    <w:p w:rsidR="009D1A0F" w:rsidRPr="004F38A7" w:rsidRDefault="009D1A0F">
      <w:pPr>
        <w:pStyle w:val="BodyText"/>
        <w:ind w:left="228" w:right="737"/>
        <w:jc w:val="left"/>
      </w:pPr>
      <w:r w:rsidRPr="004F38A7">
        <w:t>Пензулаева</w:t>
      </w:r>
      <w:r w:rsidRPr="004F38A7">
        <w:rPr>
          <w:spacing w:val="37"/>
        </w:rPr>
        <w:t xml:space="preserve"> </w:t>
      </w:r>
      <w:r w:rsidRPr="004F38A7">
        <w:t>Л.И.,</w:t>
      </w:r>
      <w:r w:rsidRPr="004F38A7">
        <w:rPr>
          <w:spacing w:val="38"/>
        </w:rPr>
        <w:t xml:space="preserve"> </w:t>
      </w:r>
      <w:r w:rsidRPr="004F38A7">
        <w:t>Физическая</w:t>
      </w:r>
      <w:r w:rsidRPr="004F38A7">
        <w:rPr>
          <w:spacing w:val="38"/>
        </w:rPr>
        <w:t xml:space="preserve"> </w:t>
      </w:r>
      <w:r w:rsidRPr="004F38A7">
        <w:t>культура</w:t>
      </w:r>
      <w:r w:rsidRPr="004F38A7">
        <w:rPr>
          <w:spacing w:val="37"/>
        </w:rPr>
        <w:t xml:space="preserve"> </w:t>
      </w:r>
      <w:r w:rsidRPr="004F38A7">
        <w:t>в</w:t>
      </w:r>
      <w:r w:rsidRPr="004F38A7">
        <w:rPr>
          <w:spacing w:val="40"/>
        </w:rPr>
        <w:t xml:space="preserve"> </w:t>
      </w:r>
      <w:r w:rsidRPr="004F38A7">
        <w:t>детском</w:t>
      </w:r>
      <w:r w:rsidRPr="004F38A7">
        <w:rPr>
          <w:spacing w:val="37"/>
        </w:rPr>
        <w:t xml:space="preserve"> </w:t>
      </w:r>
      <w:r w:rsidRPr="004F38A7">
        <w:t>саду.</w:t>
      </w:r>
      <w:r w:rsidRPr="004F38A7">
        <w:rPr>
          <w:spacing w:val="38"/>
        </w:rPr>
        <w:t xml:space="preserve"> </w:t>
      </w:r>
      <w:r w:rsidRPr="004F38A7">
        <w:t>Младшая</w:t>
      </w:r>
      <w:r w:rsidRPr="004F38A7">
        <w:rPr>
          <w:spacing w:val="38"/>
        </w:rPr>
        <w:t xml:space="preserve"> </w:t>
      </w:r>
      <w:r w:rsidRPr="004F38A7">
        <w:t>группа,</w:t>
      </w:r>
      <w:r w:rsidRPr="004F38A7">
        <w:rPr>
          <w:spacing w:val="38"/>
        </w:rPr>
        <w:t xml:space="preserve"> </w:t>
      </w:r>
      <w:r w:rsidRPr="004F38A7">
        <w:t>М.,</w:t>
      </w:r>
      <w:r w:rsidRPr="004F38A7">
        <w:rPr>
          <w:spacing w:val="-57"/>
        </w:rPr>
        <w:t xml:space="preserve"> </w:t>
      </w:r>
      <w:r w:rsidRPr="004F38A7">
        <w:t>МОЗАИКА-СИНТЕЗ.</w:t>
      </w:r>
      <w:r w:rsidRPr="004F38A7">
        <w:rPr>
          <w:spacing w:val="-1"/>
        </w:rPr>
        <w:t xml:space="preserve"> </w:t>
      </w:r>
      <w:r w:rsidRPr="004F38A7">
        <w:t>2014</w:t>
      </w:r>
    </w:p>
    <w:p w:rsidR="009D1A0F" w:rsidRPr="004F38A7" w:rsidRDefault="009D1A0F">
      <w:pPr>
        <w:pStyle w:val="BodyText"/>
        <w:ind w:left="228" w:right="744"/>
      </w:pPr>
      <w:r w:rsidRPr="004F38A7">
        <w:t>Пензулаева</w:t>
      </w:r>
      <w:r w:rsidRPr="004F38A7">
        <w:rPr>
          <w:spacing w:val="1"/>
        </w:rPr>
        <w:t xml:space="preserve"> </w:t>
      </w:r>
      <w:r w:rsidRPr="004F38A7">
        <w:t>Л.И.,</w:t>
      </w:r>
      <w:r w:rsidRPr="004F38A7">
        <w:rPr>
          <w:spacing w:val="1"/>
        </w:rPr>
        <w:t xml:space="preserve"> </w:t>
      </w:r>
      <w:r w:rsidRPr="004F38A7">
        <w:t>Физическая</w:t>
      </w:r>
      <w:r w:rsidRPr="004F38A7">
        <w:rPr>
          <w:spacing w:val="1"/>
        </w:rPr>
        <w:t xml:space="preserve"> </w:t>
      </w:r>
      <w:r w:rsidRPr="004F38A7">
        <w:t>культура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саду.</w:t>
      </w:r>
      <w:r w:rsidRPr="004F38A7">
        <w:rPr>
          <w:spacing w:val="1"/>
        </w:rPr>
        <w:t xml:space="preserve"> </w:t>
      </w:r>
      <w:r w:rsidRPr="004F38A7">
        <w:t>Средняя</w:t>
      </w:r>
      <w:r w:rsidRPr="004F38A7">
        <w:rPr>
          <w:spacing w:val="1"/>
        </w:rPr>
        <w:t xml:space="preserve"> </w:t>
      </w:r>
      <w:r w:rsidRPr="004F38A7">
        <w:t>группа,</w:t>
      </w:r>
      <w:r w:rsidRPr="004F38A7">
        <w:rPr>
          <w:spacing w:val="1"/>
        </w:rPr>
        <w:t xml:space="preserve"> </w:t>
      </w:r>
      <w:r w:rsidRPr="004F38A7">
        <w:t>М.,</w:t>
      </w:r>
      <w:r w:rsidRPr="004F38A7">
        <w:rPr>
          <w:spacing w:val="1"/>
        </w:rPr>
        <w:t xml:space="preserve"> </w:t>
      </w:r>
      <w:r w:rsidRPr="004F38A7">
        <w:t>МОЗАИКА-</w:t>
      </w:r>
      <w:r w:rsidRPr="004F38A7">
        <w:rPr>
          <w:spacing w:val="-2"/>
        </w:rPr>
        <w:t xml:space="preserve"> </w:t>
      </w:r>
      <w:r w:rsidRPr="004F38A7">
        <w:t>СИНТЕЗ.</w:t>
      </w:r>
      <w:r w:rsidRPr="004F38A7">
        <w:rPr>
          <w:spacing w:val="2"/>
        </w:rPr>
        <w:t xml:space="preserve"> </w:t>
      </w:r>
      <w:r w:rsidRPr="004F38A7">
        <w:t>2014</w:t>
      </w:r>
    </w:p>
    <w:p w:rsidR="009D1A0F" w:rsidRPr="004F38A7" w:rsidRDefault="009D1A0F">
      <w:pPr>
        <w:pStyle w:val="BodyText"/>
        <w:ind w:left="228" w:right="745"/>
        <w:jc w:val="left"/>
      </w:pPr>
      <w:r w:rsidRPr="004F38A7">
        <w:t>Пензулаева</w:t>
      </w:r>
      <w:r w:rsidRPr="004F38A7">
        <w:rPr>
          <w:spacing w:val="44"/>
        </w:rPr>
        <w:t xml:space="preserve"> </w:t>
      </w:r>
      <w:r w:rsidRPr="004F38A7">
        <w:t>Л.И.,</w:t>
      </w:r>
      <w:r w:rsidRPr="004F38A7">
        <w:rPr>
          <w:spacing w:val="47"/>
        </w:rPr>
        <w:t xml:space="preserve"> </w:t>
      </w:r>
      <w:r w:rsidRPr="004F38A7">
        <w:t>Физическая</w:t>
      </w:r>
      <w:r w:rsidRPr="004F38A7">
        <w:rPr>
          <w:spacing w:val="45"/>
        </w:rPr>
        <w:t xml:space="preserve"> </w:t>
      </w:r>
      <w:r w:rsidRPr="004F38A7">
        <w:t>культура</w:t>
      </w:r>
      <w:r w:rsidRPr="004F38A7">
        <w:rPr>
          <w:spacing w:val="46"/>
        </w:rPr>
        <w:t xml:space="preserve"> </w:t>
      </w:r>
      <w:r w:rsidRPr="004F38A7">
        <w:t>в</w:t>
      </w:r>
      <w:r w:rsidRPr="004F38A7">
        <w:rPr>
          <w:spacing w:val="45"/>
        </w:rPr>
        <w:t xml:space="preserve"> </w:t>
      </w:r>
      <w:r w:rsidRPr="004F38A7">
        <w:t>детском</w:t>
      </w:r>
      <w:r w:rsidRPr="004F38A7">
        <w:rPr>
          <w:spacing w:val="45"/>
        </w:rPr>
        <w:t xml:space="preserve"> </w:t>
      </w:r>
      <w:r w:rsidRPr="004F38A7">
        <w:t>саду.</w:t>
      </w:r>
      <w:r w:rsidRPr="004F38A7">
        <w:rPr>
          <w:spacing w:val="47"/>
        </w:rPr>
        <w:t xml:space="preserve"> </w:t>
      </w:r>
      <w:r w:rsidRPr="004F38A7">
        <w:t>Старшая</w:t>
      </w:r>
      <w:r w:rsidRPr="004F38A7">
        <w:rPr>
          <w:spacing w:val="47"/>
        </w:rPr>
        <w:t xml:space="preserve"> </w:t>
      </w:r>
      <w:r w:rsidRPr="004F38A7">
        <w:t>группа,</w:t>
      </w:r>
      <w:r w:rsidRPr="004F38A7">
        <w:rPr>
          <w:spacing w:val="45"/>
        </w:rPr>
        <w:t xml:space="preserve"> </w:t>
      </w:r>
      <w:r w:rsidRPr="004F38A7">
        <w:t>М.,</w:t>
      </w:r>
      <w:r w:rsidRPr="004F38A7">
        <w:rPr>
          <w:spacing w:val="-57"/>
        </w:rPr>
        <w:t xml:space="preserve"> </w:t>
      </w:r>
      <w:r w:rsidRPr="004F38A7">
        <w:t>МОЗАИКА-</w:t>
      </w:r>
      <w:r w:rsidRPr="004F38A7">
        <w:rPr>
          <w:spacing w:val="-2"/>
        </w:rPr>
        <w:t xml:space="preserve"> </w:t>
      </w:r>
      <w:r w:rsidRPr="004F38A7">
        <w:t>СИНТЕЗ.</w:t>
      </w:r>
      <w:r w:rsidRPr="004F38A7">
        <w:rPr>
          <w:spacing w:val="2"/>
        </w:rPr>
        <w:t xml:space="preserve"> </w:t>
      </w:r>
      <w:r w:rsidRPr="004F38A7">
        <w:t>2014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Пензулаева</w:t>
      </w:r>
      <w:r w:rsidRPr="004F38A7">
        <w:rPr>
          <w:spacing w:val="27"/>
        </w:rPr>
        <w:t xml:space="preserve"> </w:t>
      </w:r>
      <w:r w:rsidRPr="004F38A7">
        <w:t>Л.И.,</w:t>
      </w:r>
      <w:r w:rsidRPr="004F38A7">
        <w:rPr>
          <w:spacing w:val="30"/>
        </w:rPr>
        <w:t xml:space="preserve"> </w:t>
      </w:r>
      <w:r w:rsidRPr="004F38A7">
        <w:t>Физическая</w:t>
      </w:r>
      <w:r w:rsidRPr="004F38A7">
        <w:rPr>
          <w:spacing w:val="29"/>
        </w:rPr>
        <w:t xml:space="preserve"> </w:t>
      </w:r>
      <w:r w:rsidRPr="004F38A7">
        <w:t>культура</w:t>
      </w:r>
      <w:r w:rsidRPr="004F38A7">
        <w:rPr>
          <w:spacing w:val="29"/>
        </w:rPr>
        <w:t xml:space="preserve"> </w:t>
      </w:r>
      <w:r w:rsidRPr="004F38A7">
        <w:t>в</w:t>
      </w:r>
      <w:r w:rsidRPr="004F38A7">
        <w:rPr>
          <w:spacing w:val="29"/>
        </w:rPr>
        <w:t xml:space="preserve"> </w:t>
      </w:r>
      <w:r w:rsidRPr="004F38A7">
        <w:t>детском</w:t>
      </w:r>
      <w:r w:rsidRPr="004F38A7">
        <w:rPr>
          <w:spacing w:val="28"/>
        </w:rPr>
        <w:t xml:space="preserve"> </w:t>
      </w:r>
      <w:r w:rsidRPr="004F38A7">
        <w:t>саду.</w:t>
      </w:r>
      <w:r w:rsidRPr="004F38A7">
        <w:rPr>
          <w:spacing w:val="30"/>
        </w:rPr>
        <w:t xml:space="preserve"> </w:t>
      </w:r>
      <w:r w:rsidRPr="004F38A7">
        <w:t>Подготовительная</w:t>
      </w:r>
      <w:r w:rsidRPr="004F38A7">
        <w:rPr>
          <w:spacing w:val="30"/>
        </w:rPr>
        <w:t xml:space="preserve"> </w:t>
      </w:r>
      <w:r w:rsidRPr="004F38A7">
        <w:t>группа</w:t>
      </w:r>
      <w:r w:rsidRPr="004F38A7">
        <w:rPr>
          <w:spacing w:val="35"/>
        </w:rPr>
        <w:t xml:space="preserve"> </w:t>
      </w:r>
      <w:r w:rsidRPr="004F38A7">
        <w:t>-</w:t>
      </w:r>
      <w:r w:rsidRPr="004F38A7">
        <w:rPr>
          <w:spacing w:val="-57"/>
        </w:rPr>
        <w:t xml:space="preserve"> </w:t>
      </w:r>
      <w:r w:rsidRPr="004F38A7">
        <w:t>М.,</w:t>
      </w:r>
      <w:r w:rsidRPr="004F38A7">
        <w:rPr>
          <w:spacing w:val="-2"/>
        </w:rPr>
        <w:t xml:space="preserve"> </w:t>
      </w:r>
      <w:r w:rsidRPr="004F38A7">
        <w:t>МОЗАИКА-СИНТЕЗ. 2014</w:t>
      </w:r>
    </w:p>
    <w:p w:rsidR="009D1A0F" w:rsidRPr="004F38A7" w:rsidRDefault="009D1A0F">
      <w:pPr>
        <w:pStyle w:val="BodyText"/>
        <w:ind w:left="228" w:right="731"/>
      </w:pPr>
      <w:r w:rsidRPr="004F38A7">
        <w:t>Планы физкультурных занятий (3-</w:t>
      </w:r>
      <w:smartTag w:uri="urn:schemas-microsoft-com:office:smarttags" w:element="metricconverter">
        <w:smartTagPr>
          <w:attr w:name="ProductID" w:val="4 л"/>
        </w:smartTagPr>
        <w:r w:rsidRPr="004F38A7">
          <w:t>4 л</w:t>
        </w:r>
      </w:smartTag>
      <w:r w:rsidRPr="004F38A7">
        <w:t>.)/ С.Ю.Федорова - М., МОЗАИКА-СИНТЕЗ,</w:t>
      </w:r>
      <w:r w:rsidRPr="004F38A7">
        <w:rPr>
          <w:spacing w:val="1"/>
        </w:rPr>
        <w:t xml:space="preserve"> </w:t>
      </w:r>
      <w:r w:rsidRPr="004F38A7">
        <w:t>2020</w:t>
      </w:r>
      <w:r w:rsidRPr="004F38A7">
        <w:rPr>
          <w:spacing w:val="1"/>
        </w:rPr>
        <w:t xml:space="preserve"> </w:t>
      </w:r>
      <w:r w:rsidRPr="004F38A7">
        <w:t>Оздоровительная</w:t>
      </w:r>
      <w:r w:rsidRPr="004F38A7">
        <w:rPr>
          <w:spacing w:val="1"/>
        </w:rPr>
        <w:t xml:space="preserve"> </w:t>
      </w:r>
      <w:r w:rsidRPr="004F38A7">
        <w:t>гимнастика.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3-4</w:t>
      </w:r>
      <w:r w:rsidRPr="004F38A7">
        <w:rPr>
          <w:spacing w:val="1"/>
        </w:rPr>
        <w:t xml:space="preserve"> </w:t>
      </w:r>
      <w:r w:rsidRPr="004F38A7">
        <w:t>лет/Л.И.</w:t>
      </w:r>
      <w:r w:rsidRPr="004F38A7">
        <w:rPr>
          <w:spacing w:val="-57"/>
        </w:rPr>
        <w:t xml:space="preserve"> </w:t>
      </w:r>
      <w:r w:rsidRPr="004F38A7">
        <w:t>Пензулаева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2019</w:t>
      </w:r>
    </w:p>
    <w:p w:rsidR="009D1A0F" w:rsidRPr="004F38A7" w:rsidRDefault="009D1A0F">
      <w:pPr>
        <w:pStyle w:val="BodyText"/>
        <w:ind w:left="228" w:right="731"/>
      </w:pPr>
      <w:r w:rsidRPr="004F38A7">
        <w:t>Планы физкультурных занятий (4-</w:t>
      </w:r>
      <w:smartTag w:uri="urn:schemas-microsoft-com:office:smarttags" w:element="metricconverter">
        <w:smartTagPr>
          <w:attr w:name="ProductID" w:val="5 л"/>
        </w:smartTagPr>
        <w:r w:rsidRPr="004F38A7">
          <w:t>5 л</w:t>
        </w:r>
      </w:smartTag>
      <w:r w:rsidRPr="004F38A7">
        <w:t>.)/ С.Ю. Федорова - М., МОЗАИКА-СИНТЕЗ,</w:t>
      </w:r>
      <w:r w:rsidRPr="004F38A7">
        <w:rPr>
          <w:spacing w:val="1"/>
        </w:rPr>
        <w:t xml:space="preserve"> </w:t>
      </w:r>
      <w:r w:rsidRPr="004F38A7">
        <w:t>2020</w:t>
      </w:r>
      <w:r w:rsidRPr="004F38A7">
        <w:rPr>
          <w:spacing w:val="1"/>
        </w:rPr>
        <w:t xml:space="preserve"> </w:t>
      </w:r>
      <w:r w:rsidRPr="004F38A7">
        <w:t>Оздоровительная</w:t>
      </w:r>
      <w:r w:rsidRPr="004F38A7">
        <w:rPr>
          <w:spacing w:val="1"/>
        </w:rPr>
        <w:t xml:space="preserve"> </w:t>
      </w:r>
      <w:r w:rsidRPr="004F38A7">
        <w:t>гимнастика.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4-5</w:t>
      </w:r>
      <w:r w:rsidRPr="004F38A7">
        <w:rPr>
          <w:spacing w:val="1"/>
        </w:rPr>
        <w:t xml:space="preserve"> </w:t>
      </w:r>
      <w:r w:rsidRPr="004F38A7">
        <w:t>лет/Л.И.</w:t>
      </w:r>
      <w:r w:rsidRPr="004F38A7">
        <w:rPr>
          <w:spacing w:val="-57"/>
        </w:rPr>
        <w:t xml:space="preserve"> </w:t>
      </w:r>
      <w:r w:rsidRPr="004F38A7">
        <w:t>Пензулаева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:rsidR="009D1A0F" w:rsidRPr="004F38A7" w:rsidRDefault="009D1A0F">
      <w:pPr>
        <w:pStyle w:val="BodyText"/>
        <w:ind w:left="228" w:right="735"/>
      </w:pPr>
      <w:r w:rsidRPr="004F38A7">
        <w:t>Планы физкультурных занятий (5-</w:t>
      </w:r>
      <w:smartTag w:uri="urn:schemas-microsoft-com:office:smarttags" w:element="metricconverter">
        <w:smartTagPr>
          <w:attr w:name="ProductID" w:val="6 л"/>
        </w:smartTagPr>
        <w:r w:rsidRPr="004F38A7">
          <w:t>6 л</w:t>
        </w:r>
      </w:smartTag>
      <w:r w:rsidRPr="004F38A7">
        <w:t>.)/ С.Ю. Федорова - М., МОЗАИКА-СИНТЕЗ,</w:t>
      </w:r>
      <w:r w:rsidRPr="004F38A7">
        <w:rPr>
          <w:spacing w:val="1"/>
        </w:rPr>
        <w:t xml:space="preserve"> </w:t>
      </w:r>
      <w:r w:rsidRPr="004F38A7">
        <w:t>2020</w:t>
      </w:r>
      <w:r w:rsidRPr="004F38A7">
        <w:rPr>
          <w:spacing w:val="1"/>
        </w:rPr>
        <w:t xml:space="preserve"> </w:t>
      </w:r>
      <w:r w:rsidRPr="004F38A7">
        <w:t>Оздоровительная</w:t>
      </w:r>
      <w:r w:rsidRPr="004F38A7">
        <w:rPr>
          <w:spacing w:val="1"/>
        </w:rPr>
        <w:t xml:space="preserve"> </w:t>
      </w:r>
      <w:r w:rsidRPr="004F38A7">
        <w:t>гимнастика.</w:t>
      </w:r>
      <w:r w:rsidRPr="004F38A7">
        <w:rPr>
          <w:spacing w:val="1"/>
        </w:rPr>
        <w:t xml:space="preserve"> </w:t>
      </w:r>
      <w:r w:rsidRPr="004F38A7">
        <w:t>Комплексы</w:t>
      </w:r>
      <w:r w:rsidRPr="004F38A7">
        <w:rPr>
          <w:spacing w:val="1"/>
        </w:rPr>
        <w:t xml:space="preserve"> </w:t>
      </w:r>
      <w:r w:rsidRPr="004F38A7">
        <w:t>упражнений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5-6</w:t>
      </w:r>
      <w:r w:rsidRPr="004F38A7">
        <w:rPr>
          <w:spacing w:val="1"/>
        </w:rPr>
        <w:t xml:space="preserve"> </w:t>
      </w:r>
      <w:r w:rsidRPr="004F38A7">
        <w:t>лет/</w:t>
      </w:r>
      <w:r w:rsidRPr="004F38A7">
        <w:rPr>
          <w:spacing w:val="1"/>
        </w:rPr>
        <w:t xml:space="preserve"> </w:t>
      </w:r>
      <w:r w:rsidRPr="004F38A7">
        <w:t>Л.И.</w:t>
      </w:r>
      <w:r w:rsidRPr="004F38A7">
        <w:rPr>
          <w:spacing w:val="1"/>
        </w:rPr>
        <w:t xml:space="preserve"> </w:t>
      </w:r>
      <w:r w:rsidRPr="004F38A7">
        <w:t>Пензулаева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:rsidR="009D1A0F" w:rsidRPr="004F38A7" w:rsidRDefault="009D1A0F">
      <w:pPr>
        <w:pStyle w:val="BodyText"/>
        <w:spacing w:before="1"/>
        <w:ind w:left="936" w:firstLine="0"/>
        <w:jc w:val="left"/>
      </w:pPr>
      <w:r w:rsidRPr="004F38A7">
        <w:t>Планы</w:t>
      </w:r>
      <w:r w:rsidRPr="004F38A7">
        <w:rPr>
          <w:spacing w:val="15"/>
        </w:rPr>
        <w:t xml:space="preserve"> </w:t>
      </w:r>
      <w:r w:rsidRPr="004F38A7">
        <w:t>физкультурных</w:t>
      </w:r>
      <w:r w:rsidRPr="004F38A7">
        <w:rPr>
          <w:spacing w:val="20"/>
        </w:rPr>
        <w:t xml:space="preserve"> </w:t>
      </w:r>
      <w:r w:rsidRPr="004F38A7">
        <w:t>занятий</w:t>
      </w:r>
      <w:r w:rsidRPr="004F38A7">
        <w:rPr>
          <w:spacing w:val="16"/>
        </w:rPr>
        <w:t xml:space="preserve"> </w:t>
      </w:r>
      <w:r w:rsidRPr="004F38A7">
        <w:t>(6-</w:t>
      </w:r>
      <w:smartTag w:uri="urn:schemas-microsoft-com:office:smarttags" w:element="metricconverter">
        <w:smartTagPr>
          <w:attr w:name="ProductID" w:val="7 л"/>
        </w:smartTagPr>
        <w:r w:rsidRPr="004F38A7">
          <w:t>7</w:t>
        </w:r>
        <w:r w:rsidRPr="004F38A7">
          <w:rPr>
            <w:spacing w:val="15"/>
          </w:rPr>
          <w:t xml:space="preserve"> </w:t>
        </w:r>
        <w:r w:rsidRPr="004F38A7">
          <w:t>л</w:t>
        </w:r>
      </w:smartTag>
      <w:r w:rsidRPr="004F38A7">
        <w:t>.)/</w:t>
      </w:r>
      <w:r w:rsidRPr="004F38A7">
        <w:rPr>
          <w:spacing w:val="16"/>
        </w:rPr>
        <w:t xml:space="preserve"> </w:t>
      </w:r>
      <w:r w:rsidRPr="004F38A7">
        <w:t>С.Ю.</w:t>
      </w:r>
      <w:r w:rsidRPr="004F38A7">
        <w:rPr>
          <w:spacing w:val="18"/>
        </w:rPr>
        <w:t xml:space="preserve"> </w:t>
      </w:r>
      <w:r w:rsidRPr="004F38A7">
        <w:t>Федорова,</w:t>
      </w:r>
      <w:r w:rsidRPr="004F38A7">
        <w:rPr>
          <w:spacing w:val="20"/>
        </w:rPr>
        <w:t xml:space="preserve"> </w:t>
      </w:r>
      <w:r w:rsidRPr="004F38A7">
        <w:t>-</w:t>
      </w:r>
      <w:r w:rsidRPr="004F38A7">
        <w:rPr>
          <w:spacing w:val="15"/>
        </w:rPr>
        <w:t xml:space="preserve"> </w:t>
      </w:r>
      <w:r w:rsidRPr="004F38A7">
        <w:t>М.,</w:t>
      </w:r>
      <w:r w:rsidRPr="004F38A7">
        <w:rPr>
          <w:spacing w:val="18"/>
        </w:rPr>
        <w:t xml:space="preserve"> </w:t>
      </w:r>
      <w:r w:rsidRPr="004F38A7">
        <w:t>МОЗАИКА-СИНТЕЗ,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2020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t>Оздоровительная</w:t>
      </w:r>
      <w:r w:rsidRPr="004F38A7">
        <w:rPr>
          <w:spacing w:val="56"/>
        </w:rPr>
        <w:t xml:space="preserve"> </w:t>
      </w:r>
      <w:r w:rsidRPr="004F38A7">
        <w:t>гимнастика.</w:t>
      </w:r>
      <w:r w:rsidRPr="004F38A7">
        <w:rPr>
          <w:spacing w:val="114"/>
        </w:rPr>
        <w:t xml:space="preserve"> </w:t>
      </w:r>
      <w:r w:rsidRPr="004F38A7">
        <w:t>Комплексы</w:t>
      </w:r>
      <w:r w:rsidRPr="004F38A7">
        <w:rPr>
          <w:spacing w:val="114"/>
        </w:rPr>
        <w:t xml:space="preserve"> </w:t>
      </w:r>
      <w:r w:rsidRPr="004F38A7">
        <w:t>упражнений</w:t>
      </w:r>
      <w:r w:rsidRPr="004F38A7">
        <w:rPr>
          <w:spacing w:val="116"/>
        </w:rPr>
        <w:t xml:space="preserve"> </w:t>
      </w:r>
      <w:r w:rsidRPr="004F38A7">
        <w:t>для</w:t>
      </w:r>
      <w:r w:rsidRPr="004F38A7">
        <w:rPr>
          <w:spacing w:val="115"/>
        </w:rPr>
        <w:t xml:space="preserve"> </w:t>
      </w:r>
      <w:r w:rsidRPr="004F38A7">
        <w:t>детей</w:t>
      </w:r>
      <w:r w:rsidRPr="004F38A7">
        <w:rPr>
          <w:spacing w:val="116"/>
        </w:rPr>
        <w:t xml:space="preserve"> </w:t>
      </w:r>
      <w:r w:rsidRPr="004F38A7">
        <w:t>6-7</w:t>
      </w:r>
      <w:r w:rsidRPr="004F38A7">
        <w:rPr>
          <w:spacing w:val="115"/>
        </w:rPr>
        <w:t xml:space="preserve"> </w:t>
      </w:r>
      <w:r w:rsidRPr="004F38A7">
        <w:t>лет/Л.И.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Пензулаева</w:t>
      </w:r>
      <w:r w:rsidRPr="004F38A7">
        <w:rPr>
          <w:spacing w:val="-4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М.,</w:t>
      </w:r>
      <w:r w:rsidRPr="004F38A7">
        <w:rPr>
          <w:spacing w:val="-4"/>
        </w:rPr>
        <w:t xml:space="preserve"> </w:t>
      </w:r>
      <w:r w:rsidRPr="004F38A7">
        <w:t>МОЗАИКА-СИНТЕЗ,</w:t>
      </w:r>
      <w:r w:rsidRPr="004F38A7">
        <w:rPr>
          <w:spacing w:val="-2"/>
        </w:rPr>
        <w:t xml:space="preserve"> </w:t>
      </w:r>
      <w:r w:rsidRPr="004F38A7">
        <w:t>2020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-2"/>
          <w:sz w:val="24"/>
        </w:rPr>
        <w:t xml:space="preserve"> </w:t>
      </w:r>
      <w:r w:rsidRPr="004F38A7">
        <w:rPr>
          <w:i/>
          <w:sz w:val="24"/>
        </w:rPr>
        <w:t>«Социально-коммуникативное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развитие»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Николаева</w:t>
      </w:r>
      <w:r w:rsidRPr="004F38A7">
        <w:rPr>
          <w:spacing w:val="3"/>
        </w:rPr>
        <w:t xml:space="preserve"> </w:t>
      </w:r>
      <w:r w:rsidRPr="004F38A7">
        <w:t>С.О.,</w:t>
      </w:r>
      <w:r w:rsidRPr="004F38A7">
        <w:rPr>
          <w:spacing w:val="4"/>
        </w:rPr>
        <w:t xml:space="preserve"> </w:t>
      </w:r>
      <w:r w:rsidRPr="004F38A7">
        <w:t>Занятия</w:t>
      </w:r>
      <w:r w:rsidRPr="004F38A7">
        <w:rPr>
          <w:spacing w:val="4"/>
        </w:rPr>
        <w:t xml:space="preserve"> </w:t>
      </w:r>
      <w:r w:rsidRPr="004F38A7">
        <w:t>по</w:t>
      </w:r>
      <w:r w:rsidRPr="004F38A7">
        <w:rPr>
          <w:spacing w:val="2"/>
        </w:rPr>
        <w:t xml:space="preserve"> </w:t>
      </w:r>
      <w:r w:rsidRPr="004F38A7">
        <w:t>культуре</w:t>
      </w:r>
      <w:r w:rsidRPr="004F38A7">
        <w:rPr>
          <w:spacing w:val="4"/>
        </w:rPr>
        <w:t xml:space="preserve"> </w:t>
      </w:r>
      <w:r w:rsidRPr="004F38A7">
        <w:t>поведения,</w:t>
      </w:r>
      <w:r w:rsidRPr="004F38A7">
        <w:rPr>
          <w:spacing w:val="4"/>
        </w:rPr>
        <w:t xml:space="preserve"> </w:t>
      </w:r>
      <w:r w:rsidRPr="004F38A7">
        <w:t>М.,</w:t>
      </w:r>
      <w:r w:rsidRPr="004F38A7">
        <w:rPr>
          <w:spacing w:val="2"/>
        </w:rPr>
        <w:t xml:space="preserve"> </w:t>
      </w:r>
      <w:r w:rsidRPr="004F38A7">
        <w:t>ГИЦ</w:t>
      </w:r>
      <w:r w:rsidRPr="004F38A7">
        <w:rPr>
          <w:spacing w:val="4"/>
        </w:rPr>
        <w:t xml:space="preserve"> </w:t>
      </w:r>
      <w:r w:rsidRPr="004F38A7">
        <w:t>ВЛАДОС,</w:t>
      </w:r>
      <w:r w:rsidRPr="004F38A7">
        <w:rPr>
          <w:spacing w:val="4"/>
        </w:rPr>
        <w:t xml:space="preserve"> </w:t>
      </w:r>
      <w:r w:rsidRPr="004F38A7">
        <w:t>2005</w:t>
      </w:r>
      <w:r w:rsidRPr="004F38A7">
        <w:rPr>
          <w:spacing w:val="4"/>
        </w:rPr>
        <w:t xml:space="preserve"> </w:t>
      </w:r>
      <w:r w:rsidRPr="004F38A7">
        <w:t>И.Н.</w:t>
      </w:r>
      <w:r w:rsidRPr="004F38A7">
        <w:rPr>
          <w:spacing w:val="-57"/>
        </w:rPr>
        <w:t xml:space="preserve"> </w:t>
      </w:r>
      <w:r w:rsidRPr="004F38A7">
        <w:t>Курочкина,</w:t>
      </w:r>
      <w:r w:rsidRPr="004F38A7">
        <w:rPr>
          <w:spacing w:val="-1"/>
        </w:rPr>
        <w:t xml:space="preserve"> </w:t>
      </w:r>
      <w:r w:rsidRPr="004F38A7">
        <w:t>Этикет для</w:t>
      </w:r>
      <w:r w:rsidRPr="004F38A7">
        <w:rPr>
          <w:spacing w:val="-2"/>
        </w:rPr>
        <w:t xml:space="preserve"> </w:t>
      </w:r>
      <w:r w:rsidRPr="004F38A7">
        <w:t>детей и</w:t>
      </w:r>
      <w:r w:rsidRPr="004F38A7">
        <w:rPr>
          <w:spacing w:val="-1"/>
        </w:rPr>
        <w:t xml:space="preserve"> </w:t>
      </w:r>
      <w:r w:rsidRPr="004F38A7">
        <w:t>взрослых, М.,</w:t>
      </w:r>
      <w:r w:rsidRPr="004F38A7">
        <w:rPr>
          <w:spacing w:val="-3"/>
        </w:rPr>
        <w:t xml:space="preserve"> </w:t>
      </w:r>
      <w:r w:rsidRPr="004F38A7">
        <w:t>Академия, 2001</w:t>
      </w:r>
    </w:p>
    <w:p w:rsidR="009D1A0F" w:rsidRPr="004F38A7" w:rsidRDefault="009D1A0F">
      <w:pPr>
        <w:pStyle w:val="BodyText"/>
        <w:ind w:left="228"/>
        <w:jc w:val="left"/>
      </w:pPr>
      <w:r w:rsidRPr="004F38A7">
        <w:t>Ветохина</w:t>
      </w:r>
      <w:r w:rsidRPr="004F38A7">
        <w:rPr>
          <w:spacing w:val="30"/>
        </w:rPr>
        <w:t xml:space="preserve"> </w:t>
      </w:r>
      <w:r w:rsidRPr="004F38A7">
        <w:t>А.Я.,</w:t>
      </w:r>
      <w:r w:rsidRPr="004F38A7">
        <w:rPr>
          <w:spacing w:val="31"/>
        </w:rPr>
        <w:t xml:space="preserve"> </w:t>
      </w:r>
      <w:r w:rsidRPr="004F38A7">
        <w:t>Дмитренко</w:t>
      </w:r>
      <w:r w:rsidRPr="004F38A7">
        <w:rPr>
          <w:spacing w:val="31"/>
        </w:rPr>
        <w:t xml:space="preserve"> </w:t>
      </w:r>
      <w:r w:rsidRPr="004F38A7">
        <w:t>З.С.,</w:t>
      </w:r>
      <w:r w:rsidRPr="004F38A7">
        <w:rPr>
          <w:spacing w:val="32"/>
        </w:rPr>
        <w:t xml:space="preserve"> </w:t>
      </w:r>
      <w:r w:rsidRPr="004F38A7">
        <w:t>Нравственно-патриотическое</w:t>
      </w:r>
      <w:r w:rsidRPr="004F38A7">
        <w:rPr>
          <w:spacing w:val="30"/>
        </w:rPr>
        <w:t xml:space="preserve"> </w:t>
      </w:r>
      <w:r w:rsidRPr="004F38A7">
        <w:t>воспитание</w:t>
      </w:r>
      <w:r w:rsidRPr="004F38A7">
        <w:rPr>
          <w:spacing w:val="30"/>
        </w:rPr>
        <w:t xml:space="preserve"> </w:t>
      </w:r>
      <w:r w:rsidRPr="004F38A7">
        <w:t>детей</w:t>
      </w:r>
      <w:r w:rsidRPr="004F38A7">
        <w:rPr>
          <w:spacing w:val="-57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возраста, С-Пб.,</w:t>
      </w:r>
      <w:r w:rsidRPr="004F38A7">
        <w:rPr>
          <w:spacing w:val="-1"/>
        </w:rPr>
        <w:t xml:space="preserve"> </w:t>
      </w:r>
      <w:r w:rsidRPr="004F38A7">
        <w:t>ДЕТСТВО-ПРЕСС, 2013</w:t>
      </w:r>
    </w:p>
    <w:p w:rsidR="009D1A0F" w:rsidRPr="004F38A7" w:rsidRDefault="009D1A0F">
      <w:pPr>
        <w:pStyle w:val="BodyText"/>
        <w:ind w:left="228" w:right="731"/>
      </w:pPr>
      <w:r w:rsidRPr="004F38A7">
        <w:t>Мосалова</w:t>
      </w:r>
      <w:r w:rsidRPr="004F38A7">
        <w:rPr>
          <w:spacing w:val="1"/>
        </w:rPr>
        <w:t xml:space="preserve"> </w:t>
      </w:r>
      <w:r w:rsidRPr="004F38A7">
        <w:t>Л.Л.,</w:t>
      </w:r>
      <w:r w:rsidRPr="004F38A7">
        <w:rPr>
          <w:spacing w:val="1"/>
        </w:rPr>
        <w:t xml:space="preserve"> </w:t>
      </w:r>
      <w:r w:rsidRPr="004F38A7">
        <w:t>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мир,</w:t>
      </w:r>
      <w:r w:rsidRPr="004F38A7">
        <w:rPr>
          <w:spacing w:val="1"/>
        </w:rPr>
        <w:t xml:space="preserve"> </w:t>
      </w:r>
      <w:r w:rsidRPr="004F38A7">
        <w:t>конспекты</w:t>
      </w:r>
      <w:r w:rsidRPr="004F38A7">
        <w:rPr>
          <w:spacing w:val="1"/>
        </w:rPr>
        <w:t xml:space="preserve"> </w:t>
      </w:r>
      <w:r w:rsidRPr="004F38A7">
        <w:t>занятий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социально-нравственному</w:t>
      </w:r>
      <w:r w:rsidRPr="004F38A7">
        <w:rPr>
          <w:spacing w:val="1"/>
        </w:rPr>
        <w:t xml:space="preserve"> </w:t>
      </w:r>
      <w:r w:rsidRPr="004F38A7">
        <w:t>воспитанию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дошкольного возраста,</w:t>
      </w:r>
      <w:r w:rsidRPr="004F38A7">
        <w:rPr>
          <w:spacing w:val="-1"/>
        </w:rPr>
        <w:t xml:space="preserve"> </w:t>
      </w:r>
      <w:r w:rsidRPr="004F38A7">
        <w:t>С-Пб.,</w:t>
      </w:r>
      <w:r w:rsidRPr="004F38A7">
        <w:rPr>
          <w:spacing w:val="-2"/>
        </w:rPr>
        <w:t xml:space="preserve"> </w:t>
      </w:r>
      <w:r w:rsidRPr="004F38A7">
        <w:t>ДЕТСТВО-ПРЕСС, 2013</w:t>
      </w:r>
    </w:p>
    <w:p w:rsidR="009D1A0F" w:rsidRPr="004F38A7" w:rsidRDefault="009D1A0F">
      <w:pPr>
        <w:pStyle w:val="BodyText"/>
        <w:ind w:left="228" w:right="736"/>
      </w:pPr>
      <w:r w:rsidRPr="004F38A7">
        <w:t>Дорогою добра. Концепция и программа социально-коммуникативного развития и</w:t>
      </w:r>
      <w:r w:rsidRPr="004F38A7">
        <w:rPr>
          <w:spacing w:val="1"/>
        </w:rPr>
        <w:t xml:space="preserve"> </w:t>
      </w:r>
      <w:r w:rsidRPr="004F38A7">
        <w:t>социального воспитания дошкольников / Коломийченко Л.В. - М.: ТЦ Сфера, 2017. Азбука</w:t>
      </w:r>
      <w:r w:rsidRPr="004F38A7">
        <w:rPr>
          <w:spacing w:val="1"/>
        </w:rPr>
        <w:t xml:space="preserve"> </w:t>
      </w:r>
      <w:r w:rsidRPr="004F38A7">
        <w:t>юного россиянина. Патриотическое воспитание детей дошкольного возраста/ Лыкова И.А,</w:t>
      </w:r>
      <w:r w:rsidRPr="004F38A7">
        <w:rPr>
          <w:spacing w:val="1"/>
        </w:rPr>
        <w:t xml:space="preserve"> </w:t>
      </w:r>
      <w:r w:rsidRPr="004F38A7">
        <w:t>Шипунова</w:t>
      </w:r>
      <w:r w:rsidRPr="004F38A7">
        <w:rPr>
          <w:spacing w:val="-1"/>
        </w:rPr>
        <w:t xml:space="preserve"> </w:t>
      </w:r>
      <w:r w:rsidRPr="004F38A7">
        <w:t>В.А. -</w:t>
      </w:r>
      <w:r w:rsidRPr="004F38A7">
        <w:rPr>
          <w:spacing w:val="-1"/>
        </w:rPr>
        <w:t xml:space="preserve"> </w:t>
      </w:r>
      <w:r w:rsidRPr="004F38A7">
        <w:t>М.: ИД</w:t>
      </w:r>
      <w:r w:rsidRPr="004F38A7">
        <w:rPr>
          <w:spacing w:val="3"/>
        </w:rPr>
        <w:t xml:space="preserve"> </w:t>
      </w:r>
      <w:r w:rsidRPr="004F38A7">
        <w:t>«Цветной мир», 2017.</w:t>
      </w:r>
    </w:p>
    <w:p w:rsidR="009D1A0F" w:rsidRPr="004F38A7" w:rsidRDefault="009D1A0F">
      <w:pPr>
        <w:pStyle w:val="BodyText"/>
        <w:spacing w:before="1"/>
        <w:ind w:left="228" w:right="742"/>
      </w:pPr>
      <w:r w:rsidRPr="004F38A7">
        <w:t>Введение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1"/>
        </w:rPr>
        <w:t xml:space="preserve"> </w:t>
      </w:r>
      <w:r w:rsidRPr="004F38A7">
        <w:t>социальной</w:t>
      </w:r>
      <w:r w:rsidRPr="004F38A7">
        <w:rPr>
          <w:spacing w:val="1"/>
        </w:rPr>
        <w:t xml:space="preserve"> </w:t>
      </w:r>
      <w:r w:rsidRPr="004F38A7">
        <w:t>действительности</w:t>
      </w:r>
      <w:r w:rsidRPr="004F38A7">
        <w:rPr>
          <w:spacing w:val="1"/>
        </w:rPr>
        <w:t xml:space="preserve"> </w:t>
      </w:r>
      <w:r w:rsidRPr="004F38A7">
        <w:t>(родиноведческий</w:t>
      </w:r>
      <w:r w:rsidRPr="004F38A7">
        <w:rPr>
          <w:spacing w:val="1"/>
        </w:rPr>
        <w:t xml:space="preserve"> </w:t>
      </w:r>
      <w:r w:rsidRPr="004F38A7">
        <w:t>подход)/</w:t>
      </w:r>
      <w:r w:rsidRPr="004F38A7">
        <w:rPr>
          <w:spacing w:val="-2"/>
        </w:rPr>
        <w:t xml:space="preserve"> </w:t>
      </w:r>
      <w:r w:rsidRPr="004F38A7">
        <w:t>Майер</w:t>
      </w:r>
      <w:r w:rsidRPr="004F38A7">
        <w:rPr>
          <w:spacing w:val="-1"/>
        </w:rPr>
        <w:t xml:space="preserve"> </w:t>
      </w:r>
      <w:r w:rsidRPr="004F38A7">
        <w:t>А.А. -</w:t>
      </w:r>
      <w:r w:rsidRPr="004F38A7">
        <w:rPr>
          <w:spacing w:val="-2"/>
        </w:rPr>
        <w:t xml:space="preserve"> </w:t>
      </w:r>
      <w:r w:rsidRPr="004F38A7">
        <w:t>СПб.:</w:t>
      </w:r>
      <w:r w:rsidRPr="004F38A7">
        <w:rPr>
          <w:spacing w:val="-2"/>
        </w:rPr>
        <w:t xml:space="preserve"> </w:t>
      </w:r>
      <w:r w:rsidRPr="004F38A7">
        <w:t>ООО</w:t>
      </w:r>
      <w:r w:rsidRPr="004F38A7">
        <w:rPr>
          <w:spacing w:val="3"/>
        </w:rPr>
        <w:t xml:space="preserve"> </w:t>
      </w:r>
      <w:r w:rsidRPr="004F38A7">
        <w:t>«Издательство</w:t>
      </w:r>
      <w:r w:rsidRPr="004F38A7">
        <w:rPr>
          <w:spacing w:val="3"/>
        </w:rPr>
        <w:t xml:space="preserve"> </w:t>
      </w:r>
      <w:r w:rsidRPr="004F38A7">
        <w:t>«ДЕТСТВО-ПРЕСС»,</w:t>
      </w:r>
      <w:r w:rsidRPr="004F38A7">
        <w:rPr>
          <w:spacing w:val="-1"/>
        </w:rPr>
        <w:t xml:space="preserve"> </w:t>
      </w:r>
      <w:r w:rsidRPr="004F38A7">
        <w:t>2012.</w:t>
      </w:r>
    </w:p>
    <w:p w:rsidR="009D1A0F" w:rsidRPr="004F38A7" w:rsidRDefault="009D1A0F" w:rsidP="00C809EA">
      <w:pPr>
        <w:pStyle w:val="BodyText"/>
        <w:ind w:left="228" w:right="734"/>
      </w:pPr>
      <w:r w:rsidRPr="004F38A7">
        <w:t>Антонова</w:t>
      </w:r>
      <w:r w:rsidRPr="004F38A7">
        <w:rPr>
          <w:spacing w:val="1"/>
        </w:rPr>
        <w:t xml:space="preserve"> </w:t>
      </w:r>
      <w:r w:rsidRPr="004F38A7">
        <w:t>Г.А.,</w:t>
      </w:r>
      <w:r w:rsidRPr="004F38A7">
        <w:rPr>
          <w:spacing w:val="1"/>
        </w:rPr>
        <w:t xml:space="preserve"> </w:t>
      </w:r>
      <w:r w:rsidRPr="004F38A7">
        <w:t>Ельцова</w:t>
      </w:r>
      <w:r w:rsidRPr="004F38A7">
        <w:rPr>
          <w:spacing w:val="1"/>
        </w:rPr>
        <w:t xml:space="preserve"> </w:t>
      </w:r>
      <w:r w:rsidRPr="004F38A7">
        <w:t>О.М.,</w:t>
      </w:r>
      <w:r w:rsidRPr="004F38A7">
        <w:rPr>
          <w:spacing w:val="1"/>
        </w:rPr>
        <w:t xml:space="preserve"> </w:t>
      </w:r>
      <w:r w:rsidRPr="004F38A7">
        <w:t>Николаева</w:t>
      </w:r>
      <w:r w:rsidRPr="004F38A7">
        <w:rPr>
          <w:spacing w:val="1"/>
        </w:rPr>
        <w:t xml:space="preserve"> </w:t>
      </w:r>
      <w:r w:rsidRPr="004F38A7">
        <w:t>Н.Н.,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духовности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приобщение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традиционной</w:t>
      </w:r>
      <w:r w:rsidRPr="004F38A7">
        <w:rPr>
          <w:spacing w:val="1"/>
        </w:rPr>
        <w:t xml:space="preserve"> </w:t>
      </w:r>
      <w:r w:rsidRPr="004F38A7">
        <w:t>праздничной</w:t>
      </w:r>
      <w:r w:rsidRPr="004F38A7">
        <w:rPr>
          <w:spacing w:val="1"/>
        </w:rPr>
        <w:t xml:space="preserve"> </w:t>
      </w:r>
      <w:r w:rsidRPr="004F38A7">
        <w:t>культуре,</w:t>
      </w:r>
      <w:r w:rsidRPr="004F38A7">
        <w:rPr>
          <w:spacing w:val="1"/>
        </w:rPr>
        <w:t xml:space="preserve"> </w:t>
      </w:r>
      <w:r w:rsidRPr="004F38A7">
        <w:t>С-Пб.,</w:t>
      </w:r>
      <w:r w:rsidRPr="004F38A7">
        <w:rPr>
          <w:spacing w:val="1"/>
        </w:rPr>
        <w:t xml:space="preserve"> </w:t>
      </w:r>
      <w:r w:rsidRPr="004F38A7">
        <w:t>ДЕТСТВО-</w:t>
      </w:r>
      <w:r w:rsidRPr="004F38A7">
        <w:rPr>
          <w:spacing w:val="1"/>
        </w:rPr>
        <w:t xml:space="preserve"> </w:t>
      </w:r>
      <w:r w:rsidRPr="004F38A7">
        <w:t>ПРЕСС,</w:t>
      </w:r>
      <w:r w:rsidRPr="004F38A7">
        <w:rPr>
          <w:spacing w:val="-1"/>
        </w:rPr>
        <w:t xml:space="preserve"> </w:t>
      </w:r>
      <w:r w:rsidRPr="004F38A7">
        <w:t>2012.</w:t>
      </w:r>
    </w:p>
    <w:p w:rsidR="009D1A0F" w:rsidRPr="004F38A7" w:rsidRDefault="009D1A0F">
      <w:pPr>
        <w:pStyle w:val="BodyText"/>
        <w:spacing w:before="71"/>
        <w:ind w:left="228" w:right="742"/>
      </w:pPr>
      <w:r w:rsidRPr="004F38A7">
        <w:t>Бойчук</w:t>
      </w:r>
      <w:r w:rsidRPr="004F38A7">
        <w:rPr>
          <w:spacing w:val="1"/>
        </w:rPr>
        <w:t xml:space="preserve"> </w:t>
      </w:r>
      <w:r w:rsidRPr="004F38A7">
        <w:t>И.А.,</w:t>
      </w:r>
      <w:r w:rsidRPr="004F38A7">
        <w:rPr>
          <w:spacing w:val="1"/>
        </w:rPr>
        <w:t xml:space="preserve"> </w:t>
      </w:r>
      <w:r w:rsidRPr="004F38A7">
        <w:t>Ознакомление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русским</w:t>
      </w:r>
      <w:r w:rsidRPr="004F38A7">
        <w:rPr>
          <w:spacing w:val="1"/>
        </w:rPr>
        <w:t xml:space="preserve"> </w:t>
      </w:r>
      <w:r w:rsidRPr="004F38A7">
        <w:t>народным</w:t>
      </w:r>
      <w:r w:rsidRPr="004F38A7">
        <w:rPr>
          <w:spacing w:val="1"/>
        </w:rPr>
        <w:t xml:space="preserve"> </w:t>
      </w:r>
      <w:r w:rsidRPr="004F38A7">
        <w:t>творчеством,</w:t>
      </w:r>
      <w:r w:rsidRPr="004F38A7">
        <w:rPr>
          <w:spacing w:val="-1"/>
        </w:rPr>
        <w:t xml:space="preserve"> </w:t>
      </w:r>
      <w:r w:rsidRPr="004F38A7">
        <w:t>С-Пб.,</w:t>
      </w:r>
      <w:r w:rsidRPr="004F38A7">
        <w:rPr>
          <w:spacing w:val="1"/>
        </w:rPr>
        <w:t xml:space="preserve"> </w:t>
      </w:r>
      <w:r w:rsidRPr="004F38A7">
        <w:t>ДЕТСТВО-ПРЕСС, 2013</w:t>
      </w:r>
    </w:p>
    <w:p w:rsidR="009D1A0F" w:rsidRPr="004F38A7" w:rsidRDefault="009D1A0F">
      <w:pPr>
        <w:pStyle w:val="BodyText"/>
        <w:ind w:left="228" w:right="731"/>
      </w:pPr>
      <w:r w:rsidRPr="004F38A7">
        <w:t>Данилина Г.Н., Дошкольнику - об истории и культуре России, М., АРКТИ, 2004</w:t>
      </w:r>
      <w:r w:rsidRPr="004F38A7">
        <w:rPr>
          <w:spacing w:val="1"/>
        </w:rPr>
        <w:t xml:space="preserve"> </w:t>
      </w:r>
      <w:r w:rsidRPr="004F38A7">
        <w:t>Технология</w:t>
      </w:r>
      <w:r w:rsidRPr="004F38A7">
        <w:rPr>
          <w:spacing w:val="1"/>
        </w:rPr>
        <w:t xml:space="preserve"> </w:t>
      </w:r>
      <w:r w:rsidRPr="004F38A7">
        <w:t>формирования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6-7</w:t>
      </w:r>
      <w:r w:rsidRPr="004F38A7">
        <w:rPr>
          <w:spacing w:val="1"/>
        </w:rPr>
        <w:t xml:space="preserve"> </w:t>
      </w:r>
      <w:r w:rsidRPr="004F38A7">
        <w:t>лет</w:t>
      </w:r>
      <w:r w:rsidRPr="004F38A7">
        <w:rPr>
          <w:spacing w:val="1"/>
        </w:rPr>
        <w:t xml:space="preserve"> </w:t>
      </w:r>
      <w:r w:rsidRPr="004F38A7">
        <w:t>инициативности,</w:t>
      </w:r>
      <w:r w:rsidRPr="004F38A7">
        <w:rPr>
          <w:spacing w:val="1"/>
        </w:rPr>
        <w:t xml:space="preserve"> </w:t>
      </w:r>
      <w:r w:rsidRPr="004F38A7">
        <w:t>самостоятельности,</w:t>
      </w:r>
      <w:r w:rsidRPr="004F38A7">
        <w:rPr>
          <w:spacing w:val="1"/>
        </w:rPr>
        <w:t xml:space="preserve"> </w:t>
      </w:r>
      <w:r w:rsidRPr="004F38A7">
        <w:t>ответственности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парииальная</w:t>
      </w:r>
      <w:r w:rsidRPr="004F38A7">
        <w:rPr>
          <w:spacing w:val="1"/>
        </w:rPr>
        <w:t xml:space="preserve"> </w:t>
      </w:r>
      <w:r w:rsidRPr="004F38A7">
        <w:t>програамма</w:t>
      </w:r>
      <w:r w:rsidRPr="004F38A7">
        <w:rPr>
          <w:spacing w:val="1"/>
        </w:rPr>
        <w:t xml:space="preserve"> </w:t>
      </w:r>
      <w:r w:rsidRPr="004F38A7">
        <w:t>«Лесенка</w:t>
      </w:r>
      <w:r w:rsidRPr="004F38A7">
        <w:rPr>
          <w:spacing w:val="1"/>
        </w:rPr>
        <w:t xml:space="preserve"> </w:t>
      </w:r>
      <w:r w:rsidRPr="004F38A7">
        <w:t>роста»/Монина</w:t>
      </w:r>
      <w:r w:rsidRPr="004F38A7">
        <w:rPr>
          <w:spacing w:val="1"/>
        </w:rPr>
        <w:t xml:space="preserve"> </w:t>
      </w:r>
      <w:r w:rsidRPr="004F38A7">
        <w:t>М.,</w:t>
      </w:r>
      <w:r w:rsidRPr="004F38A7">
        <w:rPr>
          <w:spacing w:val="1"/>
        </w:rPr>
        <w:t xml:space="preserve"> </w:t>
      </w:r>
      <w:r w:rsidRPr="004F38A7">
        <w:t>МОЗАИКА-</w:t>
      </w:r>
      <w:r w:rsidRPr="004F38A7">
        <w:rPr>
          <w:spacing w:val="1"/>
        </w:rPr>
        <w:t xml:space="preserve"> </w:t>
      </w:r>
      <w:r w:rsidRPr="004F38A7">
        <w:t>СИНТЕЗ,</w:t>
      </w:r>
      <w:r w:rsidRPr="004F38A7">
        <w:rPr>
          <w:spacing w:val="-1"/>
        </w:rPr>
        <w:t xml:space="preserve"> </w:t>
      </w:r>
      <w:r w:rsidRPr="004F38A7">
        <w:t>2019</w:t>
      </w:r>
    </w:p>
    <w:p w:rsidR="009D1A0F" w:rsidRPr="004F38A7" w:rsidRDefault="009D1A0F">
      <w:pPr>
        <w:pStyle w:val="BodyText"/>
        <w:ind w:left="228" w:right="731"/>
      </w:pPr>
      <w:r w:rsidRPr="004F38A7">
        <w:t>Социально-коммуникативное развитие дошкольников (3-</w:t>
      </w:r>
      <w:smartTag w:uri="urn:schemas-microsoft-com:office:smarttags" w:element="metricconverter">
        <w:smartTagPr>
          <w:attr w:name="ProductID" w:val="4 г"/>
        </w:smartTagPr>
        <w:r w:rsidRPr="004F38A7">
          <w:t>4 г</w:t>
        </w:r>
      </w:smartTag>
      <w:r w:rsidRPr="004F38A7">
        <w:t>..). Конспекты занятий/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-1"/>
        </w:rPr>
        <w:t xml:space="preserve"> </w:t>
      </w:r>
      <w:r w:rsidRPr="004F38A7">
        <w:t>Абрамова, И.Ф.</w:t>
      </w:r>
      <w:r w:rsidRPr="004F38A7">
        <w:rPr>
          <w:spacing w:val="-2"/>
        </w:rPr>
        <w:t xml:space="preserve"> </w:t>
      </w:r>
      <w:r w:rsidRPr="004F38A7">
        <w:t>Слепцова -</w:t>
      </w:r>
      <w:r w:rsidRPr="004F38A7">
        <w:rPr>
          <w:spacing w:val="-2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:rsidR="009D1A0F" w:rsidRPr="004F38A7" w:rsidRDefault="009D1A0F">
      <w:pPr>
        <w:pStyle w:val="BodyText"/>
        <w:spacing w:before="3" w:line="237" w:lineRule="auto"/>
        <w:ind w:left="228" w:right="736"/>
      </w:pPr>
      <w:r w:rsidRPr="004F38A7">
        <w:t>Социально-коммуникативное развитие дошкольников (4-</w:t>
      </w:r>
      <w:smartTag w:uri="urn:schemas-microsoft-com:office:smarttags" w:element="metricconverter">
        <w:smartTagPr>
          <w:attr w:name="ProductID" w:val="5 л"/>
        </w:smartTagPr>
        <w:r w:rsidRPr="004F38A7">
          <w:t>5 л</w:t>
        </w:r>
      </w:smartTag>
      <w:r w:rsidRPr="004F38A7">
        <w:t>.). Конспекты занятий/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-1"/>
        </w:rPr>
        <w:t xml:space="preserve"> </w:t>
      </w:r>
      <w:r w:rsidRPr="004F38A7">
        <w:t>Абрамова, И.Ф.</w:t>
      </w:r>
      <w:r w:rsidRPr="004F38A7">
        <w:rPr>
          <w:spacing w:val="-2"/>
        </w:rPr>
        <w:t xml:space="preserve"> </w:t>
      </w:r>
      <w:r w:rsidRPr="004F38A7">
        <w:t>Слепцова -</w:t>
      </w:r>
      <w:r w:rsidRPr="004F38A7">
        <w:rPr>
          <w:spacing w:val="-2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:rsidR="009D1A0F" w:rsidRPr="004F38A7" w:rsidRDefault="009D1A0F">
      <w:pPr>
        <w:pStyle w:val="BodyText"/>
        <w:spacing w:before="1"/>
        <w:ind w:left="228" w:right="735"/>
      </w:pPr>
      <w:r w:rsidRPr="004F38A7">
        <w:t>Социально-коммуникативное развитие дошкольников (5-</w:t>
      </w:r>
      <w:smartTag w:uri="urn:schemas-microsoft-com:office:smarttags" w:element="metricconverter">
        <w:smartTagPr>
          <w:attr w:name="ProductID" w:val="6 л"/>
        </w:smartTagPr>
        <w:r w:rsidRPr="004F38A7">
          <w:t>6 л</w:t>
        </w:r>
      </w:smartTag>
      <w:r w:rsidRPr="004F38A7">
        <w:t>.). Конспекты занятий/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-1"/>
        </w:rPr>
        <w:t xml:space="preserve"> </w:t>
      </w:r>
      <w:r w:rsidRPr="004F38A7">
        <w:t>Абрамова, И.Ф.</w:t>
      </w:r>
      <w:r w:rsidRPr="004F38A7">
        <w:rPr>
          <w:spacing w:val="-2"/>
        </w:rPr>
        <w:t xml:space="preserve"> </w:t>
      </w:r>
      <w:r w:rsidRPr="004F38A7">
        <w:t>Слепцова -</w:t>
      </w:r>
      <w:r w:rsidRPr="004F38A7">
        <w:rPr>
          <w:spacing w:val="-2"/>
        </w:rPr>
        <w:t xml:space="preserve"> </w:t>
      </w:r>
      <w:r w:rsidRPr="004F38A7">
        <w:t>М.,</w:t>
      </w:r>
      <w:r w:rsidRPr="004F38A7">
        <w:rPr>
          <w:spacing w:val="-1"/>
        </w:rPr>
        <w:t xml:space="preserve"> </w:t>
      </w:r>
      <w:r w:rsidRPr="004F38A7">
        <w:t>МОЗАИКА-СИНТЕЗ, 2020</w:t>
      </w:r>
    </w:p>
    <w:p w:rsidR="009D1A0F" w:rsidRPr="004F38A7" w:rsidRDefault="009D1A0F">
      <w:pPr>
        <w:pStyle w:val="BodyText"/>
        <w:ind w:left="228" w:right="729"/>
      </w:pPr>
      <w:r w:rsidRPr="004F38A7">
        <w:t>Социально-коммуникативное развитие дошкольников (6-</w:t>
      </w:r>
      <w:smartTag w:uri="urn:schemas-microsoft-com:office:smarttags" w:element="metricconverter">
        <w:smartTagPr>
          <w:attr w:name="ProductID" w:val="7 л"/>
        </w:smartTagPr>
        <w:r w:rsidRPr="004F38A7">
          <w:t>7 л</w:t>
        </w:r>
      </w:smartTag>
      <w:r w:rsidRPr="004F38A7">
        <w:t>.). Конспекты занятий/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1"/>
        </w:rPr>
        <w:t xml:space="preserve"> </w:t>
      </w:r>
      <w:r w:rsidRPr="004F38A7">
        <w:t>Абрамова,</w:t>
      </w:r>
      <w:r w:rsidRPr="004F38A7">
        <w:rPr>
          <w:spacing w:val="1"/>
        </w:rPr>
        <w:t xml:space="preserve"> </w:t>
      </w:r>
      <w:r w:rsidRPr="004F38A7">
        <w:t>И.Ф.</w:t>
      </w:r>
      <w:r w:rsidRPr="004F38A7">
        <w:rPr>
          <w:spacing w:val="1"/>
        </w:rPr>
        <w:t xml:space="preserve"> </w:t>
      </w:r>
      <w:r w:rsidRPr="004F38A7">
        <w:t>Слепцова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М.,</w:t>
      </w:r>
      <w:r w:rsidRPr="004F38A7">
        <w:rPr>
          <w:spacing w:val="1"/>
        </w:rPr>
        <w:t xml:space="preserve"> </w:t>
      </w:r>
      <w:r w:rsidRPr="004F38A7">
        <w:t>МОЗАИКА-СИНТЕЗ,</w:t>
      </w:r>
      <w:r w:rsidRPr="004F38A7">
        <w:rPr>
          <w:spacing w:val="1"/>
        </w:rPr>
        <w:t xml:space="preserve"> </w:t>
      </w:r>
      <w:r w:rsidRPr="004F38A7">
        <w:t>2020</w:t>
      </w:r>
      <w:r w:rsidRPr="004F38A7">
        <w:rPr>
          <w:spacing w:val="1"/>
        </w:rPr>
        <w:t xml:space="preserve"> </w:t>
      </w:r>
      <w:r w:rsidRPr="004F38A7">
        <w:t>Цыгвинцева</w:t>
      </w:r>
      <w:r w:rsidRPr="004F38A7">
        <w:rPr>
          <w:spacing w:val="1"/>
        </w:rPr>
        <w:t xml:space="preserve"> </w:t>
      </w:r>
      <w:r w:rsidRPr="004F38A7">
        <w:t>О.А.,</w:t>
      </w:r>
      <w:r w:rsidRPr="004F38A7">
        <w:rPr>
          <w:spacing w:val="1"/>
        </w:rPr>
        <w:t xml:space="preserve"> </w:t>
      </w:r>
      <w:r w:rsidRPr="004F38A7">
        <w:t>Мастерская</w:t>
      </w:r>
      <w:r w:rsidRPr="004F38A7">
        <w:rPr>
          <w:spacing w:val="1"/>
        </w:rPr>
        <w:t xml:space="preserve"> </w:t>
      </w:r>
      <w:r w:rsidRPr="004F38A7">
        <w:t>народных</w:t>
      </w:r>
      <w:r w:rsidRPr="004F38A7">
        <w:rPr>
          <w:spacing w:val="1"/>
        </w:rPr>
        <w:t xml:space="preserve"> </w:t>
      </w:r>
      <w:r w:rsidRPr="004F38A7">
        <w:t>кукол,</w:t>
      </w:r>
      <w:r w:rsidRPr="004F38A7">
        <w:rPr>
          <w:spacing w:val="1"/>
        </w:rPr>
        <w:t xml:space="preserve"> </w:t>
      </w:r>
      <w:r w:rsidRPr="004F38A7">
        <w:t>С-Пб.,</w:t>
      </w:r>
      <w:r w:rsidRPr="004F38A7">
        <w:rPr>
          <w:spacing w:val="1"/>
        </w:rPr>
        <w:t xml:space="preserve"> </w:t>
      </w:r>
      <w:r w:rsidRPr="004F38A7">
        <w:t>ДЕТСТВО-ПРЕСС,</w:t>
      </w:r>
      <w:r w:rsidRPr="004F38A7">
        <w:rPr>
          <w:spacing w:val="1"/>
        </w:rPr>
        <w:t xml:space="preserve"> </w:t>
      </w:r>
      <w:r w:rsidRPr="004F38A7">
        <w:t>2013</w:t>
      </w:r>
      <w:r w:rsidRPr="004F38A7">
        <w:rPr>
          <w:spacing w:val="1"/>
        </w:rPr>
        <w:t xml:space="preserve"> </w:t>
      </w:r>
      <w:r w:rsidRPr="004F38A7">
        <w:t>Косарева</w:t>
      </w:r>
      <w:r w:rsidRPr="004F38A7">
        <w:rPr>
          <w:spacing w:val="1"/>
        </w:rPr>
        <w:t xml:space="preserve"> </w:t>
      </w:r>
      <w:r w:rsidRPr="004F38A7">
        <w:t>В.Н.,</w:t>
      </w:r>
      <w:r w:rsidRPr="004F38A7">
        <w:rPr>
          <w:spacing w:val="1"/>
        </w:rPr>
        <w:t xml:space="preserve"> </w:t>
      </w:r>
      <w:r w:rsidRPr="004F38A7">
        <w:t>Народная</w:t>
      </w:r>
      <w:r w:rsidRPr="004F38A7">
        <w:rPr>
          <w:spacing w:val="1"/>
        </w:rPr>
        <w:t xml:space="preserve"> </w:t>
      </w:r>
      <w:r w:rsidRPr="004F38A7">
        <w:t>культура и традиции, Волгоград, изд-во «Учитель», 2014 Князева О.Л., Стеркина Р.Б. Я-</w:t>
      </w:r>
      <w:r w:rsidRPr="004F38A7">
        <w:rPr>
          <w:spacing w:val="1"/>
        </w:rPr>
        <w:t xml:space="preserve"> </w:t>
      </w:r>
      <w:r w:rsidRPr="004F38A7">
        <w:t>ТЫ-МЫ,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М: Просвещение, 2008.</w:t>
      </w:r>
    </w:p>
    <w:p w:rsidR="009D1A0F" w:rsidRPr="004F38A7" w:rsidRDefault="009D1A0F">
      <w:pPr>
        <w:pStyle w:val="BodyText"/>
        <w:ind w:left="228" w:right="730"/>
      </w:pPr>
      <w:r w:rsidRPr="004F38A7">
        <w:t>Михайленко И.Я., Короткова Н.А. Игра с правилами в дошкольном возрасте. - М.:</w:t>
      </w:r>
      <w:r w:rsidRPr="004F38A7">
        <w:rPr>
          <w:spacing w:val="1"/>
        </w:rPr>
        <w:t xml:space="preserve"> </w:t>
      </w:r>
      <w:r w:rsidRPr="004F38A7">
        <w:t>Сфера,</w:t>
      </w:r>
      <w:r w:rsidRPr="004F38A7">
        <w:rPr>
          <w:spacing w:val="-1"/>
        </w:rPr>
        <w:t xml:space="preserve"> </w:t>
      </w:r>
      <w:r w:rsidRPr="004F38A7">
        <w:t>2008.</w:t>
      </w:r>
    </w:p>
    <w:p w:rsidR="009D1A0F" w:rsidRPr="004F38A7" w:rsidRDefault="009D1A0F">
      <w:pPr>
        <w:pStyle w:val="BodyText"/>
        <w:ind w:left="936" w:firstLine="0"/>
      </w:pPr>
      <w:r w:rsidRPr="004F38A7">
        <w:t>Новицкая</w:t>
      </w:r>
      <w:r w:rsidRPr="004F38A7">
        <w:rPr>
          <w:spacing w:val="-3"/>
        </w:rPr>
        <w:t xml:space="preserve"> </w:t>
      </w:r>
      <w:r w:rsidRPr="004F38A7">
        <w:t>М.Ю.</w:t>
      </w:r>
      <w:r w:rsidRPr="004F38A7">
        <w:rPr>
          <w:spacing w:val="-3"/>
        </w:rPr>
        <w:t xml:space="preserve"> </w:t>
      </w:r>
      <w:r w:rsidRPr="004F38A7">
        <w:t>Наследие.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4"/>
        </w:rPr>
        <w:t xml:space="preserve"> </w:t>
      </w:r>
      <w:r w:rsidRPr="004F38A7">
        <w:t>М:</w:t>
      </w:r>
      <w:r w:rsidRPr="004F38A7">
        <w:rPr>
          <w:spacing w:val="-3"/>
        </w:rPr>
        <w:t xml:space="preserve"> </w:t>
      </w:r>
      <w:r w:rsidRPr="004F38A7">
        <w:t>Линка-Пресс,2003.</w:t>
      </w:r>
    </w:p>
    <w:p w:rsidR="009D1A0F" w:rsidRPr="004F38A7" w:rsidRDefault="009D1A0F">
      <w:pPr>
        <w:pStyle w:val="BodyText"/>
        <w:ind w:left="228" w:right="729"/>
      </w:pPr>
      <w:r w:rsidRPr="004F38A7">
        <w:t>Белая</w:t>
      </w:r>
      <w:r w:rsidRPr="004F38A7">
        <w:rPr>
          <w:spacing w:val="1"/>
        </w:rPr>
        <w:t xml:space="preserve"> </w:t>
      </w:r>
      <w:r w:rsidRPr="004F38A7">
        <w:t>К.Ю.,</w:t>
      </w:r>
      <w:r w:rsidRPr="004F38A7">
        <w:rPr>
          <w:spacing w:val="1"/>
        </w:rPr>
        <w:t xml:space="preserve"> </w:t>
      </w:r>
      <w:r w:rsidRPr="004F38A7">
        <w:t>Кондрыкинская</w:t>
      </w:r>
      <w:r w:rsidRPr="004F38A7">
        <w:rPr>
          <w:spacing w:val="1"/>
        </w:rPr>
        <w:t xml:space="preserve"> </w:t>
      </w:r>
      <w:r w:rsidRPr="004F38A7">
        <w:t>Л.А.</w:t>
      </w:r>
      <w:r w:rsidRPr="004F38A7">
        <w:rPr>
          <w:spacing w:val="1"/>
        </w:rPr>
        <w:t xml:space="preserve"> </w:t>
      </w:r>
      <w:r w:rsidRPr="004F38A7">
        <w:t>Патриотическое</w:t>
      </w:r>
      <w:r w:rsidRPr="004F38A7">
        <w:rPr>
          <w:spacing w:val="1"/>
        </w:rPr>
        <w:t xml:space="preserve"> </w:t>
      </w:r>
      <w:r w:rsidRPr="004F38A7">
        <w:t>воспитание.</w:t>
      </w:r>
      <w:r w:rsidRPr="004F38A7">
        <w:rPr>
          <w:spacing w:val="1"/>
        </w:rPr>
        <w:t xml:space="preserve"> </w:t>
      </w:r>
      <w:r w:rsidRPr="004F38A7">
        <w:t>(Учебно-</w:t>
      </w:r>
      <w:r w:rsidRPr="004F38A7">
        <w:rPr>
          <w:spacing w:val="1"/>
        </w:rPr>
        <w:t xml:space="preserve"> </w:t>
      </w:r>
      <w:r w:rsidRPr="004F38A7">
        <w:t>методическое</w:t>
      </w:r>
      <w:r w:rsidRPr="004F38A7">
        <w:rPr>
          <w:spacing w:val="-2"/>
        </w:rPr>
        <w:t xml:space="preserve"> </w:t>
      </w:r>
      <w:r w:rsidRPr="004F38A7">
        <w:t>пособие).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М.: Элти-Кудиц, 2002.</w:t>
      </w:r>
    </w:p>
    <w:p w:rsidR="009D1A0F" w:rsidRPr="004F38A7" w:rsidRDefault="009D1A0F">
      <w:pPr>
        <w:pStyle w:val="BodyText"/>
        <w:ind w:left="228" w:right="733"/>
      </w:pPr>
      <w:r w:rsidRPr="004F38A7">
        <w:t>Козлова С.А. Я - человек. Программа социального развития ребенка. - М.: Школьная</w:t>
      </w:r>
      <w:r w:rsidRPr="004F38A7">
        <w:rPr>
          <w:spacing w:val="-57"/>
        </w:rPr>
        <w:t xml:space="preserve"> </w:t>
      </w:r>
      <w:r w:rsidRPr="004F38A7">
        <w:t>Пресса,</w:t>
      </w:r>
      <w:r w:rsidRPr="004F38A7">
        <w:rPr>
          <w:spacing w:val="-1"/>
        </w:rPr>
        <w:t xml:space="preserve"> </w:t>
      </w:r>
      <w:r w:rsidRPr="004F38A7">
        <w:t>2003.</w:t>
      </w:r>
    </w:p>
    <w:p w:rsidR="009D1A0F" w:rsidRPr="004F38A7" w:rsidRDefault="009D1A0F">
      <w:pPr>
        <w:pStyle w:val="BodyText"/>
        <w:spacing w:before="1"/>
        <w:ind w:left="228" w:right="735"/>
      </w:pPr>
      <w:r w:rsidRPr="004F38A7">
        <w:t>Кондрыкинская Л.А., Вострухина Т.Н. Дошкольникам о защитниках Отечества. - М.:</w:t>
      </w:r>
      <w:r w:rsidRPr="004F38A7">
        <w:rPr>
          <w:spacing w:val="-57"/>
        </w:rPr>
        <w:t xml:space="preserve"> </w:t>
      </w:r>
      <w:r w:rsidRPr="004F38A7">
        <w:t>ТЦ</w:t>
      </w:r>
      <w:r w:rsidRPr="004F38A7">
        <w:rPr>
          <w:spacing w:val="-1"/>
        </w:rPr>
        <w:t xml:space="preserve"> </w:t>
      </w:r>
      <w:r w:rsidRPr="004F38A7">
        <w:t>Сфера, 2005.</w:t>
      </w:r>
    </w:p>
    <w:p w:rsidR="009D1A0F" w:rsidRPr="004F38A7" w:rsidRDefault="009D1A0F">
      <w:pPr>
        <w:pStyle w:val="BodyText"/>
        <w:ind w:left="228" w:right="735"/>
      </w:pPr>
      <w:r w:rsidRPr="004F38A7">
        <w:t>Елжова</w:t>
      </w:r>
      <w:r w:rsidRPr="004F38A7">
        <w:rPr>
          <w:spacing w:val="1"/>
        </w:rPr>
        <w:t xml:space="preserve"> </w:t>
      </w:r>
      <w:r w:rsidRPr="004F38A7">
        <w:t>Н.В.</w:t>
      </w:r>
      <w:r w:rsidRPr="004F38A7">
        <w:rPr>
          <w:spacing w:val="1"/>
        </w:rPr>
        <w:t xml:space="preserve"> </w:t>
      </w:r>
      <w:r w:rsidRPr="004F38A7">
        <w:t>ПДД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Ростов-на-Дону:</w:t>
      </w:r>
      <w:r w:rsidRPr="004F38A7">
        <w:rPr>
          <w:spacing w:val="1"/>
        </w:rPr>
        <w:t xml:space="preserve"> </w:t>
      </w:r>
      <w:r w:rsidRPr="004F38A7">
        <w:t>ООО</w:t>
      </w:r>
      <w:r w:rsidRPr="004F38A7">
        <w:rPr>
          <w:spacing w:val="1"/>
        </w:rPr>
        <w:t xml:space="preserve"> </w:t>
      </w:r>
      <w:r w:rsidRPr="004F38A7">
        <w:t>Феникс,</w:t>
      </w:r>
      <w:r w:rsidRPr="004F38A7">
        <w:rPr>
          <w:spacing w:val="1"/>
        </w:rPr>
        <w:t xml:space="preserve"> </w:t>
      </w:r>
      <w:r w:rsidRPr="004F38A7">
        <w:t>2013</w:t>
      </w:r>
      <w:r w:rsidRPr="004F38A7">
        <w:rPr>
          <w:spacing w:val="1"/>
        </w:rPr>
        <w:t xml:space="preserve"> </w:t>
      </w:r>
      <w:r w:rsidRPr="004F38A7">
        <w:t>Формирование</w:t>
      </w:r>
      <w:r w:rsidRPr="004F38A7">
        <w:rPr>
          <w:spacing w:val="1"/>
        </w:rPr>
        <w:t xml:space="preserve"> </w:t>
      </w:r>
      <w:r w:rsidRPr="004F38A7">
        <w:t>культуры</w:t>
      </w:r>
      <w:r w:rsidRPr="004F38A7">
        <w:rPr>
          <w:spacing w:val="1"/>
        </w:rPr>
        <w:t xml:space="preserve"> </w:t>
      </w:r>
      <w:r w:rsidRPr="004F38A7">
        <w:t>безопасности</w:t>
      </w:r>
      <w:r w:rsidRPr="004F38A7">
        <w:rPr>
          <w:spacing w:val="1"/>
        </w:rPr>
        <w:t xml:space="preserve"> </w:t>
      </w:r>
      <w:r w:rsidRPr="004F38A7">
        <w:t>у детей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8</w:t>
      </w:r>
      <w:r w:rsidRPr="004F38A7">
        <w:rPr>
          <w:spacing w:val="1"/>
        </w:rPr>
        <w:t xml:space="preserve"> </w:t>
      </w:r>
      <w:r w:rsidRPr="004F38A7">
        <w:t>лет.</w:t>
      </w:r>
      <w:r w:rsidRPr="004F38A7">
        <w:rPr>
          <w:spacing w:val="1"/>
        </w:rPr>
        <w:t xml:space="preserve"> </w:t>
      </w:r>
      <w:r w:rsidRPr="004F38A7">
        <w:t>Парциальная</w:t>
      </w:r>
      <w:r w:rsidRPr="004F38A7">
        <w:rPr>
          <w:spacing w:val="1"/>
        </w:rPr>
        <w:t xml:space="preserve"> </w:t>
      </w:r>
      <w:r w:rsidRPr="004F38A7">
        <w:t>программа/</w:t>
      </w:r>
      <w:r w:rsidRPr="004F38A7">
        <w:rPr>
          <w:spacing w:val="1"/>
        </w:rPr>
        <w:t xml:space="preserve"> </w:t>
      </w:r>
      <w:r w:rsidRPr="004F38A7">
        <w:t>Тимофеева</w:t>
      </w:r>
      <w:r w:rsidRPr="004F38A7">
        <w:rPr>
          <w:spacing w:val="-3"/>
        </w:rPr>
        <w:t xml:space="preserve"> </w:t>
      </w:r>
      <w:r w:rsidRPr="004F38A7">
        <w:t>Л.Л.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СПб.:</w:t>
      </w:r>
      <w:r w:rsidRPr="004F38A7">
        <w:rPr>
          <w:spacing w:val="1"/>
        </w:rPr>
        <w:t xml:space="preserve"> </w:t>
      </w:r>
      <w:r w:rsidRPr="004F38A7">
        <w:t>ООО</w:t>
      </w:r>
      <w:r w:rsidRPr="004F38A7">
        <w:rPr>
          <w:spacing w:val="3"/>
        </w:rPr>
        <w:t xml:space="preserve"> </w:t>
      </w:r>
      <w:r w:rsidRPr="004F38A7">
        <w:t>«Издательство</w:t>
      </w:r>
      <w:r w:rsidRPr="004F38A7">
        <w:rPr>
          <w:spacing w:val="3"/>
        </w:rPr>
        <w:t xml:space="preserve"> </w:t>
      </w:r>
      <w:r w:rsidRPr="004F38A7">
        <w:t>«ДЕТСТВО-ПРЕСС», 2018.</w:t>
      </w:r>
    </w:p>
    <w:p w:rsidR="009D1A0F" w:rsidRPr="004F38A7" w:rsidRDefault="009D1A0F">
      <w:pPr>
        <w:pStyle w:val="BodyText"/>
        <w:ind w:left="228" w:right="738"/>
      </w:pPr>
      <w:r w:rsidRPr="004F38A7">
        <w:t>Безопасность: Учебно-методическое пособие / Авдеева Н.Н., Князева О.Л, Стеркина</w:t>
      </w:r>
      <w:r w:rsidRPr="004F38A7">
        <w:rPr>
          <w:spacing w:val="1"/>
        </w:rPr>
        <w:t xml:space="preserve"> </w:t>
      </w:r>
      <w:r w:rsidRPr="004F38A7">
        <w:t>Р.Б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СПб.:</w:t>
      </w:r>
      <w:r w:rsidRPr="004F38A7">
        <w:rPr>
          <w:spacing w:val="-2"/>
        </w:rPr>
        <w:t xml:space="preserve"> </w:t>
      </w:r>
      <w:r w:rsidRPr="004F38A7">
        <w:t>ООО</w:t>
      </w:r>
      <w:r w:rsidRPr="004F38A7">
        <w:rPr>
          <w:spacing w:val="4"/>
        </w:rPr>
        <w:t xml:space="preserve"> </w:t>
      </w:r>
      <w:r w:rsidRPr="004F38A7">
        <w:t>«Издательство</w:t>
      </w:r>
      <w:r w:rsidRPr="004F38A7">
        <w:rPr>
          <w:spacing w:val="4"/>
        </w:rPr>
        <w:t xml:space="preserve"> </w:t>
      </w:r>
      <w:r w:rsidRPr="004F38A7">
        <w:t>«ДЕТСТВО-ПРЕСС»,</w:t>
      </w:r>
      <w:r w:rsidRPr="004F38A7">
        <w:rPr>
          <w:spacing w:val="-1"/>
        </w:rPr>
        <w:t xml:space="preserve"> </w:t>
      </w:r>
      <w:r w:rsidRPr="004F38A7">
        <w:t>2017</w:t>
      </w:r>
    </w:p>
    <w:p w:rsidR="009D1A0F" w:rsidRPr="004F38A7" w:rsidRDefault="009D1A0F">
      <w:pPr>
        <w:pStyle w:val="BodyText"/>
        <w:ind w:left="936" w:firstLine="0"/>
      </w:pPr>
      <w:r w:rsidRPr="004F38A7">
        <w:t>Сабо</w:t>
      </w:r>
      <w:r w:rsidRPr="004F38A7">
        <w:rPr>
          <w:spacing w:val="-3"/>
        </w:rPr>
        <w:t xml:space="preserve"> </w:t>
      </w:r>
      <w:r w:rsidRPr="004F38A7">
        <w:t>И.Л.</w:t>
      </w:r>
      <w:r w:rsidRPr="004F38A7">
        <w:rPr>
          <w:spacing w:val="-4"/>
        </w:rPr>
        <w:t xml:space="preserve"> </w:t>
      </w:r>
      <w:r w:rsidRPr="004F38A7">
        <w:t>Пожарная</w:t>
      </w:r>
      <w:r w:rsidRPr="004F38A7">
        <w:rPr>
          <w:spacing w:val="-3"/>
        </w:rPr>
        <w:t xml:space="preserve"> </w:t>
      </w:r>
      <w:r w:rsidRPr="004F38A7">
        <w:t>безопасность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4"/>
        </w:rPr>
        <w:t xml:space="preserve"> </w:t>
      </w:r>
      <w:r w:rsidRPr="004F38A7">
        <w:t>детском</w:t>
      </w:r>
      <w:r w:rsidRPr="004F38A7">
        <w:rPr>
          <w:spacing w:val="-4"/>
        </w:rPr>
        <w:t xml:space="preserve"> </w:t>
      </w:r>
      <w:r w:rsidRPr="004F38A7">
        <w:t>саду.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СПб.:</w:t>
      </w:r>
      <w:r w:rsidRPr="004F38A7">
        <w:rPr>
          <w:spacing w:val="-4"/>
        </w:rPr>
        <w:t xml:space="preserve"> </w:t>
      </w:r>
      <w:r w:rsidRPr="004F38A7">
        <w:t>Детство-Пресс,</w:t>
      </w:r>
      <w:r w:rsidRPr="004F38A7">
        <w:rPr>
          <w:spacing w:val="-3"/>
        </w:rPr>
        <w:t xml:space="preserve"> </w:t>
      </w:r>
      <w:r w:rsidRPr="004F38A7">
        <w:t>2013.</w:t>
      </w:r>
    </w:p>
    <w:p w:rsidR="009D1A0F" w:rsidRPr="004F38A7" w:rsidRDefault="009D1A0F">
      <w:pPr>
        <w:pStyle w:val="BodyText"/>
        <w:ind w:left="228" w:right="731"/>
      </w:pPr>
      <w:r w:rsidRPr="004F38A7">
        <w:t>Твоя</w:t>
      </w:r>
      <w:r w:rsidRPr="004F38A7">
        <w:rPr>
          <w:spacing w:val="1"/>
        </w:rPr>
        <w:t xml:space="preserve"> </w:t>
      </w:r>
      <w:r w:rsidRPr="004F38A7">
        <w:t>безопасность: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себя</w:t>
      </w:r>
      <w:r w:rsidRPr="004F38A7">
        <w:rPr>
          <w:spacing w:val="1"/>
        </w:rPr>
        <w:t xml:space="preserve"> </w:t>
      </w:r>
      <w:r w:rsidRPr="004F38A7">
        <w:t>вести</w:t>
      </w:r>
      <w:r w:rsidRPr="004F38A7">
        <w:rPr>
          <w:spacing w:val="1"/>
        </w:rPr>
        <w:t xml:space="preserve"> </w:t>
      </w:r>
      <w:r w:rsidRPr="004F38A7">
        <w:t>дома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улице.</w:t>
      </w:r>
      <w:r w:rsidRPr="004F38A7">
        <w:rPr>
          <w:spacing w:val="1"/>
        </w:rPr>
        <w:t xml:space="preserve"> </w:t>
      </w:r>
      <w:r w:rsidRPr="004F38A7">
        <w:t>Кн.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дошкольников,</w:t>
      </w:r>
      <w:r w:rsidRPr="004F38A7">
        <w:rPr>
          <w:spacing w:val="1"/>
        </w:rPr>
        <w:t xml:space="preserve"> </w:t>
      </w:r>
      <w:r w:rsidRPr="004F38A7">
        <w:t>воспитателей д/сада и родителей. / К.Ю. Белая, В.Н. Зимонина, Л.А. Кондрыкинская и др. 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-1"/>
        </w:rPr>
        <w:t xml:space="preserve"> </w:t>
      </w:r>
      <w:r w:rsidRPr="004F38A7">
        <w:t>Просвещение, 2005.</w:t>
      </w:r>
    </w:p>
    <w:p w:rsidR="009D1A0F" w:rsidRPr="004F38A7" w:rsidRDefault="009D1A0F">
      <w:pPr>
        <w:pStyle w:val="BodyText"/>
        <w:ind w:left="228" w:right="738"/>
      </w:pPr>
      <w:r w:rsidRPr="004F38A7">
        <w:t>Храмцова</w:t>
      </w:r>
      <w:r w:rsidRPr="004F38A7">
        <w:rPr>
          <w:spacing w:val="1"/>
        </w:rPr>
        <w:t xml:space="preserve"> </w:t>
      </w:r>
      <w:r w:rsidRPr="004F38A7">
        <w:t>Т.Г.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безопасного</w:t>
      </w:r>
      <w:r w:rsidRPr="004F38A7">
        <w:rPr>
          <w:spacing w:val="1"/>
        </w:rPr>
        <w:t xml:space="preserve"> </w:t>
      </w:r>
      <w:r w:rsidRPr="004F38A7">
        <w:t>поведения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быту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возраста.</w:t>
      </w:r>
    </w:p>
    <w:p w:rsidR="009D1A0F" w:rsidRPr="004F38A7" w:rsidRDefault="009D1A0F">
      <w:pPr>
        <w:pStyle w:val="BodyText"/>
        <w:ind w:left="936" w:firstLine="0"/>
      </w:pPr>
      <w:r w:rsidRPr="004F38A7">
        <w:t>Учебное</w:t>
      </w:r>
      <w:r w:rsidRPr="004F38A7">
        <w:rPr>
          <w:spacing w:val="-4"/>
        </w:rPr>
        <w:t xml:space="preserve"> </w:t>
      </w:r>
      <w:r w:rsidRPr="004F38A7">
        <w:t>пособие.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М.:</w:t>
      </w:r>
      <w:r w:rsidRPr="004F38A7">
        <w:rPr>
          <w:spacing w:val="-2"/>
        </w:rPr>
        <w:t xml:space="preserve"> </w:t>
      </w:r>
      <w:r w:rsidRPr="004F38A7">
        <w:t>Педагогическое</w:t>
      </w:r>
      <w:r w:rsidRPr="004F38A7">
        <w:rPr>
          <w:spacing w:val="-3"/>
        </w:rPr>
        <w:t xml:space="preserve"> </w:t>
      </w:r>
      <w:r w:rsidRPr="004F38A7">
        <w:t>общество</w:t>
      </w:r>
      <w:r w:rsidRPr="004F38A7">
        <w:rPr>
          <w:spacing w:val="-3"/>
        </w:rPr>
        <w:t xml:space="preserve"> </w:t>
      </w:r>
      <w:r w:rsidRPr="004F38A7">
        <w:t>России,</w:t>
      </w:r>
      <w:r w:rsidRPr="004F38A7">
        <w:rPr>
          <w:spacing w:val="-3"/>
        </w:rPr>
        <w:t xml:space="preserve"> </w:t>
      </w:r>
      <w:r w:rsidRPr="004F38A7">
        <w:t>2005.</w:t>
      </w:r>
    </w:p>
    <w:p w:rsidR="009D1A0F" w:rsidRPr="004F38A7" w:rsidRDefault="009D1A0F">
      <w:pPr>
        <w:pStyle w:val="BodyText"/>
        <w:ind w:left="228" w:right="731"/>
      </w:pPr>
      <w:r w:rsidRPr="004F38A7">
        <w:t>Безопасность.</w:t>
      </w:r>
      <w:r w:rsidRPr="004F38A7">
        <w:rPr>
          <w:spacing w:val="1"/>
        </w:rPr>
        <w:t xml:space="preserve"> </w:t>
      </w:r>
      <w:r w:rsidRPr="004F38A7">
        <w:t>Рабочая</w:t>
      </w:r>
      <w:r w:rsidRPr="004F38A7">
        <w:rPr>
          <w:spacing w:val="1"/>
        </w:rPr>
        <w:t xml:space="preserve"> </w:t>
      </w:r>
      <w:r w:rsidRPr="004F38A7">
        <w:t>тетрадь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1/Авдеева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СПб.:</w:t>
      </w:r>
      <w:r w:rsidRPr="004F38A7">
        <w:rPr>
          <w:spacing w:val="1"/>
        </w:rPr>
        <w:t xml:space="preserve"> </w:t>
      </w:r>
      <w:r w:rsidRPr="004F38A7">
        <w:t>Детство-Пресс,</w:t>
      </w:r>
      <w:r w:rsidRPr="004F38A7">
        <w:rPr>
          <w:spacing w:val="1"/>
        </w:rPr>
        <w:t xml:space="preserve"> </w:t>
      </w:r>
      <w:r w:rsidRPr="004F38A7">
        <w:t>2017</w:t>
      </w:r>
      <w:r w:rsidRPr="004F38A7">
        <w:rPr>
          <w:spacing w:val="1"/>
        </w:rPr>
        <w:t xml:space="preserve"> </w:t>
      </w:r>
      <w:r w:rsidRPr="004F38A7">
        <w:t>Безопасность. Рабочая</w:t>
      </w:r>
      <w:r w:rsidRPr="004F38A7">
        <w:rPr>
          <w:spacing w:val="1"/>
        </w:rPr>
        <w:t xml:space="preserve"> </w:t>
      </w:r>
      <w:r w:rsidRPr="004F38A7">
        <w:t>тетрадь № 2/Авдеева</w:t>
      </w:r>
      <w:r w:rsidRPr="004F38A7">
        <w:rPr>
          <w:spacing w:val="1"/>
        </w:rPr>
        <w:t xml:space="preserve"> </w:t>
      </w:r>
      <w:r w:rsidRPr="004F38A7">
        <w:t>- СПб.: Детство-Пресс, 2017</w:t>
      </w:r>
      <w:r w:rsidRPr="004F38A7">
        <w:rPr>
          <w:spacing w:val="1"/>
        </w:rPr>
        <w:t xml:space="preserve"> </w:t>
      </w:r>
      <w:r w:rsidRPr="004F38A7">
        <w:t>Безопасность.</w:t>
      </w:r>
      <w:r w:rsidRPr="004F38A7">
        <w:rPr>
          <w:spacing w:val="1"/>
        </w:rPr>
        <w:t xml:space="preserve"> </w:t>
      </w:r>
      <w:r w:rsidRPr="004F38A7">
        <w:t>Рабочая тетрадь № З/Авдеева - СПб.: Детство-Пресс, 2017 Безопасность. Рабочая тетрадь №</w:t>
      </w:r>
      <w:r w:rsidRPr="004F38A7">
        <w:rPr>
          <w:spacing w:val="-57"/>
        </w:rPr>
        <w:t xml:space="preserve"> </w:t>
      </w:r>
      <w:r w:rsidRPr="004F38A7">
        <w:t>4/Авдеева - СПб.: Детство-Пресс, 2017 Дошкольник и труд. Учебное пособие. / Р.С.Буре. -</w:t>
      </w:r>
      <w:r w:rsidRPr="004F38A7">
        <w:rPr>
          <w:spacing w:val="1"/>
        </w:rPr>
        <w:t xml:space="preserve"> </w:t>
      </w:r>
      <w:r w:rsidRPr="004F38A7">
        <w:t>СПб.:</w:t>
      </w:r>
      <w:r w:rsidRPr="004F38A7">
        <w:rPr>
          <w:spacing w:val="1"/>
        </w:rPr>
        <w:t xml:space="preserve"> </w:t>
      </w:r>
      <w:r w:rsidRPr="004F38A7">
        <w:t>Детство-Пресс,</w:t>
      </w:r>
      <w:r w:rsidRPr="004F38A7">
        <w:rPr>
          <w:spacing w:val="1"/>
        </w:rPr>
        <w:t xml:space="preserve"> </w:t>
      </w:r>
      <w:r w:rsidRPr="004F38A7">
        <w:t>2004.</w:t>
      </w:r>
      <w:r w:rsidRPr="004F38A7">
        <w:rPr>
          <w:spacing w:val="1"/>
        </w:rPr>
        <w:t xml:space="preserve"> </w:t>
      </w:r>
      <w:r w:rsidRPr="004F38A7">
        <w:t>Нравственно-трудовое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ребёнка-</w:t>
      </w:r>
      <w:r w:rsidRPr="004F38A7">
        <w:rPr>
          <w:spacing w:val="1"/>
        </w:rPr>
        <w:t xml:space="preserve"> </w:t>
      </w:r>
      <w:r w:rsidRPr="004F38A7">
        <w:t>дошкольника.</w:t>
      </w:r>
      <w:r w:rsidRPr="004F38A7">
        <w:rPr>
          <w:spacing w:val="1"/>
        </w:rPr>
        <w:t xml:space="preserve"> </w:t>
      </w:r>
      <w:r w:rsidRPr="004F38A7">
        <w:t>Пособие</w:t>
      </w:r>
      <w:r w:rsidRPr="004F38A7">
        <w:rPr>
          <w:spacing w:val="-2"/>
        </w:rPr>
        <w:t xml:space="preserve"> </w:t>
      </w:r>
      <w:r w:rsidRPr="004F38A7">
        <w:t>для педагогов.</w:t>
      </w:r>
      <w:r w:rsidRPr="004F38A7">
        <w:rPr>
          <w:spacing w:val="1"/>
        </w:rPr>
        <w:t xml:space="preserve"> </w:t>
      </w:r>
      <w:r w:rsidRPr="004F38A7">
        <w:t>/</w:t>
      </w:r>
      <w:r w:rsidRPr="004F38A7">
        <w:rPr>
          <w:spacing w:val="-1"/>
        </w:rPr>
        <w:t xml:space="preserve"> </w:t>
      </w:r>
      <w:r w:rsidRPr="004F38A7">
        <w:t>Л.В.Куцакова. -</w:t>
      </w:r>
      <w:r w:rsidRPr="004F38A7">
        <w:rPr>
          <w:spacing w:val="-1"/>
        </w:rPr>
        <w:t xml:space="preserve"> </w:t>
      </w:r>
      <w:r w:rsidRPr="004F38A7">
        <w:t>М.:</w:t>
      </w:r>
      <w:r w:rsidRPr="004F38A7">
        <w:rPr>
          <w:spacing w:val="1"/>
        </w:rPr>
        <w:t xml:space="preserve"> </w:t>
      </w:r>
      <w:r w:rsidRPr="004F38A7">
        <w:t>Владос, 2003.</w:t>
      </w:r>
    </w:p>
    <w:p w:rsidR="009D1A0F" w:rsidRPr="004F38A7" w:rsidRDefault="009D1A0F">
      <w:pPr>
        <w:pStyle w:val="BodyText"/>
        <w:spacing w:before="1"/>
        <w:ind w:left="936" w:right="733" w:firstLine="0"/>
      </w:pPr>
      <w:r w:rsidRPr="004F38A7">
        <w:t>Беседы с дошкольниками о профессиях. / Т.В. Потапова - М: Сфера,2005.</w:t>
      </w:r>
      <w:r w:rsidRPr="004F38A7">
        <w:rPr>
          <w:spacing w:val="1"/>
        </w:rPr>
        <w:t xml:space="preserve"> </w:t>
      </w:r>
      <w:r w:rsidRPr="004F38A7">
        <w:t>Рукотворный</w:t>
      </w:r>
      <w:r w:rsidRPr="004F38A7">
        <w:rPr>
          <w:spacing w:val="37"/>
        </w:rPr>
        <w:t xml:space="preserve"> </w:t>
      </w:r>
      <w:r w:rsidRPr="004F38A7">
        <w:t>мир.</w:t>
      </w:r>
      <w:r w:rsidRPr="004F38A7">
        <w:rPr>
          <w:spacing w:val="36"/>
        </w:rPr>
        <w:t xml:space="preserve"> </w:t>
      </w:r>
      <w:r w:rsidRPr="004F38A7">
        <w:t>Сценарии</w:t>
      </w:r>
      <w:r w:rsidRPr="004F38A7">
        <w:rPr>
          <w:spacing w:val="37"/>
        </w:rPr>
        <w:t xml:space="preserve"> </w:t>
      </w:r>
      <w:r w:rsidRPr="004F38A7">
        <w:t>игр-занятий</w:t>
      </w:r>
      <w:r w:rsidRPr="004F38A7">
        <w:rPr>
          <w:spacing w:val="37"/>
        </w:rPr>
        <w:t xml:space="preserve"> </w:t>
      </w:r>
      <w:r w:rsidRPr="004F38A7">
        <w:t>для</w:t>
      </w:r>
      <w:r w:rsidRPr="004F38A7">
        <w:rPr>
          <w:spacing w:val="36"/>
        </w:rPr>
        <w:t xml:space="preserve"> </w:t>
      </w:r>
      <w:r w:rsidRPr="004F38A7">
        <w:t>дошкольников/</w:t>
      </w:r>
      <w:r w:rsidRPr="004F38A7">
        <w:rPr>
          <w:spacing w:val="36"/>
        </w:rPr>
        <w:t xml:space="preserve"> </w:t>
      </w:r>
      <w:r w:rsidRPr="004F38A7">
        <w:t>О.В.Дыбина.</w:t>
      </w:r>
      <w:r w:rsidRPr="004F38A7">
        <w:rPr>
          <w:spacing w:val="40"/>
        </w:rPr>
        <w:t xml:space="preserve"> </w:t>
      </w:r>
      <w:r w:rsidRPr="004F38A7">
        <w:t>-М:</w:t>
      </w:r>
    </w:p>
    <w:p w:rsidR="009D1A0F" w:rsidRPr="004F38A7" w:rsidRDefault="009D1A0F">
      <w:pPr>
        <w:pStyle w:val="BodyText"/>
        <w:ind w:left="228" w:firstLine="0"/>
      </w:pPr>
      <w:r w:rsidRPr="004F38A7">
        <w:t>Сфера,</w:t>
      </w:r>
      <w:r w:rsidRPr="004F38A7">
        <w:rPr>
          <w:spacing w:val="-1"/>
        </w:rPr>
        <w:t xml:space="preserve"> </w:t>
      </w:r>
      <w:r w:rsidRPr="004F38A7">
        <w:t>2001.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jc w:val="both"/>
        <w:rPr>
          <w:i/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 xml:space="preserve">область </w:t>
      </w:r>
      <w:r w:rsidRPr="004F38A7">
        <w:rPr>
          <w:i/>
          <w:sz w:val="24"/>
        </w:rPr>
        <w:t>«Речевое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развитие»</w:t>
      </w:r>
    </w:p>
    <w:p w:rsidR="009D1A0F" w:rsidRPr="004F38A7" w:rsidRDefault="009D1A0F">
      <w:pPr>
        <w:pStyle w:val="BodyText"/>
        <w:spacing w:before="71"/>
        <w:ind w:left="228" w:right="737"/>
        <w:jc w:val="left"/>
      </w:pPr>
      <w:r w:rsidRPr="004F38A7">
        <w:t>Е.В. Колесникова. Программа «От звука к букве» Колесниковой Е.В. Программа «От</w:t>
      </w:r>
      <w:r w:rsidRPr="004F38A7">
        <w:rPr>
          <w:spacing w:val="-57"/>
        </w:rPr>
        <w:t xml:space="preserve"> </w:t>
      </w:r>
      <w:r w:rsidRPr="004F38A7">
        <w:t>звука</w:t>
      </w:r>
      <w:r w:rsidRPr="004F38A7">
        <w:rPr>
          <w:spacing w:val="-2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букве.</w:t>
      </w:r>
      <w:r w:rsidRPr="004F38A7">
        <w:rPr>
          <w:spacing w:val="2"/>
        </w:rPr>
        <w:t xml:space="preserve"> </w:t>
      </w:r>
      <w:r w:rsidRPr="004F38A7">
        <w:t>Обучение</w:t>
      </w:r>
      <w:r w:rsidRPr="004F38A7">
        <w:rPr>
          <w:spacing w:val="-2"/>
        </w:rPr>
        <w:t xml:space="preserve"> </w:t>
      </w:r>
      <w:r w:rsidRPr="004F38A7">
        <w:t>дошкольников</w:t>
      </w:r>
      <w:r w:rsidRPr="004F38A7">
        <w:rPr>
          <w:spacing w:val="-1"/>
        </w:rPr>
        <w:t xml:space="preserve"> </w:t>
      </w:r>
      <w:r w:rsidRPr="004F38A7">
        <w:t>элементам</w:t>
      </w:r>
      <w:r w:rsidRPr="004F38A7">
        <w:rPr>
          <w:spacing w:val="-1"/>
        </w:rPr>
        <w:t xml:space="preserve"> </w:t>
      </w:r>
      <w:r w:rsidRPr="004F38A7">
        <w:t>грамоты»</w:t>
      </w:r>
      <w:r w:rsidRPr="004F38A7">
        <w:rPr>
          <w:spacing w:val="-7"/>
        </w:rPr>
        <w:t xml:space="preserve"> </w:t>
      </w:r>
      <w:r w:rsidRPr="004F38A7">
        <w:t>Ювента,</w:t>
      </w:r>
      <w:r w:rsidRPr="004F38A7">
        <w:rPr>
          <w:spacing w:val="1"/>
        </w:rPr>
        <w:t xml:space="preserve"> </w:t>
      </w:r>
      <w:r w:rsidRPr="004F38A7">
        <w:t>2015.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Е.В.</w:t>
      </w:r>
      <w:r w:rsidRPr="004F38A7">
        <w:rPr>
          <w:spacing w:val="1"/>
        </w:rPr>
        <w:t xml:space="preserve"> </w:t>
      </w:r>
      <w:r w:rsidRPr="004F38A7">
        <w:t>Колесникова.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произвольного</w:t>
      </w:r>
      <w:r w:rsidRPr="004F38A7">
        <w:rPr>
          <w:spacing w:val="1"/>
        </w:rPr>
        <w:t xml:space="preserve"> </w:t>
      </w:r>
      <w:r w:rsidRPr="004F38A7">
        <w:t>внимания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57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4-5 лет. ФГОС ДО. Ювента, 2014.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Е.В.</w:t>
      </w:r>
      <w:r w:rsidRPr="004F38A7">
        <w:rPr>
          <w:spacing w:val="1"/>
        </w:rPr>
        <w:t xml:space="preserve"> </w:t>
      </w:r>
      <w:r w:rsidRPr="004F38A7">
        <w:t>Колесникова.</w:t>
      </w:r>
      <w:r w:rsidRPr="004F38A7">
        <w:rPr>
          <w:spacing w:val="1"/>
        </w:rPr>
        <w:t xml:space="preserve"> </w:t>
      </w:r>
      <w:r w:rsidRPr="004F38A7">
        <w:t>Игровые</w:t>
      </w:r>
      <w:r w:rsidRPr="004F38A7">
        <w:rPr>
          <w:spacing w:val="1"/>
        </w:rPr>
        <w:t xml:space="preserve"> </w:t>
      </w:r>
      <w:r w:rsidRPr="004F38A7">
        <w:t>упражнения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развитию</w:t>
      </w:r>
      <w:r w:rsidRPr="004F38A7">
        <w:rPr>
          <w:spacing w:val="1"/>
        </w:rPr>
        <w:t xml:space="preserve"> </w:t>
      </w:r>
      <w:r w:rsidRPr="004F38A7">
        <w:t>произвольного</w:t>
      </w:r>
      <w:r w:rsidRPr="004F38A7">
        <w:rPr>
          <w:spacing w:val="1"/>
        </w:rPr>
        <w:t xml:space="preserve"> </w:t>
      </w:r>
      <w:r w:rsidRPr="004F38A7">
        <w:t>внимания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57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5-6 лет.</w:t>
      </w:r>
      <w:r w:rsidRPr="004F38A7">
        <w:rPr>
          <w:spacing w:val="-1"/>
        </w:rPr>
        <w:t xml:space="preserve"> </w:t>
      </w:r>
      <w:r w:rsidRPr="004F38A7">
        <w:t>ФГОС ДО.Серия: Развиваем</w:t>
      </w:r>
      <w:r w:rsidRPr="004F38A7">
        <w:rPr>
          <w:spacing w:val="-2"/>
        </w:rPr>
        <w:t xml:space="preserve"> </w:t>
      </w:r>
      <w:r w:rsidRPr="004F38A7">
        <w:t>внимание. Ювента,2014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t>Е.В.</w:t>
      </w:r>
      <w:r w:rsidRPr="004F38A7">
        <w:rPr>
          <w:spacing w:val="26"/>
        </w:rPr>
        <w:t xml:space="preserve"> </w:t>
      </w:r>
      <w:r w:rsidRPr="004F38A7">
        <w:t>Колесникова.</w:t>
      </w:r>
      <w:r w:rsidRPr="004F38A7">
        <w:rPr>
          <w:spacing w:val="84"/>
        </w:rPr>
        <w:t xml:space="preserve"> </w:t>
      </w:r>
      <w:r w:rsidRPr="004F38A7">
        <w:t>Ну-ка,</w:t>
      </w:r>
      <w:r w:rsidRPr="004F38A7">
        <w:rPr>
          <w:spacing w:val="85"/>
        </w:rPr>
        <w:t xml:space="preserve"> </w:t>
      </w:r>
      <w:r w:rsidRPr="004F38A7">
        <w:t>буква,</w:t>
      </w:r>
      <w:r w:rsidRPr="004F38A7">
        <w:rPr>
          <w:spacing w:val="85"/>
        </w:rPr>
        <w:t xml:space="preserve"> </w:t>
      </w:r>
      <w:r w:rsidRPr="004F38A7">
        <w:t>отзовись!</w:t>
      </w:r>
      <w:r w:rsidRPr="004F38A7">
        <w:rPr>
          <w:spacing w:val="86"/>
        </w:rPr>
        <w:t xml:space="preserve"> </w:t>
      </w:r>
      <w:r w:rsidRPr="004F38A7">
        <w:t>Рабочая</w:t>
      </w:r>
      <w:r w:rsidRPr="004F38A7">
        <w:rPr>
          <w:spacing w:val="85"/>
        </w:rPr>
        <w:t xml:space="preserve"> </w:t>
      </w:r>
      <w:r w:rsidRPr="004F38A7">
        <w:t>тетрадь</w:t>
      </w:r>
      <w:r w:rsidRPr="004F38A7">
        <w:rPr>
          <w:spacing w:val="86"/>
        </w:rPr>
        <w:t xml:space="preserve"> </w:t>
      </w:r>
      <w:r w:rsidRPr="004F38A7">
        <w:t>для</w:t>
      </w:r>
      <w:r w:rsidRPr="004F38A7">
        <w:rPr>
          <w:spacing w:val="88"/>
        </w:rPr>
        <w:t xml:space="preserve"> </w:t>
      </w:r>
      <w:r w:rsidRPr="004F38A7">
        <w:t>детей</w:t>
      </w:r>
      <w:r w:rsidRPr="004F38A7">
        <w:rPr>
          <w:spacing w:val="86"/>
        </w:rPr>
        <w:t xml:space="preserve"> </w:t>
      </w:r>
      <w:r w:rsidRPr="004F38A7">
        <w:t>5-7</w:t>
      </w:r>
      <w:r w:rsidRPr="004F38A7">
        <w:rPr>
          <w:spacing w:val="85"/>
        </w:rPr>
        <w:t xml:space="preserve"> </w:t>
      </w:r>
      <w:r w:rsidRPr="004F38A7">
        <w:t>лет.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Ювента,2015</w:t>
      </w:r>
    </w:p>
    <w:p w:rsidR="009D1A0F" w:rsidRPr="004F38A7" w:rsidRDefault="009D1A0F">
      <w:pPr>
        <w:pStyle w:val="BodyText"/>
        <w:spacing w:before="3" w:line="237" w:lineRule="auto"/>
        <w:ind w:left="936" w:right="2455" w:firstLine="0"/>
        <w:jc w:val="left"/>
      </w:pPr>
      <w:r w:rsidRPr="004F38A7">
        <w:t>Е.В. Колесникова. От А до Я. Рабочая тетрадь. ФГОС. Ювента, 2015</w:t>
      </w:r>
      <w:r w:rsidRPr="004F38A7">
        <w:rPr>
          <w:spacing w:val="-57"/>
        </w:rPr>
        <w:t xml:space="preserve"> </w:t>
      </w:r>
      <w:r w:rsidRPr="004F38A7">
        <w:t>Е.В.</w:t>
      </w:r>
      <w:r w:rsidRPr="004F38A7">
        <w:rPr>
          <w:spacing w:val="-1"/>
        </w:rPr>
        <w:t xml:space="preserve"> </w:t>
      </w:r>
      <w:r w:rsidRPr="004F38A7">
        <w:t>Колесникова.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-2"/>
        </w:rPr>
        <w:t xml:space="preserve"> </w:t>
      </w:r>
      <w:r w:rsidRPr="004F38A7">
        <w:t>слова</w:t>
      </w:r>
      <w:r w:rsidRPr="004F38A7">
        <w:rPr>
          <w:spacing w:val="-3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звуку.</w:t>
      </w:r>
      <w:r w:rsidRPr="004F38A7">
        <w:rPr>
          <w:spacing w:val="-1"/>
        </w:rPr>
        <w:t xml:space="preserve"> </w:t>
      </w:r>
      <w:r w:rsidRPr="004F38A7">
        <w:t>Рабочая</w:t>
      </w:r>
      <w:r w:rsidRPr="004F38A7">
        <w:rPr>
          <w:spacing w:val="-1"/>
        </w:rPr>
        <w:t xml:space="preserve"> </w:t>
      </w:r>
      <w:r w:rsidRPr="004F38A7">
        <w:t>тетрадь.</w:t>
      </w:r>
      <w:r w:rsidRPr="004F38A7">
        <w:rPr>
          <w:spacing w:val="-1"/>
        </w:rPr>
        <w:t xml:space="preserve"> </w:t>
      </w:r>
      <w:r w:rsidRPr="004F38A7">
        <w:t>Ювен,2015</w:t>
      </w:r>
    </w:p>
    <w:p w:rsidR="009D1A0F" w:rsidRPr="004F38A7" w:rsidRDefault="009D1A0F">
      <w:pPr>
        <w:pStyle w:val="BodyText"/>
        <w:spacing w:before="1"/>
        <w:ind w:left="936" w:firstLine="0"/>
        <w:jc w:val="left"/>
      </w:pPr>
      <w:r w:rsidRPr="004F38A7">
        <w:t>Е.В.</w:t>
      </w:r>
      <w:r w:rsidRPr="004F38A7">
        <w:rPr>
          <w:spacing w:val="-2"/>
        </w:rPr>
        <w:t xml:space="preserve"> </w:t>
      </w:r>
      <w:r w:rsidRPr="004F38A7">
        <w:t>Колесникова.</w:t>
      </w:r>
      <w:r w:rsidRPr="004F38A7">
        <w:rPr>
          <w:spacing w:val="-2"/>
        </w:rPr>
        <w:t xml:space="preserve"> </w:t>
      </w:r>
      <w:r w:rsidRPr="004F38A7">
        <w:t>Прописи</w:t>
      </w:r>
      <w:r w:rsidRPr="004F38A7">
        <w:rPr>
          <w:spacing w:val="-2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дошкольников.</w:t>
      </w:r>
      <w:r w:rsidRPr="004F38A7">
        <w:rPr>
          <w:spacing w:val="-3"/>
        </w:rPr>
        <w:t xml:space="preserve"> </w:t>
      </w:r>
      <w:r w:rsidRPr="004F38A7">
        <w:t>5-6</w:t>
      </w:r>
      <w:r w:rsidRPr="004F38A7">
        <w:rPr>
          <w:spacing w:val="-2"/>
        </w:rPr>
        <w:t xml:space="preserve"> </w:t>
      </w:r>
      <w:r w:rsidRPr="004F38A7">
        <w:t>лет.</w:t>
      </w:r>
      <w:r w:rsidRPr="004F38A7">
        <w:rPr>
          <w:spacing w:val="-2"/>
        </w:rPr>
        <w:t xml:space="preserve"> </w:t>
      </w:r>
      <w:r w:rsidRPr="004F38A7">
        <w:t>ФГОС</w:t>
      </w:r>
      <w:r w:rsidRPr="004F38A7">
        <w:rPr>
          <w:spacing w:val="-2"/>
        </w:rPr>
        <w:t xml:space="preserve"> </w:t>
      </w:r>
      <w:r w:rsidRPr="004F38A7">
        <w:t>ДО. Ювента,</w:t>
      </w:r>
      <w:r w:rsidRPr="004F38A7">
        <w:rPr>
          <w:spacing w:val="-2"/>
        </w:rPr>
        <w:t xml:space="preserve"> </w:t>
      </w:r>
      <w:r w:rsidRPr="004F38A7">
        <w:t>2015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t>Е.В.</w:t>
      </w:r>
      <w:r w:rsidRPr="004F38A7">
        <w:rPr>
          <w:spacing w:val="12"/>
        </w:rPr>
        <w:t xml:space="preserve"> </w:t>
      </w:r>
      <w:r w:rsidRPr="004F38A7">
        <w:t>Колесникова.</w:t>
      </w:r>
      <w:r w:rsidRPr="004F38A7">
        <w:rPr>
          <w:spacing w:val="12"/>
        </w:rPr>
        <w:t xml:space="preserve"> </w:t>
      </w:r>
      <w:r w:rsidRPr="004F38A7">
        <w:t>Я</w:t>
      </w:r>
      <w:r w:rsidRPr="004F38A7">
        <w:rPr>
          <w:spacing w:val="12"/>
        </w:rPr>
        <w:t xml:space="preserve"> </w:t>
      </w:r>
      <w:r w:rsidRPr="004F38A7">
        <w:t>начинаю</w:t>
      </w:r>
      <w:r w:rsidRPr="004F38A7">
        <w:rPr>
          <w:spacing w:val="13"/>
        </w:rPr>
        <w:t xml:space="preserve"> </w:t>
      </w:r>
      <w:r w:rsidRPr="004F38A7">
        <w:t>читать:</w:t>
      </w:r>
      <w:r w:rsidRPr="004F38A7">
        <w:rPr>
          <w:spacing w:val="10"/>
        </w:rPr>
        <w:t xml:space="preserve"> </w:t>
      </w:r>
      <w:r w:rsidRPr="004F38A7">
        <w:t>Рабочая</w:t>
      </w:r>
      <w:r w:rsidRPr="004F38A7">
        <w:rPr>
          <w:spacing w:val="12"/>
        </w:rPr>
        <w:t xml:space="preserve"> </w:t>
      </w:r>
      <w:r w:rsidRPr="004F38A7">
        <w:t>тетрадь</w:t>
      </w:r>
      <w:r w:rsidRPr="004F38A7">
        <w:rPr>
          <w:spacing w:val="14"/>
        </w:rPr>
        <w:t xml:space="preserve"> </w:t>
      </w:r>
      <w:r w:rsidRPr="004F38A7">
        <w:t>для</w:t>
      </w:r>
      <w:r w:rsidRPr="004F38A7">
        <w:rPr>
          <w:spacing w:val="10"/>
        </w:rPr>
        <w:t xml:space="preserve"> </w:t>
      </w:r>
      <w:r w:rsidRPr="004F38A7">
        <w:t>занятий</w:t>
      </w:r>
      <w:r w:rsidRPr="004F38A7">
        <w:rPr>
          <w:spacing w:val="13"/>
        </w:rPr>
        <w:t xml:space="preserve"> </w:t>
      </w:r>
      <w:r w:rsidRPr="004F38A7">
        <w:t>с</w:t>
      </w:r>
      <w:r w:rsidRPr="004F38A7">
        <w:rPr>
          <w:spacing w:val="12"/>
        </w:rPr>
        <w:t xml:space="preserve"> </w:t>
      </w:r>
      <w:r w:rsidRPr="004F38A7">
        <w:t>детьми</w:t>
      </w:r>
      <w:r w:rsidRPr="004F38A7">
        <w:rPr>
          <w:spacing w:val="13"/>
        </w:rPr>
        <w:t xml:space="preserve"> </w:t>
      </w:r>
      <w:r w:rsidRPr="004F38A7">
        <w:t>6-7</w:t>
      </w:r>
      <w:r w:rsidRPr="004F38A7">
        <w:rPr>
          <w:spacing w:val="12"/>
        </w:rPr>
        <w:t xml:space="preserve"> </w:t>
      </w:r>
      <w:r w:rsidRPr="004F38A7">
        <w:t>лет.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ДО.</w:t>
      </w:r>
      <w:r w:rsidRPr="004F38A7">
        <w:rPr>
          <w:spacing w:val="-1"/>
        </w:rPr>
        <w:t xml:space="preserve"> </w:t>
      </w:r>
      <w:r w:rsidRPr="004F38A7">
        <w:t>Ювента,</w:t>
      </w:r>
      <w:r w:rsidRPr="004F38A7">
        <w:rPr>
          <w:spacing w:val="-1"/>
        </w:rPr>
        <w:t xml:space="preserve"> </w:t>
      </w:r>
      <w:r w:rsidRPr="004F38A7">
        <w:t>2015</w:t>
      </w:r>
    </w:p>
    <w:p w:rsidR="009D1A0F" w:rsidRPr="004F38A7" w:rsidRDefault="009D1A0F">
      <w:pPr>
        <w:pStyle w:val="BodyText"/>
        <w:ind w:left="936" w:right="2114" w:firstLine="0"/>
      </w:pPr>
      <w:r w:rsidRPr="004F38A7">
        <w:t>Хрестоматия для чтения в д/саду (3-</w:t>
      </w:r>
      <w:smartTag w:uri="urn:schemas-microsoft-com:office:smarttags" w:element="metricconverter">
        <w:smartTagPr>
          <w:attr w:name="ProductID" w:val="4 г"/>
        </w:smartTagPr>
        <w:r w:rsidRPr="004F38A7">
          <w:t>4 г</w:t>
        </w:r>
      </w:smartTag>
      <w:r w:rsidRPr="004F38A7">
        <w:t>.) - М., МОЗАИКА-Синтез, 2018</w:t>
      </w:r>
      <w:r w:rsidRPr="004F38A7">
        <w:rPr>
          <w:spacing w:val="1"/>
        </w:rPr>
        <w:t xml:space="preserve"> </w:t>
      </w:r>
      <w:r w:rsidRPr="004F38A7">
        <w:t>Хрестоматия для чтения в д/саду (4-</w:t>
      </w:r>
      <w:smartTag w:uri="urn:schemas-microsoft-com:office:smarttags" w:element="metricconverter">
        <w:smartTagPr>
          <w:attr w:name="ProductID" w:val="5 л"/>
        </w:smartTagPr>
        <w:r w:rsidRPr="004F38A7">
          <w:t>5 л</w:t>
        </w:r>
      </w:smartTag>
      <w:r w:rsidRPr="004F38A7">
        <w:t>.) - М., МОЗАИКА-Синтез, 2018</w:t>
      </w:r>
      <w:r w:rsidRPr="004F38A7">
        <w:rPr>
          <w:spacing w:val="1"/>
        </w:rPr>
        <w:t xml:space="preserve"> </w:t>
      </w:r>
      <w:r w:rsidRPr="004F38A7">
        <w:t>Хрестоматия для чтения в д/саду (5-</w:t>
      </w:r>
      <w:smartTag w:uri="urn:schemas-microsoft-com:office:smarttags" w:element="metricconverter">
        <w:smartTagPr>
          <w:attr w:name="ProductID" w:val="6 л"/>
        </w:smartTagPr>
        <w:r w:rsidRPr="004F38A7">
          <w:t>6 л</w:t>
        </w:r>
      </w:smartTag>
      <w:r w:rsidRPr="004F38A7">
        <w:t>.) - М., МОЗАИКА-Синтез, 2018</w:t>
      </w:r>
      <w:r w:rsidRPr="004F38A7">
        <w:rPr>
          <w:spacing w:val="1"/>
        </w:rPr>
        <w:t xml:space="preserve"> </w:t>
      </w:r>
      <w:r w:rsidRPr="004F38A7">
        <w:t>Хрестоматия</w:t>
      </w:r>
      <w:r w:rsidRPr="004F38A7">
        <w:rPr>
          <w:spacing w:val="-2"/>
        </w:rPr>
        <w:t xml:space="preserve"> </w:t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чтения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д/саду</w:t>
      </w:r>
      <w:r w:rsidRPr="004F38A7">
        <w:rPr>
          <w:spacing w:val="-7"/>
        </w:rPr>
        <w:t xml:space="preserve"> </w:t>
      </w:r>
      <w:r w:rsidRPr="004F38A7">
        <w:t>(6-</w:t>
      </w:r>
      <w:smartTag w:uri="urn:schemas-microsoft-com:office:smarttags" w:element="metricconverter">
        <w:smartTagPr>
          <w:attr w:name="ProductID" w:val="7 л"/>
        </w:smartTagPr>
        <w:r w:rsidRPr="004F38A7">
          <w:t>7</w:t>
        </w:r>
        <w:r w:rsidRPr="004F38A7">
          <w:rPr>
            <w:spacing w:val="-1"/>
          </w:rPr>
          <w:t xml:space="preserve"> </w:t>
        </w:r>
        <w:r w:rsidRPr="004F38A7">
          <w:t>л</w:t>
        </w:r>
      </w:smartTag>
      <w:r w:rsidRPr="004F38A7">
        <w:t>.)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М.,</w:t>
      </w:r>
      <w:r w:rsidRPr="004F38A7">
        <w:rPr>
          <w:spacing w:val="1"/>
        </w:rPr>
        <w:t xml:space="preserve"> </w:t>
      </w:r>
      <w:r w:rsidRPr="004F38A7">
        <w:t>МОЗАИКА-Синтез,</w:t>
      </w:r>
      <w:r w:rsidRPr="004F38A7">
        <w:rPr>
          <w:spacing w:val="-2"/>
        </w:rPr>
        <w:t xml:space="preserve"> </w:t>
      </w:r>
      <w:r w:rsidRPr="004F38A7">
        <w:t>2018</w:t>
      </w:r>
    </w:p>
    <w:p w:rsidR="009D1A0F" w:rsidRPr="004F38A7" w:rsidRDefault="009D1A0F">
      <w:pPr>
        <w:pStyle w:val="BodyText"/>
        <w:ind w:left="228" w:right="730"/>
      </w:pPr>
      <w:r w:rsidRPr="004F38A7">
        <w:t>Илларионова</w:t>
      </w:r>
      <w:r w:rsidRPr="004F38A7">
        <w:rPr>
          <w:spacing w:val="1"/>
        </w:rPr>
        <w:t xml:space="preserve"> </w:t>
      </w:r>
      <w:r w:rsidRPr="004F38A7">
        <w:t>Ю.Г.</w:t>
      </w:r>
      <w:r w:rsidRPr="004F38A7">
        <w:rPr>
          <w:spacing w:val="1"/>
        </w:rPr>
        <w:t xml:space="preserve"> </w:t>
      </w:r>
      <w:r w:rsidRPr="004F38A7">
        <w:t>Учите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отгадывать</w:t>
      </w:r>
      <w:r w:rsidRPr="004F38A7">
        <w:rPr>
          <w:spacing w:val="1"/>
        </w:rPr>
        <w:t xml:space="preserve"> </w:t>
      </w:r>
      <w:r w:rsidRPr="004F38A7">
        <w:t>загадки.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1"/>
        </w:rPr>
        <w:t xml:space="preserve"> </w:t>
      </w:r>
      <w:r w:rsidRPr="004F38A7">
        <w:t>Просвещение,</w:t>
      </w:r>
      <w:r w:rsidRPr="004F38A7">
        <w:rPr>
          <w:spacing w:val="1"/>
        </w:rPr>
        <w:t xml:space="preserve"> </w:t>
      </w:r>
      <w:r w:rsidRPr="004F38A7">
        <w:t>1985.</w:t>
      </w:r>
      <w:r w:rsidRPr="004F38A7">
        <w:rPr>
          <w:spacing w:val="1"/>
        </w:rPr>
        <w:t xml:space="preserve"> </w:t>
      </w:r>
      <w:r w:rsidRPr="004F38A7">
        <w:t>Арушанова А.Г. Речь и речевое общение детей: Книга для воспитателей детского сада. - М.:</w:t>
      </w:r>
      <w:r w:rsidRPr="004F38A7">
        <w:rPr>
          <w:spacing w:val="-57"/>
        </w:rPr>
        <w:t xml:space="preserve"> </w:t>
      </w:r>
      <w:r w:rsidRPr="004F38A7">
        <w:t>Мозаика-Синтез,</w:t>
      </w:r>
      <w:r w:rsidRPr="004F38A7">
        <w:rPr>
          <w:spacing w:val="-1"/>
        </w:rPr>
        <w:t xml:space="preserve"> </w:t>
      </w:r>
      <w:r w:rsidRPr="004F38A7">
        <w:t>1999.</w:t>
      </w:r>
    </w:p>
    <w:p w:rsidR="009D1A0F" w:rsidRPr="004F38A7" w:rsidRDefault="009D1A0F">
      <w:pPr>
        <w:pStyle w:val="BodyText"/>
        <w:ind w:left="936" w:firstLine="0"/>
      </w:pPr>
      <w:r w:rsidRPr="004F38A7">
        <w:t>Литература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фантазия/сост.</w:t>
      </w:r>
      <w:r w:rsidRPr="004F38A7">
        <w:rPr>
          <w:spacing w:val="-3"/>
        </w:rPr>
        <w:t xml:space="preserve"> </w:t>
      </w:r>
      <w:r w:rsidRPr="004F38A7">
        <w:t>Л.Е.</w:t>
      </w:r>
      <w:r w:rsidRPr="004F38A7">
        <w:rPr>
          <w:spacing w:val="-3"/>
        </w:rPr>
        <w:t xml:space="preserve"> </w:t>
      </w:r>
      <w:r w:rsidRPr="004F38A7">
        <w:t>Стрельцова.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3"/>
        </w:rPr>
        <w:t xml:space="preserve"> </w:t>
      </w:r>
      <w:r w:rsidRPr="004F38A7">
        <w:t>М.:</w:t>
      </w:r>
      <w:r w:rsidRPr="004F38A7">
        <w:rPr>
          <w:spacing w:val="-3"/>
        </w:rPr>
        <w:t xml:space="preserve"> </w:t>
      </w:r>
      <w:r w:rsidRPr="004F38A7">
        <w:t>Просвещение,</w:t>
      </w:r>
      <w:r w:rsidRPr="004F38A7">
        <w:rPr>
          <w:spacing w:val="-2"/>
        </w:rPr>
        <w:t xml:space="preserve"> </w:t>
      </w:r>
      <w:r w:rsidRPr="004F38A7">
        <w:t>1992.</w:t>
      </w:r>
    </w:p>
    <w:p w:rsidR="009D1A0F" w:rsidRPr="004F38A7" w:rsidRDefault="009D1A0F">
      <w:pPr>
        <w:pStyle w:val="BodyText"/>
        <w:ind w:left="228" w:right="731"/>
      </w:pPr>
      <w:r w:rsidRPr="004F38A7">
        <w:t>Максаков А.И. Воспитание звуковой культуры речи у детей дошкольного возраста. 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-1"/>
        </w:rPr>
        <w:t xml:space="preserve"> </w:t>
      </w:r>
      <w:r w:rsidRPr="004F38A7">
        <w:t>1987.</w:t>
      </w:r>
    </w:p>
    <w:p w:rsidR="009D1A0F" w:rsidRPr="004F38A7" w:rsidRDefault="009D1A0F">
      <w:pPr>
        <w:pStyle w:val="BodyText"/>
        <w:ind w:left="936" w:firstLine="0"/>
      </w:pPr>
      <w:r w:rsidRPr="004F38A7">
        <w:t>Максаков</w:t>
      </w:r>
      <w:r w:rsidRPr="004F38A7">
        <w:rPr>
          <w:spacing w:val="-3"/>
        </w:rPr>
        <w:t xml:space="preserve"> </w:t>
      </w:r>
      <w:r w:rsidRPr="004F38A7">
        <w:t>А.И.,</w:t>
      </w:r>
      <w:r w:rsidRPr="004F38A7">
        <w:rPr>
          <w:spacing w:val="-3"/>
        </w:rPr>
        <w:t xml:space="preserve"> </w:t>
      </w:r>
      <w:r w:rsidRPr="004F38A7">
        <w:t>Тумакова</w:t>
      </w:r>
      <w:r w:rsidRPr="004F38A7">
        <w:rPr>
          <w:spacing w:val="-4"/>
        </w:rPr>
        <w:t xml:space="preserve"> </w:t>
      </w:r>
      <w:r w:rsidRPr="004F38A7">
        <w:t>Г.А.</w:t>
      </w:r>
      <w:r w:rsidRPr="004F38A7">
        <w:rPr>
          <w:spacing w:val="-4"/>
        </w:rPr>
        <w:t xml:space="preserve"> </w:t>
      </w:r>
      <w:r w:rsidRPr="004F38A7">
        <w:t>Учите,</w:t>
      </w:r>
      <w:r w:rsidRPr="004F38A7">
        <w:rPr>
          <w:spacing w:val="-2"/>
        </w:rPr>
        <w:t xml:space="preserve"> </w:t>
      </w:r>
      <w:r w:rsidRPr="004F38A7">
        <w:t>играя. -</w:t>
      </w:r>
      <w:r w:rsidRPr="004F38A7">
        <w:rPr>
          <w:spacing w:val="-2"/>
        </w:rPr>
        <w:t xml:space="preserve"> </w:t>
      </w:r>
      <w:r w:rsidRPr="004F38A7">
        <w:t>М.:</w:t>
      </w:r>
      <w:r w:rsidRPr="004F38A7">
        <w:rPr>
          <w:spacing w:val="-2"/>
        </w:rPr>
        <w:t xml:space="preserve"> </w:t>
      </w:r>
      <w:r w:rsidRPr="004F38A7">
        <w:t>Просвещение,</w:t>
      </w:r>
      <w:r w:rsidRPr="004F38A7">
        <w:rPr>
          <w:spacing w:val="-3"/>
        </w:rPr>
        <w:t xml:space="preserve"> </w:t>
      </w:r>
      <w:r w:rsidRPr="004F38A7">
        <w:t>1983.</w:t>
      </w:r>
    </w:p>
    <w:p w:rsidR="009D1A0F" w:rsidRPr="004F38A7" w:rsidRDefault="009D1A0F">
      <w:pPr>
        <w:pStyle w:val="BodyText"/>
        <w:spacing w:before="1"/>
        <w:ind w:left="228" w:right="739"/>
      </w:pPr>
      <w:r w:rsidRPr="004F38A7">
        <w:t>Скажи по-другому / Речевые Иры, упражнения, ситуации, сценарии / Под ред. О.С.</w:t>
      </w:r>
      <w:r w:rsidRPr="004F38A7">
        <w:rPr>
          <w:spacing w:val="1"/>
        </w:rPr>
        <w:t xml:space="preserve"> </w:t>
      </w:r>
      <w:r w:rsidRPr="004F38A7">
        <w:t>Ушаковой.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Самара, 1994.</w:t>
      </w:r>
    </w:p>
    <w:p w:rsidR="009D1A0F" w:rsidRPr="004F38A7" w:rsidRDefault="009D1A0F">
      <w:pPr>
        <w:pStyle w:val="BodyText"/>
        <w:ind w:left="228" w:right="733"/>
      </w:pPr>
      <w:r w:rsidRPr="004F38A7">
        <w:t>Тумакова</w:t>
      </w:r>
      <w:r w:rsidRPr="004F38A7">
        <w:rPr>
          <w:spacing w:val="1"/>
        </w:rPr>
        <w:t xml:space="preserve"> </w:t>
      </w:r>
      <w:r w:rsidRPr="004F38A7">
        <w:t>Г.А.</w:t>
      </w:r>
      <w:r w:rsidRPr="004F38A7">
        <w:rPr>
          <w:spacing w:val="1"/>
        </w:rPr>
        <w:t xml:space="preserve"> </w:t>
      </w:r>
      <w:r w:rsidRPr="004F38A7">
        <w:t>Ознакомление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звучащим</w:t>
      </w:r>
      <w:r w:rsidRPr="004F38A7">
        <w:rPr>
          <w:spacing w:val="1"/>
        </w:rPr>
        <w:t xml:space="preserve"> </w:t>
      </w:r>
      <w:r w:rsidRPr="004F38A7">
        <w:t>словом.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61"/>
        </w:rPr>
        <w:t xml:space="preserve"> </w:t>
      </w:r>
      <w:r w:rsidRPr="004F38A7">
        <w:t>М.:</w:t>
      </w:r>
      <w:r w:rsidRPr="004F38A7">
        <w:rPr>
          <w:spacing w:val="-57"/>
        </w:rPr>
        <w:t xml:space="preserve"> </w:t>
      </w:r>
      <w:r w:rsidRPr="004F38A7">
        <w:t>Просвещение,</w:t>
      </w:r>
      <w:r w:rsidRPr="004F38A7">
        <w:rPr>
          <w:spacing w:val="-1"/>
        </w:rPr>
        <w:t xml:space="preserve"> </w:t>
      </w:r>
      <w:r w:rsidRPr="004F38A7">
        <w:t>1993.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jc w:val="both"/>
        <w:rPr>
          <w:i/>
          <w:sz w:val="24"/>
        </w:rPr>
      </w:pPr>
      <w:r w:rsidRPr="004F38A7">
        <w:rPr>
          <w:sz w:val="24"/>
        </w:rPr>
        <w:t>Образовательная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область</w:t>
      </w:r>
      <w:r w:rsidRPr="004F38A7">
        <w:rPr>
          <w:spacing w:val="-1"/>
          <w:sz w:val="24"/>
        </w:rPr>
        <w:t xml:space="preserve"> </w:t>
      </w:r>
      <w:r w:rsidRPr="004F38A7">
        <w:rPr>
          <w:i/>
          <w:sz w:val="24"/>
        </w:rPr>
        <w:t>«Познавательное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развитие»</w:t>
      </w:r>
    </w:p>
    <w:p w:rsidR="009D1A0F" w:rsidRPr="004F38A7" w:rsidRDefault="009D1A0F">
      <w:pPr>
        <w:pStyle w:val="BodyText"/>
        <w:ind w:left="228" w:right="735"/>
      </w:pPr>
      <w:r w:rsidRPr="004F38A7">
        <w:t>Деркунская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А.Проектная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дошкольников.Учебно-методическое</w:t>
      </w:r>
      <w:r w:rsidRPr="004F38A7">
        <w:rPr>
          <w:spacing w:val="1"/>
        </w:rPr>
        <w:t xml:space="preserve"> </w:t>
      </w:r>
      <w:r w:rsidRPr="004F38A7">
        <w:t>пособие.</w:t>
      </w:r>
      <w:r w:rsidRPr="004F38A7">
        <w:rPr>
          <w:spacing w:val="-1"/>
        </w:rPr>
        <w:t xml:space="preserve"> </w:t>
      </w:r>
      <w:r w:rsidRPr="004F38A7">
        <w:t>— СПб.:</w:t>
      </w:r>
      <w:r w:rsidRPr="004F38A7">
        <w:rPr>
          <w:spacing w:val="-1"/>
        </w:rPr>
        <w:t xml:space="preserve"> </w:t>
      </w:r>
      <w:r w:rsidRPr="004F38A7">
        <w:t>ДЕТСТВО-ПРЕСС, 2013.</w:t>
      </w:r>
    </w:p>
    <w:p w:rsidR="009D1A0F" w:rsidRPr="004F38A7" w:rsidRDefault="009D1A0F">
      <w:pPr>
        <w:pStyle w:val="BodyText"/>
        <w:ind w:left="228" w:right="731"/>
      </w:pPr>
      <w:r w:rsidRPr="004F38A7">
        <w:t>Михайлова З. А., Бабаева Т. И., Кларина Л. М., Серова 3. А.Развитиепознавательно-</w:t>
      </w:r>
      <w:r w:rsidRPr="004F38A7">
        <w:rPr>
          <w:spacing w:val="1"/>
        </w:rPr>
        <w:t xml:space="preserve"> </w:t>
      </w:r>
      <w:r w:rsidRPr="004F38A7">
        <w:t>исследовательских</w:t>
      </w:r>
      <w:r w:rsidRPr="004F38A7">
        <w:rPr>
          <w:spacing w:val="1"/>
        </w:rPr>
        <w:t xml:space="preserve"> </w:t>
      </w:r>
      <w:r w:rsidRPr="004F38A7">
        <w:t>умений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10"/>
        </w:rPr>
        <w:t xml:space="preserve"> </w:t>
      </w:r>
      <w:r w:rsidRPr="004F38A7">
        <w:t>старших дошкольников.</w:t>
      </w:r>
      <w:r w:rsidRPr="004F38A7">
        <w:rPr>
          <w:spacing w:val="2"/>
        </w:rPr>
        <w:t xml:space="preserve"> </w:t>
      </w:r>
      <w:r w:rsidRPr="004F38A7">
        <w:t>—</w:t>
      </w:r>
      <w:r w:rsidRPr="004F38A7">
        <w:rPr>
          <w:spacing w:val="-2"/>
        </w:rPr>
        <w:t xml:space="preserve"> </w:t>
      </w:r>
      <w:r w:rsidRPr="004F38A7">
        <w:t>СПб.:</w:t>
      </w:r>
      <w:r w:rsidRPr="004F38A7">
        <w:rPr>
          <w:spacing w:val="-3"/>
        </w:rPr>
        <w:t xml:space="preserve"> </w:t>
      </w:r>
      <w:r w:rsidRPr="004F38A7">
        <w:t>ДЕТСТВО-ПРЕСС,</w:t>
      </w:r>
      <w:r w:rsidRPr="004F38A7">
        <w:rPr>
          <w:spacing w:val="-2"/>
        </w:rPr>
        <w:t xml:space="preserve"> </w:t>
      </w:r>
      <w:r w:rsidRPr="004F38A7">
        <w:t>2012.</w:t>
      </w:r>
    </w:p>
    <w:p w:rsidR="009D1A0F" w:rsidRPr="004F38A7" w:rsidRDefault="009D1A0F">
      <w:pPr>
        <w:pStyle w:val="BodyText"/>
        <w:ind w:left="228" w:right="733"/>
      </w:pPr>
      <w:r w:rsidRPr="004F38A7">
        <w:t>Михайлова З. А., Чеплашкина И. Н.Математика—это интересно.Игровыеситуации,</w:t>
      </w:r>
      <w:r w:rsidRPr="004F38A7">
        <w:rPr>
          <w:spacing w:val="1"/>
        </w:rPr>
        <w:t xml:space="preserve"> </w:t>
      </w:r>
      <w:r w:rsidRPr="004F38A7">
        <w:t>диагностика</w:t>
      </w:r>
      <w:r w:rsidRPr="004F38A7">
        <w:rPr>
          <w:spacing w:val="1"/>
        </w:rPr>
        <w:t xml:space="preserve"> </w:t>
      </w:r>
      <w:r w:rsidRPr="004F38A7">
        <w:t>освоенности</w:t>
      </w:r>
      <w:r w:rsidRPr="004F38A7">
        <w:rPr>
          <w:spacing w:val="1"/>
        </w:rPr>
        <w:t xml:space="preserve"> </w:t>
      </w:r>
      <w:r w:rsidRPr="004F38A7">
        <w:t>математических</w:t>
      </w:r>
      <w:r w:rsidRPr="004F38A7">
        <w:rPr>
          <w:spacing w:val="1"/>
        </w:rPr>
        <w:t xml:space="preserve"> </w:t>
      </w:r>
      <w:r w:rsidRPr="004F38A7">
        <w:t>представлений.</w:t>
      </w:r>
      <w:r w:rsidRPr="004F38A7">
        <w:rPr>
          <w:spacing w:val="1"/>
        </w:rPr>
        <w:t xml:space="preserve"> </w:t>
      </w:r>
      <w:r w:rsidRPr="004F38A7">
        <w:t>—</w:t>
      </w:r>
      <w:r w:rsidRPr="004F38A7">
        <w:rPr>
          <w:spacing w:val="1"/>
        </w:rPr>
        <w:t xml:space="preserve"> </w:t>
      </w:r>
      <w:r w:rsidRPr="004F38A7">
        <w:t>СПб.:</w:t>
      </w:r>
      <w:r w:rsidRPr="004F38A7">
        <w:rPr>
          <w:spacing w:val="1"/>
        </w:rPr>
        <w:t xml:space="preserve"> </w:t>
      </w:r>
      <w:r w:rsidRPr="004F38A7">
        <w:t>ДЕТСТВО-ПРЕСС,</w:t>
      </w:r>
      <w:r w:rsidRPr="004F38A7">
        <w:rPr>
          <w:spacing w:val="1"/>
        </w:rPr>
        <w:t xml:space="preserve"> </w:t>
      </w:r>
      <w:r w:rsidRPr="004F38A7">
        <w:t>2008.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t>Михайлова</w:t>
      </w:r>
      <w:r w:rsidRPr="004F38A7">
        <w:rPr>
          <w:spacing w:val="50"/>
        </w:rPr>
        <w:t xml:space="preserve"> </w:t>
      </w:r>
      <w:r w:rsidRPr="004F38A7">
        <w:t>З.</w:t>
      </w:r>
      <w:r w:rsidRPr="004F38A7">
        <w:rPr>
          <w:spacing w:val="52"/>
        </w:rPr>
        <w:t xml:space="preserve"> </w:t>
      </w:r>
      <w:r w:rsidRPr="004F38A7">
        <w:t>А.Игровые</w:t>
      </w:r>
      <w:r w:rsidRPr="004F38A7">
        <w:rPr>
          <w:spacing w:val="51"/>
        </w:rPr>
        <w:t xml:space="preserve"> </w:t>
      </w:r>
      <w:r w:rsidRPr="004F38A7">
        <w:t>задачи</w:t>
      </w:r>
      <w:r w:rsidRPr="004F38A7">
        <w:rPr>
          <w:spacing w:val="53"/>
        </w:rPr>
        <w:t xml:space="preserve"> </w:t>
      </w:r>
      <w:r w:rsidRPr="004F38A7">
        <w:t>для</w:t>
      </w:r>
      <w:r w:rsidRPr="004F38A7">
        <w:rPr>
          <w:spacing w:val="55"/>
        </w:rPr>
        <w:t xml:space="preserve"> </w:t>
      </w:r>
      <w:r w:rsidRPr="004F38A7">
        <w:t>дошкольников.Учебно-методическоепособие.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—</w:t>
      </w:r>
      <w:r w:rsidRPr="004F38A7">
        <w:rPr>
          <w:spacing w:val="-3"/>
        </w:rPr>
        <w:t xml:space="preserve"> </w:t>
      </w:r>
      <w:r w:rsidRPr="004F38A7">
        <w:t>СПб.:</w:t>
      </w:r>
      <w:r w:rsidRPr="004F38A7">
        <w:rPr>
          <w:spacing w:val="-3"/>
        </w:rPr>
        <w:t xml:space="preserve"> </w:t>
      </w:r>
      <w:r w:rsidRPr="004F38A7">
        <w:t>ДЕТСТВО-ПРЕСС,</w:t>
      </w:r>
      <w:r w:rsidRPr="004F38A7">
        <w:rPr>
          <w:spacing w:val="-2"/>
        </w:rPr>
        <w:t xml:space="preserve"> </w:t>
      </w:r>
      <w:r w:rsidRPr="004F38A7">
        <w:t>2009.</w:t>
      </w:r>
    </w:p>
    <w:p w:rsidR="009D1A0F" w:rsidRPr="004F38A7" w:rsidRDefault="009D1A0F">
      <w:pPr>
        <w:pStyle w:val="BodyText"/>
        <w:ind w:left="228"/>
        <w:jc w:val="left"/>
      </w:pPr>
      <w:r w:rsidRPr="004F38A7">
        <w:t>Михайлова</w:t>
      </w:r>
      <w:r w:rsidRPr="004F38A7">
        <w:rPr>
          <w:spacing w:val="49"/>
        </w:rPr>
        <w:t xml:space="preserve"> </w:t>
      </w:r>
      <w:r w:rsidRPr="004F38A7">
        <w:t>З.</w:t>
      </w:r>
      <w:r w:rsidRPr="004F38A7">
        <w:rPr>
          <w:spacing w:val="50"/>
        </w:rPr>
        <w:t xml:space="preserve"> </w:t>
      </w:r>
      <w:r w:rsidRPr="004F38A7">
        <w:t>А.,</w:t>
      </w:r>
      <w:r w:rsidRPr="004F38A7">
        <w:rPr>
          <w:spacing w:val="50"/>
        </w:rPr>
        <w:t xml:space="preserve"> </w:t>
      </w:r>
      <w:r w:rsidRPr="004F38A7">
        <w:t>Иоффе</w:t>
      </w:r>
      <w:r w:rsidRPr="004F38A7">
        <w:rPr>
          <w:spacing w:val="50"/>
        </w:rPr>
        <w:t xml:space="preserve"> </w:t>
      </w:r>
      <w:r w:rsidRPr="004F38A7">
        <w:t>Э.</w:t>
      </w:r>
      <w:r w:rsidRPr="004F38A7">
        <w:rPr>
          <w:spacing w:val="50"/>
        </w:rPr>
        <w:t xml:space="preserve"> </w:t>
      </w:r>
      <w:r w:rsidRPr="004F38A7">
        <w:t>Н.Математика</w:t>
      </w:r>
      <w:r w:rsidRPr="004F38A7">
        <w:rPr>
          <w:spacing w:val="49"/>
        </w:rPr>
        <w:t xml:space="preserve"> </w:t>
      </w:r>
      <w:r w:rsidRPr="004F38A7">
        <w:t>от</w:t>
      </w:r>
      <w:r w:rsidRPr="004F38A7">
        <w:rPr>
          <w:spacing w:val="51"/>
        </w:rPr>
        <w:t xml:space="preserve"> </w:t>
      </w:r>
      <w:r w:rsidRPr="004F38A7">
        <w:t>трех</w:t>
      </w:r>
      <w:r w:rsidRPr="004F38A7">
        <w:rPr>
          <w:spacing w:val="52"/>
        </w:rPr>
        <w:t xml:space="preserve"> </w:t>
      </w:r>
      <w:r w:rsidRPr="004F38A7">
        <w:t>до</w:t>
      </w:r>
      <w:r w:rsidRPr="004F38A7">
        <w:rPr>
          <w:spacing w:val="50"/>
        </w:rPr>
        <w:t xml:space="preserve"> </w:t>
      </w:r>
      <w:r w:rsidRPr="004F38A7">
        <w:t>семи.Учебно-методическое</w:t>
      </w:r>
      <w:r w:rsidRPr="004F38A7">
        <w:rPr>
          <w:spacing w:val="-57"/>
        </w:rPr>
        <w:t xml:space="preserve"> </w:t>
      </w:r>
      <w:r w:rsidRPr="004F38A7">
        <w:t>пособие.</w:t>
      </w:r>
      <w:r w:rsidRPr="004F38A7">
        <w:rPr>
          <w:spacing w:val="-1"/>
        </w:rPr>
        <w:t xml:space="preserve"> </w:t>
      </w:r>
      <w:r w:rsidRPr="004F38A7">
        <w:t>— СПб.:</w:t>
      </w:r>
      <w:r w:rsidRPr="004F38A7">
        <w:rPr>
          <w:spacing w:val="-1"/>
        </w:rPr>
        <w:t xml:space="preserve"> </w:t>
      </w:r>
      <w:r w:rsidRPr="004F38A7">
        <w:t>ДЕТСТВО-ПРЕСС, 2009.</w:t>
      </w:r>
    </w:p>
    <w:p w:rsidR="009D1A0F" w:rsidRPr="004F38A7" w:rsidRDefault="009D1A0F">
      <w:pPr>
        <w:pStyle w:val="BodyText"/>
        <w:spacing w:before="1"/>
        <w:ind w:left="936" w:firstLine="0"/>
        <w:jc w:val="left"/>
      </w:pPr>
      <w:r w:rsidRPr="004F38A7">
        <w:t>Михайлова</w:t>
      </w:r>
      <w:r w:rsidRPr="004F38A7">
        <w:rPr>
          <w:spacing w:val="66"/>
        </w:rPr>
        <w:t xml:space="preserve"> </w:t>
      </w:r>
      <w:r w:rsidRPr="004F38A7">
        <w:t>З.</w:t>
      </w:r>
      <w:r w:rsidRPr="004F38A7">
        <w:rPr>
          <w:spacing w:val="67"/>
        </w:rPr>
        <w:t xml:space="preserve"> </w:t>
      </w:r>
      <w:r w:rsidRPr="004F38A7">
        <w:t>А.,</w:t>
      </w:r>
      <w:r w:rsidRPr="004F38A7">
        <w:rPr>
          <w:spacing w:val="66"/>
        </w:rPr>
        <w:t xml:space="preserve"> </w:t>
      </w:r>
      <w:r w:rsidRPr="004F38A7">
        <w:t>Сумина</w:t>
      </w:r>
      <w:r w:rsidRPr="004F38A7">
        <w:rPr>
          <w:spacing w:val="67"/>
        </w:rPr>
        <w:t xml:space="preserve"> </w:t>
      </w:r>
      <w:r w:rsidRPr="004F38A7">
        <w:t>И.</w:t>
      </w:r>
      <w:r w:rsidRPr="004F38A7">
        <w:rPr>
          <w:spacing w:val="66"/>
        </w:rPr>
        <w:t xml:space="preserve"> </w:t>
      </w:r>
      <w:r w:rsidRPr="004F38A7">
        <w:t>В.,</w:t>
      </w:r>
      <w:r w:rsidRPr="004F38A7">
        <w:rPr>
          <w:spacing w:val="67"/>
        </w:rPr>
        <w:t xml:space="preserve"> </w:t>
      </w:r>
      <w:r w:rsidRPr="004F38A7">
        <w:t>Чеплашкина</w:t>
      </w:r>
      <w:r w:rsidRPr="004F38A7">
        <w:rPr>
          <w:spacing w:val="66"/>
        </w:rPr>
        <w:t xml:space="preserve"> </w:t>
      </w:r>
      <w:r w:rsidRPr="004F38A7">
        <w:t>И.</w:t>
      </w:r>
      <w:r w:rsidRPr="004F38A7">
        <w:rPr>
          <w:spacing w:val="67"/>
        </w:rPr>
        <w:t xml:space="preserve"> </w:t>
      </w:r>
      <w:r w:rsidRPr="004F38A7">
        <w:t>Н.Первые</w:t>
      </w:r>
      <w:r w:rsidRPr="004F38A7">
        <w:rPr>
          <w:spacing w:val="66"/>
        </w:rPr>
        <w:t xml:space="preserve"> </w:t>
      </w:r>
      <w:r w:rsidRPr="004F38A7">
        <w:t>шаги</w:t>
      </w:r>
      <w:r w:rsidRPr="004F38A7">
        <w:rPr>
          <w:spacing w:val="68"/>
        </w:rPr>
        <w:t xml:space="preserve"> </w:t>
      </w:r>
      <w:r w:rsidRPr="004F38A7">
        <w:t>в</w:t>
      </w:r>
      <w:r w:rsidRPr="004F38A7">
        <w:rPr>
          <w:spacing w:val="67"/>
        </w:rPr>
        <w:t xml:space="preserve"> </w:t>
      </w:r>
      <w:r w:rsidRPr="004F38A7">
        <w:t>математику.</w:t>
      </w:r>
    </w:p>
    <w:p w:rsidR="009D1A0F" w:rsidRPr="004F38A7" w:rsidRDefault="009D1A0F">
      <w:pPr>
        <w:pStyle w:val="BodyText"/>
        <w:ind w:left="936" w:right="742" w:hanging="708"/>
        <w:jc w:val="left"/>
      </w:pPr>
      <w:r w:rsidRPr="004F38A7">
        <w:t>Проблемно-игровые ситуации для детей 4—5 лет. — СПб.: ДЕТСТВО-ПРЕСС, 2009.</w:t>
      </w:r>
      <w:r w:rsidRPr="004F38A7">
        <w:rPr>
          <w:spacing w:val="1"/>
        </w:rPr>
        <w:t xml:space="preserve"> </w:t>
      </w:r>
      <w:r w:rsidRPr="004F38A7">
        <w:t>Михайлова З. А., Сумина И. В., Чеплашкина И. Н.Первые шаги в математику.</w:t>
      </w:r>
      <w:r w:rsidRPr="004F38A7">
        <w:rPr>
          <w:spacing w:val="1"/>
        </w:rPr>
        <w:t xml:space="preserve"> </w:t>
      </w:r>
      <w:r w:rsidRPr="004F38A7">
        <w:t>Проблемно-игровые</w:t>
      </w:r>
      <w:r w:rsidRPr="004F38A7">
        <w:rPr>
          <w:spacing w:val="-5"/>
        </w:rPr>
        <w:t xml:space="preserve"> </w:t>
      </w:r>
      <w:r w:rsidRPr="004F38A7">
        <w:t>ситуации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3"/>
        </w:rPr>
        <w:t xml:space="preserve"> </w:t>
      </w:r>
      <w:r w:rsidRPr="004F38A7">
        <w:t>5—6</w:t>
      </w:r>
      <w:r w:rsidRPr="004F38A7">
        <w:rPr>
          <w:spacing w:val="-6"/>
        </w:rPr>
        <w:t xml:space="preserve"> </w:t>
      </w:r>
      <w:r w:rsidRPr="004F38A7">
        <w:t>лет.</w:t>
      </w:r>
      <w:r w:rsidRPr="004F38A7">
        <w:rPr>
          <w:spacing w:val="-3"/>
        </w:rPr>
        <w:t xml:space="preserve"> </w:t>
      </w:r>
      <w:r w:rsidRPr="004F38A7">
        <w:t>—</w:t>
      </w:r>
      <w:r w:rsidRPr="004F38A7">
        <w:rPr>
          <w:spacing w:val="-3"/>
        </w:rPr>
        <w:t xml:space="preserve"> </w:t>
      </w:r>
      <w:r w:rsidRPr="004F38A7">
        <w:t>СПб.:</w:t>
      </w:r>
      <w:r w:rsidRPr="004F38A7">
        <w:rPr>
          <w:spacing w:val="-4"/>
        </w:rPr>
        <w:t xml:space="preserve"> </w:t>
      </w:r>
      <w:r w:rsidRPr="004F38A7">
        <w:t>ДЕТСТВО-ПРЕСС,</w:t>
      </w:r>
      <w:r w:rsidRPr="004F38A7">
        <w:rPr>
          <w:spacing w:val="-3"/>
        </w:rPr>
        <w:t xml:space="preserve"> </w:t>
      </w:r>
      <w:r w:rsidRPr="004F38A7">
        <w:t>2009.</w:t>
      </w:r>
    </w:p>
    <w:p w:rsidR="009D1A0F" w:rsidRPr="004F38A7" w:rsidRDefault="009D1A0F">
      <w:pPr>
        <w:pStyle w:val="BodyText"/>
        <w:ind w:left="228"/>
        <w:jc w:val="left"/>
      </w:pPr>
      <w:r w:rsidRPr="004F38A7">
        <w:t>Е.В.</w:t>
      </w:r>
      <w:r w:rsidRPr="004F38A7">
        <w:rPr>
          <w:spacing w:val="6"/>
        </w:rPr>
        <w:t xml:space="preserve"> </w:t>
      </w:r>
      <w:r w:rsidRPr="004F38A7">
        <w:t>Колесникова.</w:t>
      </w:r>
      <w:r w:rsidRPr="004F38A7">
        <w:rPr>
          <w:spacing w:val="6"/>
        </w:rPr>
        <w:t xml:space="preserve"> </w:t>
      </w:r>
      <w:r w:rsidRPr="004F38A7">
        <w:t>Математические</w:t>
      </w:r>
      <w:r w:rsidRPr="004F38A7">
        <w:rPr>
          <w:spacing w:val="7"/>
        </w:rPr>
        <w:t xml:space="preserve"> </w:t>
      </w:r>
      <w:r w:rsidRPr="004F38A7">
        <w:t>ступеньки.</w:t>
      </w:r>
      <w:r w:rsidRPr="004F38A7">
        <w:rPr>
          <w:spacing w:val="6"/>
        </w:rPr>
        <w:t xml:space="preserve"> </w:t>
      </w:r>
      <w:r w:rsidRPr="004F38A7">
        <w:t>Программа</w:t>
      </w:r>
      <w:r w:rsidRPr="004F38A7">
        <w:rPr>
          <w:spacing w:val="8"/>
        </w:rPr>
        <w:t xml:space="preserve"> </w:t>
      </w:r>
      <w:r w:rsidRPr="004F38A7">
        <w:t>развития</w:t>
      </w:r>
      <w:r w:rsidRPr="004F38A7">
        <w:rPr>
          <w:spacing w:val="6"/>
        </w:rPr>
        <w:t xml:space="preserve"> </w:t>
      </w:r>
      <w:r w:rsidRPr="004F38A7">
        <w:t>математических</w:t>
      </w:r>
      <w:r w:rsidRPr="004F38A7">
        <w:rPr>
          <w:spacing w:val="-57"/>
        </w:rPr>
        <w:t xml:space="preserve"> </w:t>
      </w:r>
      <w:r w:rsidRPr="004F38A7">
        <w:t>представлений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10"/>
        </w:rPr>
        <w:t xml:space="preserve"> </w:t>
      </w:r>
      <w:r w:rsidRPr="004F38A7">
        <w:t>дошкольников.</w:t>
      </w:r>
      <w:r w:rsidRPr="004F38A7">
        <w:rPr>
          <w:spacing w:val="-2"/>
        </w:rPr>
        <w:t xml:space="preserve"> </w:t>
      </w:r>
      <w:r w:rsidRPr="004F38A7">
        <w:t>ФГОС.</w:t>
      </w:r>
      <w:r w:rsidRPr="004F38A7">
        <w:rPr>
          <w:spacing w:val="-2"/>
        </w:rPr>
        <w:t xml:space="preserve"> </w:t>
      </w:r>
      <w:r w:rsidRPr="004F38A7">
        <w:t>Серия:</w:t>
      </w:r>
      <w:r w:rsidRPr="004F38A7">
        <w:rPr>
          <w:spacing w:val="-4"/>
        </w:rPr>
        <w:t xml:space="preserve"> </w:t>
      </w:r>
      <w:r w:rsidRPr="004F38A7">
        <w:t>Математические</w:t>
      </w:r>
      <w:r w:rsidRPr="004F38A7">
        <w:rPr>
          <w:spacing w:val="-3"/>
        </w:rPr>
        <w:t xml:space="preserve"> </w:t>
      </w:r>
      <w:r w:rsidRPr="004F38A7">
        <w:t>ступеньки.</w:t>
      </w:r>
      <w:r w:rsidRPr="004F38A7">
        <w:rPr>
          <w:spacing w:val="-1"/>
        </w:rPr>
        <w:t xml:space="preserve"> </w:t>
      </w:r>
      <w:r w:rsidRPr="004F38A7">
        <w:t>Сфера,</w:t>
      </w:r>
      <w:r w:rsidRPr="004F38A7">
        <w:rPr>
          <w:spacing w:val="-2"/>
        </w:rPr>
        <w:t xml:space="preserve"> </w:t>
      </w:r>
      <w:r w:rsidRPr="004F38A7">
        <w:t>2015.</w:t>
      </w:r>
    </w:p>
    <w:p w:rsidR="009D1A0F" w:rsidRPr="004F38A7" w:rsidRDefault="009D1A0F">
      <w:pPr>
        <w:pStyle w:val="BodyText"/>
        <w:ind w:left="228"/>
        <w:jc w:val="left"/>
      </w:pPr>
      <w:r w:rsidRPr="004F38A7">
        <w:t>Е.В.</w:t>
      </w:r>
      <w:r w:rsidRPr="004F38A7">
        <w:rPr>
          <w:spacing w:val="27"/>
        </w:rPr>
        <w:t xml:space="preserve"> </w:t>
      </w:r>
      <w:r w:rsidRPr="004F38A7">
        <w:t>Колесникова.</w:t>
      </w:r>
      <w:r w:rsidRPr="004F38A7">
        <w:rPr>
          <w:spacing w:val="30"/>
        </w:rPr>
        <w:t xml:space="preserve"> </w:t>
      </w:r>
      <w:r w:rsidRPr="004F38A7">
        <w:t>Я</w:t>
      </w:r>
      <w:r w:rsidRPr="004F38A7">
        <w:rPr>
          <w:spacing w:val="29"/>
        </w:rPr>
        <w:t xml:space="preserve"> </w:t>
      </w:r>
      <w:r w:rsidRPr="004F38A7">
        <w:t>начинаю</w:t>
      </w:r>
      <w:r w:rsidRPr="004F38A7">
        <w:rPr>
          <w:spacing w:val="29"/>
        </w:rPr>
        <w:t xml:space="preserve"> </w:t>
      </w:r>
      <w:r w:rsidRPr="004F38A7">
        <w:t>считать:</w:t>
      </w:r>
      <w:r w:rsidRPr="004F38A7">
        <w:rPr>
          <w:spacing w:val="29"/>
        </w:rPr>
        <w:t xml:space="preserve"> </w:t>
      </w:r>
      <w:r w:rsidRPr="004F38A7">
        <w:t>рабочая</w:t>
      </w:r>
      <w:r w:rsidRPr="004F38A7">
        <w:rPr>
          <w:spacing w:val="28"/>
        </w:rPr>
        <w:t xml:space="preserve"> </w:t>
      </w:r>
      <w:r w:rsidRPr="004F38A7">
        <w:t>тетрадь</w:t>
      </w:r>
      <w:r w:rsidRPr="004F38A7">
        <w:rPr>
          <w:spacing w:val="29"/>
        </w:rPr>
        <w:t xml:space="preserve"> </w:t>
      </w:r>
      <w:r w:rsidRPr="004F38A7">
        <w:t>для</w:t>
      </w:r>
      <w:r w:rsidRPr="004F38A7">
        <w:rPr>
          <w:spacing w:val="29"/>
        </w:rPr>
        <w:t xml:space="preserve"> </w:t>
      </w:r>
      <w:r w:rsidRPr="004F38A7">
        <w:t>детей</w:t>
      </w:r>
      <w:r w:rsidRPr="004F38A7">
        <w:rPr>
          <w:spacing w:val="29"/>
        </w:rPr>
        <w:t xml:space="preserve"> </w:t>
      </w:r>
      <w:r w:rsidRPr="004F38A7">
        <w:t>3-4</w:t>
      </w:r>
      <w:r w:rsidRPr="004F38A7">
        <w:rPr>
          <w:spacing w:val="27"/>
        </w:rPr>
        <w:t xml:space="preserve"> </w:t>
      </w:r>
      <w:r w:rsidRPr="004F38A7">
        <w:t>лет</w:t>
      </w:r>
      <w:r w:rsidRPr="004F38A7">
        <w:rPr>
          <w:spacing w:val="29"/>
        </w:rPr>
        <w:t xml:space="preserve"> </w:t>
      </w:r>
      <w:r w:rsidRPr="004F38A7">
        <w:t>по</w:t>
      </w:r>
      <w:r w:rsidRPr="004F38A7">
        <w:rPr>
          <w:spacing w:val="28"/>
        </w:rPr>
        <w:t xml:space="preserve"> </w:t>
      </w:r>
      <w:r w:rsidRPr="004F38A7">
        <w:t>книге</w:t>
      </w:r>
      <w:r w:rsidRPr="004F38A7">
        <w:rPr>
          <w:spacing w:val="-57"/>
        </w:rPr>
        <w:t xml:space="preserve"> </w:t>
      </w:r>
      <w:r w:rsidRPr="004F38A7">
        <w:t>"Математика</w:t>
      </w:r>
      <w:r w:rsidRPr="004F38A7">
        <w:rPr>
          <w:spacing w:val="-2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3-4</w:t>
      </w:r>
      <w:r w:rsidRPr="004F38A7">
        <w:rPr>
          <w:spacing w:val="-1"/>
        </w:rPr>
        <w:t xml:space="preserve"> </w:t>
      </w:r>
      <w:r w:rsidRPr="004F38A7">
        <w:t>лет"Серия:</w:t>
      </w:r>
      <w:r w:rsidRPr="004F38A7">
        <w:rPr>
          <w:spacing w:val="-1"/>
        </w:rPr>
        <w:t xml:space="preserve"> </w:t>
      </w:r>
      <w:r w:rsidRPr="004F38A7">
        <w:t>Математические</w:t>
      </w:r>
      <w:r w:rsidRPr="004F38A7">
        <w:rPr>
          <w:spacing w:val="-2"/>
        </w:rPr>
        <w:t xml:space="preserve"> </w:t>
      </w:r>
      <w:r w:rsidRPr="004F38A7">
        <w:t>ступеньки.</w:t>
      </w:r>
      <w:r w:rsidRPr="004F38A7">
        <w:rPr>
          <w:spacing w:val="-1"/>
        </w:rPr>
        <w:t xml:space="preserve"> </w:t>
      </w:r>
      <w:r w:rsidRPr="004F38A7">
        <w:t>Сфера,</w:t>
      </w:r>
      <w:r w:rsidRPr="004F38A7">
        <w:rPr>
          <w:spacing w:val="-1"/>
        </w:rPr>
        <w:t xml:space="preserve"> </w:t>
      </w:r>
      <w:r w:rsidRPr="004F38A7">
        <w:t>2015.</w:t>
      </w:r>
    </w:p>
    <w:p w:rsidR="009D1A0F" w:rsidRPr="004F38A7" w:rsidRDefault="009D1A0F">
      <w:pPr>
        <w:pStyle w:val="BodyText"/>
        <w:spacing w:before="71"/>
        <w:ind w:left="228" w:right="737"/>
      </w:pPr>
      <w:r w:rsidRPr="004F38A7">
        <w:t>Е.В.</w:t>
      </w:r>
      <w:r w:rsidRPr="004F38A7">
        <w:rPr>
          <w:spacing w:val="1"/>
        </w:rPr>
        <w:t xml:space="preserve"> </w:t>
      </w:r>
      <w:r w:rsidRPr="004F38A7">
        <w:t>Колесникова.</w:t>
      </w:r>
      <w:r w:rsidRPr="004F38A7">
        <w:rPr>
          <w:spacing w:val="1"/>
        </w:rPr>
        <w:t xml:space="preserve"> </w:t>
      </w:r>
      <w:r w:rsidRPr="004F38A7">
        <w:t>Я</w:t>
      </w:r>
      <w:r w:rsidRPr="004F38A7">
        <w:rPr>
          <w:spacing w:val="1"/>
        </w:rPr>
        <w:t xml:space="preserve"> </w:t>
      </w:r>
      <w:r w:rsidRPr="004F38A7">
        <w:t>считаю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20.</w:t>
      </w:r>
      <w:r w:rsidRPr="004F38A7">
        <w:rPr>
          <w:spacing w:val="1"/>
        </w:rPr>
        <w:t xml:space="preserve"> </w:t>
      </w:r>
      <w:r w:rsidRPr="004F38A7">
        <w:t>Рабочая</w:t>
      </w:r>
      <w:r w:rsidRPr="004F38A7">
        <w:rPr>
          <w:spacing w:val="1"/>
        </w:rPr>
        <w:t xml:space="preserve"> </w:t>
      </w:r>
      <w:r w:rsidRPr="004F38A7">
        <w:t>тетрадь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выполнения</w:t>
      </w:r>
      <w:r w:rsidRPr="004F38A7">
        <w:rPr>
          <w:spacing w:val="60"/>
        </w:rPr>
        <w:t xml:space="preserve"> </w:t>
      </w:r>
      <w:r w:rsidRPr="004F38A7">
        <w:t>заданий по</w:t>
      </w:r>
      <w:r w:rsidRPr="004F38A7">
        <w:rPr>
          <w:spacing w:val="-57"/>
        </w:rPr>
        <w:t xml:space="preserve"> </w:t>
      </w:r>
      <w:r w:rsidRPr="004F38A7">
        <w:t>книге "Математика для детей 6-7 лет". ФГОС. Серия: Математические ступеньки. Сфера,</w:t>
      </w:r>
      <w:r w:rsidRPr="004F38A7">
        <w:rPr>
          <w:spacing w:val="1"/>
        </w:rPr>
        <w:t xml:space="preserve"> </w:t>
      </w:r>
      <w:r w:rsidRPr="004F38A7">
        <w:t>2015</w:t>
      </w:r>
    </w:p>
    <w:p w:rsidR="009D1A0F" w:rsidRPr="004F38A7" w:rsidRDefault="009D1A0F">
      <w:pPr>
        <w:pStyle w:val="BodyText"/>
        <w:ind w:left="228" w:right="737"/>
      </w:pPr>
      <w:r w:rsidRPr="004F38A7">
        <w:t>Е.В. Колесникова. Я считаю до десяти: рабочая тетрадь для выполнения заданий по</w:t>
      </w:r>
      <w:r w:rsidRPr="004F38A7">
        <w:rPr>
          <w:spacing w:val="1"/>
        </w:rPr>
        <w:t xml:space="preserve"> </w:t>
      </w:r>
      <w:r w:rsidRPr="004F38A7">
        <w:t>книге</w:t>
      </w:r>
      <w:r w:rsidRPr="004F38A7">
        <w:rPr>
          <w:spacing w:val="1"/>
        </w:rPr>
        <w:t xml:space="preserve"> </w:t>
      </w:r>
      <w:r w:rsidRPr="004F38A7">
        <w:t>"Математика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5-6</w:t>
      </w:r>
      <w:r w:rsidRPr="004F38A7">
        <w:rPr>
          <w:spacing w:val="1"/>
        </w:rPr>
        <w:t xml:space="preserve"> </w:t>
      </w:r>
      <w:r w:rsidRPr="004F38A7">
        <w:t>лет".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1"/>
        </w:rPr>
        <w:t xml:space="preserve"> </w:t>
      </w:r>
      <w:r w:rsidRPr="004F38A7">
        <w:t>ДО.</w:t>
      </w:r>
      <w:r w:rsidRPr="004F38A7">
        <w:rPr>
          <w:spacing w:val="1"/>
        </w:rPr>
        <w:t xml:space="preserve"> </w:t>
      </w:r>
      <w:r w:rsidRPr="004F38A7">
        <w:t>Серия:</w:t>
      </w:r>
      <w:r w:rsidRPr="004F38A7">
        <w:rPr>
          <w:spacing w:val="1"/>
        </w:rPr>
        <w:t xml:space="preserve"> </w:t>
      </w:r>
      <w:r w:rsidRPr="004F38A7">
        <w:t>Математические</w:t>
      </w:r>
      <w:r w:rsidRPr="004F38A7">
        <w:rPr>
          <w:spacing w:val="60"/>
        </w:rPr>
        <w:t xml:space="preserve"> </w:t>
      </w:r>
      <w:r w:rsidRPr="004F38A7">
        <w:t>ступеньки</w:t>
      </w:r>
      <w:r w:rsidRPr="004F38A7">
        <w:rPr>
          <w:spacing w:val="1"/>
        </w:rPr>
        <w:t xml:space="preserve"> </w:t>
      </w:r>
      <w:r w:rsidRPr="004F38A7">
        <w:t>Сфера,</w:t>
      </w:r>
      <w:r w:rsidRPr="004F38A7">
        <w:rPr>
          <w:spacing w:val="-1"/>
        </w:rPr>
        <w:t xml:space="preserve"> </w:t>
      </w:r>
      <w:r w:rsidRPr="004F38A7">
        <w:t>2015.</w:t>
      </w:r>
    </w:p>
    <w:p w:rsidR="009D1A0F" w:rsidRPr="004F38A7" w:rsidRDefault="009D1A0F">
      <w:pPr>
        <w:pStyle w:val="BodyText"/>
        <w:ind w:left="228" w:right="740"/>
      </w:pPr>
      <w:r w:rsidRPr="004F38A7">
        <w:t>Е.В. Колесникова. Математика для детей 4-5 лет. Методическое пособие к рабочей</w:t>
      </w:r>
      <w:r w:rsidRPr="004F38A7">
        <w:rPr>
          <w:spacing w:val="1"/>
        </w:rPr>
        <w:t xml:space="preserve"> </w:t>
      </w:r>
      <w:r w:rsidRPr="004F38A7">
        <w:t>тетради «Я</w:t>
      </w:r>
      <w:r w:rsidRPr="004F38A7">
        <w:rPr>
          <w:spacing w:val="-1"/>
        </w:rPr>
        <w:t xml:space="preserve"> </w:t>
      </w:r>
      <w:r w:rsidRPr="004F38A7">
        <w:t>считаю</w:t>
      </w:r>
      <w:r w:rsidRPr="004F38A7">
        <w:rPr>
          <w:spacing w:val="-1"/>
        </w:rPr>
        <w:t xml:space="preserve"> </w:t>
      </w:r>
      <w:r w:rsidRPr="004F38A7">
        <w:t>до пяти».Серия:</w:t>
      </w:r>
      <w:r w:rsidRPr="004F38A7">
        <w:rPr>
          <w:spacing w:val="-1"/>
        </w:rPr>
        <w:t xml:space="preserve"> </w:t>
      </w:r>
      <w:r w:rsidRPr="004F38A7">
        <w:t>Математические</w:t>
      </w:r>
      <w:r w:rsidRPr="004F38A7">
        <w:rPr>
          <w:spacing w:val="-2"/>
        </w:rPr>
        <w:t xml:space="preserve"> </w:t>
      </w:r>
      <w:r w:rsidRPr="004F38A7">
        <w:t>ступеньки.</w:t>
      </w:r>
      <w:r w:rsidRPr="004F38A7">
        <w:rPr>
          <w:spacing w:val="-1"/>
        </w:rPr>
        <w:t xml:space="preserve"> </w:t>
      </w:r>
      <w:r w:rsidRPr="004F38A7">
        <w:t>Сфера, 2015</w:t>
      </w:r>
    </w:p>
    <w:p w:rsidR="009D1A0F" w:rsidRPr="004F38A7" w:rsidRDefault="009D1A0F">
      <w:pPr>
        <w:pStyle w:val="BodyText"/>
        <w:spacing w:before="3" w:line="237" w:lineRule="auto"/>
        <w:ind w:left="228" w:right="734"/>
      </w:pPr>
      <w:r w:rsidRPr="004F38A7">
        <w:t>Е.В.</w:t>
      </w:r>
      <w:r w:rsidRPr="004F38A7">
        <w:rPr>
          <w:spacing w:val="1"/>
        </w:rPr>
        <w:t xml:space="preserve"> </w:t>
      </w:r>
      <w:r w:rsidRPr="004F38A7">
        <w:t>Колесникова.</w:t>
      </w:r>
      <w:r w:rsidRPr="004F38A7">
        <w:rPr>
          <w:spacing w:val="1"/>
        </w:rPr>
        <w:t xml:space="preserve"> </w:t>
      </w:r>
      <w:r w:rsidRPr="004F38A7">
        <w:t>Математические</w:t>
      </w:r>
      <w:r w:rsidRPr="004F38A7">
        <w:rPr>
          <w:spacing w:val="1"/>
        </w:rPr>
        <w:t xml:space="preserve"> </w:t>
      </w:r>
      <w:r w:rsidRPr="004F38A7">
        <w:t>прописи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4-5</w:t>
      </w:r>
      <w:r w:rsidRPr="004F38A7">
        <w:rPr>
          <w:spacing w:val="1"/>
        </w:rPr>
        <w:t xml:space="preserve"> </w:t>
      </w:r>
      <w:r w:rsidRPr="004F38A7">
        <w:t>лет.</w:t>
      </w:r>
      <w:r w:rsidRPr="004F38A7">
        <w:rPr>
          <w:spacing w:val="1"/>
        </w:rPr>
        <w:t xml:space="preserve"> </w:t>
      </w:r>
      <w:r w:rsidRPr="004F38A7">
        <w:t>ФГОС.</w:t>
      </w:r>
      <w:r w:rsidRPr="004F38A7">
        <w:rPr>
          <w:spacing w:val="1"/>
        </w:rPr>
        <w:t xml:space="preserve"> </w:t>
      </w:r>
      <w:r w:rsidRPr="004F38A7">
        <w:t>Серия:</w:t>
      </w:r>
      <w:r w:rsidRPr="004F38A7">
        <w:rPr>
          <w:spacing w:val="1"/>
        </w:rPr>
        <w:t xml:space="preserve"> </w:t>
      </w:r>
      <w:r w:rsidRPr="004F38A7">
        <w:t>Математические</w:t>
      </w:r>
      <w:r w:rsidRPr="004F38A7">
        <w:rPr>
          <w:spacing w:val="-2"/>
        </w:rPr>
        <w:t xml:space="preserve"> </w:t>
      </w:r>
      <w:r w:rsidRPr="004F38A7">
        <w:t>ступеньки. Сфера, 2015.</w:t>
      </w:r>
    </w:p>
    <w:p w:rsidR="009D1A0F" w:rsidRPr="004F38A7" w:rsidRDefault="009D1A0F">
      <w:pPr>
        <w:pStyle w:val="BodyText"/>
        <w:spacing w:before="1"/>
        <w:ind w:left="936" w:firstLine="0"/>
      </w:pPr>
      <w:r w:rsidRPr="004F38A7">
        <w:t>Л.Ю.</w:t>
      </w:r>
      <w:r w:rsidRPr="004F38A7">
        <w:rPr>
          <w:spacing w:val="8"/>
        </w:rPr>
        <w:t xml:space="preserve"> </w:t>
      </w:r>
      <w:r w:rsidRPr="004F38A7">
        <w:t>Павлова</w:t>
      </w:r>
      <w:r w:rsidRPr="004F38A7">
        <w:rPr>
          <w:spacing w:val="8"/>
        </w:rPr>
        <w:t xml:space="preserve"> </w:t>
      </w:r>
      <w:r w:rsidRPr="004F38A7">
        <w:t>Сборник</w:t>
      </w:r>
      <w:r w:rsidRPr="004F38A7">
        <w:rPr>
          <w:spacing w:val="8"/>
        </w:rPr>
        <w:t xml:space="preserve"> </w:t>
      </w:r>
      <w:r w:rsidRPr="004F38A7">
        <w:t>дидактических</w:t>
      </w:r>
      <w:r w:rsidRPr="004F38A7">
        <w:rPr>
          <w:spacing w:val="9"/>
        </w:rPr>
        <w:t xml:space="preserve"> </w:t>
      </w:r>
      <w:r w:rsidRPr="004F38A7">
        <w:t>игр</w:t>
      </w:r>
      <w:r w:rsidRPr="004F38A7">
        <w:rPr>
          <w:spacing w:val="9"/>
        </w:rPr>
        <w:t xml:space="preserve"> </w:t>
      </w:r>
      <w:r w:rsidRPr="004F38A7">
        <w:t>по</w:t>
      </w:r>
      <w:r w:rsidRPr="004F38A7">
        <w:rPr>
          <w:spacing w:val="7"/>
        </w:rPr>
        <w:t xml:space="preserve"> </w:t>
      </w:r>
      <w:r w:rsidRPr="004F38A7">
        <w:t>ознакомлению</w:t>
      </w:r>
      <w:r w:rsidRPr="004F38A7">
        <w:rPr>
          <w:spacing w:val="10"/>
        </w:rPr>
        <w:t xml:space="preserve"> </w:t>
      </w:r>
      <w:r w:rsidRPr="004F38A7">
        <w:t>с</w:t>
      </w:r>
      <w:r w:rsidRPr="004F38A7">
        <w:rPr>
          <w:spacing w:val="8"/>
        </w:rPr>
        <w:t xml:space="preserve"> </w:t>
      </w:r>
      <w:r w:rsidRPr="004F38A7">
        <w:t>окружающим</w:t>
      </w:r>
      <w:r w:rsidRPr="004F38A7">
        <w:rPr>
          <w:spacing w:val="9"/>
        </w:rPr>
        <w:t xml:space="preserve"> </w:t>
      </w:r>
      <w:r w:rsidRPr="004F38A7">
        <w:t>миром.</w:t>
      </w:r>
    </w:p>
    <w:p w:rsidR="009D1A0F" w:rsidRPr="004F38A7" w:rsidRDefault="009D1A0F">
      <w:pPr>
        <w:pStyle w:val="BodyText"/>
        <w:ind w:left="228" w:firstLine="0"/>
      </w:pPr>
      <w:r w:rsidRPr="004F38A7">
        <w:t>–</w:t>
      </w:r>
      <w:r w:rsidRPr="004F38A7">
        <w:rPr>
          <w:spacing w:val="-2"/>
        </w:rPr>
        <w:t xml:space="preserve"> </w:t>
      </w:r>
      <w:r w:rsidRPr="004F38A7">
        <w:t>М.:</w:t>
      </w:r>
      <w:r w:rsidRPr="004F38A7">
        <w:rPr>
          <w:spacing w:val="-2"/>
        </w:rPr>
        <w:t xml:space="preserve"> </w:t>
      </w:r>
      <w:r w:rsidRPr="004F38A7">
        <w:t>Мозаика-Синтез,</w:t>
      </w:r>
      <w:r w:rsidRPr="004F38A7">
        <w:rPr>
          <w:spacing w:val="-5"/>
        </w:rPr>
        <w:t xml:space="preserve"> </w:t>
      </w:r>
      <w:r w:rsidRPr="004F38A7">
        <w:t>2011</w:t>
      </w:r>
    </w:p>
    <w:p w:rsidR="009D1A0F" w:rsidRPr="004F38A7" w:rsidRDefault="009D1A0F">
      <w:pPr>
        <w:pStyle w:val="BodyText"/>
        <w:ind w:left="936" w:right="1429" w:firstLine="0"/>
        <w:jc w:val="left"/>
        <w:rPr>
          <w:spacing w:val="-57"/>
        </w:rPr>
      </w:pPr>
      <w:r w:rsidRPr="004F38A7">
        <w:t>С.Н.Николаева «Методика экологического воспитания в детском саду», 2002г.</w:t>
      </w:r>
      <w:r w:rsidRPr="004F38A7">
        <w:rPr>
          <w:spacing w:val="1"/>
        </w:rPr>
        <w:t xml:space="preserve"> </w:t>
      </w:r>
      <w:r w:rsidRPr="004F38A7">
        <w:rPr>
          <w:i/>
        </w:rPr>
        <w:t>Образовательная</w:t>
      </w:r>
      <w:r w:rsidRPr="004F38A7">
        <w:rPr>
          <w:i/>
          <w:spacing w:val="10"/>
        </w:rPr>
        <w:t xml:space="preserve"> </w:t>
      </w:r>
      <w:r w:rsidRPr="004F38A7">
        <w:rPr>
          <w:i/>
        </w:rPr>
        <w:t>область</w:t>
      </w:r>
      <w:r w:rsidRPr="004F38A7">
        <w:rPr>
          <w:i/>
          <w:spacing w:val="12"/>
        </w:rPr>
        <w:t xml:space="preserve"> </w:t>
      </w:r>
      <w:r w:rsidRPr="004F38A7">
        <w:rPr>
          <w:i/>
        </w:rPr>
        <w:t>«Художественно-эстетическое</w:t>
      </w:r>
      <w:r w:rsidRPr="004F38A7">
        <w:rPr>
          <w:i/>
          <w:spacing w:val="10"/>
        </w:rPr>
        <w:t xml:space="preserve"> </w:t>
      </w:r>
      <w:r w:rsidRPr="004F38A7">
        <w:rPr>
          <w:i/>
        </w:rPr>
        <w:t>развитие»</w:t>
      </w:r>
      <w:r w:rsidRPr="004F38A7">
        <w:rPr>
          <w:spacing w:val="1"/>
        </w:rPr>
        <w:t xml:space="preserve"> </w:t>
      </w:r>
      <w:r w:rsidRPr="004F38A7">
        <w:t>Курочкина Н. А.Дети и пейзажная живопись. —СПб.:ДЕТСТВО-ПРЕСС, 2007.</w:t>
      </w:r>
      <w:r w:rsidRPr="004F38A7">
        <w:rPr>
          <w:spacing w:val="-57"/>
        </w:rPr>
        <w:t xml:space="preserve"> </w:t>
      </w:r>
    </w:p>
    <w:p w:rsidR="009D1A0F" w:rsidRPr="004F38A7" w:rsidRDefault="009D1A0F">
      <w:pPr>
        <w:pStyle w:val="BodyText"/>
        <w:ind w:left="936" w:right="1429" w:firstLine="0"/>
        <w:jc w:val="left"/>
      </w:pPr>
      <w:r w:rsidRPr="004F38A7">
        <w:t>Курочкина</w:t>
      </w:r>
      <w:r w:rsidRPr="004F38A7">
        <w:rPr>
          <w:spacing w:val="-4"/>
        </w:rPr>
        <w:t xml:space="preserve"> </w:t>
      </w:r>
      <w:r w:rsidRPr="004F38A7">
        <w:t>Н.</w:t>
      </w:r>
      <w:r w:rsidRPr="004F38A7">
        <w:rPr>
          <w:spacing w:val="-3"/>
        </w:rPr>
        <w:t xml:space="preserve"> </w:t>
      </w:r>
      <w:r w:rsidRPr="004F38A7">
        <w:t>А.О</w:t>
      </w:r>
      <w:r w:rsidRPr="004F38A7">
        <w:rPr>
          <w:spacing w:val="-2"/>
        </w:rPr>
        <w:t xml:space="preserve"> </w:t>
      </w:r>
      <w:r w:rsidRPr="004F38A7">
        <w:t>портретной</w:t>
      </w:r>
      <w:r w:rsidRPr="004F38A7">
        <w:rPr>
          <w:spacing w:val="-2"/>
        </w:rPr>
        <w:t xml:space="preserve"> </w:t>
      </w:r>
      <w:r w:rsidRPr="004F38A7">
        <w:t>живописи. —СПб.:ДЕТСТВО-ПРЕСС,</w:t>
      </w:r>
      <w:r w:rsidRPr="004F38A7">
        <w:rPr>
          <w:spacing w:val="-2"/>
        </w:rPr>
        <w:t xml:space="preserve"> </w:t>
      </w:r>
      <w:r w:rsidRPr="004F38A7">
        <w:t>2006.</w:t>
      </w:r>
    </w:p>
    <w:p w:rsidR="009D1A0F" w:rsidRPr="004F38A7" w:rsidRDefault="009D1A0F">
      <w:pPr>
        <w:pStyle w:val="BodyText"/>
        <w:ind w:left="936" w:right="735" w:firstLine="0"/>
        <w:jc w:val="left"/>
      </w:pPr>
      <w:r w:rsidRPr="004F38A7">
        <w:t>Курочкина Н. А.Детям о книжной графике. —СПб.:ДЕТСТВО-ПРЕСС, 2006.</w:t>
      </w:r>
      <w:r w:rsidRPr="004F38A7">
        <w:rPr>
          <w:spacing w:val="1"/>
        </w:rPr>
        <w:t xml:space="preserve"> </w:t>
      </w:r>
      <w:r w:rsidRPr="004F38A7">
        <w:t>Курочкина</w:t>
      </w:r>
      <w:r w:rsidRPr="004F38A7">
        <w:rPr>
          <w:spacing w:val="2"/>
        </w:rPr>
        <w:t xml:space="preserve"> </w:t>
      </w:r>
      <w:r w:rsidRPr="004F38A7">
        <w:t>Н.</w:t>
      </w:r>
      <w:r w:rsidRPr="004F38A7">
        <w:rPr>
          <w:spacing w:val="2"/>
        </w:rPr>
        <w:t xml:space="preserve"> </w:t>
      </w:r>
      <w:r w:rsidRPr="004F38A7">
        <w:t>А.Знакомство</w:t>
      </w:r>
      <w:r w:rsidRPr="004F38A7">
        <w:rPr>
          <w:spacing w:val="2"/>
        </w:rPr>
        <w:t xml:space="preserve"> </w:t>
      </w:r>
      <w:r w:rsidRPr="004F38A7">
        <w:t>с</w:t>
      </w:r>
      <w:r w:rsidRPr="004F38A7">
        <w:rPr>
          <w:spacing w:val="2"/>
        </w:rPr>
        <w:t xml:space="preserve"> </w:t>
      </w:r>
      <w:r w:rsidRPr="004F38A7">
        <w:t>натюрмортом. Методическое</w:t>
      </w:r>
      <w:r w:rsidRPr="004F38A7">
        <w:rPr>
          <w:spacing w:val="2"/>
        </w:rPr>
        <w:t xml:space="preserve"> </w:t>
      </w:r>
      <w:r w:rsidRPr="004F38A7">
        <w:t>пособие</w:t>
      </w:r>
      <w:r w:rsidRPr="004F38A7">
        <w:rPr>
          <w:spacing w:val="2"/>
        </w:rPr>
        <w:t xml:space="preserve"> </w:t>
      </w:r>
      <w:r w:rsidRPr="004F38A7">
        <w:t>дляпедагогов</w:t>
      </w:r>
    </w:p>
    <w:p w:rsidR="009D1A0F" w:rsidRPr="004F38A7" w:rsidRDefault="009D1A0F">
      <w:pPr>
        <w:pStyle w:val="BodyText"/>
        <w:ind w:left="228" w:firstLine="0"/>
      </w:pPr>
      <w:r w:rsidRPr="004F38A7">
        <w:t>ДОУ.</w:t>
      </w:r>
      <w:r w:rsidRPr="004F38A7">
        <w:rPr>
          <w:spacing w:val="-3"/>
        </w:rPr>
        <w:t xml:space="preserve"> </w:t>
      </w:r>
      <w:r w:rsidRPr="004F38A7">
        <w:t>—</w:t>
      </w:r>
      <w:r w:rsidRPr="004F38A7">
        <w:rPr>
          <w:spacing w:val="-4"/>
        </w:rPr>
        <w:t xml:space="preserve"> </w:t>
      </w:r>
      <w:r w:rsidRPr="004F38A7">
        <w:t>СПб.:</w:t>
      </w:r>
      <w:r w:rsidRPr="004F38A7">
        <w:rPr>
          <w:spacing w:val="-3"/>
        </w:rPr>
        <w:t xml:space="preserve"> </w:t>
      </w:r>
      <w:r w:rsidRPr="004F38A7">
        <w:t>ДЕТСТВО-ПРЕСС,</w:t>
      </w:r>
      <w:r w:rsidRPr="004F38A7">
        <w:rPr>
          <w:spacing w:val="-3"/>
        </w:rPr>
        <w:t xml:space="preserve"> </w:t>
      </w:r>
      <w:r w:rsidRPr="004F38A7">
        <w:t>2009.</w:t>
      </w:r>
    </w:p>
    <w:p w:rsidR="009D1A0F" w:rsidRPr="004F38A7" w:rsidRDefault="009D1A0F">
      <w:pPr>
        <w:pStyle w:val="BodyText"/>
        <w:ind w:left="228" w:right="733"/>
      </w:pPr>
      <w:r w:rsidRPr="004F38A7">
        <w:t>Лыкова</w:t>
      </w:r>
      <w:r w:rsidRPr="004F38A7">
        <w:rPr>
          <w:spacing w:val="1"/>
        </w:rPr>
        <w:t xml:space="preserve"> </w:t>
      </w:r>
      <w:r w:rsidRPr="004F38A7">
        <w:t>И.А.</w:t>
      </w:r>
      <w:r w:rsidRPr="004F38A7">
        <w:rPr>
          <w:spacing w:val="1"/>
        </w:rPr>
        <w:t xml:space="preserve"> </w:t>
      </w:r>
      <w:r w:rsidRPr="004F38A7">
        <w:t>Изобразительная</w:t>
      </w:r>
      <w:r w:rsidRPr="004F38A7">
        <w:rPr>
          <w:spacing w:val="1"/>
        </w:rPr>
        <w:t xml:space="preserve"> </w:t>
      </w:r>
      <w:r w:rsidRPr="004F38A7">
        <w:t>деятельность:</w:t>
      </w:r>
      <w:r w:rsidRPr="004F38A7">
        <w:rPr>
          <w:spacing w:val="1"/>
        </w:rPr>
        <w:t xml:space="preserve"> </w:t>
      </w:r>
      <w:r w:rsidRPr="004F38A7">
        <w:t>планирование,</w:t>
      </w:r>
      <w:r w:rsidRPr="004F38A7">
        <w:rPr>
          <w:spacing w:val="1"/>
        </w:rPr>
        <w:t xml:space="preserve"> </w:t>
      </w:r>
      <w:r w:rsidRPr="004F38A7">
        <w:t>конспекты</w:t>
      </w:r>
      <w:r w:rsidRPr="004F38A7">
        <w:rPr>
          <w:spacing w:val="1"/>
        </w:rPr>
        <w:t xml:space="preserve"> </w:t>
      </w:r>
      <w:r w:rsidRPr="004F38A7">
        <w:t>занятий,</w:t>
      </w:r>
      <w:r w:rsidRPr="004F38A7">
        <w:rPr>
          <w:spacing w:val="1"/>
        </w:rPr>
        <w:t xml:space="preserve"> </w:t>
      </w:r>
      <w:r w:rsidRPr="004F38A7">
        <w:t>методические рекомендации (младшая, средняя, старшая, подготовительная группы). – М.:</w:t>
      </w:r>
      <w:r w:rsidRPr="004F38A7">
        <w:rPr>
          <w:spacing w:val="1"/>
        </w:rPr>
        <w:t xml:space="preserve"> </w:t>
      </w:r>
      <w:r w:rsidRPr="004F38A7">
        <w:t>Карапуз-Дидактика,</w:t>
      </w:r>
      <w:r w:rsidRPr="004F38A7">
        <w:rPr>
          <w:spacing w:val="-1"/>
        </w:rPr>
        <w:t xml:space="preserve"> </w:t>
      </w:r>
      <w:r w:rsidRPr="004F38A7">
        <w:t>2006.</w:t>
      </w:r>
    </w:p>
    <w:p w:rsidR="009D1A0F" w:rsidRPr="004F38A7" w:rsidRDefault="009D1A0F">
      <w:pPr>
        <w:pStyle w:val="BodyText"/>
        <w:ind w:left="228" w:right="734"/>
      </w:pPr>
      <w:r w:rsidRPr="004F38A7">
        <w:t>Радынова</w:t>
      </w:r>
      <w:r w:rsidRPr="004F38A7">
        <w:rPr>
          <w:spacing w:val="1"/>
        </w:rPr>
        <w:t xml:space="preserve"> </w:t>
      </w:r>
      <w:r w:rsidRPr="004F38A7">
        <w:t>О.П.</w:t>
      </w:r>
      <w:r w:rsidRPr="004F38A7">
        <w:rPr>
          <w:spacing w:val="1"/>
        </w:rPr>
        <w:t xml:space="preserve"> </w:t>
      </w:r>
      <w:r w:rsidRPr="004F38A7">
        <w:t>Музыкальные</w:t>
      </w:r>
      <w:r w:rsidRPr="004F38A7">
        <w:rPr>
          <w:spacing w:val="1"/>
        </w:rPr>
        <w:t xml:space="preserve"> </w:t>
      </w:r>
      <w:r w:rsidRPr="004F38A7">
        <w:t>шедевры.</w:t>
      </w:r>
      <w:r w:rsidRPr="004F38A7">
        <w:rPr>
          <w:spacing w:val="1"/>
        </w:rPr>
        <w:t xml:space="preserve"> </w:t>
      </w:r>
      <w:r w:rsidRPr="004F38A7">
        <w:t>Авторская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методические</w:t>
      </w:r>
      <w:r w:rsidRPr="004F38A7">
        <w:rPr>
          <w:spacing w:val="1"/>
        </w:rPr>
        <w:t xml:space="preserve"> </w:t>
      </w:r>
      <w:r w:rsidRPr="004F38A7">
        <w:t>рекомендации. – М.: «Издательство ГНОМ и Д», 2000. – (Музыка для дошкольников и</w:t>
      </w:r>
      <w:r w:rsidRPr="004F38A7">
        <w:rPr>
          <w:spacing w:val="1"/>
        </w:rPr>
        <w:t xml:space="preserve"> </w:t>
      </w:r>
      <w:r w:rsidRPr="004F38A7">
        <w:t>младших</w:t>
      </w:r>
      <w:r w:rsidRPr="004F38A7">
        <w:rPr>
          <w:spacing w:val="1"/>
        </w:rPr>
        <w:t xml:space="preserve"> </w:t>
      </w:r>
      <w:r w:rsidRPr="004F38A7">
        <w:t>школьников.)</w:t>
      </w:r>
    </w:p>
    <w:p w:rsidR="009D1A0F" w:rsidRPr="004F38A7" w:rsidRDefault="009D1A0F">
      <w:pPr>
        <w:pStyle w:val="BodyText"/>
        <w:spacing w:before="1"/>
        <w:ind w:left="936" w:firstLine="0"/>
      </w:pPr>
      <w:r w:rsidRPr="004F38A7">
        <w:t>Ветлугина</w:t>
      </w:r>
      <w:r w:rsidRPr="004F38A7">
        <w:rPr>
          <w:spacing w:val="12"/>
        </w:rPr>
        <w:t xml:space="preserve"> </w:t>
      </w:r>
      <w:r w:rsidRPr="004F38A7">
        <w:t>Н.А.</w:t>
      </w:r>
      <w:r w:rsidRPr="004F38A7">
        <w:rPr>
          <w:spacing w:val="13"/>
        </w:rPr>
        <w:t xml:space="preserve"> </w:t>
      </w:r>
      <w:r w:rsidRPr="004F38A7">
        <w:t>Музыкальное</w:t>
      </w:r>
      <w:r w:rsidRPr="004F38A7">
        <w:rPr>
          <w:spacing w:val="12"/>
        </w:rPr>
        <w:t xml:space="preserve"> </w:t>
      </w:r>
      <w:r w:rsidRPr="004F38A7">
        <w:t>воспитание</w:t>
      </w:r>
      <w:r w:rsidRPr="004F38A7">
        <w:rPr>
          <w:spacing w:val="12"/>
        </w:rPr>
        <w:t xml:space="preserve"> </w:t>
      </w:r>
      <w:r w:rsidRPr="004F38A7">
        <w:t>в</w:t>
      </w:r>
      <w:r w:rsidRPr="004F38A7">
        <w:rPr>
          <w:spacing w:val="13"/>
        </w:rPr>
        <w:t xml:space="preserve"> </w:t>
      </w:r>
      <w:r w:rsidRPr="004F38A7">
        <w:t>детском</w:t>
      </w:r>
      <w:r w:rsidRPr="004F38A7">
        <w:rPr>
          <w:spacing w:val="12"/>
        </w:rPr>
        <w:t xml:space="preserve"> </w:t>
      </w:r>
      <w:r w:rsidRPr="004F38A7">
        <w:t>саду.</w:t>
      </w:r>
      <w:r w:rsidRPr="004F38A7">
        <w:rPr>
          <w:spacing w:val="20"/>
        </w:rPr>
        <w:t xml:space="preserve"> </w:t>
      </w:r>
      <w:r w:rsidRPr="004F38A7">
        <w:t>–</w:t>
      </w:r>
      <w:r w:rsidRPr="004F38A7">
        <w:rPr>
          <w:spacing w:val="13"/>
        </w:rPr>
        <w:t xml:space="preserve"> </w:t>
      </w:r>
      <w:r w:rsidRPr="004F38A7">
        <w:t>М.:</w:t>
      </w:r>
      <w:r w:rsidRPr="004F38A7">
        <w:rPr>
          <w:spacing w:val="14"/>
        </w:rPr>
        <w:t xml:space="preserve"> </w:t>
      </w:r>
      <w:r w:rsidRPr="004F38A7">
        <w:t>Просвещение,</w:t>
      </w:r>
      <w:r w:rsidRPr="004F38A7">
        <w:rPr>
          <w:spacing w:val="14"/>
        </w:rPr>
        <w:t xml:space="preserve"> </w:t>
      </w:r>
      <w:r w:rsidRPr="004F38A7">
        <w:t>1981.</w:t>
      </w:r>
    </w:p>
    <w:p w:rsidR="009D1A0F" w:rsidRPr="004F38A7" w:rsidRDefault="009D1A0F">
      <w:pPr>
        <w:pStyle w:val="BodyText"/>
        <w:ind w:left="228" w:firstLine="0"/>
      </w:pPr>
      <w:r w:rsidRPr="004F38A7">
        <w:t>–</w:t>
      </w:r>
      <w:r w:rsidRPr="004F38A7">
        <w:rPr>
          <w:spacing w:val="-2"/>
        </w:rPr>
        <w:t xml:space="preserve"> </w:t>
      </w:r>
      <w:r w:rsidRPr="004F38A7">
        <w:t>240</w:t>
      </w:r>
      <w:r w:rsidRPr="004F38A7">
        <w:rPr>
          <w:spacing w:val="-1"/>
        </w:rPr>
        <w:t xml:space="preserve"> </w:t>
      </w:r>
      <w:r w:rsidRPr="004F38A7">
        <w:t>с.,</w:t>
      </w:r>
      <w:r w:rsidRPr="004F38A7">
        <w:rPr>
          <w:spacing w:val="-2"/>
        </w:rPr>
        <w:t xml:space="preserve"> </w:t>
      </w:r>
      <w:r w:rsidRPr="004F38A7">
        <w:t>нот.</w:t>
      </w:r>
      <w:r w:rsidRPr="004F38A7">
        <w:rPr>
          <w:spacing w:val="-1"/>
        </w:rPr>
        <w:t xml:space="preserve"> </w:t>
      </w:r>
      <w:r w:rsidRPr="004F38A7">
        <w:t>–</w:t>
      </w:r>
      <w:r w:rsidRPr="004F38A7">
        <w:rPr>
          <w:spacing w:val="-2"/>
        </w:rPr>
        <w:t xml:space="preserve"> </w:t>
      </w:r>
      <w:r w:rsidRPr="004F38A7">
        <w:t>(Б-ка</w:t>
      </w:r>
      <w:r w:rsidRPr="004F38A7">
        <w:rPr>
          <w:spacing w:val="-2"/>
        </w:rPr>
        <w:t xml:space="preserve"> </w:t>
      </w:r>
      <w:r w:rsidRPr="004F38A7">
        <w:t>воспитателя</w:t>
      </w:r>
      <w:r w:rsidRPr="004F38A7">
        <w:rPr>
          <w:spacing w:val="-3"/>
        </w:rPr>
        <w:t xml:space="preserve"> </w:t>
      </w:r>
      <w:r w:rsidRPr="004F38A7">
        <w:t>дет.сада).</w:t>
      </w:r>
    </w:p>
    <w:p w:rsidR="009D1A0F" w:rsidRPr="004F38A7" w:rsidRDefault="009D1A0F">
      <w:pPr>
        <w:pStyle w:val="BodyText"/>
        <w:ind w:left="228" w:right="740"/>
      </w:pPr>
      <w:r w:rsidRPr="004F38A7">
        <w:t>Красота. Радость. Творчество. Программа / сост. Комарова, Т. С., Антонова А.В.,</w:t>
      </w:r>
      <w:r w:rsidRPr="004F38A7">
        <w:rPr>
          <w:spacing w:val="1"/>
        </w:rPr>
        <w:t xml:space="preserve"> </w:t>
      </w:r>
      <w:r w:rsidRPr="004F38A7">
        <w:t>Зацепина,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1"/>
        </w:rPr>
        <w:t xml:space="preserve"> </w:t>
      </w:r>
      <w:r w:rsidRPr="004F38A7">
        <w:t>Б., -М.,</w:t>
      </w:r>
      <w:r w:rsidRPr="004F38A7">
        <w:rPr>
          <w:spacing w:val="-1"/>
        </w:rPr>
        <w:t xml:space="preserve"> </w:t>
      </w:r>
      <w:r w:rsidRPr="004F38A7">
        <w:t>2002.</w:t>
      </w:r>
    </w:p>
    <w:p w:rsidR="009D1A0F" w:rsidRPr="004F38A7" w:rsidRDefault="009D1A0F">
      <w:pPr>
        <w:pStyle w:val="BodyText"/>
        <w:ind w:left="228" w:right="733"/>
      </w:pPr>
      <w:r w:rsidRPr="004F38A7">
        <w:t>Радынова</w:t>
      </w:r>
      <w:r w:rsidRPr="004F38A7">
        <w:rPr>
          <w:spacing w:val="1"/>
        </w:rPr>
        <w:t xml:space="preserve"> </w:t>
      </w:r>
      <w:r w:rsidRPr="004F38A7">
        <w:t>О.П.</w:t>
      </w:r>
      <w:r w:rsidRPr="004F38A7">
        <w:rPr>
          <w:spacing w:val="1"/>
        </w:rPr>
        <w:t xml:space="preserve"> </w:t>
      </w:r>
      <w:r w:rsidRPr="004F38A7">
        <w:t>Музыкальные</w:t>
      </w:r>
      <w:r w:rsidRPr="004F38A7">
        <w:rPr>
          <w:spacing w:val="1"/>
        </w:rPr>
        <w:t xml:space="preserve"> </w:t>
      </w:r>
      <w:r w:rsidRPr="004F38A7">
        <w:t>шедевры.</w:t>
      </w:r>
      <w:r w:rsidRPr="004F38A7">
        <w:rPr>
          <w:spacing w:val="1"/>
        </w:rPr>
        <w:t xml:space="preserve"> </w:t>
      </w:r>
      <w:r w:rsidRPr="004F38A7">
        <w:t>Авторская</w:t>
      </w:r>
      <w:r w:rsidRPr="004F38A7">
        <w:rPr>
          <w:spacing w:val="1"/>
        </w:rPr>
        <w:t xml:space="preserve"> </w:t>
      </w:r>
      <w:r w:rsidRPr="004F38A7">
        <w:t>программа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методические</w:t>
      </w:r>
      <w:r w:rsidRPr="004F38A7">
        <w:rPr>
          <w:spacing w:val="1"/>
        </w:rPr>
        <w:t xml:space="preserve"> </w:t>
      </w:r>
      <w:r w:rsidRPr="004F38A7">
        <w:t>рекомендации. - М.: «Издательство ГНОМ и Д», 2000.</w:t>
      </w:r>
      <w:r w:rsidRPr="004F38A7">
        <w:rPr>
          <w:spacing w:val="1"/>
        </w:rPr>
        <w:t xml:space="preserve"> </w:t>
      </w:r>
      <w:r w:rsidRPr="004F38A7">
        <w:t>- (Музыка для дошкольников и</w:t>
      </w:r>
      <w:r w:rsidRPr="004F38A7">
        <w:rPr>
          <w:spacing w:val="1"/>
        </w:rPr>
        <w:t xml:space="preserve"> </w:t>
      </w:r>
      <w:r w:rsidRPr="004F38A7">
        <w:t>младших</w:t>
      </w:r>
      <w:r w:rsidRPr="004F38A7">
        <w:rPr>
          <w:spacing w:val="1"/>
        </w:rPr>
        <w:t xml:space="preserve"> </w:t>
      </w:r>
      <w:r w:rsidRPr="004F38A7">
        <w:t>школьников.)</w:t>
      </w:r>
    </w:p>
    <w:p w:rsidR="009D1A0F" w:rsidRPr="004F38A7" w:rsidRDefault="009D1A0F">
      <w:pPr>
        <w:pStyle w:val="BodyText"/>
        <w:ind w:left="228" w:right="741"/>
      </w:pPr>
      <w:r w:rsidRPr="004F38A7">
        <w:t>Музыкальное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дошкольников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примерной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 «Детство».</w:t>
      </w:r>
      <w:r w:rsidRPr="004F38A7">
        <w:rPr>
          <w:spacing w:val="2"/>
        </w:rPr>
        <w:t xml:space="preserve"> </w:t>
      </w:r>
      <w:r w:rsidRPr="004F38A7">
        <w:t>Яцевич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СПб.:</w:t>
      </w:r>
      <w:r w:rsidRPr="004F38A7">
        <w:rPr>
          <w:spacing w:val="-2"/>
        </w:rPr>
        <w:t xml:space="preserve"> </w:t>
      </w:r>
      <w:r w:rsidRPr="004F38A7">
        <w:t>Детство-Пресс, 2007.</w:t>
      </w:r>
    </w:p>
    <w:p w:rsidR="009D1A0F" w:rsidRPr="004F38A7" w:rsidRDefault="009D1A0F">
      <w:pPr>
        <w:pStyle w:val="BodyText"/>
        <w:ind w:left="228" w:right="735"/>
      </w:pPr>
      <w:r w:rsidRPr="004F38A7">
        <w:t>Сорокина Н.Ф. , Миланович Л.Г. «Театр- творчество - дети». Программа развития</w:t>
      </w:r>
      <w:r w:rsidRPr="004F38A7">
        <w:rPr>
          <w:spacing w:val="1"/>
        </w:rPr>
        <w:t xml:space="preserve"> </w:t>
      </w:r>
      <w:r w:rsidRPr="004F38A7">
        <w:t>творческих</w:t>
      </w:r>
      <w:r w:rsidRPr="004F38A7">
        <w:rPr>
          <w:spacing w:val="1"/>
        </w:rPr>
        <w:t xml:space="preserve"> </w:t>
      </w:r>
      <w:r w:rsidRPr="004F38A7">
        <w:t>способностей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"/>
        </w:rPr>
        <w:t xml:space="preserve"> </w:t>
      </w:r>
      <w:r w:rsidRPr="004F38A7">
        <w:t>театрального</w:t>
      </w:r>
      <w:r w:rsidRPr="004F38A7">
        <w:rPr>
          <w:spacing w:val="1"/>
        </w:rPr>
        <w:t xml:space="preserve"> </w:t>
      </w:r>
      <w:r w:rsidRPr="004F38A7">
        <w:t>искусства.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М.:</w:t>
      </w:r>
      <w:r w:rsidRPr="004F38A7">
        <w:rPr>
          <w:spacing w:val="1"/>
        </w:rPr>
        <w:t xml:space="preserve"> </w:t>
      </w:r>
      <w:r w:rsidRPr="004F38A7">
        <w:t>МИПКРО,</w:t>
      </w:r>
      <w:r w:rsidRPr="004F38A7">
        <w:rPr>
          <w:spacing w:val="1"/>
        </w:rPr>
        <w:t xml:space="preserve"> </w:t>
      </w:r>
      <w:r w:rsidRPr="004F38A7">
        <w:t>1995.</w:t>
      </w:r>
      <w:r w:rsidRPr="004F38A7">
        <w:rPr>
          <w:spacing w:val="1"/>
        </w:rPr>
        <w:t xml:space="preserve"> </w:t>
      </w:r>
      <w:r w:rsidRPr="004F38A7">
        <w:t>Тарасова К.В., Петрова М.Л. , Рубан Т.Г. «Синтез». Программа развития музыкального</w:t>
      </w:r>
      <w:r w:rsidRPr="004F38A7">
        <w:rPr>
          <w:spacing w:val="1"/>
        </w:rPr>
        <w:t xml:space="preserve"> </w:t>
      </w:r>
      <w:r w:rsidRPr="004F38A7">
        <w:t>восприятия</w:t>
      </w:r>
      <w:r w:rsidRPr="004F38A7">
        <w:rPr>
          <w:spacing w:val="-4"/>
        </w:rPr>
        <w:t xml:space="preserve"> </w:t>
      </w:r>
      <w:r w:rsidRPr="004F38A7">
        <w:t>на</w:t>
      </w:r>
      <w:r w:rsidRPr="004F38A7">
        <w:rPr>
          <w:spacing w:val="-2"/>
        </w:rPr>
        <w:t xml:space="preserve"> </w:t>
      </w:r>
      <w:r w:rsidRPr="004F38A7">
        <w:t>основе</w:t>
      </w:r>
      <w:r w:rsidRPr="004F38A7">
        <w:rPr>
          <w:spacing w:val="-2"/>
        </w:rPr>
        <w:t xml:space="preserve"> </w:t>
      </w:r>
      <w:r w:rsidRPr="004F38A7">
        <w:t>трех</w:t>
      </w:r>
      <w:r w:rsidRPr="004F38A7">
        <w:rPr>
          <w:spacing w:val="1"/>
        </w:rPr>
        <w:t xml:space="preserve"> </w:t>
      </w:r>
      <w:r w:rsidRPr="004F38A7">
        <w:t>видов</w:t>
      </w:r>
      <w:r w:rsidRPr="004F38A7">
        <w:rPr>
          <w:spacing w:val="-1"/>
        </w:rPr>
        <w:t xml:space="preserve"> </w:t>
      </w:r>
      <w:r w:rsidRPr="004F38A7">
        <w:t>искусств.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М.: Центр</w:t>
      </w:r>
      <w:r w:rsidRPr="004F38A7">
        <w:rPr>
          <w:spacing w:val="3"/>
        </w:rPr>
        <w:t xml:space="preserve"> </w:t>
      </w:r>
      <w:r w:rsidRPr="004F38A7">
        <w:t>«Гармония»,</w:t>
      </w:r>
      <w:r w:rsidRPr="004F38A7">
        <w:rPr>
          <w:spacing w:val="-1"/>
        </w:rPr>
        <w:t xml:space="preserve"> </w:t>
      </w:r>
      <w:r w:rsidRPr="004F38A7">
        <w:t>1999.</w:t>
      </w:r>
    </w:p>
    <w:p w:rsidR="009D1A0F" w:rsidRPr="004F38A7" w:rsidRDefault="009D1A0F">
      <w:pPr>
        <w:pStyle w:val="BodyText"/>
        <w:ind w:left="228" w:right="734"/>
      </w:pPr>
      <w:r w:rsidRPr="004F38A7">
        <w:t>Трубникова М.А. «Играем в оркестре по слуху».</w:t>
      </w:r>
      <w:r w:rsidRPr="004F38A7">
        <w:rPr>
          <w:spacing w:val="1"/>
        </w:rPr>
        <w:t xml:space="preserve"> </w:t>
      </w:r>
      <w:r w:rsidRPr="004F38A7">
        <w:t>- М.: Центр «Гармония», 1994.</w:t>
      </w:r>
      <w:r w:rsidRPr="004F38A7">
        <w:rPr>
          <w:spacing w:val="1"/>
        </w:rPr>
        <w:t xml:space="preserve"> </w:t>
      </w:r>
      <w:r w:rsidRPr="004F38A7">
        <w:t>Ветлугина Н.А. Музыкальное воспитание в детском саду. - М.: Просвещение, 1981. - 240 с.,</w:t>
      </w:r>
      <w:r w:rsidRPr="004F38A7">
        <w:rPr>
          <w:spacing w:val="1"/>
        </w:rPr>
        <w:t xml:space="preserve"> </w:t>
      </w:r>
      <w:r w:rsidRPr="004F38A7">
        <w:t>нот.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(Б-ка</w:t>
      </w:r>
      <w:r w:rsidRPr="004F38A7">
        <w:rPr>
          <w:spacing w:val="-1"/>
        </w:rPr>
        <w:t xml:space="preserve"> </w:t>
      </w:r>
      <w:r w:rsidRPr="004F38A7">
        <w:t>воспитателя</w:t>
      </w:r>
      <w:r w:rsidRPr="004F38A7">
        <w:rPr>
          <w:spacing w:val="-1"/>
        </w:rPr>
        <w:t xml:space="preserve"> </w:t>
      </w:r>
      <w:r w:rsidRPr="004F38A7">
        <w:t>дет. сада).</w:t>
      </w:r>
    </w:p>
    <w:p w:rsidR="009D1A0F" w:rsidRPr="004F38A7" w:rsidRDefault="009D1A0F">
      <w:pPr>
        <w:pStyle w:val="BodyText"/>
        <w:spacing w:before="1"/>
        <w:ind w:left="228" w:right="740"/>
      </w:pPr>
      <w:r w:rsidRPr="004F38A7">
        <w:t>Тарасова К.В.,</w:t>
      </w:r>
      <w:r w:rsidRPr="004F38A7">
        <w:rPr>
          <w:spacing w:val="1"/>
        </w:rPr>
        <w:t xml:space="preserve"> </w:t>
      </w:r>
      <w:r w:rsidRPr="004F38A7">
        <w:t>Рубан</w:t>
      </w:r>
      <w:r w:rsidRPr="004F38A7">
        <w:rPr>
          <w:spacing w:val="1"/>
        </w:rPr>
        <w:t xml:space="preserve"> </w:t>
      </w:r>
      <w:r w:rsidRPr="004F38A7">
        <w:t>Т.Г.</w:t>
      </w:r>
      <w:r w:rsidRPr="004F38A7">
        <w:rPr>
          <w:spacing w:val="1"/>
        </w:rPr>
        <w:t xml:space="preserve"> </w:t>
      </w:r>
      <w:r w:rsidRPr="004F38A7">
        <w:t>Дети</w:t>
      </w:r>
      <w:r w:rsidRPr="004F38A7">
        <w:rPr>
          <w:spacing w:val="1"/>
        </w:rPr>
        <w:t xml:space="preserve"> </w:t>
      </w:r>
      <w:r w:rsidRPr="004F38A7">
        <w:t>слушают</w:t>
      </w:r>
      <w:r w:rsidRPr="004F38A7">
        <w:rPr>
          <w:spacing w:val="1"/>
        </w:rPr>
        <w:t xml:space="preserve"> </w:t>
      </w:r>
      <w:r w:rsidRPr="004F38A7">
        <w:t>музыку:</w:t>
      </w:r>
      <w:r w:rsidRPr="004F38A7">
        <w:rPr>
          <w:spacing w:val="1"/>
        </w:rPr>
        <w:t xml:space="preserve"> </w:t>
      </w:r>
      <w:r w:rsidRPr="004F38A7">
        <w:t>методические</w:t>
      </w:r>
      <w:r w:rsidRPr="004F38A7">
        <w:rPr>
          <w:spacing w:val="1"/>
        </w:rPr>
        <w:t xml:space="preserve"> </w:t>
      </w:r>
      <w:r w:rsidRPr="004F38A7">
        <w:t>рекомендации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занятиям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дошкольниками</w:t>
      </w:r>
      <w:r w:rsidRPr="004F38A7">
        <w:rPr>
          <w:spacing w:val="-1"/>
        </w:rPr>
        <w:t xml:space="preserve"> </w:t>
      </w:r>
      <w:r w:rsidRPr="004F38A7">
        <w:t>по</w:t>
      </w:r>
      <w:r w:rsidRPr="004F38A7">
        <w:rPr>
          <w:spacing w:val="-1"/>
        </w:rPr>
        <w:t xml:space="preserve"> </w:t>
      </w:r>
      <w:r w:rsidRPr="004F38A7">
        <w:t>слушанию</w:t>
      </w:r>
      <w:r w:rsidRPr="004F38A7">
        <w:rPr>
          <w:spacing w:val="-1"/>
        </w:rPr>
        <w:t xml:space="preserve"> </w:t>
      </w:r>
      <w:r w:rsidRPr="004F38A7">
        <w:t>музыки.</w:t>
      </w:r>
      <w:r w:rsidRPr="004F38A7">
        <w:rPr>
          <w:spacing w:val="4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М.:</w:t>
      </w:r>
      <w:r w:rsidRPr="004F38A7">
        <w:rPr>
          <w:spacing w:val="-1"/>
        </w:rPr>
        <w:t xml:space="preserve"> </w:t>
      </w:r>
      <w:r w:rsidRPr="004F38A7">
        <w:t>Мозаика-синтез,</w:t>
      </w:r>
      <w:r w:rsidRPr="004F38A7">
        <w:rPr>
          <w:spacing w:val="-1"/>
        </w:rPr>
        <w:t xml:space="preserve"> </w:t>
      </w:r>
      <w:r w:rsidRPr="004F38A7">
        <w:t>2001.</w:t>
      </w:r>
    </w:p>
    <w:p w:rsidR="009D1A0F" w:rsidRPr="004F38A7" w:rsidRDefault="009D1A0F">
      <w:pPr>
        <w:pStyle w:val="BodyText"/>
        <w:ind w:left="228" w:right="738"/>
      </w:pPr>
      <w:r w:rsidRPr="004F38A7">
        <w:t>Т.Ф.</w:t>
      </w:r>
      <w:r w:rsidRPr="004F38A7">
        <w:rPr>
          <w:spacing w:val="1"/>
        </w:rPr>
        <w:t xml:space="preserve"> </w:t>
      </w:r>
      <w:r w:rsidRPr="004F38A7">
        <w:t>Коренева</w:t>
      </w:r>
      <w:r w:rsidRPr="004F38A7">
        <w:rPr>
          <w:spacing w:val="1"/>
        </w:rPr>
        <w:t xml:space="preserve"> </w:t>
      </w:r>
      <w:r w:rsidRPr="004F38A7">
        <w:t>«Музыкально-ритмические</w:t>
      </w:r>
      <w:r w:rsidRPr="004F38A7">
        <w:rPr>
          <w:spacing w:val="1"/>
        </w:rPr>
        <w:t xml:space="preserve"> </w:t>
      </w:r>
      <w:r w:rsidRPr="004F38A7">
        <w:t>движения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младшего</w:t>
      </w:r>
      <w:r w:rsidRPr="004F38A7">
        <w:rPr>
          <w:spacing w:val="-2"/>
        </w:rPr>
        <w:t xml:space="preserve"> </w:t>
      </w:r>
      <w:r w:rsidRPr="004F38A7">
        <w:t>школьного возраста»</w:t>
      </w:r>
      <w:r w:rsidRPr="004F38A7">
        <w:rPr>
          <w:spacing w:val="-8"/>
        </w:rPr>
        <w:t xml:space="preserve"> </w:t>
      </w:r>
      <w:r w:rsidRPr="004F38A7">
        <w:t>М.:</w:t>
      </w:r>
      <w:r w:rsidRPr="004F38A7">
        <w:rPr>
          <w:spacing w:val="4"/>
        </w:rPr>
        <w:t xml:space="preserve"> </w:t>
      </w:r>
      <w:r w:rsidRPr="004F38A7">
        <w:t>«ВЛАДОС»,</w:t>
      </w:r>
      <w:r w:rsidRPr="004F38A7">
        <w:rPr>
          <w:spacing w:val="2"/>
        </w:rPr>
        <w:t xml:space="preserve"> </w:t>
      </w:r>
      <w:r w:rsidRPr="004F38A7">
        <w:t>2001.</w:t>
      </w:r>
    </w:p>
    <w:p w:rsidR="009D1A0F" w:rsidRPr="004F38A7" w:rsidRDefault="009D1A0F">
      <w:pPr>
        <w:pStyle w:val="Heading2"/>
        <w:spacing w:line="240" w:lineRule="auto"/>
        <w:ind w:left="228" w:right="738" w:firstLine="707"/>
      </w:pPr>
      <w:r w:rsidRPr="004F38A7">
        <w:t>Перечень</w:t>
      </w:r>
      <w:r w:rsidRPr="004F38A7">
        <w:rPr>
          <w:spacing w:val="1"/>
        </w:rPr>
        <w:t xml:space="preserve"> </w:t>
      </w:r>
      <w:r w:rsidRPr="004F38A7">
        <w:t>литературных,</w:t>
      </w:r>
      <w:r w:rsidRPr="004F38A7">
        <w:rPr>
          <w:spacing w:val="1"/>
        </w:rPr>
        <w:t xml:space="preserve"> </w:t>
      </w:r>
      <w:r w:rsidRPr="004F38A7">
        <w:t>музыкальных,</w:t>
      </w:r>
      <w:r w:rsidRPr="004F38A7">
        <w:rPr>
          <w:spacing w:val="1"/>
        </w:rPr>
        <w:t xml:space="preserve"> </w:t>
      </w:r>
      <w:r w:rsidRPr="004F38A7">
        <w:t>художественных,</w:t>
      </w:r>
      <w:r w:rsidRPr="004F38A7">
        <w:rPr>
          <w:spacing w:val="1"/>
        </w:rPr>
        <w:t xml:space="preserve"> </w:t>
      </w:r>
      <w:r w:rsidRPr="004F38A7">
        <w:t>анимационных</w:t>
      </w:r>
      <w:r w:rsidRPr="004F38A7">
        <w:rPr>
          <w:spacing w:val="-57"/>
        </w:rPr>
        <w:t xml:space="preserve"> </w:t>
      </w:r>
      <w:r w:rsidRPr="004F38A7">
        <w:t>произведений</w:t>
      </w:r>
      <w:r w:rsidRPr="004F38A7">
        <w:rPr>
          <w:spacing w:val="-1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реализации Программы</w:t>
      </w:r>
    </w:p>
    <w:p w:rsidR="009D1A0F" w:rsidRPr="004F38A7" w:rsidRDefault="009D1A0F">
      <w:pPr>
        <w:spacing w:line="271" w:lineRule="exact"/>
        <w:ind w:left="936"/>
        <w:rPr>
          <w:i/>
          <w:sz w:val="24"/>
        </w:rPr>
      </w:pPr>
      <w:r w:rsidRPr="004F38A7">
        <w:rPr>
          <w:i/>
          <w:sz w:val="24"/>
        </w:rPr>
        <w:t>Примерный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перечень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художественной литературы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для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детей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от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2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до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3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i/>
          <w:sz w:val="24"/>
        </w:rPr>
        <w:t>лет</w:t>
      </w:r>
    </w:p>
    <w:p w:rsidR="009D1A0F" w:rsidRPr="004F38A7" w:rsidRDefault="009D1A0F">
      <w:pPr>
        <w:pStyle w:val="BodyText"/>
        <w:spacing w:before="71"/>
        <w:ind w:left="936" w:firstLine="0"/>
        <w:jc w:val="left"/>
      </w:pPr>
      <w:r w:rsidRPr="004F38A7">
        <w:rPr>
          <w:u w:val="single"/>
        </w:rPr>
        <w:t>Малые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формы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фольклора</w:t>
      </w:r>
    </w:p>
    <w:p w:rsidR="009D1A0F" w:rsidRPr="004F38A7" w:rsidRDefault="009D1A0F">
      <w:pPr>
        <w:pStyle w:val="BodyText"/>
        <w:ind w:left="228" w:right="729"/>
      </w:pPr>
      <w:r w:rsidRPr="004F38A7">
        <w:t>"А</w:t>
      </w:r>
      <w:r w:rsidRPr="004F38A7">
        <w:rPr>
          <w:spacing w:val="1"/>
        </w:rPr>
        <w:t xml:space="preserve"> </w:t>
      </w:r>
      <w:r w:rsidRPr="004F38A7">
        <w:t>баиньки-баиньки",</w:t>
      </w:r>
      <w:r w:rsidRPr="004F38A7">
        <w:rPr>
          <w:spacing w:val="1"/>
        </w:rPr>
        <w:t xml:space="preserve"> </w:t>
      </w:r>
      <w:r w:rsidRPr="004F38A7">
        <w:t>"Бежала</w:t>
      </w:r>
      <w:r w:rsidRPr="004F38A7">
        <w:rPr>
          <w:spacing w:val="1"/>
        </w:rPr>
        <w:t xml:space="preserve"> </w:t>
      </w:r>
      <w:r w:rsidRPr="004F38A7">
        <w:t>лесочком</w:t>
      </w:r>
      <w:r w:rsidRPr="004F38A7">
        <w:rPr>
          <w:spacing w:val="1"/>
        </w:rPr>
        <w:t xml:space="preserve"> </w:t>
      </w:r>
      <w:r w:rsidRPr="004F38A7">
        <w:t>лиса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кузовочком...",</w:t>
      </w:r>
      <w:r w:rsidRPr="004F38A7">
        <w:rPr>
          <w:spacing w:val="1"/>
        </w:rPr>
        <w:t xml:space="preserve"> </w:t>
      </w:r>
      <w:r w:rsidRPr="004F38A7">
        <w:t>"Большие</w:t>
      </w:r>
      <w:r w:rsidRPr="004F38A7">
        <w:rPr>
          <w:spacing w:val="1"/>
        </w:rPr>
        <w:t xml:space="preserve"> </w:t>
      </w:r>
      <w:r w:rsidRPr="004F38A7">
        <w:t>ноги",</w:t>
      </w:r>
      <w:r w:rsidRPr="004F38A7">
        <w:rPr>
          <w:spacing w:val="1"/>
        </w:rPr>
        <w:t xml:space="preserve"> </w:t>
      </w:r>
      <w:r w:rsidRPr="004F38A7">
        <w:t>"Водичка, водичка", "Вот и люди спят", "Дождик, дождик, полно лить...", "Заяц Егорка...",</w:t>
      </w:r>
      <w:r w:rsidRPr="004F38A7">
        <w:rPr>
          <w:spacing w:val="1"/>
        </w:rPr>
        <w:t xml:space="preserve"> </w:t>
      </w:r>
      <w:r w:rsidRPr="004F38A7">
        <w:t>"Идет коза рогатая", "Из-за леса, из-за гор...", "Катя, Катя...", "Кисонька-мурысонька...",</w:t>
      </w:r>
      <w:r w:rsidRPr="004F38A7">
        <w:rPr>
          <w:spacing w:val="1"/>
        </w:rPr>
        <w:t xml:space="preserve"> </w:t>
      </w:r>
      <w:r w:rsidRPr="004F38A7">
        <w:t>"Наша Маша маленька...", "Наши уточки с утра", "Огуречик, огуречик...", "Ой ду-ду, дуду,</w:t>
      </w:r>
      <w:r w:rsidRPr="004F38A7">
        <w:rPr>
          <w:spacing w:val="1"/>
        </w:rPr>
        <w:t xml:space="preserve"> </w:t>
      </w:r>
      <w:r w:rsidRPr="004F38A7">
        <w:t>ду-ду! Сидит ворон на дубу", "Поехали, поехали", "Пошел котик на Торжок...", "Тили-</w:t>
      </w:r>
      <w:r w:rsidRPr="004F38A7">
        <w:rPr>
          <w:spacing w:val="1"/>
        </w:rPr>
        <w:t xml:space="preserve"> </w:t>
      </w:r>
      <w:r w:rsidRPr="004F38A7">
        <w:t>бом!...",</w:t>
      </w:r>
      <w:r w:rsidRPr="004F38A7">
        <w:rPr>
          <w:spacing w:val="1"/>
        </w:rPr>
        <w:t xml:space="preserve"> </w:t>
      </w:r>
      <w:r w:rsidRPr="004F38A7">
        <w:t>"Уж</w:t>
      </w:r>
      <w:r w:rsidRPr="004F38A7">
        <w:rPr>
          <w:spacing w:val="-1"/>
        </w:rPr>
        <w:t xml:space="preserve"> </w:t>
      </w:r>
      <w:r w:rsidRPr="004F38A7">
        <w:t>ты,</w:t>
      </w:r>
      <w:r w:rsidRPr="004F38A7">
        <w:rPr>
          <w:spacing w:val="-1"/>
        </w:rPr>
        <w:t xml:space="preserve"> </w:t>
      </w:r>
      <w:r w:rsidRPr="004F38A7">
        <w:t>радуга-дуга",</w:t>
      </w:r>
      <w:r w:rsidRPr="004F38A7">
        <w:rPr>
          <w:spacing w:val="1"/>
        </w:rPr>
        <w:t xml:space="preserve"> </w:t>
      </w:r>
      <w:r w:rsidRPr="004F38A7">
        <w:t>"Улитка,</w:t>
      </w:r>
      <w:r w:rsidRPr="004F38A7">
        <w:rPr>
          <w:spacing w:val="1"/>
        </w:rPr>
        <w:t xml:space="preserve"> </w:t>
      </w:r>
      <w:r w:rsidRPr="004F38A7">
        <w:t>улитка...",</w:t>
      </w:r>
      <w:r w:rsidRPr="004F38A7">
        <w:rPr>
          <w:spacing w:val="2"/>
        </w:rPr>
        <w:t xml:space="preserve"> </w:t>
      </w:r>
      <w:r w:rsidRPr="004F38A7">
        <w:t>"Чики,</w:t>
      </w:r>
      <w:r w:rsidRPr="004F38A7">
        <w:rPr>
          <w:spacing w:val="-1"/>
        </w:rPr>
        <w:t xml:space="preserve"> </w:t>
      </w:r>
      <w:r w:rsidRPr="004F38A7">
        <w:t>чики,</w:t>
      </w:r>
      <w:r w:rsidRPr="004F38A7">
        <w:rPr>
          <w:spacing w:val="-1"/>
        </w:rPr>
        <w:t xml:space="preserve"> </w:t>
      </w:r>
      <w:r w:rsidRPr="004F38A7">
        <w:t>кички...".</w:t>
      </w:r>
    </w:p>
    <w:p w:rsidR="009D1A0F" w:rsidRPr="004F38A7" w:rsidRDefault="009D1A0F">
      <w:pPr>
        <w:pStyle w:val="BodyText"/>
        <w:spacing w:line="275" w:lineRule="exact"/>
        <w:ind w:left="936" w:firstLine="0"/>
        <w:jc w:val="left"/>
      </w:pPr>
      <w:r w:rsidRPr="004F38A7">
        <w:rPr>
          <w:u w:val="single"/>
        </w:rPr>
        <w:t>Русские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народные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сказки</w:t>
      </w:r>
    </w:p>
    <w:p w:rsidR="009D1A0F" w:rsidRPr="004F38A7" w:rsidRDefault="009D1A0F">
      <w:pPr>
        <w:pStyle w:val="BodyText"/>
        <w:ind w:left="228" w:right="735"/>
      </w:pPr>
      <w:r w:rsidRPr="004F38A7">
        <w:t>"Заюшкина избушка" (обраб. О. Капицы), "Как коза избушку построила" (обраб.</w:t>
      </w:r>
      <w:r w:rsidRPr="004F38A7">
        <w:rPr>
          <w:spacing w:val="1"/>
        </w:rPr>
        <w:t xml:space="preserve"> </w:t>
      </w:r>
      <w:r w:rsidRPr="004F38A7">
        <w:t>М.А. Булатова), "Кот, петух и лиса" (обраб. М. Боголюбской), "Лиса и заяц" (обраб. В.</w:t>
      </w:r>
      <w:r w:rsidRPr="004F38A7">
        <w:rPr>
          <w:spacing w:val="1"/>
        </w:rPr>
        <w:t xml:space="preserve"> </w:t>
      </w:r>
      <w:r w:rsidRPr="004F38A7">
        <w:t>Даля),</w:t>
      </w:r>
      <w:r w:rsidRPr="004F38A7">
        <w:rPr>
          <w:spacing w:val="1"/>
        </w:rPr>
        <w:t xml:space="preserve"> </w:t>
      </w:r>
      <w:r w:rsidRPr="004F38A7">
        <w:t>"Маша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медведь"</w:t>
      </w:r>
      <w:r w:rsidRPr="004F38A7">
        <w:rPr>
          <w:spacing w:val="1"/>
        </w:rPr>
        <w:t xml:space="preserve"> </w:t>
      </w:r>
      <w:r w:rsidRPr="004F38A7">
        <w:t>(обраб.</w:t>
      </w:r>
      <w:r w:rsidRPr="004F38A7">
        <w:rPr>
          <w:spacing w:val="1"/>
        </w:rPr>
        <w:t xml:space="preserve"> </w:t>
      </w:r>
      <w:r w:rsidRPr="004F38A7">
        <w:t>М.А.</w:t>
      </w:r>
      <w:r w:rsidRPr="004F38A7">
        <w:rPr>
          <w:spacing w:val="1"/>
        </w:rPr>
        <w:t xml:space="preserve"> </w:t>
      </w:r>
      <w:r w:rsidRPr="004F38A7">
        <w:t>Булатова),</w:t>
      </w:r>
      <w:r w:rsidRPr="004F38A7">
        <w:rPr>
          <w:spacing w:val="1"/>
        </w:rPr>
        <w:t xml:space="preserve"> </w:t>
      </w:r>
      <w:r w:rsidRPr="004F38A7">
        <w:t>"Снегурушка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лиса"</w:t>
      </w:r>
      <w:r w:rsidRPr="004F38A7">
        <w:rPr>
          <w:spacing w:val="1"/>
        </w:rPr>
        <w:t xml:space="preserve"> </w:t>
      </w:r>
      <w:r w:rsidRPr="004F38A7">
        <w:t>(обраб.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Толстого).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Фольклор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народов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мира</w:t>
      </w:r>
    </w:p>
    <w:p w:rsidR="009D1A0F" w:rsidRPr="004F38A7" w:rsidRDefault="009D1A0F">
      <w:pPr>
        <w:pStyle w:val="BodyText"/>
        <w:ind w:left="228" w:right="738"/>
      </w:pPr>
      <w:r w:rsidRPr="004F38A7">
        <w:t>"В гостях</w:t>
      </w:r>
      <w:r w:rsidRPr="004F38A7">
        <w:rPr>
          <w:spacing w:val="60"/>
        </w:rPr>
        <w:t xml:space="preserve"> </w:t>
      </w:r>
      <w:r w:rsidRPr="004F38A7">
        <w:t>у королевы", "Разговор", англ. нар.песенки (пер. и обраб. С. Маршака);</w:t>
      </w:r>
      <w:r w:rsidRPr="004F38A7">
        <w:rPr>
          <w:spacing w:val="1"/>
        </w:rPr>
        <w:t xml:space="preserve"> </w:t>
      </w:r>
      <w:r w:rsidRPr="004F38A7">
        <w:t>"Ой</w:t>
      </w:r>
      <w:r w:rsidRPr="004F38A7">
        <w:rPr>
          <w:spacing w:val="1"/>
        </w:rPr>
        <w:t xml:space="preserve"> </w:t>
      </w:r>
      <w:r w:rsidRPr="004F38A7">
        <w:t>ты</w:t>
      </w:r>
      <w:r w:rsidRPr="004F38A7">
        <w:rPr>
          <w:spacing w:val="1"/>
        </w:rPr>
        <w:t xml:space="preserve"> </w:t>
      </w:r>
      <w:r w:rsidRPr="004F38A7">
        <w:t>заюшка-пострел...",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молд.И.</w:t>
      </w:r>
      <w:r w:rsidRPr="004F38A7">
        <w:rPr>
          <w:spacing w:val="1"/>
        </w:rPr>
        <w:t xml:space="preserve"> </w:t>
      </w:r>
      <w:r w:rsidRPr="004F38A7">
        <w:t>Токмаковой;</w:t>
      </w:r>
      <w:r w:rsidRPr="004F38A7">
        <w:rPr>
          <w:spacing w:val="1"/>
        </w:rPr>
        <w:t xml:space="preserve"> </w:t>
      </w:r>
      <w:r w:rsidRPr="004F38A7">
        <w:t>"Снегирек",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нем.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Викторова, "Три веселых братца", пер. с нем. Л. Яхнина; "Ты, собачка, не лай...", пер. с</w:t>
      </w:r>
      <w:r w:rsidRPr="004F38A7">
        <w:rPr>
          <w:spacing w:val="1"/>
        </w:rPr>
        <w:t xml:space="preserve"> </w:t>
      </w:r>
      <w:r w:rsidRPr="004F38A7">
        <w:t>молд.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Токмаковой;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солнышка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гостях",</w:t>
      </w:r>
      <w:r w:rsidRPr="004F38A7">
        <w:rPr>
          <w:spacing w:val="1"/>
        </w:rPr>
        <w:t xml:space="preserve"> </w:t>
      </w:r>
      <w:r w:rsidRPr="004F38A7">
        <w:t>словацк.</w:t>
      </w:r>
      <w:r w:rsidRPr="004F38A7">
        <w:rPr>
          <w:spacing w:val="1"/>
        </w:rPr>
        <w:t xml:space="preserve"> </w:t>
      </w:r>
      <w:r w:rsidRPr="004F38A7">
        <w:t>нар.сказка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обраб.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Могилевской</w:t>
      </w:r>
      <w:r w:rsidRPr="004F38A7">
        <w:rPr>
          <w:spacing w:val="-1"/>
        </w:rPr>
        <w:t xml:space="preserve"> </w:t>
      </w:r>
      <w:r w:rsidRPr="004F38A7">
        <w:t>и Л.</w:t>
      </w:r>
      <w:r w:rsidRPr="004F38A7">
        <w:rPr>
          <w:spacing w:val="-1"/>
        </w:rPr>
        <w:t xml:space="preserve"> </w:t>
      </w:r>
      <w:r w:rsidRPr="004F38A7">
        <w:t>Зориной).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spacing w:before="1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России</w:t>
      </w:r>
    </w:p>
    <w:p w:rsidR="009D1A0F" w:rsidRPr="004F38A7" w:rsidRDefault="009D1A0F">
      <w:pPr>
        <w:pStyle w:val="BodyText"/>
        <w:ind w:left="228" w:right="736"/>
      </w:pPr>
      <w:r w:rsidRPr="004F38A7">
        <w:t>Поэзия Аким Я.Л. "Мама"; Александрова З.Н. "Гули-гули", "Арбуз"; Барто А., Барто</w:t>
      </w:r>
      <w:r w:rsidRPr="004F38A7">
        <w:rPr>
          <w:spacing w:val="1"/>
        </w:rPr>
        <w:t xml:space="preserve"> </w:t>
      </w:r>
      <w:r w:rsidRPr="004F38A7">
        <w:t>П.</w:t>
      </w:r>
      <w:r w:rsidRPr="004F38A7">
        <w:rPr>
          <w:spacing w:val="1"/>
        </w:rPr>
        <w:t xml:space="preserve"> </w:t>
      </w:r>
      <w:r w:rsidRPr="004F38A7">
        <w:t>"Девочка-ревушка";</w:t>
      </w:r>
      <w:r w:rsidRPr="004F38A7">
        <w:rPr>
          <w:spacing w:val="1"/>
        </w:rPr>
        <w:t xml:space="preserve"> </w:t>
      </w:r>
      <w:r w:rsidRPr="004F38A7">
        <w:t>Берестов</w:t>
      </w:r>
      <w:r w:rsidRPr="004F38A7">
        <w:rPr>
          <w:spacing w:val="1"/>
        </w:rPr>
        <w:t xml:space="preserve"> </w:t>
      </w:r>
      <w:r w:rsidRPr="004F38A7">
        <w:t>В.Д.</w:t>
      </w:r>
      <w:r w:rsidRPr="004F38A7">
        <w:rPr>
          <w:spacing w:val="1"/>
        </w:rPr>
        <w:t xml:space="preserve"> </w:t>
      </w:r>
      <w:r w:rsidRPr="004F38A7">
        <w:t>"Веселое</w:t>
      </w:r>
      <w:r w:rsidRPr="004F38A7">
        <w:rPr>
          <w:spacing w:val="1"/>
        </w:rPr>
        <w:t xml:space="preserve"> </w:t>
      </w:r>
      <w:r w:rsidRPr="004F38A7">
        <w:t>лето",</w:t>
      </w:r>
      <w:r w:rsidRPr="004F38A7">
        <w:rPr>
          <w:spacing w:val="1"/>
        </w:rPr>
        <w:t xml:space="preserve"> </w:t>
      </w:r>
      <w:r w:rsidRPr="004F38A7">
        <w:t>"Мишка,</w:t>
      </w:r>
      <w:r w:rsidRPr="004F38A7">
        <w:rPr>
          <w:spacing w:val="1"/>
        </w:rPr>
        <w:t xml:space="preserve"> </w:t>
      </w:r>
      <w:r w:rsidRPr="004F38A7">
        <w:t>мишка,</w:t>
      </w:r>
      <w:r w:rsidRPr="004F38A7">
        <w:rPr>
          <w:spacing w:val="1"/>
        </w:rPr>
        <w:t xml:space="preserve"> </w:t>
      </w:r>
      <w:r w:rsidRPr="004F38A7">
        <w:t>лежебока",</w:t>
      </w:r>
      <w:r w:rsidRPr="004F38A7">
        <w:rPr>
          <w:spacing w:val="1"/>
        </w:rPr>
        <w:t xml:space="preserve"> </w:t>
      </w:r>
      <w:r w:rsidRPr="004F38A7">
        <w:t>"Котенок", "Воробушки"; Введенский А.И. "Мышка"; Лагздынь Г.Р. "Петушок"; Лермонтов</w:t>
      </w:r>
      <w:r w:rsidRPr="004F38A7">
        <w:rPr>
          <w:spacing w:val="-57"/>
        </w:rPr>
        <w:t xml:space="preserve"> </w:t>
      </w:r>
      <w:r w:rsidRPr="004F38A7">
        <w:t>М.Ю.</w:t>
      </w:r>
      <w:r w:rsidRPr="004F38A7">
        <w:rPr>
          <w:spacing w:val="16"/>
        </w:rPr>
        <w:t xml:space="preserve"> </w:t>
      </w:r>
      <w:r w:rsidRPr="004F38A7">
        <w:t>"Спи,</w:t>
      </w:r>
      <w:r w:rsidRPr="004F38A7">
        <w:rPr>
          <w:spacing w:val="16"/>
        </w:rPr>
        <w:t xml:space="preserve"> </w:t>
      </w:r>
      <w:r w:rsidRPr="004F38A7">
        <w:t>младенец..."</w:t>
      </w:r>
      <w:r w:rsidRPr="004F38A7">
        <w:rPr>
          <w:spacing w:val="14"/>
        </w:rPr>
        <w:t xml:space="preserve"> </w:t>
      </w:r>
      <w:r w:rsidRPr="004F38A7">
        <w:t>(из</w:t>
      </w:r>
      <w:r w:rsidRPr="004F38A7">
        <w:rPr>
          <w:spacing w:val="18"/>
        </w:rPr>
        <w:t xml:space="preserve"> </w:t>
      </w:r>
      <w:r w:rsidRPr="004F38A7">
        <w:t>стихотворения</w:t>
      </w:r>
      <w:r w:rsidRPr="004F38A7">
        <w:rPr>
          <w:spacing w:val="15"/>
        </w:rPr>
        <w:t xml:space="preserve"> </w:t>
      </w:r>
      <w:r w:rsidRPr="004F38A7">
        <w:t>"Казачья</w:t>
      </w:r>
      <w:r w:rsidRPr="004F38A7">
        <w:rPr>
          <w:spacing w:val="16"/>
        </w:rPr>
        <w:t xml:space="preserve"> </w:t>
      </w:r>
      <w:r w:rsidRPr="004F38A7">
        <w:t>колыбельная");</w:t>
      </w:r>
      <w:r w:rsidRPr="004F38A7">
        <w:rPr>
          <w:spacing w:val="16"/>
        </w:rPr>
        <w:t xml:space="preserve"> </w:t>
      </w:r>
      <w:r w:rsidRPr="004F38A7">
        <w:t>Маршак</w:t>
      </w:r>
      <w:r w:rsidRPr="004F38A7">
        <w:rPr>
          <w:spacing w:val="16"/>
        </w:rPr>
        <w:t xml:space="preserve"> </w:t>
      </w:r>
      <w:r w:rsidRPr="004F38A7">
        <w:t>С.Я.</w:t>
      </w:r>
      <w:r w:rsidRPr="004F38A7">
        <w:rPr>
          <w:spacing w:val="16"/>
        </w:rPr>
        <w:t xml:space="preserve"> </w:t>
      </w:r>
      <w:r w:rsidRPr="004F38A7">
        <w:t>"Сказка</w:t>
      </w:r>
      <w:r w:rsidRPr="004F38A7">
        <w:rPr>
          <w:spacing w:val="-58"/>
        </w:rPr>
        <w:t xml:space="preserve"> </w:t>
      </w:r>
      <w:r w:rsidRPr="004F38A7">
        <w:t>о глупом мышонке"; Мошковская Э.Э. "Приказ" (в сокр.), "Мчится поезд"; Пикулева Н.В.</w:t>
      </w:r>
      <w:r w:rsidRPr="004F38A7">
        <w:rPr>
          <w:spacing w:val="1"/>
        </w:rPr>
        <w:t xml:space="preserve"> </w:t>
      </w:r>
      <w:r w:rsidRPr="004F38A7">
        <w:t>"Лисий хвостик", "Надувала кошка шар..."; Плещеев А.Н. "Травка зеленеет..."; Саконская</w:t>
      </w:r>
      <w:r w:rsidRPr="004F38A7">
        <w:rPr>
          <w:spacing w:val="1"/>
        </w:rPr>
        <w:t xml:space="preserve"> </w:t>
      </w:r>
      <w:r w:rsidRPr="004F38A7">
        <w:t>Н.П. "Где мой пальчик?"; Сапгир Г.В. "Кошка"; Хармс Д.И. "Кораблик"; Чуковский К.И.</w:t>
      </w:r>
      <w:r w:rsidRPr="004F38A7">
        <w:rPr>
          <w:spacing w:val="1"/>
        </w:rPr>
        <w:t xml:space="preserve"> </w:t>
      </w:r>
      <w:r w:rsidRPr="004F38A7">
        <w:t>"Путаница".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Проза</w:t>
      </w:r>
    </w:p>
    <w:p w:rsidR="009D1A0F" w:rsidRPr="004F38A7" w:rsidRDefault="009D1A0F">
      <w:pPr>
        <w:pStyle w:val="BodyText"/>
        <w:ind w:left="228" w:right="732"/>
      </w:pPr>
      <w:r w:rsidRPr="004F38A7">
        <w:t>Бианки В.В. "Лис и мышонок"; Калинина Н.Д. "В лесу" (из книги "Летом"), "Про</w:t>
      </w:r>
      <w:r w:rsidRPr="004F38A7">
        <w:rPr>
          <w:spacing w:val="1"/>
        </w:rPr>
        <w:t xml:space="preserve"> </w:t>
      </w:r>
      <w:r w:rsidRPr="004F38A7">
        <w:t>жука", "Как Саша и Алеша пришли в детский сад" (1 - 2 рассказа по выбору); Павлова Н.М.</w:t>
      </w:r>
      <w:r w:rsidRPr="004F38A7">
        <w:rPr>
          <w:spacing w:val="1"/>
        </w:rPr>
        <w:t xml:space="preserve"> </w:t>
      </w:r>
      <w:r w:rsidRPr="004F38A7">
        <w:t>"Земляничка";</w:t>
      </w:r>
      <w:r w:rsidRPr="004F38A7">
        <w:rPr>
          <w:spacing w:val="1"/>
        </w:rPr>
        <w:t xml:space="preserve"> </w:t>
      </w:r>
      <w:r w:rsidRPr="004F38A7">
        <w:t>Симбирская</w:t>
      </w:r>
      <w:r w:rsidRPr="004F38A7">
        <w:rPr>
          <w:spacing w:val="1"/>
        </w:rPr>
        <w:t xml:space="preserve"> </w:t>
      </w:r>
      <w:r w:rsidRPr="004F38A7">
        <w:t>Ю.С.</w:t>
      </w:r>
      <w:r w:rsidRPr="004F38A7">
        <w:rPr>
          <w:spacing w:val="1"/>
        </w:rPr>
        <w:t xml:space="preserve"> </w:t>
      </w:r>
      <w:r w:rsidRPr="004F38A7">
        <w:t>"По</w:t>
      </w:r>
      <w:r w:rsidRPr="004F38A7">
        <w:rPr>
          <w:spacing w:val="1"/>
        </w:rPr>
        <w:t xml:space="preserve"> </w:t>
      </w:r>
      <w:r w:rsidRPr="004F38A7">
        <w:t>тропинке,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дорожке";</w:t>
      </w:r>
      <w:r w:rsidRPr="004F38A7">
        <w:rPr>
          <w:spacing w:val="1"/>
        </w:rPr>
        <w:t xml:space="preserve"> </w:t>
      </w:r>
      <w:r w:rsidRPr="004F38A7">
        <w:t>Сутеев</w:t>
      </w:r>
      <w:r w:rsidRPr="004F38A7">
        <w:rPr>
          <w:spacing w:val="1"/>
        </w:rPr>
        <w:t xml:space="preserve"> </w:t>
      </w:r>
      <w:r w:rsidRPr="004F38A7">
        <w:t>В.Г.</w:t>
      </w:r>
      <w:r w:rsidRPr="004F38A7">
        <w:rPr>
          <w:spacing w:val="1"/>
        </w:rPr>
        <w:t xml:space="preserve"> </w:t>
      </w:r>
      <w:r w:rsidRPr="004F38A7">
        <w:t>"Кто</w:t>
      </w:r>
      <w:r w:rsidRPr="004F38A7">
        <w:rPr>
          <w:spacing w:val="1"/>
        </w:rPr>
        <w:t xml:space="preserve"> </w:t>
      </w:r>
      <w:r w:rsidRPr="004F38A7">
        <w:t>сказал</w:t>
      </w:r>
      <w:r w:rsidRPr="004F38A7">
        <w:rPr>
          <w:spacing w:val="1"/>
        </w:rPr>
        <w:t xml:space="preserve"> </w:t>
      </w:r>
      <w:r w:rsidRPr="004F38A7">
        <w:t>"мяу?", "Под грибом"; Тайц Я.М. "Кубик на кубик", "Впереди всех", "Волк" (рассказы по</w:t>
      </w:r>
      <w:r w:rsidRPr="004F38A7">
        <w:rPr>
          <w:spacing w:val="1"/>
        </w:rPr>
        <w:t xml:space="preserve"> </w:t>
      </w:r>
      <w:r w:rsidRPr="004F38A7">
        <w:t>выбору); Толстой Л.Н. "Три медведя", "Косточка"; Ушинский К.Д. "Васька", "Петушок с</w:t>
      </w:r>
      <w:r w:rsidRPr="004F38A7">
        <w:rPr>
          <w:spacing w:val="1"/>
        </w:rPr>
        <w:t xml:space="preserve"> </w:t>
      </w:r>
      <w:r w:rsidRPr="004F38A7">
        <w:t>семьей", "Уточки" (рассказы по выбору); Чарушин Е.И. "В лесу" (1 - 3 рассказа по выбору),</w:t>
      </w:r>
      <w:r w:rsidRPr="004F38A7">
        <w:rPr>
          <w:spacing w:val="1"/>
        </w:rPr>
        <w:t xml:space="preserve"> </w:t>
      </w:r>
      <w:r w:rsidRPr="004F38A7">
        <w:t>"Волчишко";</w:t>
      </w:r>
      <w:r w:rsidRPr="004F38A7">
        <w:rPr>
          <w:spacing w:val="-1"/>
        </w:rPr>
        <w:t xml:space="preserve"> </w:t>
      </w:r>
      <w:r w:rsidRPr="004F38A7">
        <w:t>Чуковский К.И. "Мойдодыр".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разных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стран</w:t>
      </w:r>
    </w:p>
    <w:p w:rsidR="009D1A0F" w:rsidRPr="004F38A7" w:rsidRDefault="009D1A0F">
      <w:pPr>
        <w:pStyle w:val="BodyText"/>
        <w:spacing w:before="1"/>
        <w:ind w:left="228" w:right="734"/>
      </w:pPr>
      <w:r w:rsidRPr="004F38A7">
        <w:t>Биссет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r w:rsidRPr="004F38A7">
        <w:t>"Га-га-га!",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Шерешевской;</w:t>
      </w:r>
      <w:r w:rsidRPr="004F38A7">
        <w:rPr>
          <w:spacing w:val="1"/>
        </w:rPr>
        <w:t xml:space="preserve"> </w:t>
      </w:r>
      <w:r w:rsidRPr="004F38A7">
        <w:t>Дональдсон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r w:rsidRPr="004F38A7">
        <w:t>"Мишка-</w:t>
      </w:r>
      <w:r w:rsidRPr="004F38A7">
        <w:rPr>
          <w:spacing w:val="1"/>
        </w:rPr>
        <w:t xml:space="preserve"> </w:t>
      </w:r>
      <w:r w:rsidRPr="004F38A7">
        <w:t>почтальон", пер. М. Бородицкой; Капутикян С.Б. "Все спят", "Маша обедает", пер. с арм. Т.</w:t>
      </w:r>
      <w:r w:rsidRPr="004F38A7">
        <w:rPr>
          <w:spacing w:val="1"/>
        </w:rPr>
        <w:t xml:space="preserve"> </w:t>
      </w:r>
      <w:r w:rsidRPr="004F38A7">
        <w:t>Спендиаровой; Остервальдер М. "Приключения маленького Бобо. Истории в картинках для</w:t>
      </w:r>
      <w:r w:rsidRPr="004F38A7">
        <w:rPr>
          <w:spacing w:val="1"/>
        </w:rPr>
        <w:t xml:space="preserve"> </w:t>
      </w:r>
      <w:r w:rsidRPr="004F38A7">
        <w:t>самых маленьких",</w:t>
      </w:r>
      <w:r w:rsidRPr="004F38A7">
        <w:rPr>
          <w:spacing w:val="-1"/>
        </w:rPr>
        <w:t xml:space="preserve"> </w:t>
      </w:r>
      <w:r w:rsidRPr="004F38A7">
        <w:t>пер.</w:t>
      </w:r>
      <w:r w:rsidRPr="004F38A7">
        <w:rPr>
          <w:spacing w:val="-1"/>
        </w:rPr>
        <w:t xml:space="preserve"> </w:t>
      </w:r>
      <w:r w:rsidRPr="004F38A7">
        <w:t>Т. Зборовская;</w:t>
      </w:r>
      <w:r w:rsidRPr="004F38A7">
        <w:rPr>
          <w:spacing w:val="-1"/>
        </w:rPr>
        <w:t xml:space="preserve"> </w:t>
      </w:r>
      <w:r w:rsidRPr="004F38A7">
        <w:t>Эрик</w:t>
      </w:r>
      <w:r w:rsidRPr="004F38A7">
        <w:rPr>
          <w:spacing w:val="-1"/>
        </w:rPr>
        <w:t xml:space="preserve"> </w:t>
      </w:r>
      <w:r w:rsidRPr="004F38A7">
        <w:t>К.</w:t>
      </w:r>
      <w:r w:rsidRPr="004F38A7">
        <w:rPr>
          <w:spacing w:val="-3"/>
        </w:rPr>
        <w:t xml:space="preserve"> </w:t>
      </w:r>
      <w:r w:rsidRPr="004F38A7">
        <w:t>"Очень</w:t>
      </w:r>
      <w:r w:rsidRPr="004F38A7">
        <w:rPr>
          <w:spacing w:val="-1"/>
        </w:rPr>
        <w:t xml:space="preserve"> </w:t>
      </w:r>
      <w:r w:rsidRPr="004F38A7">
        <w:t>голодная</w:t>
      </w:r>
      <w:r w:rsidRPr="004F38A7">
        <w:rPr>
          <w:spacing w:val="-1"/>
        </w:rPr>
        <w:t xml:space="preserve"> </w:t>
      </w:r>
      <w:r w:rsidRPr="004F38A7">
        <w:t>гусеница".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</w:pP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от3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 лет</w:t>
      </w:r>
    </w:p>
    <w:p w:rsidR="009D1A0F" w:rsidRPr="004F38A7" w:rsidRDefault="009D1A0F">
      <w:pPr>
        <w:pStyle w:val="BodyText"/>
        <w:spacing w:line="274" w:lineRule="exact"/>
        <w:ind w:left="936" w:firstLine="0"/>
        <w:jc w:val="left"/>
      </w:pPr>
      <w:r w:rsidRPr="004F38A7">
        <w:rPr>
          <w:u w:val="single"/>
        </w:rPr>
        <w:t>Малые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формы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фольклора</w:t>
      </w:r>
    </w:p>
    <w:p w:rsidR="009D1A0F" w:rsidRPr="004F38A7" w:rsidRDefault="009D1A0F">
      <w:pPr>
        <w:pStyle w:val="BodyText"/>
        <w:ind w:left="0" w:right="734" w:firstLine="0"/>
        <w:jc w:val="right"/>
      </w:pPr>
      <w:r w:rsidRPr="004F38A7">
        <w:t>"Ай,</w:t>
      </w:r>
      <w:r w:rsidRPr="004F38A7">
        <w:rPr>
          <w:spacing w:val="62"/>
        </w:rPr>
        <w:t xml:space="preserve"> </w:t>
      </w:r>
      <w:r w:rsidRPr="004F38A7">
        <w:t>качи-качи-качи...",</w:t>
      </w:r>
      <w:r w:rsidRPr="004F38A7">
        <w:rPr>
          <w:spacing w:val="64"/>
        </w:rPr>
        <w:t xml:space="preserve"> </w:t>
      </w:r>
      <w:r w:rsidRPr="004F38A7">
        <w:t>"Божья</w:t>
      </w:r>
      <w:r w:rsidRPr="004F38A7">
        <w:rPr>
          <w:spacing w:val="63"/>
        </w:rPr>
        <w:t xml:space="preserve"> </w:t>
      </w:r>
      <w:r w:rsidRPr="004F38A7">
        <w:t>коровка...",</w:t>
      </w:r>
      <w:r w:rsidRPr="004F38A7">
        <w:rPr>
          <w:spacing w:val="66"/>
        </w:rPr>
        <w:t xml:space="preserve"> </w:t>
      </w:r>
      <w:r w:rsidRPr="004F38A7">
        <w:t>"Волчок-волчок,</w:t>
      </w:r>
      <w:r w:rsidRPr="004F38A7">
        <w:rPr>
          <w:spacing w:val="63"/>
        </w:rPr>
        <w:t xml:space="preserve"> </w:t>
      </w:r>
      <w:r w:rsidRPr="004F38A7">
        <w:t>шерстяной</w:t>
      </w:r>
      <w:r w:rsidRPr="004F38A7">
        <w:rPr>
          <w:spacing w:val="64"/>
        </w:rPr>
        <w:t xml:space="preserve"> </w:t>
      </w:r>
      <w:r w:rsidRPr="004F38A7">
        <w:t>бочок...",</w:t>
      </w:r>
    </w:p>
    <w:p w:rsidR="009D1A0F" w:rsidRPr="004F38A7" w:rsidRDefault="009D1A0F">
      <w:pPr>
        <w:pStyle w:val="BodyText"/>
        <w:ind w:left="0" w:right="739" w:firstLine="0"/>
        <w:jc w:val="right"/>
      </w:pPr>
      <w:r w:rsidRPr="004F38A7">
        <w:t>"Дождик,</w:t>
      </w:r>
      <w:r w:rsidRPr="004F38A7">
        <w:rPr>
          <w:spacing w:val="73"/>
        </w:rPr>
        <w:t xml:space="preserve"> </w:t>
      </w:r>
      <w:r w:rsidRPr="004F38A7">
        <w:t>дождик,</w:t>
      </w:r>
      <w:r w:rsidRPr="004F38A7">
        <w:rPr>
          <w:spacing w:val="74"/>
        </w:rPr>
        <w:t xml:space="preserve"> </w:t>
      </w:r>
      <w:r w:rsidRPr="004F38A7">
        <w:t>пуще...",</w:t>
      </w:r>
      <w:r w:rsidRPr="004F38A7">
        <w:rPr>
          <w:spacing w:val="76"/>
        </w:rPr>
        <w:t xml:space="preserve"> </w:t>
      </w:r>
      <w:r w:rsidRPr="004F38A7">
        <w:t>"Еду-еду</w:t>
      </w:r>
      <w:r w:rsidRPr="004F38A7">
        <w:rPr>
          <w:spacing w:val="68"/>
        </w:rPr>
        <w:t xml:space="preserve"> </w:t>
      </w:r>
      <w:r w:rsidRPr="004F38A7">
        <w:t>к</w:t>
      </w:r>
      <w:r w:rsidRPr="004F38A7">
        <w:rPr>
          <w:spacing w:val="75"/>
        </w:rPr>
        <w:t xml:space="preserve"> </w:t>
      </w:r>
      <w:r w:rsidRPr="004F38A7">
        <w:t>бабе,</w:t>
      </w:r>
      <w:r w:rsidRPr="004F38A7">
        <w:rPr>
          <w:spacing w:val="74"/>
        </w:rPr>
        <w:t xml:space="preserve"> </w:t>
      </w:r>
      <w:r w:rsidRPr="004F38A7">
        <w:t>к</w:t>
      </w:r>
      <w:r w:rsidRPr="004F38A7">
        <w:rPr>
          <w:spacing w:val="75"/>
        </w:rPr>
        <w:t xml:space="preserve"> </w:t>
      </w:r>
      <w:r w:rsidRPr="004F38A7">
        <w:t>деду...",</w:t>
      </w:r>
      <w:r w:rsidRPr="004F38A7">
        <w:rPr>
          <w:spacing w:val="75"/>
        </w:rPr>
        <w:t xml:space="preserve"> </w:t>
      </w:r>
      <w:r w:rsidRPr="004F38A7">
        <w:t>"Жили</w:t>
      </w:r>
      <w:r w:rsidRPr="004F38A7">
        <w:rPr>
          <w:spacing w:val="78"/>
        </w:rPr>
        <w:t xml:space="preserve"> </w:t>
      </w:r>
      <w:r w:rsidRPr="004F38A7">
        <w:t>у</w:t>
      </w:r>
      <w:r w:rsidRPr="004F38A7">
        <w:rPr>
          <w:spacing w:val="69"/>
        </w:rPr>
        <w:t xml:space="preserve"> </w:t>
      </w:r>
      <w:r w:rsidRPr="004F38A7">
        <w:t>бабуси...",</w:t>
      </w:r>
      <w:r w:rsidRPr="004F38A7">
        <w:rPr>
          <w:spacing w:val="76"/>
        </w:rPr>
        <w:t xml:space="preserve"> </w:t>
      </w:r>
      <w:r w:rsidRPr="004F38A7">
        <w:t>"Заинька,</w:t>
      </w:r>
    </w:p>
    <w:p w:rsidR="009D1A0F" w:rsidRPr="004F38A7" w:rsidRDefault="009D1A0F">
      <w:pPr>
        <w:pStyle w:val="BodyText"/>
        <w:spacing w:before="71"/>
        <w:ind w:left="228" w:right="732" w:firstLine="0"/>
      </w:pPr>
      <w:r w:rsidRPr="004F38A7">
        <w:t>попляши...",</w:t>
      </w:r>
      <w:r w:rsidRPr="004F38A7">
        <w:rPr>
          <w:spacing w:val="1"/>
        </w:rPr>
        <w:t xml:space="preserve"> </w:t>
      </w:r>
      <w:r w:rsidRPr="004F38A7">
        <w:t>"Заря-заряница...";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без</w:t>
      </w:r>
      <w:r w:rsidRPr="004F38A7">
        <w:rPr>
          <w:spacing w:val="1"/>
        </w:rPr>
        <w:t xml:space="preserve"> </w:t>
      </w:r>
      <w:r w:rsidRPr="004F38A7">
        <w:t>дудки,</w:t>
      </w:r>
      <w:r w:rsidRPr="004F38A7">
        <w:rPr>
          <w:spacing w:val="1"/>
        </w:rPr>
        <w:t xml:space="preserve"> </w:t>
      </w:r>
      <w:r w:rsidRPr="004F38A7">
        <w:t>без</w:t>
      </w:r>
      <w:r w:rsidRPr="004F38A7">
        <w:rPr>
          <w:spacing w:val="1"/>
        </w:rPr>
        <w:t xml:space="preserve"> </w:t>
      </w:r>
      <w:r w:rsidRPr="004F38A7">
        <w:t>дуды...",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нашего</w:t>
      </w:r>
      <w:r w:rsidRPr="004F38A7">
        <w:rPr>
          <w:spacing w:val="1"/>
        </w:rPr>
        <w:t xml:space="preserve"> </w:t>
      </w:r>
      <w:r w:rsidRPr="004F38A7">
        <w:t>кота...",</w:t>
      </w:r>
      <w:r w:rsidRPr="004F38A7">
        <w:rPr>
          <w:spacing w:val="1"/>
        </w:rPr>
        <w:t xml:space="preserve"> </w:t>
      </w:r>
      <w:r w:rsidRPr="004F38A7">
        <w:t>"Кисонька-мурысенька...",</w:t>
      </w:r>
      <w:r w:rsidRPr="004F38A7">
        <w:rPr>
          <w:spacing w:val="1"/>
        </w:rPr>
        <w:t xml:space="preserve"> </w:t>
      </w:r>
      <w:r w:rsidRPr="004F38A7">
        <w:t>"Курочка-</w:t>
      </w:r>
      <w:r w:rsidRPr="004F38A7">
        <w:rPr>
          <w:spacing w:val="1"/>
        </w:rPr>
        <w:t xml:space="preserve"> </w:t>
      </w:r>
      <w:r w:rsidRPr="004F38A7">
        <w:t>рябушечка...",</w:t>
      </w:r>
      <w:r w:rsidRPr="004F38A7">
        <w:rPr>
          <w:spacing w:val="1"/>
        </w:rPr>
        <w:t xml:space="preserve"> </w:t>
      </w:r>
      <w:r w:rsidRPr="004F38A7">
        <w:t>"На</w:t>
      </w:r>
      <w:r w:rsidRPr="004F38A7">
        <w:rPr>
          <w:spacing w:val="1"/>
        </w:rPr>
        <w:t xml:space="preserve"> </w:t>
      </w:r>
      <w:r w:rsidRPr="004F38A7">
        <w:t>улице</w:t>
      </w:r>
      <w:r w:rsidRPr="004F38A7">
        <w:rPr>
          <w:spacing w:val="1"/>
        </w:rPr>
        <w:t xml:space="preserve"> </w:t>
      </w:r>
      <w:r w:rsidRPr="004F38A7">
        <w:t>три</w:t>
      </w:r>
      <w:r w:rsidRPr="004F38A7">
        <w:rPr>
          <w:spacing w:val="1"/>
        </w:rPr>
        <w:t xml:space="preserve"> </w:t>
      </w:r>
      <w:r w:rsidRPr="004F38A7">
        <w:t>курицы...",</w:t>
      </w:r>
      <w:r w:rsidRPr="004F38A7">
        <w:rPr>
          <w:spacing w:val="1"/>
        </w:rPr>
        <w:t xml:space="preserve"> </w:t>
      </w:r>
      <w:r w:rsidRPr="004F38A7">
        <w:t>"Ночь</w:t>
      </w:r>
      <w:r w:rsidRPr="004F38A7">
        <w:rPr>
          <w:spacing w:val="1"/>
        </w:rPr>
        <w:t xml:space="preserve"> </w:t>
      </w:r>
      <w:r w:rsidRPr="004F38A7">
        <w:t>пришла...", "Пальчик-мальчик...", "Привяжу я козлика", "Радуга-дуга...", "Сидит белка на</w:t>
      </w:r>
      <w:r w:rsidRPr="004F38A7">
        <w:rPr>
          <w:spacing w:val="1"/>
        </w:rPr>
        <w:t xml:space="preserve"> </w:t>
      </w:r>
      <w:r w:rsidRPr="004F38A7">
        <w:t>тележке...", "Сорока, сорока...", "Тень, тень, потетень...", "Тили-бом! Тили-бом!..", "Травка-</w:t>
      </w:r>
      <w:r w:rsidRPr="004F38A7">
        <w:rPr>
          <w:spacing w:val="1"/>
        </w:rPr>
        <w:t xml:space="preserve"> </w:t>
      </w:r>
      <w:r w:rsidRPr="004F38A7">
        <w:t>муравка...",</w:t>
      </w:r>
      <w:r w:rsidRPr="004F38A7">
        <w:rPr>
          <w:spacing w:val="1"/>
        </w:rPr>
        <w:t xml:space="preserve"> </w:t>
      </w:r>
      <w:r w:rsidRPr="004F38A7">
        <w:t>"Чики-чики-чикалочки...".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Русские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народные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сказки</w:t>
      </w:r>
    </w:p>
    <w:p w:rsidR="009D1A0F" w:rsidRPr="004F38A7" w:rsidRDefault="009D1A0F">
      <w:pPr>
        <w:pStyle w:val="BodyText"/>
        <w:ind w:left="228" w:right="737"/>
      </w:pPr>
      <w:r w:rsidRPr="004F38A7">
        <w:t>"Бычок - черный бочок, белые копытца" (обраб. М. Булатова); "Волк и козлята"</w:t>
      </w:r>
      <w:r w:rsidRPr="004F38A7">
        <w:rPr>
          <w:spacing w:val="1"/>
        </w:rPr>
        <w:t xml:space="preserve"> </w:t>
      </w:r>
      <w:r w:rsidRPr="004F38A7">
        <w:t>(обраб. А.Н. Толстого); "Кот, петух и лиса" (обраб. М. Боголюбской); "Лиса и заяц" (обраб.</w:t>
      </w:r>
      <w:r w:rsidRPr="004F38A7">
        <w:rPr>
          <w:spacing w:val="1"/>
        </w:rPr>
        <w:t xml:space="preserve"> </w:t>
      </w:r>
      <w:r w:rsidRPr="004F38A7">
        <w:t>В. Даля); "Снегурочка и лиса" (обраб. М. Булатова); "У страха глаза велики" (обраб. М.</w:t>
      </w:r>
      <w:r w:rsidRPr="004F38A7">
        <w:rPr>
          <w:spacing w:val="1"/>
        </w:rPr>
        <w:t xml:space="preserve"> </w:t>
      </w:r>
      <w:r w:rsidRPr="004F38A7">
        <w:t>Серовой).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spacing w:before="1"/>
        <w:ind w:left="936" w:firstLine="0"/>
        <w:jc w:val="left"/>
      </w:pPr>
      <w:r w:rsidRPr="004F38A7">
        <w:rPr>
          <w:u w:val="single"/>
        </w:rPr>
        <w:t>Фольклор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народов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мира</w:t>
      </w:r>
    </w:p>
    <w:p w:rsidR="009D1A0F" w:rsidRPr="004F38A7" w:rsidRDefault="009D1A0F">
      <w:pPr>
        <w:pStyle w:val="BodyText"/>
        <w:ind w:left="228" w:right="735"/>
      </w:pPr>
      <w:r w:rsidRPr="004F38A7">
        <w:t>Песенки. "Кораблик", "Храбрецы", "Маленькие феи", "Три зверолова" англ., обр. С.</w:t>
      </w:r>
      <w:r w:rsidRPr="004F38A7">
        <w:rPr>
          <w:spacing w:val="1"/>
        </w:rPr>
        <w:t xml:space="preserve"> </w:t>
      </w:r>
      <w:r w:rsidRPr="004F38A7">
        <w:t>Маршака; "Что за грохот", пер. с латыш. С. Маршака; "Купите лук...", пер. с шотл. И.</w:t>
      </w:r>
      <w:r w:rsidRPr="004F38A7">
        <w:rPr>
          <w:spacing w:val="1"/>
        </w:rPr>
        <w:t xml:space="preserve"> </w:t>
      </w:r>
      <w:r w:rsidRPr="004F38A7">
        <w:t>Токмаковой;</w:t>
      </w:r>
      <w:r w:rsidRPr="004F38A7">
        <w:rPr>
          <w:spacing w:val="1"/>
        </w:rPr>
        <w:t xml:space="preserve"> </w:t>
      </w:r>
      <w:r w:rsidRPr="004F38A7">
        <w:t>"Разговор</w:t>
      </w:r>
      <w:r w:rsidRPr="004F38A7">
        <w:rPr>
          <w:spacing w:val="1"/>
        </w:rPr>
        <w:t xml:space="preserve"> </w:t>
      </w:r>
      <w:r w:rsidRPr="004F38A7">
        <w:t>лягушек",</w:t>
      </w:r>
      <w:r w:rsidRPr="004F38A7">
        <w:rPr>
          <w:spacing w:val="1"/>
        </w:rPr>
        <w:t xml:space="preserve"> </w:t>
      </w:r>
      <w:r w:rsidRPr="004F38A7">
        <w:t>"Несговорчивый</w:t>
      </w:r>
      <w:r w:rsidRPr="004F38A7">
        <w:rPr>
          <w:spacing w:val="1"/>
        </w:rPr>
        <w:t xml:space="preserve"> </w:t>
      </w:r>
      <w:r w:rsidRPr="004F38A7">
        <w:t>удод",</w:t>
      </w:r>
      <w:r w:rsidRPr="004F38A7">
        <w:rPr>
          <w:spacing w:val="1"/>
        </w:rPr>
        <w:t xml:space="preserve"> </w:t>
      </w:r>
      <w:r w:rsidRPr="004F38A7">
        <w:t>"Помогите!"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чеш.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Маршака.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Сказки</w:t>
      </w:r>
    </w:p>
    <w:p w:rsidR="009D1A0F" w:rsidRPr="004F38A7" w:rsidRDefault="009D1A0F">
      <w:pPr>
        <w:pStyle w:val="BodyText"/>
        <w:ind w:left="228" w:right="737"/>
      </w:pPr>
      <w:r w:rsidRPr="004F38A7">
        <w:t>"Два жадных медвежонка", венг., обр. А. Краснова и В. Важдаева; "Упрямые козы",</w:t>
      </w:r>
      <w:r w:rsidRPr="004F38A7">
        <w:rPr>
          <w:spacing w:val="1"/>
        </w:rPr>
        <w:t xml:space="preserve"> </w:t>
      </w:r>
      <w:r w:rsidRPr="004F38A7">
        <w:t>узб.</w:t>
      </w:r>
      <w:r w:rsidRPr="004F38A7">
        <w:rPr>
          <w:spacing w:val="1"/>
        </w:rPr>
        <w:t xml:space="preserve"> </w:t>
      </w:r>
      <w:r w:rsidRPr="004F38A7">
        <w:t>обр.</w:t>
      </w:r>
      <w:r w:rsidRPr="004F38A7">
        <w:rPr>
          <w:spacing w:val="1"/>
        </w:rPr>
        <w:t xml:space="preserve"> </w:t>
      </w:r>
      <w:r w:rsidRPr="004F38A7">
        <w:t>Ш.</w:t>
      </w:r>
      <w:r w:rsidRPr="004F38A7">
        <w:rPr>
          <w:spacing w:val="1"/>
        </w:rPr>
        <w:t xml:space="preserve"> </w:t>
      </w:r>
      <w:r w:rsidRPr="004F38A7">
        <w:t>Сагдуллы;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солнышка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гостях",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словац.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Могилевской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-57"/>
        </w:rPr>
        <w:t xml:space="preserve"> </w:t>
      </w:r>
      <w:r w:rsidRPr="004F38A7">
        <w:t>Зориной; "Храбрец-молодец", пер. с болг. Л. Грибовой; "Пых", белорус, обр. Н. Мялика:</w:t>
      </w:r>
      <w:r w:rsidRPr="004F38A7">
        <w:rPr>
          <w:spacing w:val="1"/>
        </w:rPr>
        <w:t xml:space="preserve"> </w:t>
      </w:r>
      <w:r w:rsidRPr="004F38A7">
        <w:t>"Лесной</w:t>
      </w:r>
      <w:r w:rsidRPr="004F38A7">
        <w:rPr>
          <w:spacing w:val="-2"/>
        </w:rPr>
        <w:t xml:space="preserve"> </w:t>
      </w:r>
      <w:r w:rsidRPr="004F38A7">
        <w:t>мишка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проказница</w:t>
      </w:r>
      <w:r w:rsidRPr="004F38A7">
        <w:rPr>
          <w:spacing w:val="-2"/>
        </w:rPr>
        <w:t xml:space="preserve"> </w:t>
      </w:r>
      <w:r w:rsidRPr="004F38A7">
        <w:t>мышка",</w:t>
      </w:r>
      <w:r w:rsidRPr="004F38A7">
        <w:rPr>
          <w:spacing w:val="-1"/>
        </w:rPr>
        <w:t xml:space="preserve"> </w:t>
      </w:r>
      <w:r w:rsidRPr="004F38A7">
        <w:t>латыш., обр.</w:t>
      </w:r>
      <w:r w:rsidRPr="004F38A7">
        <w:rPr>
          <w:spacing w:val="-1"/>
        </w:rPr>
        <w:t xml:space="preserve"> </w:t>
      </w:r>
      <w:r w:rsidRPr="004F38A7">
        <w:t>Ю.</w:t>
      </w:r>
      <w:r w:rsidRPr="004F38A7">
        <w:rPr>
          <w:spacing w:val="-1"/>
        </w:rPr>
        <w:t xml:space="preserve"> </w:t>
      </w:r>
      <w:r w:rsidRPr="004F38A7">
        <w:t>Ванага,</w:t>
      </w:r>
      <w:r w:rsidRPr="004F38A7">
        <w:rPr>
          <w:spacing w:val="-1"/>
        </w:rPr>
        <w:t xml:space="preserve"> </w:t>
      </w:r>
      <w:r w:rsidRPr="004F38A7">
        <w:t>пер.</w:t>
      </w:r>
      <w:r w:rsidRPr="004F38A7">
        <w:rPr>
          <w:spacing w:val="-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Воронковой.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 России</w:t>
      </w:r>
    </w:p>
    <w:p w:rsidR="009D1A0F" w:rsidRPr="004F38A7" w:rsidRDefault="009D1A0F">
      <w:pPr>
        <w:pStyle w:val="BodyText"/>
        <w:spacing w:before="1"/>
        <w:ind w:left="228" w:right="740"/>
      </w:pPr>
      <w:r w:rsidRPr="004F38A7">
        <w:t>Поэзия Бальмонт К.Д. "Осень";</w:t>
      </w:r>
      <w:r w:rsidRPr="004F38A7">
        <w:rPr>
          <w:spacing w:val="1"/>
        </w:rPr>
        <w:t xml:space="preserve"> </w:t>
      </w:r>
      <w:r w:rsidRPr="004F38A7">
        <w:t>Благинина Е.А.</w:t>
      </w:r>
      <w:r w:rsidRPr="004F38A7">
        <w:rPr>
          <w:spacing w:val="1"/>
        </w:rPr>
        <w:t xml:space="preserve"> </w:t>
      </w:r>
      <w:r w:rsidRPr="004F38A7">
        <w:t>"Радуга"; Городецкий С.М. "Кто</w:t>
      </w:r>
      <w:r w:rsidRPr="004F38A7">
        <w:rPr>
          <w:spacing w:val="1"/>
        </w:rPr>
        <w:t xml:space="preserve"> </w:t>
      </w:r>
      <w:r w:rsidRPr="004F38A7">
        <w:t>это?"; Заболоцкий Н.А. "Как мыши с котом воевали"; Кольцов А.В. "Дуют ветры..." (из</w:t>
      </w:r>
      <w:r w:rsidRPr="004F38A7">
        <w:rPr>
          <w:spacing w:val="1"/>
        </w:rPr>
        <w:t xml:space="preserve"> </w:t>
      </w:r>
      <w:r w:rsidRPr="004F38A7">
        <w:t>стихотворения</w:t>
      </w:r>
      <w:r w:rsidRPr="004F38A7">
        <w:rPr>
          <w:spacing w:val="1"/>
        </w:rPr>
        <w:t xml:space="preserve"> </w:t>
      </w:r>
      <w:r w:rsidRPr="004F38A7">
        <w:t>"Русская</w:t>
      </w:r>
      <w:r w:rsidRPr="004F38A7">
        <w:rPr>
          <w:spacing w:val="1"/>
        </w:rPr>
        <w:t xml:space="preserve"> </w:t>
      </w:r>
      <w:r w:rsidRPr="004F38A7">
        <w:t>песня");</w:t>
      </w:r>
      <w:r w:rsidRPr="004F38A7">
        <w:rPr>
          <w:spacing w:val="1"/>
        </w:rPr>
        <w:t xml:space="preserve"> </w:t>
      </w:r>
      <w:r w:rsidRPr="004F38A7">
        <w:t>Косяков</w:t>
      </w:r>
      <w:r w:rsidRPr="004F38A7">
        <w:rPr>
          <w:spacing w:val="1"/>
        </w:rPr>
        <w:t xml:space="preserve"> </w:t>
      </w:r>
      <w:r w:rsidRPr="004F38A7">
        <w:t>И.И.</w:t>
      </w:r>
      <w:r w:rsidRPr="004F38A7">
        <w:rPr>
          <w:spacing w:val="1"/>
        </w:rPr>
        <w:t xml:space="preserve"> </w:t>
      </w:r>
      <w:r w:rsidRPr="004F38A7">
        <w:t>"Все</w:t>
      </w:r>
      <w:r w:rsidRPr="004F38A7">
        <w:rPr>
          <w:spacing w:val="1"/>
        </w:rPr>
        <w:t xml:space="preserve"> </w:t>
      </w:r>
      <w:r w:rsidRPr="004F38A7">
        <w:t>она";</w:t>
      </w:r>
      <w:r w:rsidRPr="004F38A7">
        <w:rPr>
          <w:spacing w:val="1"/>
        </w:rPr>
        <w:t xml:space="preserve"> </w:t>
      </w:r>
      <w:r w:rsidRPr="004F38A7">
        <w:t>Майков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"Колыбельная</w:t>
      </w:r>
      <w:r w:rsidRPr="004F38A7">
        <w:rPr>
          <w:spacing w:val="1"/>
        </w:rPr>
        <w:t xml:space="preserve"> </w:t>
      </w:r>
      <w:r w:rsidRPr="004F38A7">
        <w:t>песня"; Маршак С.Я. "Детки в клетке" (стихотворения из цикла по выбору), "Тихая сказка",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об</w:t>
      </w:r>
      <w:r w:rsidRPr="004F38A7">
        <w:rPr>
          <w:spacing w:val="1"/>
        </w:rPr>
        <w:t xml:space="preserve"> </w:t>
      </w:r>
      <w:r w:rsidRPr="004F38A7">
        <w:t>умном</w:t>
      </w:r>
      <w:r w:rsidRPr="004F38A7">
        <w:rPr>
          <w:spacing w:val="1"/>
        </w:rPr>
        <w:t xml:space="preserve"> </w:t>
      </w:r>
      <w:r w:rsidRPr="004F38A7">
        <w:t>мышонке";</w:t>
      </w:r>
      <w:r w:rsidRPr="004F38A7">
        <w:rPr>
          <w:spacing w:val="1"/>
        </w:rPr>
        <w:t xml:space="preserve"> </w:t>
      </w:r>
      <w:r w:rsidRPr="004F38A7">
        <w:t>Михалков</w:t>
      </w:r>
      <w:r w:rsidRPr="004F38A7">
        <w:rPr>
          <w:spacing w:val="1"/>
        </w:rPr>
        <w:t xml:space="preserve"> </w:t>
      </w:r>
      <w:r w:rsidRPr="004F38A7">
        <w:t>С.В.</w:t>
      </w:r>
      <w:r w:rsidRPr="004F38A7">
        <w:rPr>
          <w:spacing w:val="1"/>
        </w:rPr>
        <w:t xml:space="preserve"> </w:t>
      </w:r>
      <w:r w:rsidRPr="004F38A7">
        <w:t>"Песенка</w:t>
      </w:r>
      <w:r w:rsidRPr="004F38A7">
        <w:rPr>
          <w:spacing w:val="1"/>
        </w:rPr>
        <w:t xml:space="preserve"> </w:t>
      </w:r>
      <w:r w:rsidRPr="004F38A7">
        <w:t>друзей";</w:t>
      </w:r>
      <w:r w:rsidRPr="004F38A7">
        <w:rPr>
          <w:spacing w:val="1"/>
        </w:rPr>
        <w:t xml:space="preserve"> </w:t>
      </w:r>
      <w:r w:rsidRPr="004F38A7">
        <w:t>Мошковская</w:t>
      </w:r>
      <w:r w:rsidRPr="004F38A7">
        <w:rPr>
          <w:spacing w:val="61"/>
        </w:rPr>
        <w:t xml:space="preserve"> </w:t>
      </w:r>
      <w:r w:rsidRPr="004F38A7">
        <w:t>Э.Э.</w:t>
      </w:r>
      <w:r w:rsidRPr="004F38A7">
        <w:rPr>
          <w:spacing w:val="1"/>
        </w:rPr>
        <w:t xml:space="preserve"> </w:t>
      </w:r>
      <w:r w:rsidRPr="004F38A7">
        <w:t>"Жадина";</w:t>
      </w:r>
      <w:r w:rsidRPr="004F38A7">
        <w:rPr>
          <w:spacing w:val="1"/>
        </w:rPr>
        <w:t xml:space="preserve"> </w:t>
      </w:r>
      <w:r w:rsidRPr="004F38A7">
        <w:t>Плещеев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"Осень</w:t>
      </w:r>
      <w:r w:rsidRPr="004F38A7">
        <w:rPr>
          <w:spacing w:val="1"/>
        </w:rPr>
        <w:t xml:space="preserve"> </w:t>
      </w:r>
      <w:r w:rsidRPr="004F38A7">
        <w:t>наступила...",</w:t>
      </w:r>
      <w:r w:rsidRPr="004F38A7">
        <w:rPr>
          <w:spacing w:val="1"/>
        </w:rPr>
        <w:t xml:space="preserve"> </w:t>
      </w:r>
      <w:r w:rsidRPr="004F38A7">
        <w:t>"Весна"</w:t>
      </w:r>
      <w:r w:rsidRPr="004F38A7">
        <w:rPr>
          <w:spacing w:val="1"/>
        </w:rPr>
        <w:t xml:space="preserve"> </w:t>
      </w:r>
      <w:r w:rsidRPr="004F38A7">
        <w:t>(в</w:t>
      </w:r>
      <w:r w:rsidRPr="004F38A7">
        <w:rPr>
          <w:spacing w:val="1"/>
        </w:rPr>
        <w:t xml:space="preserve"> </w:t>
      </w:r>
      <w:r w:rsidRPr="004F38A7">
        <w:t>сокр.);</w:t>
      </w:r>
      <w:r w:rsidRPr="004F38A7">
        <w:rPr>
          <w:spacing w:val="1"/>
        </w:rPr>
        <w:t xml:space="preserve"> </w:t>
      </w:r>
      <w:r w:rsidRPr="004F38A7">
        <w:t>Пушкин</w:t>
      </w:r>
      <w:r w:rsidRPr="004F38A7">
        <w:rPr>
          <w:spacing w:val="1"/>
        </w:rPr>
        <w:t xml:space="preserve"> </w:t>
      </w:r>
      <w:r w:rsidRPr="004F38A7">
        <w:t>А.С.</w:t>
      </w:r>
      <w:r w:rsidRPr="004F38A7">
        <w:rPr>
          <w:spacing w:val="1"/>
        </w:rPr>
        <w:t xml:space="preserve"> </w:t>
      </w:r>
      <w:r w:rsidRPr="004F38A7">
        <w:t>"Ветер,</w:t>
      </w:r>
      <w:r w:rsidRPr="004F38A7">
        <w:rPr>
          <w:spacing w:val="-57"/>
        </w:rPr>
        <w:t xml:space="preserve"> </w:t>
      </w:r>
      <w:r w:rsidRPr="004F38A7">
        <w:t>ветер!</w:t>
      </w:r>
      <w:r w:rsidRPr="004F38A7">
        <w:rPr>
          <w:spacing w:val="1"/>
        </w:rPr>
        <w:t xml:space="preserve"> </w:t>
      </w:r>
      <w:r w:rsidRPr="004F38A7">
        <w:t>Ты</w:t>
      </w:r>
      <w:r w:rsidRPr="004F38A7">
        <w:rPr>
          <w:spacing w:val="1"/>
        </w:rPr>
        <w:t xml:space="preserve"> </w:t>
      </w:r>
      <w:r w:rsidRPr="004F38A7">
        <w:t>могуч!..",</w:t>
      </w:r>
      <w:r w:rsidRPr="004F38A7">
        <w:rPr>
          <w:spacing w:val="1"/>
        </w:rPr>
        <w:t xml:space="preserve"> </w:t>
      </w:r>
      <w:r w:rsidRPr="004F38A7">
        <w:t>"Свет</w:t>
      </w:r>
      <w:r w:rsidRPr="004F38A7">
        <w:rPr>
          <w:spacing w:val="1"/>
        </w:rPr>
        <w:t xml:space="preserve"> </w:t>
      </w:r>
      <w:r w:rsidRPr="004F38A7">
        <w:t>наш,</w:t>
      </w:r>
      <w:r w:rsidRPr="004F38A7">
        <w:rPr>
          <w:spacing w:val="1"/>
        </w:rPr>
        <w:t xml:space="preserve"> </w:t>
      </w:r>
      <w:r w:rsidRPr="004F38A7">
        <w:t>солнышко!..",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Токмакова</w:t>
      </w:r>
      <w:r w:rsidRPr="004F38A7">
        <w:rPr>
          <w:spacing w:val="1"/>
        </w:rPr>
        <w:t xml:space="preserve"> </w:t>
      </w:r>
      <w:r w:rsidRPr="004F38A7">
        <w:t>И.П.</w:t>
      </w:r>
      <w:r w:rsidRPr="004F38A7">
        <w:rPr>
          <w:spacing w:val="1"/>
        </w:rPr>
        <w:t xml:space="preserve"> </w:t>
      </w:r>
      <w:r w:rsidRPr="004F38A7">
        <w:t>"Медведь";</w:t>
      </w:r>
      <w:r w:rsidRPr="004F38A7">
        <w:rPr>
          <w:spacing w:val="-57"/>
        </w:rPr>
        <w:t xml:space="preserve"> </w:t>
      </w:r>
      <w:r w:rsidRPr="004F38A7">
        <w:t>Чуковский</w:t>
      </w:r>
      <w:r w:rsidRPr="004F38A7">
        <w:rPr>
          <w:spacing w:val="1"/>
        </w:rPr>
        <w:t xml:space="preserve"> </w:t>
      </w:r>
      <w:r w:rsidRPr="004F38A7">
        <w:t>К.И.</w:t>
      </w:r>
      <w:r w:rsidRPr="004F38A7">
        <w:rPr>
          <w:spacing w:val="1"/>
        </w:rPr>
        <w:t xml:space="preserve"> </w:t>
      </w:r>
      <w:r w:rsidRPr="004F38A7">
        <w:t>"Мойдодыр",</w:t>
      </w:r>
      <w:r w:rsidRPr="004F38A7">
        <w:rPr>
          <w:spacing w:val="1"/>
        </w:rPr>
        <w:t xml:space="preserve"> </w:t>
      </w:r>
      <w:r w:rsidRPr="004F38A7">
        <w:t>"Муха-цокотуха",</w:t>
      </w:r>
      <w:r w:rsidRPr="004F38A7">
        <w:rPr>
          <w:spacing w:val="1"/>
        </w:rPr>
        <w:t xml:space="preserve"> </w:t>
      </w:r>
      <w:r w:rsidRPr="004F38A7">
        <w:t>"Ежики</w:t>
      </w:r>
      <w:r w:rsidRPr="004F38A7">
        <w:rPr>
          <w:spacing w:val="1"/>
        </w:rPr>
        <w:t xml:space="preserve"> </w:t>
      </w:r>
      <w:r w:rsidRPr="004F38A7">
        <w:t>смеются",</w:t>
      </w:r>
      <w:r w:rsidRPr="004F38A7">
        <w:rPr>
          <w:spacing w:val="1"/>
        </w:rPr>
        <w:t xml:space="preserve"> </w:t>
      </w:r>
      <w:r w:rsidRPr="004F38A7">
        <w:t>"Елка",</w:t>
      </w:r>
      <w:r w:rsidRPr="004F38A7">
        <w:rPr>
          <w:spacing w:val="1"/>
        </w:rPr>
        <w:t xml:space="preserve"> </w:t>
      </w:r>
      <w:r w:rsidRPr="004F38A7">
        <w:t>Айболит",</w:t>
      </w:r>
      <w:r w:rsidRPr="004F38A7">
        <w:rPr>
          <w:spacing w:val="1"/>
        </w:rPr>
        <w:t xml:space="preserve"> </w:t>
      </w:r>
      <w:r w:rsidRPr="004F38A7">
        <w:t>"Чудо-дерево",</w:t>
      </w:r>
      <w:r w:rsidRPr="004F38A7">
        <w:rPr>
          <w:spacing w:val="1"/>
        </w:rPr>
        <w:t xml:space="preserve"> </w:t>
      </w:r>
      <w:r w:rsidRPr="004F38A7">
        <w:t>"Черепаха"</w:t>
      </w:r>
      <w:r w:rsidRPr="004F38A7">
        <w:rPr>
          <w:spacing w:val="-2"/>
        </w:rPr>
        <w:t xml:space="preserve"> </w:t>
      </w:r>
      <w:r w:rsidRPr="004F38A7">
        <w:t>(по выбору).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Проза</w:t>
      </w:r>
    </w:p>
    <w:p w:rsidR="009D1A0F" w:rsidRPr="004F38A7" w:rsidRDefault="009D1A0F">
      <w:pPr>
        <w:pStyle w:val="BodyText"/>
        <w:ind w:left="228" w:right="731"/>
      </w:pPr>
      <w:r w:rsidRPr="004F38A7">
        <w:t>Бианки</w:t>
      </w:r>
      <w:r w:rsidRPr="004F38A7">
        <w:rPr>
          <w:spacing w:val="1"/>
        </w:rPr>
        <w:t xml:space="preserve"> </w:t>
      </w:r>
      <w:r w:rsidRPr="004F38A7">
        <w:t>В.В.</w:t>
      </w:r>
      <w:r w:rsidRPr="004F38A7">
        <w:rPr>
          <w:spacing w:val="1"/>
        </w:rPr>
        <w:t xml:space="preserve"> </w:t>
      </w:r>
      <w:r w:rsidRPr="004F38A7">
        <w:t>"Купание</w:t>
      </w:r>
      <w:r w:rsidRPr="004F38A7">
        <w:rPr>
          <w:spacing w:val="1"/>
        </w:rPr>
        <w:t xml:space="preserve"> </w:t>
      </w:r>
      <w:r w:rsidRPr="004F38A7">
        <w:t>медвежат";</w:t>
      </w:r>
      <w:r w:rsidRPr="004F38A7">
        <w:rPr>
          <w:spacing w:val="1"/>
        </w:rPr>
        <w:t xml:space="preserve"> </w:t>
      </w:r>
      <w:r w:rsidRPr="004F38A7">
        <w:t>Воронкова</w:t>
      </w:r>
      <w:r w:rsidRPr="004F38A7">
        <w:rPr>
          <w:spacing w:val="1"/>
        </w:rPr>
        <w:t xml:space="preserve"> </w:t>
      </w:r>
      <w:r w:rsidRPr="004F38A7">
        <w:t>Л.Ф.</w:t>
      </w:r>
      <w:r w:rsidRPr="004F38A7">
        <w:rPr>
          <w:spacing w:val="1"/>
        </w:rPr>
        <w:t xml:space="preserve"> </w:t>
      </w:r>
      <w:r w:rsidRPr="004F38A7">
        <w:t>"Снег</w:t>
      </w:r>
      <w:r w:rsidRPr="004F38A7">
        <w:rPr>
          <w:spacing w:val="1"/>
        </w:rPr>
        <w:t xml:space="preserve"> </w:t>
      </w:r>
      <w:r w:rsidRPr="004F38A7">
        <w:t>идет"</w:t>
      </w:r>
      <w:r w:rsidRPr="004F38A7">
        <w:rPr>
          <w:spacing w:val="1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книги</w:t>
      </w:r>
      <w:r w:rsidRPr="004F38A7">
        <w:rPr>
          <w:spacing w:val="1"/>
        </w:rPr>
        <w:t xml:space="preserve"> </w:t>
      </w:r>
      <w:r w:rsidRPr="004F38A7">
        <w:t>"Снег</w:t>
      </w:r>
      <w:r w:rsidRPr="004F38A7">
        <w:rPr>
          <w:spacing w:val="1"/>
        </w:rPr>
        <w:t xml:space="preserve"> </w:t>
      </w:r>
      <w:r w:rsidRPr="004F38A7">
        <w:t>идет"); Дмитриев Ю. "Синий шалашик"; Житков Б.С. "Что я видел" (1</w:t>
      </w:r>
      <w:r w:rsidRPr="004F38A7">
        <w:rPr>
          <w:spacing w:val="1"/>
        </w:rPr>
        <w:t xml:space="preserve"> </w:t>
      </w:r>
      <w:r w:rsidRPr="004F38A7">
        <w:t>- 2 рассказа 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Зартайская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"Душевные</w:t>
      </w:r>
      <w:r w:rsidRPr="004F38A7">
        <w:rPr>
          <w:spacing w:val="1"/>
        </w:rPr>
        <w:t xml:space="preserve"> </w:t>
      </w:r>
      <w:r w:rsidRPr="004F38A7">
        <w:t>истории</w:t>
      </w:r>
      <w:r w:rsidRPr="004F38A7">
        <w:rPr>
          <w:spacing w:val="1"/>
        </w:rPr>
        <w:t xml:space="preserve"> </w:t>
      </w:r>
      <w:r w:rsidRPr="004F38A7">
        <w:t>проПряника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Вареника";</w:t>
      </w:r>
      <w:r w:rsidRPr="004F38A7">
        <w:rPr>
          <w:spacing w:val="1"/>
        </w:rPr>
        <w:t xml:space="preserve"> </w:t>
      </w:r>
      <w:r w:rsidRPr="004F38A7">
        <w:t>Зощенко</w:t>
      </w:r>
      <w:r w:rsidRPr="004F38A7">
        <w:rPr>
          <w:spacing w:val="1"/>
        </w:rPr>
        <w:t xml:space="preserve"> </w:t>
      </w:r>
      <w:r w:rsidRPr="004F38A7">
        <w:t>М.М.</w:t>
      </w:r>
      <w:r w:rsidRPr="004F38A7">
        <w:rPr>
          <w:spacing w:val="1"/>
        </w:rPr>
        <w:t xml:space="preserve"> </w:t>
      </w:r>
      <w:r w:rsidRPr="004F38A7">
        <w:t>"Умная птичка"; Прокофьева С.Л.</w:t>
      </w:r>
      <w:r w:rsidRPr="004F38A7">
        <w:rPr>
          <w:spacing w:val="1"/>
        </w:rPr>
        <w:t xml:space="preserve"> </w:t>
      </w:r>
      <w:r w:rsidRPr="004F38A7">
        <w:t>"Маша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Ойка",</w:t>
      </w:r>
      <w:r w:rsidRPr="004F38A7">
        <w:rPr>
          <w:spacing w:val="1"/>
        </w:rPr>
        <w:t xml:space="preserve"> </w:t>
      </w:r>
      <w:r w:rsidRPr="004F38A7">
        <w:t>"Сказка про грубое</w:t>
      </w:r>
      <w:r w:rsidRPr="004F38A7">
        <w:rPr>
          <w:spacing w:val="1"/>
        </w:rPr>
        <w:t xml:space="preserve"> </w:t>
      </w:r>
      <w:r w:rsidRPr="004F38A7">
        <w:t>слово</w:t>
      </w:r>
      <w:r w:rsidRPr="004F38A7">
        <w:rPr>
          <w:spacing w:val="1"/>
        </w:rPr>
        <w:t xml:space="preserve"> </w:t>
      </w:r>
      <w:r w:rsidRPr="004F38A7">
        <w:t>"Уходи",</w:t>
      </w:r>
      <w:r w:rsidRPr="004F38A7">
        <w:rPr>
          <w:spacing w:val="1"/>
        </w:rPr>
        <w:t xml:space="preserve"> </w:t>
      </w:r>
      <w:r w:rsidRPr="004F38A7">
        <w:t>"Сказка о невоспитанном мышонке" (из книги "Машины сказки", по выбору); Сутеев В.Г.</w:t>
      </w:r>
      <w:r w:rsidRPr="004F38A7">
        <w:rPr>
          <w:spacing w:val="1"/>
        </w:rPr>
        <w:t xml:space="preserve"> </w:t>
      </w:r>
      <w:r w:rsidRPr="004F38A7">
        <w:t>"Три котенка"; Толстой Л.Н. "Птица свила гнездо..."; "Таня знала буквы..."; "У Вари был</w:t>
      </w:r>
      <w:r w:rsidRPr="004F38A7">
        <w:rPr>
          <w:spacing w:val="1"/>
        </w:rPr>
        <w:t xml:space="preserve"> </w:t>
      </w:r>
      <w:r w:rsidRPr="004F38A7">
        <w:t>чиж...", "Пришла весна..." (1 - 2 рассказа по выбору); Ушинский К.Д. "Петушок с семьей",</w:t>
      </w:r>
      <w:r w:rsidRPr="004F38A7">
        <w:rPr>
          <w:spacing w:val="1"/>
        </w:rPr>
        <w:t xml:space="preserve"> </w:t>
      </w:r>
      <w:r w:rsidRPr="004F38A7">
        <w:t>"Уточки", "Васька", "Лиса-Патрикеевна" (1 - 2 рассказа по выбору); Хармс Д.И. "Храбрый</w:t>
      </w:r>
      <w:r w:rsidRPr="004F38A7">
        <w:rPr>
          <w:spacing w:val="1"/>
        </w:rPr>
        <w:t xml:space="preserve"> </w:t>
      </w:r>
      <w:r w:rsidRPr="004F38A7">
        <w:t>еж".</w:t>
      </w:r>
    </w:p>
    <w:p w:rsidR="009D1A0F" w:rsidRPr="004F38A7" w:rsidRDefault="009D1A0F">
      <w:pPr>
        <w:pStyle w:val="BodyText"/>
        <w:spacing w:before="1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разных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стран</w:t>
      </w:r>
    </w:p>
    <w:p w:rsidR="009D1A0F" w:rsidRPr="004F38A7" w:rsidRDefault="009D1A0F">
      <w:pPr>
        <w:pStyle w:val="BodyText"/>
        <w:ind w:left="228" w:right="738"/>
      </w:pPr>
      <w:r w:rsidRPr="004F38A7">
        <w:t>Поэзия Виеру Г. "Ежик и барабан", пер. с молд. Я. Акима; Воронько П. "Хитрый</w:t>
      </w:r>
      <w:r w:rsidRPr="004F38A7">
        <w:rPr>
          <w:spacing w:val="1"/>
        </w:rPr>
        <w:t xml:space="preserve"> </w:t>
      </w:r>
      <w:r w:rsidRPr="004F38A7">
        <w:t>ежик", пер. с укр. С. Маршака; Дьюдни А. "Лама красная пижама", пер. Т. Духановой;</w:t>
      </w:r>
      <w:r w:rsidRPr="004F38A7">
        <w:rPr>
          <w:spacing w:val="1"/>
        </w:rPr>
        <w:t xml:space="preserve"> </w:t>
      </w:r>
      <w:r w:rsidRPr="004F38A7">
        <w:t>Забила Н.Л. "Карандаш", пер. с укр. 3. Александровой; Капутикян С. "Кто скорее допьет",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4"/>
        </w:rPr>
        <w:t xml:space="preserve"> </w:t>
      </w:r>
      <w:r w:rsidRPr="004F38A7">
        <w:t>с</w:t>
      </w:r>
      <w:r w:rsidRPr="004F38A7">
        <w:rPr>
          <w:spacing w:val="4"/>
        </w:rPr>
        <w:t xml:space="preserve"> </w:t>
      </w:r>
      <w:r w:rsidRPr="004F38A7">
        <w:t>арм.</w:t>
      </w:r>
      <w:r w:rsidRPr="004F38A7">
        <w:rPr>
          <w:spacing w:val="4"/>
        </w:rPr>
        <w:t xml:space="preserve"> </w:t>
      </w:r>
      <w:r w:rsidRPr="004F38A7">
        <w:t>Спендиаровой;</w:t>
      </w:r>
      <w:r w:rsidRPr="004F38A7">
        <w:rPr>
          <w:spacing w:val="5"/>
        </w:rPr>
        <w:t xml:space="preserve"> </w:t>
      </w:r>
      <w:r w:rsidRPr="004F38A7">
        <w:t>Карем</w:t>
      </w:r>
      <w:r w:rsidRPr="004F38A7">
        <w:rPr>
          <w:spacing w:val="5"/>
        </w:rPr>
        <w:t xml:space="preserve"> </w:t>
      </w:r>
      <w:r w:rsidRPr="004F38A7">
        <w:t>М.</w:t>
      </w:r>
      <w:r w:rsidRPr="004F38A7">
        <w:rPr>
          <w:spacing w:val="5"/>
        </w:rPr>
        <w:t xml:space="preserve"> </w:t>
      </w:r>
      <w:r w:rsidRPr="004F38A7">
        <w:t>"Мой</w:t>
      </w:r>
      <w:r w:rsidRPr="004F38A7">
        <w:rPr>
          <w:spacing w:val="6"/>
        </w:rPr>
        <w:t xml:space="preserve"> </w:t>
      </w:r>
      <w:r w:rsidRPr="004F38A7">
        <w:t>кот",</w:t>
      </w:r>
      <w:r w:rsidRPr="004F38A7">
        <w:rPr>
          <w:spacing w:val="4"/>
        </w:rPr>
        <w:t xml:space="preserve"> </w:t>
      </w:r>
      <w:r w:rsidRPr="004F38A7">
        <w:t>пер.</w:t>
      </w:r>
      <w:r w:rsidRPr="004F38A7">
        <w:rPr>
          <w:spacing w:val="4"/>
        </w:rPr>
        <w:t xml:space="preserve"> </w:t>
      </w:r>
      <w:r w:rsidRPr="004F38A7">
        <w:t>с</w:t>
      </w:r>
      <w:r w:rsidRPr="004F38A7">
        <w:rPr>
          <w:spacing w:val="5"/>
        </w:rPr>
        <w:t xml:space="preserve"> </w:t>
      </w:r>
      <w:r w:rsidRPr="004F38A7">
        <w:t>франц.</w:t>
      </w:r>
      <w:r w:rsidRPr="004F38A7">
        <w:rPr>
          <w:spacing w:val="4"/>
        </w:rPr>
        <w:t xml:space="preserve"> </w:t>
      </w:r>
      <w:r w:rsidRPr="004F38A7">
        <w:t>М.</w:t>
      </w:r>
      <w:r w:rsidRPr="004F38A7">
        <w:rPr>
          <w:spacing w:val="5"/>
        </w:rPr>
        <w:t xml:space="preserve"> </w:t>
      </w:r>
      <w:r w:rsidRPr="004F38A7">
        <w:t>Кудиновой;</w:t>
      </w:r>
      <w:r w:rsidRPr="004F38A7">
        <w:rPr>
          <w:spacing w:val="3"/>
        </w:rPr>
        <w:t xml:space="preserve"> </w:t>
      </w:r>
      <w:r w:rsidRPr="004F38A7">
        <w:t>Макбратни</w:t>
      </w:r>
      <w:r w:rsidRPr="004F38A7">
        <w:rPr>
          <w:spacing w:val="5"/>
        </w:rPr>
        <w:t xml:space="preserve"> </w:t>
      </w:r>
      <w:r w:rsidRPr="004F38A7">
        <w:t>С.</w:t>
      </w:r>
    </w:p>
    <w:p w:rsidR="009D1A0F" w:rsidRPr="004F38A7" w:rsidRDefault="009D1A0F">
      <w:pPr>
        <w:pStyle w:val="BodyText"/>
        <w:spacing w:before="71"/>
        <w:ind w:left="228" w:right="735" w:firstLine="0"/>
        <w:jc w:val="left"/>
      </w:pPr>
      <w:r w:rsidRPr="004F38A7">
        <w:t>"Знаешь,</w:t>
      </w:r>
      <w:r w:rsidRPr="004F38A7">
        <w:rPr>
          <w:spacing w:val="28"/>
        </w:rPr>
        <w:t xml:space="preserve"> </w:t>
      </w:r>
      <w:r w:rsidRPr="004F38A7">
        <w:t>как</w:t>
      </w:r>
      <w:r w:rsidRPr="004F38A7">
        <w:rPr>
          <w:spacing w:val="30"/>
        </w:rPr>
        <w:t xml:space="preserve"> </w:t>
      </w:r>
      <w:r w:rsidRPr="004F38A7">
        <w:t>я</w:t>
      </w:r>
      <w:r w:rsidRPr="004F38A7">
        <w:rPr>
          <w:spacing w:val="29"/>
        </w:rPr>
        <w:t xml:space="preserve"> </w:t>
      </w:r>
      <w:r w:rsidRPr="004F38A7">
        <w:t>тебя</w:t>
      </w:r>
      <w:r w:rsidRPr="004F38A7">
        <w:rPr>
          <w:spacing w:val="30"/>
        </w:rPr>
        <w:t xml:space="preserve"> </w:t>
      </w:r>
      <w:r w:rsidRPr="004F38A7">
        <w:t>люблю",</w:t>
      </w:r>
      <w:r w:rsidRPr="004F38A7">
        <w:rPr>
          <w:spacing w:val="29"/>
        </w:rPr>
        <w:t xml:space="preserve"> </w:t>
      </w:r>
      <w:r w:rsidRPr="004F38A7">
        <w:t>пер.</w:t>
      </w:r>
      <w:r w:rsidRPr="004F38A7">
        <w:rPr>
          <w:spacing w:val="29"/>
        </w:rPr>
        <w:t xml:space="preserve"> </w:t>
      </w:r>
      <w:r w:rsidRPr="004F38A7">
        <w:t>Е.</w:t>
      </w:r>
      <w:r w:rsidRPr="004F38A7">
        <w:rPr>
          <w:spacing w:val="29"/>
        </w:rPr>
        <w:t xml:space="preserve"> </w:t>
      </w:r>
      <w:r w:rsidRPr="004F38A7">
        <w:t>Канищевой,</w:t>
      </w:r>
      <w:r w:rsidRPr="004F38A7">
        <w:rPr>
          <w:spacing w:val="29"/>
        </w:rPr>
        <w:t xml:space="preserve"> </w:t>
      </w:r>
      <w:r w:rsidRPr="004F38A7">
        <w:t>Я.</w:t>
      </w:r>
      <w:r w:rsidRPr="004F38A7">
        <w:rPr>
          <w:spacing w:val="28"/>
        </w:rPr>
        <w:t xml:space="preserve"> </w:t>
      </w:r>
      <w:r w:rsidRPr="004F38A7">
        <w:t>Шапиро;</w:t>
      </w:r>
      <w:r w:rsidRPr="004F38A7">
        <w:rPr>
          <w:spacing w:val="30"/>
        </w:rPr>
        <w:t xml:space="preserve"> </w:t>
      </w:r>
      <w:r w:rsidRPr="004F38A7">
        <w:t>Милева</w:t>
      </w:r>
      <w:r w:rsidRPr="004F38A7">
        <w:rPr>
          <w:spacing w:val="28"/>
        </w:rPr>
        <w:t xml:space="preserve"> </w:t>
      </w:r>
      <w:r w:rsidRPr="004F38A7">
        <w:t>Л.</w:t>
      </w:r>
      <w:r w:rsidRPr="004F38A7">
        <w:rPr>
          <w:spacing w:val="32"/>
        </w:rPr>
        <w:t xml:space="preserve"> </w:t>
      </w:r>
      <w:r w:rsidRPr="004F38A7">
        <w:t>"Быстроножка</w:t>
      </w:r>
      <w:r w:rsidRPr="004F38A7">
        <w:rPr>
          <w:spacing w:val="29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серая</w:t>
      </w:r>
      <w:r w:rsidRPr="004F38A7">
        <w:rPr>
          <w:spacing w:val="-1"/>
        </w:rPr>
        <w:t xml:space="preserve"> </w:t>
      </w:r>
      <w:r w:rsidRPr="004F38A7">
        <w:t>Одежка", пер. с</w:t>
      </w:r>
      <w:r w:rsidRPr="004F38A7">
        <w:rPr>
          <w:spacing w:val="-1"/>
        </w:rPr>
        <w:t xml:space="preserve"> </w:t>
      </w:r>
      <w:r w:rsidRPr="004F38A7">
        <w:t>болг. М.</w:t>
      </w:r>
      <w:r w:rsidRPr="004F38A7">
        <w:rPr>
          <w:spacing w:val="-1"/>
        </w:rPr>
        <w:t xml:space="preserve"> </w:t>
      </w:r>
      <w:r w:rsidRPr="004F38A7">
        <w:t>Маринова.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Проза</w:t>
      </w:r>
    </w:p>
    <w:p w:rsidR="009D1A0F" w:rsidRPr="004F38A7" w:rsidRDefault="009D1A0F">
      <w:pPr>
        <w:pStyle w:val="BodyText"/>
        <w:ind w:left="228" w:right="735"/>
      </w:pPr>
      <w:r w:rsidRPr="004F38A7">
        <w:t>Бехлерова Х. "Капустный лист", пер. с польск. Г. Лукина; Биссет Д. "Лягушка в</w:t>
      </w:r>
      <w:r w:rsidRPr="004F38A7">
        <w:rPr>
          <w:spacing w:val="1"/>
        </w:rPr>
        <w:t xml:space="preserve"> </w:t>
      </w:r>
      <w:r w:rsidRPr="004F38A7">
        <w:t>зеркале", пер. с англ. Н. Шерешевской; Муур Л. "Крошка Енот и Тот, кто сидит в пруду",</w:t>
      </w:r>
      <w:r w:rsidRPr="004F38A7">
        <w:rPr>
          <w:spacing w:val="1"/>
        </w:rPr>
        <w:t xml:space="preserve"> </w:t>
      </w:r>
      <w:r w:rsidRPr="004F38A7">
        <w:t>пер. с англ. О. Образцовой; Чапек Й. "В лесу" (из книги "Приключения песика и кошечки"),</w:t>
      </w:r>
      <w:r w:rsidRPr="004F38A7">
        <w:rPr>
          <w:spacing w:val="-57"/>
        </w:rPr>
        <w:t xml:space="preserve"> </w:t>
      </w:r>
      <w:r w:rsidRPr="004F38A7">
        <w:t>пер.</w:t>
      </w:r>
      <w:r w:rsidRPr="004F38A7">
        <w:rPr>
          <w:spacing w:val="-1"/>
        </w:rPr>
        <w:t xml:space="preserve"> </w:t>
      </w:r>
      <w:r w:rsidRPr="004F38A7">
        <w:t>чешек. Г.</w:t>
      </w:r>
      <w:r w:rsidRPr="004F38A7">
        <w:rPr>
          <w:spacing w:val="-1"/>
        </w:rPr>
        <w:t xml:space="preserve"> </w:t>
      </w:r>
      <w:r w:rsidRPr="004F38A7">
        <w:t>Лукина.</w:t>
      </w:r>
    </w:p>
    <w:p w:rsidR="009D1A0F" w:rsidRPr="004F38A7" w:rsidRDefault="009D1A0F">
      <w:pPr>
        <w:pStyle w:val="BodyText"/>
        <w:spacing w:before="3"/>
        <w:ind w:left="0" w:firstLine="0"/>
        <w:jc w:val="left"/>
      </w:pPr>
    </w:p>
    <w:p w:rsidR="009D1A0F" w:rsidRPr="004F38A7" w:rsidRDefault="009D1A0F">
      <w:pPr>
        <w:pStyle w:val="Heading3"/>
      </w:pPr>
      <w:r w:rsidRPr="004F38A7">
        <w:t>Для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4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spacing w:line="274" w:lineRule="exact"/>
        <w:ind w:left="936" w:firstLine="0"/>
        <w:jc w:val="left"/>
      </w:pPr>
      <w:r w:rsidRPr="004F38A7">
        <w:rPr>
          <w:u w:val="single"/>
        </w:rPr>
        <w:t>Малые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формы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фольклора</w:t>
      </w:r>
    </w:p>
    <w:p w:rsidR="009D1A0F" w:rsidRPr="004F38A7" w:rsidRDefault="009D1A0F">
      <w:pPr>
        <w:pStyle w:val="BodyText"/>
        <w:ind w:left="228" w:right="736"/>
      </w:pPr>
      <w:r w:rsidRPr="004F38A7">
        <w:t>"Барашеньки...", "Гуси, вы гуси...", "Дождик-дождик, веселей", "Дон! Дон! Дон!...",</w:t>
      </w:r>
      <w:r w:rsidRPr="004F38A7">
        <w:rPr>
          <w:spacing w:val="1"/>
        </w:rPr>
        <w:t xml:space="preserve"> </w:t>
      </w:r>
      <w:r w:rsidRPr="004F38A7">
        <w:t>"Жил у бабушки козел", "Зайчишка-трусишка...", "Идет лисичка по мосту...", "Иди весна,</w:t>
      </w:r>
      <w:r w:rsidRPr="004F38A7">
        <w:rPr>
          <w:spacing w:val="1"/>
        </w:rPr>
        <w:t xml:space="preserve"> </w:t>
      </w:r>
      <w:r w:rsidRPr="004F38A7">
        <w:t>иди, красна...", "Кот на печку пошел...", "Наш козел...", "Ножки, ножки, где вы были?..",</w:t>
      </w:r>
      <w:r w:rsidRPr="004F38A7">
        <w:rPr>
          <w:spacing w:val="1"/>
        </w:rPr>
        <w:t xml:space="preserve"> </w:t>
      </w:r>
      <w:r w:rsidRPr="004F38A7">
        <w:t>"Раз, два, три, четыре, пять - вышел зайчик погулять", "Сегодня день целый...", "Сидит,</w:t>
      </w:r>
      <w:r w:rsidRPr="004F38A7">
        <w:rPr>
          <w:spacing w:val="1"/>
        </w:rPr>
        <w:t xml:space="preserve"> </w:t>
      </w:r>
      <w:r w:rsidRPr="004F38A7">
        <w:t>сидит</w:t>
      </w:r>
      <w:r w:rsidRPr="004F38A7">
        <w:rPr>
          <w:spacing w:val="-2"/>
        </w:rPr>
        <w:t xml:space="preserve"> </w:t>
      </w:r>
      <w:r w:rsidRPr="004F38A7">
        <w:t>зайка...",</w:t>
      </w:r>
      <w:r w:rsidRPr="004F38A7">
        <w:rPr>
          <w:spacing w:val="-1"/>
        </w:rPr>
        <w:t xml:space="preserve"> </w:t>
      </w:r>
      <w:r w:rsidRPr="004F38A7">
        <w:t>"Солнышко-ведрышко...", "Стучит,</w:t>
      </w:r>
      <w:r w:rsidRPr="004F38A7">
        <w:rPr>
          <w:spacing w:val="-1"/>
        </w:rPr>
        <w:t xml:space="preserve"> </w:t>
      </w:r>
      <w:r w:rsidRPr="004F38A7">
        <w:t>бренчит",</w:t>
      </w:r>
      <w:r w:rsidRPr="004F38A7">
        <w:rPr>
          <w:spacing w:val="-2"/>
        </w:rPr>
        <w:t xml:space="preserve"> </w:t>
      </w:r>
      <w:r w:rsidRPr="004F38A7">
        <w:t>"Тень-тень,</w:t>
      </w:r>
      <w:r w:rsidRPr="004F38A7">
        <w:rPr>
          <w:spacing w:val="-1"/>
        </w:rPr>
        <w:t xml:space="preserve"> </w:t>
      </w:r>
      <w:r w:rsidRPr="004F38A7">
        <w:t>потетень".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spacing w:before="1"/>
        <w:ind w:left="936" w:firstLine="0"/>
        <w:jc w:val="left"/>
      </w:pPr>
      <w:r w:rsidRPr="004F38A7">
        <w:rPr>
          <w:u w:val="single"/>
        </w:rPr>
        <w:t>Русские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народные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сказки</w:t>
      </w:r>
    </w:p>
    <w:p w:rsidR="009D1A0F" w:rsidRPr="004F38A7" w:rsidRDefault="009D1A0F">
      <w:pPr>
        <w:pStyle w:val="BodyText"/>
        <w:ind w:left="228" w:right="733"/>
      </w:pPr>
      <w:r w:rsidRPr="004F38A7">
        <w:t>"Гуси-лебеди" (обраб. М.А. Булатова); "Жихарка" (обраб. И. Карнауховой); "Заяц-</w:t>
      </w:r>
      <w:r w:rsidRPr="004F38A7">
        <w:rPr>
          <w:spacing w:val="1"/>
        </w:rPr>
        <w:t xml:space="preserve"> </w:t>
      </w:r>
      <w:r w:rsidRPr="004F38A7">
        <w:t>хваста" (обраб. А.Н. Толстого); "Зимовье" (обраб. И. Соколова-Микитова); "Коза-дереза"</w:t>
      </w:r>
      <w:r w:rsidRPr="004F38A7">
        <w:rPr>
          <w:spacing w:val="1"/>
        </w:rPr>
        <w:t xml:space="preserve"> </w:t>
      </w:r>
      <w:r w:rsidRPr="004F38A7">
        <w:t>(обраб.</w:t>
      </w:r>
      <w:r w:rsidRPr="004F38A7">
        <w:rPr>
          <w:spacing w:val="1"/>
        </w:rPr>
        <w:t xml:space="preserve"> </w:t>
      </w:r>
      <w:r w:rsidRPr="004F38A7">
        <w:t>М.А.</w:t>
      </w:r>
      <w:r w:rsidRPr="004F38A7">
        <w:rPr>
          <w:spacing w:val="1"/>
        </w:rPr>
        <w:t xml:space="preserve"> </w:t>
      </w:r>
      <w:r w:rsidRPr="004F38A7">
        <w:t>Булатова);</w:t>
      </w:r>
      <w:r w:rsidRPr="004F38A7">
        <w:rPr>
          <w:spacing w:val="1"/>
        </w:rPr>
        <w:t xml:space="preserve"> </w:t>
      </w:r>
      <w:r w:rsidRPr="004F38A7">
        <w:t>"Петушок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бобовое</w:t>
      </w:r>
      <w:r w:rsidRPr="004F38A7">
        <w:rPr>
          <w:spacing w:val="1"/>
        </w:rPr>
        <w:t xml:space="preserve"> </w:t>
      </w:r>
      <w:r w:rsidRPr="004F38A7">
        <w:t>зернышко"</w:t>
      </w:r>
      <w:r w:rsidRPr="004F38A7">
        <w:rPr>
          <w:spacing w:val="1"/>
        </w:rPr>
        <w:t xml:space="preserve"> </w:t>
      </w:r>
      <w:r w:rsidRPr="004F38A7">
        <w:t>(обраб.</w:t>
      </w:r>
      <w:r w:rsidRPr="004F38A7">
        <w:rPr>
          <w:spacing w:val="1"/>
        </w:rPr>
        <w:t xml:space="preserve"> </w:t>
      </w:r>
      <w:r w:rsidRPr="004F38A7">
        <w:t>О.</w:t>
      </w:r>
      <w:r w:rsidRPr="004F38A7">
        <w:rPr>
          <w:spacing w:val="1"/>
        </w:rPr>
        <w:t xml:space="preserve"> </w:t>
      </w:r>
      <w:r w:rsidRPr="004F38A7">
        <w:t>Капицы);</w:t>
      </w:r>
      <w:r w:rsidRPr="004F38A7">
        <w:rPr>
          <w:spacing w:val="1"/>
        </w:rPr>
        <w:t xml:space="preserve"> </w:t>
      </w:r>
      <w:r w:rsidRPr="004F38A7">
        <w:t>"Лиса-</w:t>
      </w:r>
      <w:r w:rsidRPr="004F38A7">
        <w:rPr>
          <w:spacing w:val="1"/>
        </w:rPr>
        <w:t xml:space="preserve"> </w:t>
      </w:r>
      <w:r w:rsidRPr="004F38A7">
        <w:t>лапотница" (обраб. В. Даля); "Лисичка-сестричка и волк (обраб. М.А. Булатова); "Смоляной</w:t>
      </w:r>
      <w:r w:rsidRPr="004F38A7">
        <w:rPr>
          <w:spacing w:val="-57"/>
        </w:rPr>
        <w:t xml:space="preserve"> </w:t>
      </w:r>
      <w:r w:rsidRPr="004F38A7">
        <w:t>бычок"</w:t>
      </w:r>
      <w:r w:rsidRPr="004F38A7">
        <w:rPr>
          <w:spacing w:val="-3"/>
        </w:rPr>
        <w:t xml:space="preserve"> </w:t>
      </w:r>
      <w:r w:rsidRPr="004F38A7">
        <w:t>(обраб. М.А.</w:t>
      </w:r>
      <w:r w:rsidRPr="004F38A7">
        <w:rPr>
          <w:spacing w:val="1"/>
        </w:rPr>
        <w:t xml:space="preserve"> </w:t>
      </w:r>
      <w:r w:rsidRPr="004F38A7">
        <w:t>Булатова);</w:t>
      </w:r>
      <w:r w:rsidRPr="004F38A7">
        <w:rPr>
          <w:spacing w:val="1"/>
        </w:rPr>
        <w:t xml:space="preserve"> </w:t>
      </w:r>
      <w:r w:rsidRPr="004F38A7">
        <w:t>"Снегурочка"</w:t>
      </w:r>
      <w:r w:rsidRPr="004F38A7">
        <w:rPr>
          <w:spacing w:val="-1"/>
        </w:rPr>
        <w:t xml:space="preserve"> </w:t>
      </w:r>
      <w:r w:rsidRPr="004F38A7">
        <w:t>(обраб. М.А.</w:t>
      </w:r>
      <w:r w:rsidRPr="004F38A7">
        <w:rPr>
          <w:spacing w:val="-2"/>
        </w:rPr>
        <w:t xml:space="preserve"> </w:t>
      </w:r>
      <w:r w:rsidRPr="004F38A7">
        <w:t>Булатова).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Фольклор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народов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мира</w:t>
      </w:r>
    </w:p>
    <w:p w:rsidR="009D1A0F" w:rsidRPr="004F38A7" w:rsidRDefault="009D1A0F">
      <w:pPr>
        <w:pStyle w:val="BodyText"/>
        <w:ind w:left="228" w:right="741"/>
      </w:pPr>
      <w:r w:rsidRPr="004F38A7">
        <w:rPr>
          <w:i/>
        </w:rPr>
        <w:t xml:space="preserve">Песенки </w:t>
      </w:r>
      <w:r w:rsidRPr="004F38A7">
        <w:t>"Утята", франц., обраб. Н. Гернет и С. Гиппиус; "Пальцы", пер. с нем. Л.</w:t>
      </w:r>
      <w:r w:rsidRPr="004F38A7">
        <w:rPr>
          <w:spacing w:val="1"/>
        </w:rPr>
        <w:t xml:space="preserve"> </w:t>
      </w:r>
      <w:r w:rsidRPr="004F38A7">
        <w:t>Яхина;</w:t>
      </w:r>
      <w:r w:rsidRPr="004F38A7">
        <w:rPr>
          <w:spacing w:val="1"/>
        </w:rPr>
        <w:t xml:space="preserve"> </w:t>
      </w:r>
      <w:r w:rsidRPr="004F38A7">
        <w:t>"Песня</w:t>
      </w:r>
      <w:r w:rsidRPr="004F38A7">
        <w:rPr>
          <w:spacing w:val="1"/>
        </w:rPr>
        <w:t xml:space="preserve"> </w:t>
      </w:r>
      <w:r w:rsidRPr="004F38A7">
        <w:t>моряка"</w:t>
      </w:r>
      <w:r w:rsidRPr="004F38A7">
        <w:rPr>
          <w:spacing w:val="1"/>
        </w:rPr>
        <w:t xml:space="preserve"> </w:t>
      </w:r>
      <w:r w:rsidRPr="004F38A7">
        <w:t>норвежек,</w:t>
      </w:r>
      <w:r w:rsidRPr="004F38A7">
        <w:rPr>
          <w:spacing w:val="1"/>
        </w:rPr>
        <w:t xml:space="preserve"> </w:t>
      </w:r>
      <w:r w:rsidRPr="004F38A7">
        <w:t>нар.песенка</w:t>
      </w:r>
      <w:r w:rsidRPr="004F38A7">
        <w:rPr>
          <w:spacing w:val="1"/>
        </w:rPr>
        <w:t xml:space="preserve"> </w:t>
      </w:r>
      <w:r w:rsidRPr="004F38A7">
        <w:t>(обраб.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r w:rsidRPr="004F38A7">
        <w:t>Вронского);</w:t>
      </w:r>
      <w:r w:rsidRPr="004F38A7">
        <w:rPr>
          <w:spacing w:val="1"/>
        </w:rPr>
        <w:t xml:space="preserve"> </w:t>
      </w:r>
      <w:r w:rsidRPr="004F38A7">
        <w:t>"Барабек",</w:t>
      </w:r>
      <w:r w:rsidRPr="004F38A7">
        <w:rPr>
          <w:spacing w:val="1"/>
        </w:rPr>
        <w:t xml:space="preserve"> </w:t>
      </w:r>
      <w:r w:rsidRPr="004F38A7">
        <w:t>англ,</w:t>
      </w:r>
      <w:r w:rsidRPr="004F38A7">
        <w:rPr>
          <w:spacing w:val="-57"/>
        </w:rPr>
        <w:t xml:space="preserve"> </w:t>
      </w:r>
      <w:r w:rsidRPr="004F38A7">
        <w:t>(обраб.</w:t>
      </w:r>
      <w:r w:rsidRPr="004F38A7">
        <w:rPr>
          <w:spacing w:val="-1"/>
        </w:rPr>
        <w:t xml:space="preserve"> </w:t>
      </w:r>
      <w:r w:rsidRPr="004F38A7">
        <w:t>К. Чуковского); "Шалтай-Болтай", англ, (обраб.</w:t>
      </w:r>
      <w:r w:rsidRPr="004F38A7">
        <w:rPr>
          <w:spacing w:val="-1"/>
        </w:rPr>
        <w:t xml:space="preserve"> </w:t>
      </w:r>
      <w:r w:rsidRPr="004F38A7">
        <w:t>С. Маршака).</w:t>
      </w:r>
    </w:p>
    <w:p w:rsidR="009D1A0F" w:rsidRPr="004F38A7" w:rsidRDefault="009D1A0F">
      <w:pPr>
        <w:pStyle w:val="BodyText"/>
        <w:ind w:left="228" w:right="737"/>
      </w:pP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"Бременские</w:t>
      </w:r>
      <w:r w:rsidRPr="004F38A7">
        <w:rPr>
          <w:spacing w:val="1"/>
        </w:rPr>
        <w:t xml:space="preserve"> </w:t>
      </w:r>
      <w:r w:rsidRPr="004F38A7">
        <w:t>музыканты"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сказок</w:t>
      </w:r>
      <w:r w:rsidRPr="004F38A7">
        <w:rPr>
          <w:spacing w:val="1"/>
        </w:rPr>
        <w:t xml:space="preserve"> </w:t>
      </w:r>
      <w:r w:rsidRPr="004F38A7">
        <w:t>братьев</w:t>
      </w:r>
      <w:r w:rsidRPr="004F38A7">
        <w:rPr>
          <w:spacing w:val="1"/>
        </w:rPr>
        <w:t xml:space="preserve"> </w:t>
      </w:r>
      <w:r w:rsidRPr="004F38A7">
        <w:t>Гримм,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нем.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-57"/>
        </w:rPr>
        <w:t xml:space="preserve"> </w:t>
      </w:r>
      <w:r w:rsidRPr="004F38A7">
        <w:t>Введенского, под ред. С. Маршака; "Два жадных медвежонка", венгер. сказка (обраб. А.</w:t>
      </w:r>
      <w:r w:rsidRPr="004F38A7">
        <w:rPr>
          <w:spacing w:val="1"/>
        </w:rPr>
        <w:t xml:space="preserve"> </w:t>
      </w:r>
      <w:r w:rsidRPr="004F38A7">
        <w:t>Красновой и В. Важдаева); "Колосок", укр. нар.сказка (обраб. С. Могилевской); "Красная</w:t>
      </w:r>
      <w:r w:rsidRPr="004F38A7">
        <w:rPr>
          <w:spacing w:val="1"/>
        </w:rPr>
        <w:t xml:space="preserve"> </w:t>
      </w:r>
      <w:r w:rsidRPr="004F38A7">
        <w:t>Шапочка", из сказок Ш. Перро, пер. с франц. Т. Габбе; "Три поросенка", пер. с англ. С.</w:t>
      </w:r>
      <w:r w:rsidRPr="004F38A7">
        <w:rPr>
          <w:spacing w:val="1"/>
        </w:rPr>
        <w:t xml:space="preserve"> </w:t>
      </w:r>
      <w:r w:rsidRPr="004F38A7">
        <w:t>Михалкова.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Произведения</w:t>
      </w:r>
      <w:r w:rsidRPr="004F38A7">
        <w:rPr>
          <w:i/>
          <w:spacing w:val="-5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поэтов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 писателей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России</w:t>
      </w:r>
    </w:p>
    <w:p w:rsidR="009D1A0F" w:rsidRPr="004F38A7" w:rsidRDefault="009D1A0F">
      <w:pPr>
        <w:pStyle w:val="BodyText"/>
        <w:ind w:left="228" w:right="730"/>
      </w:pPr>
      <w:r w:rsidRPr="004F38A7">
        <w:rPr>
          <w:i/>
        </w:rPr>
        <w:t>Поэзия</w:t>
      </w:r>
      <w:r w:rsidRPr="004F38A7">
        <w:rPr>
          <w:i/>
          <w:spacing w:val="1"/>
        </w:rPr>
        <w:t xml:space="preserve"> </w:t>
      </w:r>
      <w:r w:rsidRPr="004F38A7">
        <w:t>Аким</w:t>
      </w:r>
      <w:r w:rsidRPr="004F38A7">
        <w:rPr>
          <w:spacing w:val="1"/>
        </w:rPr>
        <w:t xml:space="preserve"> </w:t>
      </w:r>
      <w:r w:rsidRPr="004F38A7">
        <w:t>Я.Л.</w:t>
      </w:r>
      <w:r w:rsidRPr="004F38A7">
        <w:rPr>
          <w:spacing w:val="1"/>
        </w:rPr>
        <w:t xml:space="preserve"> </w:t>
      </w:r>
      <w:r w:rsidRPr="004F38A7">
        <w:t>"Первый</w:t>
      </w:r>
      <w:r w:rsidRPr="004F38A7">
        <w:rPr>
          <w:spacing w:val="1"/>
        </w:rPr>
        <w:t xml:space="preserve"> </w:t>
      </w:r>
      <w:r w:rsidRPr="004F38A7">
        <w:t>снег";</w:t>
      </w:r>
      <w:r w:rsidRPr="004F38A7">
        <w:rPr>
          <w:spacing w:val="1"/>
        </w:rPr>
        <w:t xml:space="preserve"> </w:t>
      </w:r>
      <w:r w:rsidRPr="004F38A7">
        <w:t>Александрова</w:t>
      </w:r>
      <w:r w:rsidRPr="004F38A7">
        <w:rPr>
          <w:spacing w:val="1"/>
        </w:rPr>
        <w:t xml:space="preserve"> </w:t>
      </w:r>
      <w:r w:rsidRPr="004F38A7">
        <w:t>З.Н.</w:t>
      </w:r>
      <w:r w:rsidRPr="004F38A7">
        <w:rPr>
          <w:spacing w:val="1"/>
        </w:rPr>
        <w:t xml:space="preserve"> </w:t>
      </w:r>
      <w:r w:rsidRPr="004F38A7">
        <w:t>"Таня</w:t>
      </w:r>
      <w:r w:rsidRPr="004F38A7">
        <w:rPr>
          <w:spacing w:val="1"/>
        </w:rPr>
        <w:t xml:space="preserve"> </w:t>
      </w:r>
      <w:r w:rsidRPr="004F38A7">
        <w:t>пропала",</w:t>
      </w:r>
      <w:r w:rsidRPr="004F38A7">
        <w:rPr>
          <w:spacing w:val="1"/>
        </w:rPr>
        <w:t xml:space="preserve"> </w:t>
      </w:r>
      <w:r w:rsidRPr="004F38A7">
        <w:t>"Теплый</w:t>
      </w:r>
      <w:r w:rsidRPr="004F38A7">
        <w:rPr>
          <w:spacing w:val="1"/>
        </w:rPr>
        <w:t xml:space="preserve"> </w:t>
      </w:r>
      <w:r w:rsidRPr="004F38A7">
        <w:t>дождик" (по выбору); Бальмонт К.Д. "Росинка"; Барто А.Л. "Уехали", "Я знаю, что надо</w:t>
      </w:r>
      <w:r w:rsidRPr="004F38A7">
        <w:rPr>
          <w:spacing w:val="1"/>
        </w:rPr>
        <w:t xml:space="preserve"> </w:t>
      </w:r>
      <w:r w:rsidRPr="004F38A7">
        <w:t>придумать" (по выбору); Берестов В.Д. "Искалочка"; Благинина Е.А. "Дождик, дождик...",</w:t>
      </w:r>
      <w:r w:rsidRPr="004F38A7">
        <w:rPr>
          <w:spacing w:val="1"/>
        </w:rPr>
        <w:t xml:space="preserve"> </w:t>
      </w:r>
      <w:r w:rsidRPr="004F38A7">
        <w:t>"Посидим в тишине" (по выбору); Брюсов В.Я. "Колыбельная"; Бунин И.А. "Листопад"</w:t>
      </w:r>
      <w:r w:rsidRPr="004F38A7">
        <w:rPr>
          <w:spacing w:val="1"/>
        </w:rPr>
        <w:t xml:space="preserve"> </w:t>
      </w:r>
      <w:r w:rsidRPr="004F38A7">
        <w:t>(отрывок);Гамазкова И. "Колыбельная для бабушки"; Гернет Н. и Хармс Д. "Очень-очень</w:t>
      </w:r>
      <w:r w:rsidRPr="004F38A7">
        <w:rPr>
          <w:spacing w:val="1"/>
        </w:rPr>
        <w:t xml:space="preserve"> </w:t>
      </w:r>
      <w:r w:rsidRPr="004F38A7">
        <w:t>вкусный</w:t>
      </w:r>
      <w:r w:rsidRPr="004F38A7">
        <w:rPr>
          <w:spacing w:val="1"/>
        </w:rPr>
        <w:t xml:space="preserve"> </w:t>
      </w:r>
      <w:r w:rsidRPr="004F38A7">
        <w:t>пирог";</w:t>
      </w:r>
      <w:r w:rsidRPr="004F38A7">
        <w:rPr>
          <w:spacing w:val="1"/>
        </w:rPr>
        <w:t xml:space="preserve"> </w:t>
      </w:r>
      <w:r w:rsidRPr="004F38A7">
        <w:t>Есенин С.А. "Поет</w:t>
      </w:r>
      <w:r w:rsidRPr="004F38A7">
        <w:rPr>
          <w:spacing w:val="1"/>
        </w:rPr>
        <w:t xml:space="preserve"> </w:t>
      </w:r>
      <w:r w:rsidRPr="004F38A7">
        <w:t>зима</w:t>
      </w:r>
      <w:r w:rsidRPr="004F38A7">
        <w:rPr>
          <w:spacing w:val="60"/>
        </w:rPr>
        <w:t xml:space="preserve"> </w:t>
      </w:r>
      <w:r w:rsidRPr="004F38A7">
        <w:t>- аукает...";</w:t>
      </w:r>
      <w:r w:rsidRPr="004F38A7">
        <w:rPr>
          <w:spacing w:val="60"/>
        </w:rPr>
        <w:t xml:space="preserve"> </w:t>
      </w:r>
      <w:r w:rsidRPr="004F38A7">
        <w:t>Заходер Б.В. "Волчок", "Кискино</w:t>
      </w:r>
      <w:r w:rsidRPr="004F38A7">
        <w:rPr>
          <w:spacing w:val="1"/>
        </w:rPr>
        <w:t xml:space="preserve"> </w:t>
      </w:r>
      <w:r w:rsidRPr="004F38A7">
        <w:t>горе" (по выбору); Кушак Ю.Н. "Сорок сорок"; Лукашина М. "Розовые очки", Маршак С.Я.</w:t>
      </w:r>
      <w:r w:rsidRPr="004F38A7">
        <w:rPr>
          <w:spacing w:val="1"/>
        </w:rPr>
        <w:t xml:space="preserve"> </w:t>
      </w:r>
      <w:r w:rsidRPr="004F38A7">
        <w:t>"Багаж",</w:t>
      </w:r>
      <w:r w:rsidRPr="004F38A7">
        <w:rPr>
          <w:spacing w:val="1"/>
        </w:rPr>
        <w:t xml:space="preserve"> </w:t>
      </w:r>
      <w:r w:rsidRPr="004F38A7">
        <w:t>"Про</w:t>
      </w:r>
      <w:r w:rsidRPr="004F38A7">
        <w:rPr>
          <w:spacing w:val="1"/>
        </w:rPr>
        <w:t xml:space="preserve"> </w:t>
      </w:r>
      <w:r w:rsidRPr="004F38A7">
        <w:t>все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свете",</w:t>
      </w:r>
      <w:r w:rsidRPr="004F38A7">
        <w:rPr>
          <w:spacing w:val="1"/>
        </w:rPr>
        <w:t xml:space="preserve"> </w:t>
      </w:r>
      <w:r w:rsidRPr="004F38A7">
        <w:t>"Вот</w:t>
      </w:r>
      <w:r w:rsidRPr="004F38A7">
        <w:rPr>
          <w:spacing w:val="1"/>
        </w:rPr>
        <w:t xml:space="preserve"> </w:t>
      </w:r>
      <w:r w:rsidRPr="004F38A7">
        <w:t>какой</w:t>
      </w:r>
      <w:r w:rsidRPr="004F38A7">
        <w:rPr>
          <w:spacing w:val="1"/>
        </w:rPr>
        <w:t xml:space="preserve"> </w:t>
      </w:r>
      <w:r w:rsidRPr="004F38A7">
        <w:t>рассеянный",</w:t>
      </w:r>
      <w:r w:rsidRPr="004F38A7">
        <w:rPr>
          <w:spacing w:val="1"/>
        </w:rPr>
        <w:t xml:space="preserve"> </w:t>
      </w:r>
      <w:r w:rsidRPr="004F38A7">
        <w:t>"Мяч",</w:t>
      </w:r>
      <w:r w:rsidRPr="004F38A7">
        <w:rPr>
          <w:spacing w:val="1"/>
        </w:rPr>
        <w:t xml:space="preserve"> </w:t>
      </w:r>
      <w:r w:rsidRPr="004F38A7">
        <w:t>"Усатый-полосатый",</w:t>
      </w:r>
      <w:r w:rsidRPr="004F38A7">
        <w:rPr>
          <w:spacing w:val="1"/>
        </w:rPr>
        <w:t xml:space="preserve"> </w:t>
      </w:r>
      <w:r w:rsidRPr="004F38A7">
        <w:t>"Пограничники" (1 - 2 по выбору);Матвеева Н. "Она умеет превращаться"; Маяковский В.В.</w:t>
      </w:r>
      <w:r w:rsidRPr="004F38A7">
        <w:rPr>
          <w:spacing w:val="-57"/>
        </w:rPr>
        <w:t xml:space="preserve"> </w:t>
      </w:r>
      <w:r w:rsidRPr="004F38A7">
        <w:t>"Что такое хорошо и что такое плохо?"; Михалков С.В. "А что у Вас?", "Рисунок", "Дядя</w:t>
      </w:r>
      <w:r w:rsidRPr="004F38A7">
        <w:rPr>
          <w:spacing w:val="1"/>
        </w:rPr>
        <w:t xml:space="preserve"> </w:t>
      </w:r>
      <w:r w:rsidRPr="004F38A7">
        <w:t>Степа - милиционер" (1 - 2 по выбору); Мориц Ю.П. "Песенка про сказку", "Дом гнома,</w:t>
      </w:r>
      <w:r w:rsidRPr="004F38A7">
        <w:rPr>
          <w:spacing w:val="1"/>
        </w:rPr>
        <w:t xml:space="preserve"> </w:t>
      </w:r>
      <w:r w:rsidRPr="004F38A7">
        <w:t>гном - дома!", "Огромный собачий секрет" (1 - 2 по выбору); Мошковская Э.Э. "Добежали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вечера";Орлова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"Невероятно</w:t>
      </w:r>
      <w:r w:rsidRPr="004F38A7">
        <w:rPr>
          <w:spacing w:val="1"/>
        </w:rPr>
        <w:t xml:space="preserve"> </w:t>
      </w:r>
      <w:r w:rsidRPr="004F38A7">
        <w:t>длинная</w:t>
      </w:r>
      <w:r w:rsidRPr="004F38A7">
        <w:rPr>
          <w:spacing w:val="1"/>
        </w:rPr>
        <w:t xml:space="preserve"> </w:t>
      </w:r>
      <w:r w:rsidRPr="004F38A7">
        <w:t>история</w:t>
      </w:r>
      <w:r w:rsidRPr="004F38A7">
        <w:rPr>
          <w:spacing w:val="1"/>
        </w:rPr>
        <w:t xml:space="preserve"> </w:t>
      </w:r>
      <w:r w:rsidRPr="004F38A7">
        <w:t>про</w:t>
      </w:r>
      <w:r w:rsidRPr="004F38A7">
        <w:rPr>
          <w:spacing w:val="1"/>
        </w:rPr>
        <w:t xml:space="preserve"> </w:t>
      </w:r>
      <w:r w:rsidRPr="004F38A7">
        <w:t>таксу";</w:t>
      </w:r>
      <w:r w:rsidRPr="004F38A7">
        <w:rPr>
          <w:spacing w:val="1"/>
        </w:rPr>
        <w:t xml:space="preserve"> </w:t>
      </w:r>
      <w:r w:rsidRPr="004F38A7">
        <w:t>Пушкин</w:t>
      </w:r>
      <w:r w:rsidRPr="004F38A7">
        <w:rPr>
          <w:spacing w:val="1"/>
        </w:rPr>
        <w:t xml:space="preserve"> </w:t>
      </w:r>
      <w:r w:rsidRPr="004F38A7">
        <w:t>А.С.</w:t>
      </w:r>
      <w:r w:rsidRPr="004F38A7">
        <w:rPr>
          <w:spacing w:val="1"/>
        </w:rPr>
        <w:t xml:space="preserve"> </w:t>
      </w:r>
      <w:r w:rsidRPr="004F38A7">
        <w:t>"Месяц,</w:t>
      </w:r>
      <w:r w:rsidRPr="004F38A7">
        <w:rPr>
          <w:spacing w:val="-57"/>
        </w:rPr>
        <w:t xml:space="preserve"> </w:t>
      </w:r>
      <w:r w:rsidRPr="004F38A7">
        <w:t>месяц..."</w:t>
      </w:r>
      <w:r w:rsidRPr="004F38A7">
        <w:rPr>
          <w:spacing w:val="1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"Сказки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мертвой</w:t>
      </w:r>
      <w:r w:rsidRPr="004F38A7">
        <w:rPr>
          <w:spacing w:val="1"/>
        </w:rPr>
        <w:t xml:space="preserve"> </w:t>
      </w:r>
      <w:r w:rsidRPr="004F38A7">
        <w:t>царевне..."),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лукоморья..."</w:t>
      </w:r>
      <w:r w:rsidRPr="004F38A7">
        <w:rPr>
          <w:spacing w:val="1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вступления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поэме</w:t>
      </w:r>
      <w:r w:rsidRPr="004F38A7">
        <w:rPr>
          <w:spacing w:val="1"/>
        </w:rPr>
        <w:t xml:space="preserve"> </w:t>
      </w:r>
      <w:r w:rsidRPr="004F38A7">
        <w:t>"Руслан</w:t>
      </w:r>
      <w:r w:rsidRPr="004F38A7">
        <w:rPr>
          <w:spacing w:val="9"/>
        </w:rPr>
        <w:t xml:space="preserve"> </w:t>
      </w:r>
      <w:r w:rsidRPr="004F38A7">
        <w:t>и</w:t>
      </w:r>
      <w:r w:rsidRPr="004F38A7">
        <w:rPr>
          <w:spacing w:val="9"/>
        </w:rPr>
        <w:t xml:space="preserve"> </w:t>
      </w:r>
      <w:r w:rsidRPr="004F38A7">
        <w:t>Людмила"),</w:t>
      </w:r>
      <w:r w:rsidRPr="004F38A7">
        <w:rPr>
          <w:spacing w:val="9"/>
        </w:rPr>
        <w:t xml:space="preserve"> </w:t>
      </w:r>
      <w:r w:rsidRPr="004F38A7">
        <w:t>"Уж</w:t>
      </w:r>
      <w:r w:rsidRPr="004F38A7">
        <w:rPr>
          <w:spacing w:val="8"/>
        </w:rPr>
        <w:t xml:space="preserve"> </w:t>
      </w:r>
      <w:r w:rsidRPr="004F38A7">
        <w:t>небо</w:t>
      </w:r>
      <w:r w:rsidRPr="004F38A7">
        <w:rPr>
          <w:spacing w:val="10"/>
        </w:rPr>
        <w:t xml:space="preserve"> </w:t>
      </w:r>
      <w:r w:rsidRPr="004F38A7">
        <w:t>осенью</w:t>
      </w:r>
      <w:r w:rsidRPr="004F38A7">
        <w:rPr>
          <w:spacing w:val="8"/>
        </w:rPr>
        <w:t xml:space="preserve"> </w:t>
      </w:r>
      <w:r w:rsidRPr="004F38A7">
        <w:t>дышало..."</w:t>
      </w:r>
      <w:r w:rsidRPr="004F38A7">
        <w:rPr>
          <w:spacing w:val="8"/>
        </w:rPr>
        <w:t xml:space="preserve"> </w:t>
      </w:r>
      <w:r w:rsidRPr="004F38A7">
        <w:t>(из</w:t>
      </w:r>
      <w:r w:rsidRPr="004F38A7">
        <w:rPr>
          <w:spacing w:val="9"/>
        </w:rPr>
        <w:t xml:space="preserve"> </w:t>
      </w:r>
      <w:r w:rsidRPr="004F38A7">
        <w:t>романа</w:t>
      </w:r>
      <w:r w:rsidRPr="004F38A7">
        <w:rPr>
          <w:spacing w:val="9"/>
        </w:rPr>
        <w:t xml:space="preserve"> </w:t>
      </w:r>
      <w:r w:rsidRPr="004F38A7">
        <w:t>"Евгений</w:t>
      </w:r>
      <w:r w:rsidRPr="004F38A7">
        <w:rPr>
          <w:spacing w:val="9"/>
        </w:rPr>
        <w:t xml:space="preserve"> </w:t>
      </w:r>
      <w:r w:rsidRPr="004F38A7">
        <w:t>Онегин)</w:t>
      </w:r>
      <w:r w:rsidRPr="004F38A7">
        <w:rPr>
          <w:spacing w:val="7"/>
        </w:rPr>
        <w:t xml:space="preserve"> </w:t>
      </w:r>
      <w:r w:rsidRPr="004F38A7">
        <w:t>(по</w:t>
      </w:r>
    </w:p>
    <w:p w:rsidR="009D1A0F" w:rsidRPr="004F38A7" w:rsidRDefault="009D1A0F">
      <w:pPr>
        <w:pStyle w:val="BodyText"/>
        <w:spacing w:before="71"/>
        <w:ind w:left="228" w:right="731" w:firstLine="0"/>
      </w:pPr>
      <w:r w:rsidRPr="004F38A7">
        <w:t>выбору); Сапгир Г.В. "Садовник"; Серова Е. "Похвалили"; Сеф Р.С. "На свете все на все</w:t>
      </w:r>
      <w:r w:rsidRPr="004F38A7">
        <w:rPr>
          <w:spacing w:val="1"/>
        </w:rPr>
        <w:t xml:space="preserve"> </w:t>
      </w:r>
      <w:r w:rsidRPr="004F38A7">
        <w:t>похоже...",</w:t>
      </w:r>
      <w:r w:rsidRPr="004F38A7">
        <w:rPr>
          <w:spacing w:val="1"/>
        </w:rPr>
        <w:t xml:space="preserve"> </w:t>
      </w:r>
      <w:r w:rsidRPr="004F38A7">
        <w:t>"Чудо"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Токмакова</w:t>
      </w:r>
      <w:r w:rsidRPr="004F38A7">
        <w:rPr>
          <w:spacing w:val="1"/>
        </w:rPr>
        <w:t xml:space="preserve"> </w:t>
      </w:r>
      <w:r w:rsidRPr="004F38A7">
        <w:t>И.П.</w:t>
      </w:r>
      <w:r w:rsidRPr="004F38A7">
        <w:rPr>
          <w:spacing w:val="1"/>
        </w:rPr>
        <w:t xml:space="preserve"> </w:t>
      </w:r>
      <w:r w:rsidRPr="004F38A7">
        <w:t>"Ивы",</w:t>
      </w:r>
      <w:r w:rsidRPr="004F38A7">
        <w:rPr>
          <w:spacing w:val="1"/>
        </w:rPr>
        <w:t xml:space="preserve"> </w:t>
      </w:r>
      <w:r w:rsidRPr="004F38A7">
        <w:t>"Сосны",</w:t>
      </w:r>
      <w:r w:rsidRPr="004F38A7">
        <w:rPr>
          <w:spacing w:val="1"/>
        </w:rPr>
        <w:t xml:space="preserve"> </w:t>
      </w:r>
      <w:r w:rsidRPr="004F38A7">
        <w:t>"Плим",</w:t>
      </w:r>
      <w:r w:rsidRPr="004F38A7">
        <w:rPr>
          <w:spacing w:val="60"/>
        </w:rPr>
        <w:t xml:space="preserve"> </w:t>
      </w:r>
      <w:r w:rsidRPr="004F38A7">
        <w:t>"Где</w:t>
      </w:r>
      <w:r w:rsidRPr="004F38A7">
        <w:rPr>
          <w:spacing w:val="60"/>
        </w:rPr>
        <w:t xml:space="preserve"> </w:t>
      </w:r>
      <w:r w:rsidRPr="004F38A7">
        <w:t>спит</w:t>
      </w:r>
      <w:r w:rsidRPr="004F38A7">
        <w:rPr>
          <w:spacing w:val="1"/>
        </w:rPr>
        <w:t xml:space="preserve"> </w:t>
      </w:r>
      <w:r w:rsidRPr="004F38A7">
        <w:t>рыбка?" (по выбору); Толстой А.К. "Колокольчики мои"; Усачев А. "Выбрал папа елочку";</w:t>
      </w:r>
      <w:r w:rsidRPr="004F38A7">
        <w:rPr>
          <w:spacing w:val="1"/>
        </w:rPr>
        <w:t xml:space="preserve"> </w:t>
      </w:r>
      <w:r w:rsidRPr="004F38A7">
        <w:t>Успенский Э.Н. "Разгром"; Фет А.А. "Мама! Глянь-ка из окошка..."; Хармс Д.И. "Очень</w:t>
      </w:r>
      <w:r w:rsidRPr="004F38A7">
        <w:rPr>
          <w:spacing w:val="1"/>
        </w:rPr>
        <w:t xml:space="preserve"> </w:t>
      </w:r>
      <w:r w:rsidRPr="004F38A7">
        <w:t>страшная</w:t>
      </w:r>
      <w:r w:rsidRPr="004F38A7">
        <w:rPr>
          <w:spacing w:val="1"/>
        </w:rPr>
        <w:t xml:space="preserve"> </w:t>
      </w:r>
      <w:r w:rsidRPr="004F38A7">
        <w:t>история",</w:t>
      </w:r>
      <w:r w:rsidRPr="004F38A7">
        <w:rPr>
          <w:spacing w:val="1"/>
        </w:rPr>
        <w:t xml:space="preserve"> </w:t>
      </w:r>
      <w:r w:rsidRPr="004F38A7">
        <w:t>"Игра"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Черный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"Приставалка";</w:t>
      </w:r>
      <w:r w:rsidRPr="004F38A7">
        <w:rPr>
          <w:spacing w:val="1"/>
        </w:rPr>
        <w:t xml:space="preserve"> </w:t>
      </w:r>
      <w:r w:rsidRPr="004F38A7">
        <w:t>Чуковский</w:t>
      </w:r>
      <w:r w:rsidRPr="004F38A7">
        <w:rPr>
          <w:spacing w:val="1"/>
        </w:rPr>
        <w:t xml:space="preserve"> </w:t>
      </w:r>
      <w:r w:rsidRPr="004F38A7">
        <w:t>К.И.</w:t>
      </w:r>
      <w:r w:rsidRPr="004F38A7">
        <w:rPr>
          <w:spacing w:val="1"/>
        </w:rPr>
        <w:t xml:space="preserve"> </w:t>
      </w:r>
      <w:r w:rsidRPr="004F38A7">
        <w:t>"Путаница",</w:t>
      </w:r>
      <w:r w:rsidRPr="004F38A7">
        <w:rPr>
          <w:spacing w:val="1"/>
        </w:rPr>
        <w:t xml:space="preserve"> </w:t>
      </w:r>
      <w:r w:rsidRPr="004F38A7">
        <w:t>"Закаляка",</w:t>
      </w:r>
      <w:r w:rsidRPr="004F38A7">
        <w:rPr>
          <w:spacing w:val="-2"/>
        </w:rPr>
        <w:t xml:space="preserve"> </w:t>
      </w:r>
      <w:r w:rsidRPr="004F38A7">
        <w:t>"Радость",</w:t>
      </w:r>
      <w:r w:rsidRPr="004F38A7">
        <w:rPr>
          <w:spacing w:val="2"/>
        </w:rPr>
        <w:t xml:space="preserve"> </w:t>
      </w:r>
      <w:r w:rsidRPr="004F38A7">
        <w:t>"Тараканище"</w:t>
      </w:r>
      <w:r w:rsidRPr="004F38A7">
        <w:rPr>
          <w:spacing w:val="-1"/>
        </w:rPr>
        <w:t xml:space="preserve"> </w:t>
      </w:r>
      <w:r w:rsidRPr="004F38A7">
        <w:t>(по выбору).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</w:rPr>
        <w:t>Проза</w:t>
      </w:r>
    </w:p>
    <w:p w:rsidR="009D1A0F" w:rsidRPr="004F38A7" w:rsidRDefault="009D1A0F">
      <w:pPr>
        <w:pStyle w:val="BodyText"/>
        <w:ind w:left="228" w:right="741"/>
      </w:pPr>
      <w:r w:rsidRPr="004F38A7">
        <w:t>Абрамцева Н.К. "Дождик", "Как у зайчонка зуб болел" (по выбору); Берестов В.Д.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найти</w:t>
      </w:r>
      <w:r w:rsidRPr="004F38A7">
        <w:rPr>
          <w:spacing w:val="1"/>
        </w:rPr>
        <w:t xml:space="preserve"> </w:t>
      </w:r>
      <w:r w:rsidRPr="004F38A7">
        <w:t>дорожку";</w:t>
      </w:r>
      <w:r w:rsidRPr="004F38A7">
        <w:rPr>
          <w:spacing w:val="1"/>
        </w:rPr>
        <w:t xml:space="preserve"> </w:t>
      </w:r>
      <w:r w:rsidRPr="004F38A7">
        <w:t>Бианки</w:t>
      </w:r>
      <w:r w:rsidRPr="004F38A7">
        <w:rPr>
          <w:spacing w:val="1"/>
        </w:rPr>
        <w:t xml:space="preserve"> </w:t>
      </w:r>
      <w:r w:rsidRPr="004F38A7">
        <w:t>В.В.</w:t>
      </w:r>
      <w:r w:rsidRPr="004F38A7">
        <w:rPr>
          <w:spacing w:val="1"/>
        </w:rPr>
        <w:t xml:space="preserve"> </w:t>
      </w:r>
      <w:r w:rsidRPr="004F38A7">
        <w:t>"Подкидыш",</w:t>
      </w:r>
      <w:r w:rsidRPr="004F38A7">
        <w:rPr>
          <w:spacing w:val="1"/>
        </w:rPr>
        <w:t xml:space="preserve"> </w:t>
      </w:r>
      <w:r w:rsidRPr="004F38A7">
        <w:t>"Лис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мышонок",</w:t>
      </w:r>
      <w:r w:rsidRPr="004F38A7">
        <w:rPr>
          <w:spacing w:val="1"/>
        </w:rPr>
        <w:t xml:space="preserve"> </w:t>
      </w:r>
      <w:r w:rsidRPr="004F38A7">
        <w:t>"Первая</w:t>
      </w:r>
      <w:r w:rsidRPr="004F38A7">
        <w:rPr>
          <w:spacing w:val="60"/>
        </w:rPr>
        <w:t xml:space="preserve"> </w:t>
      </w:r>
      <w:r w:rsidRPr="004F38A7">
        <w:t>охота",</w:t>
      </w:r>
      <w:r w:rsidRPr="004F38A7">
        <w:rPr>
          <w:spacing w:val="1"/>
        </w:rPr>
        <w:t xml:space="preserve"> </w:t>
      </w:r>
      <w:r w:rsidRPr="004F38A7">
        <w:t>"Лесной колобок - колючий бок" (1 - 2 рассказа по выбору); Вересаев В.В. "Братишка";</w:t>
      </w:r>
      <w:r w:rsidRPr="004F38A7">
        <w:rPr>
          <w:spacing w:val="1"/>
        </w:rPr>
        <w:t xml:space="preserve"> </w:t>
      </w:r>
      <w:r w:rsidRPr="004F38A7">
        <w:t>Воронин С.А. "Воинственный Жако"; Воронкова Л.Ф. "Как Аленка разбила зеркало" (из</w:t>
      </w:r>
      <w:r w:rsidRPr="004F38A7">
        <w:rPr>
          <w:spacing w:val="1"/>
        </w:rPr>
        <w:t xml:space="preserve"> </w:t>
      </w:r>
      <w:r w:rsidRPr="004F38A7">
        <w:t>книги</w:t>
      </w:r>
      <w:r w:rsidRPr="004F38A7">
        <w:rPr>
          <w:spacing w:val="-1"/>
        </w:rPr>
        <w:t xml:space="preserve"> </w:t>
      </w:r>
      <w:r w:rsidRPr="004F38A7">
        <w:t>"Солнечный денек");</w:t>
      </w:r>
    </w:p>
    <w:p w:rsidR="009D1A0F" w:rsidRPr="004F38A7" w:rsidRDefault="009D1A0F">
      <w:pPr>
        <w:pStyle w:val="BodyText"/>
        <w:ind w:left="228" w:right="735"/>
      </w:pPr>
      <w:r w:rsidRPr="004F38A7">
        <w:t>Дмитриев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r w:rsidRPr="004F38A7">
        <w:t>"Синий</w:t>
      </w:r>
      <w:r w:rsidRPr="004F38A7">
        <w:rPr>
          <w:spacing w:val="1"/>
        </w:rPr>
        <w:t xml:space="preserve"> </w:t>
      </w:r>
      <w:r w:rsidRPr="004F38A7">
        <w:t>шалашик";</w:t>
      </w:r>
      <w:r w:rsidRPr="004F38A7">
        <w:rPr>
          <w:spacing w:val="1"/>
        </w:rPr>
        <w:t xml:space="preserve"> </w:t>
      </w:r>
      <w:r w:rsidRPr="004F38A7">
        <w:t>Драгунский</w:t>
      </w:r>
      <w:r w:rsidRPr="004F38A7">
        <w:rPr>
          <w:spacing w:val="1"/>
        </w:rPr>
        <w:t xml:space="preserve"> </w:t>
      </w:r>
      <w:r w:rsidRPr="004F38A7">
        <w:t>В.Ю.</w:t>
      </w:r>
      <w:r w:rsidRPr="004F38A7">
        <w:rPr>
          <w:spacing w:val="1"/>
        </w:rPr>
        <w:t xml:space="preserve"> </w:t>
      </w:r>
      <w:r w:rsidRPr="004F38A7">
        <w:t>"Он</w:t>
      </w:r>
      <w:r w:rsidRPr="004F38A7">
        <w:rPr>
          <w:spacing w:val="1"/>
        </w:rPr>
        <w:t xml:space="preserve"> </w:t>
      </w:r>
      <w:r w:rsidRPr="004F38A7">
        <w:t>живой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0"/>
        </w:rPr>
        <w:t xml:space="preserve"> </w:t>
      </w:r>
      <w:r w:rsidRPr="004F38A7">
        <w:t>светится...",</w:t>
      </w:r>
      <w:r w:rsidRPr="004F38A7">
        <w:rPr>
          <w:spacing w:val="1"/>
        </w:rPr>
        <w:t xml:space="preserve"> </w:t>
      </w:r>
      <w:r w:rsidRPr="004F38A7">
        <w:t>"Тайное становится явным" (по выбору); Зощенко М.М. "Показательный ребенок", "Глупая</w:t>
      </w:r>
      <w:r w:rsidRPr="004F38A7">
        <w:rPr>
          <w:spacing w:val="1"/>
        </w:rPr>
        <w:t xml:space="preserve"> </w:t>
      </w:r>
      <w:r w:rsidRPr="004F38A7">
        <w:t>история" (по выбору); Коваль Ю.И. "Дед, баба и Алеша"; Козлов С.Г. "Необыкновенная</w:t>
      </w:r>
      <w:r w:rsidRPr="004F38A7">
        <w:rPr>
          <w:spacing w:val="1"/>
        </w:rPr>
        <w:t xml:space="preserve"> </w:t>
      </w:r>
      <w:r w:rsidRPr="004F38A7">
        <w:t>весна", "Такое дерево" (по выбору); Носов Н.Н. "Заплатка", "Затейники"; Пришвин М.М.</w:t>
      </w:r>
      <w:r w:rsidRPr="004F38A7">
        <w:rPr>
          <w:spacing w:val="1"/>
        </w:rPr>
        <w:t xml:space="preserve"> </w:t>
      </w:r>
      <w:r w:rsidRPr="004F38A7">
        <w:t>"Ребята и утята", "Журка" (по выбору);Сахарнов С.В. "Кто прячется лучше всех?"; Сладков</w:t>
      </w:r>
      <w:r w:rsidRPr="004F38A7">
        <w:rPr>
          <w:spacing w:val="1"/>
        </w:rPr>
        <w:t xml:space="preserve"> </w:t>
      </w:r>
      <w:r w:rsidRPr="004F38A7">
        <w:t>Н.И. "Неслух"; Сутеев В.Г. "Мышонок и карандаш"; Тайц Я.М. "По пояс", "Все здесь" (по</w:t>
      </w:r>
      <w:r w:rsidRPr="004F38A7">
        <w:rPr>
          <w:spacing w:val="1"/>
        </w:rPr>
        <w:t xml:space="preserve"> </w:t>
      </w:r>
      <w:r w:rsidRPr="004F38A7">
        <w:t>выбору); Толстой Л.Н. "Собака шла по дощечке...", "Хотела галка пить...", "Правда всего</w:t>
      </w:r>
      <w:r w:rsidRPr="004F38A7">
        <w:rPr>
          <w:spacing w:val="1"/>
        </w:rPr>
        <w:t xml:space="preserve"> </w:t>
      </w:r>
      <w:r w:rsidRPr="004F38A7">
        <w:t>дороже", "Какая бывает роса на траве", "Отец приказал сыновьям..." (1 - 2 по выбору);</w:t>
      </w:r>
      <w:r w:rsidRPr="004F38A7">
        <w:rPr>
          <w:spacing w:val="1"/>
        </w:rPr>
        <w:t xml:space="preserve"> </w:t>
      </w:r>
      <w:r w:rsidRPr="004F38A7">
        <w:t>Ушинский</w:t>
      </w:r>
      <w:r w:rsidRPr="004F38A7">
        <w:rPr>
          <w:spacing w:val="1"/>
        </w:rPr>
        <w:t xml:space="preserve"> </w:t>
      </w:r>
      <w:r w:rsidRPr="004F38A7">
        <w:t>К.Д.</w:t>
      </w:r>
      <w:r w:rsidRPr="004F38A7">
        <w:rPr>
          <w:spacing w:val="1"/>
        </w:rPr>
        <w:t xml:space="preserve"> </w:t>
      </w:r>
      <w:r w:rsidRPr="004F38A7">
        <w:t>"Ласточка";</w:t>
      </w:r>
      <w:r w:rsidRPr="004F38A7">
        <w:rPr>
          <w:spacing w:val="1"/>
        </w:rPr>
        <w:t xml:space="preserve"> </w:t>
      </w:r>
      <w:r w:rsidRPr="004F38A7">
        <w:t>Цыферов</w:t>
      </w:r>
      <w:r w:rsidRPr="004F38A7">
        <w:rPr>
          <w:spacing w:val="1"/>
        </w:rPr>
        <w:t xml:space="preserve"> </w:t>
      </w:r>
      <w:r w:rsidRPr="004F38A7">
        <w:t>Г.М.</w:t>
      </w:r>
      <w:r w:rsidRPr="004F38A7">
        <w:rPr>
          <w:spacing w:val="1"/>
        </w:rPr>
        <w:t xml:space="preserve"> </w:t>
      </w:r>
      <w:r w:rsidRPr="004F38A7">
        <w:t>"В</w:t>
      </w:r>
      <w:r w:rsidRPr="004F38A7">
        <w:rPr>
          <w:spacing w:val="1"/>
        </w:rPr>
        <w:t xml:space="preserve"> </w:t>
      </w:r>
      <w:r w:rsidRPr="004F38A7">
        <w:t>медвежачий</w:t>
      </w:r>
      <w:r w:rsidRPr="004F38A7">
        <w:rPr>
          <w:spacing w:val="1"/>
        </w:rPr>
        <w:t xml:space="preserve"> </w:t>
      </w:r>
      <w:r w:rsidRPr="004F38A7">
        <w:t>час";</w:t>
      </w:r>
      <w:r w:rsidRPr="004F38A7">
        <w:rPr>
          <w:spacing w:val="1"/>
        </w:rPr>
        <w:t xml:space="preserve"> </w:t>
      </w:r>
      <w:r w:rsidRPr="004F38A7">
        <w:t>Чарушин</w:t>
      </w:r>
      <w:r w:rsidRPr="004F38A7">
        <w:rPr>
          <w:spacing w:val="1"/>
        </w:rPr>
        <w:t xml:space="preserve"> </w:t>
      </w:r>
      <w:r w:rsidRPr="004F38A7">
        <w:t>Е.И.</w:t>
      </w:r>
      <w:r w:rsidRPr="004F38A7">
        <w:rPr>
          <w:spacing w:val="1"/>
        </w:rPr>
        <w:t xml:space="preserve"> </w:t>
      </w:r>
      <w:r w:rsidRPr="004F38A7">
        <w:t>"Тюпа,</w:t>
      </w:r>
      <w:r w:rsidRPr="004F38A7">
        <w:rPr>
          <w:spacing w:val="-57"/>
        </w:rPr>
        <w:t xml:space="preserve"> </w:t>
      </w:r>
      <w:r w:rsidRPr="004F38A7">
        <w:t>Томка</w:t>
      </w:r>
      <w:r w:rsidRPr="004F38A7">
        <w:rPr>
          <w:spacing w:val="-2"/>
        </w:rPr>
        <w:t xml:space="preserve"> </w:t>
      </w:r>
      <w:r w:rsidRPr="004F38A7">
        <w:t>и сорока"</w:t>
      </w:r>
      <w:r w:rsidRPr="004F38A7">
        <w:rPr>
          <w:spacing w:val="-2"/>
        </w:rPr>
        <w:t xml:space="preserve"> </w:t>
      </w:r>
      <w:r w:rsidRPr="004F38A7">
        <w:t>(1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2 рассказа</w:t>
      </w:r>
      <w:r w:rsidRPr="004F38A7">
        <w:rPr>
          <w:spacing w:val="-1"/>
        </w:rPr>
        <w:t xml:space="preserve"> </w:t>
      </w:r>
      <w:r w:rsidRPr="004F38A7">
        <w:t>по выбору).</w:t>
      </w:r>
    </w:p>
    <w:p w:rsidR="009D1A0F" w:rsidRPr="004F38A7" w:rsidRDefault="009D1A0F">
      <w:pPr>
        <w:pStyle w:val="BodyText"/>
        <w:ind w:left="228" w:right="731"/>
      </w:pPr>
      <w:r w:rsidRPr="004F38A7">
        <w:t>Литературные сказки Горький М. "Воробьишко"; Мамин-Сибиряк Д.Н. "Сказка про</w:t>
      </w:r>
      <w:r w:rsidRPr="004F38A7">
        <w:rPr>
          <w:spacing w:val="1"/>
        </w:rPr>
        <w:t xml:space="preserve"> </w:t>
      </w:r>
      <w:r w:rsidRPr="004F38A7">
        <w:t>Комара Комаровича - Длинный Нос и про Мохнатого Мишу - Короткий Хвост"; Москвина</w:t>
      </w:r>
      <w:r w:rsidRPr="004F38A7">
        <w:rPr>
          <w:spacing w:val="1"/>
        </w:rPr>
        <w:t xml:space="preserve"> </w:t>
      </w:r>
      <w:r w:rsidRPr="004F38A7">
        <w:t>М.Л.</w:t>
      </w:r>
      <w:r w:rsidRPr="004F38A7">
        <w:rPr>
          <w:spacing w:val="1"/>
        </w:rPr>
        <w:t xml:space="preserve"> </w:t>
      </w:r>
      <w:r w:rsidRPr="004F38A7">
        <w:t>"Что</w:t>
      </w:r>
      <w:r w:rsidRPr="004F38A7">
        <w:rPr>
          <w:spacing w:val="1"/>
        </w:rPr>
        <w:t xml:space="preserve"> </w:t>
      </w:r>
      <w:r w:rsidRPr="004F38A7">
        <w:t>случилось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крокодилом";</w:t>
      </w:r>
      <w:r w:rsidRPr="004F38A7">
        <w:rPr>
          <w:spacing w:val="1"/>
        </w:rPr>
        <w:t xml:space="preserve"> </w:t>
      </w:r>
      <w:r w:rsidRPr="004F38A7">
        <w:t>Сеф</w:t>
      </w:r>
      <w:r w:rsidRPr="004F38A7">
        <w:rPr>
          <w:spacing w:val="1"/>
        </w:rPr>
        <w:t xml:space="preserve"> </w:t>
      </w:r>
      <w:r w:rsidRPr="004F38A7">
        <w:t>Р.С.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кругленьких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длинненьких</w:t>
      </w:r>
      <w:r w:rsidRPr="004F38A7">
        <w:rPr>
          <w:spacing w:val="1"/>
        </w:rPr>
        <w:t xml:space="preserve"> </w:t>
      </w:r>
      <w:r w:rsidRPr="004F38A7">
        <w:t>человечках";</w:t>
      </w:r>
      <w:r w:rsidRPr="004F38A7">
        <w:rPr>
          <w:spacing w:val="1"/>
        </w:rPr>
        <w:t xml:space="preserve"> </w:t>
      </w:r>
      <w:r w:rsidRPr="004F38A7">
        <w:t>Чуковский</w:t>
      </w:r>
      <w:r w:rsidRPr="004F38A7">
        <w:rPr>
          <w:spacing w:val="1"/>
        </w:rPr>
        <w:t xml:space="preserve"> </w:t>
      </w:r>
      <w:r w:rsidRPr="004F38A7">
        <w:t>К.И.</w:t>
      </w:r>
      <w:r w:rsidRPr="004F38A7">
        <w:rPr>
          <w:spacing w:val="1"/>
        </w:rPr>
        <w:t xml:space="preserve"> </w:t>
      </w:r>
      <w:r w:rsidRPr="004F38A7">
        <w:t>"Телефон",</w:t>
      </w:r>
      <w:r w:rsidRPr="004F38A7">
        <w:rPr>
          <w:spacing w:val="1"/>
        </w:rPr>
        <w:t xml:space="preserve"> </w:t>
      </w:r>
      <w:r w:rsidRPr="004F38A7">
        <w:t>"Тараканище",</w:t>
      </w:r>
      <w:r w:rsidRPr="004F38A7">
        <w:rPr>
          <w:spacing w:val="1"/>
        </w:rPr>
        <w:t xml:space="preserve"> </w:t>
      </w:r>
      <w:r w:rsidRPr="004F38A7">
        <w:t>"Федорино</w:t>
      </w:r>
      <w:r w:rsidRPr="004F38A7">
        <w:rPr>
          <w:spacing w:val="1"/>
        </w:rPr>
        <w:t xml:space="preserve"> </w:t>
      </w:r>
      <w:r w:rsidRPr="004F38A7">
        <w:t>горе",</w:t>
      </w:r>
      <w:r w:rsidRPr="004F38A7">
        <w:rPr>
          <w:spacing w:val="1"/>
        </w:rPr>
        <w:t xml:space="preserve"> </w:t>
      </w:r>
      <w:r w:rsidRPr="004F38A7">
        <w:t>"Айболит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воробей"</w:t>
      </w:r>
      <w:r w:rsidRPr="004F38A7">
        <w:rPr>
          <w:spacing w:val="-3"/>
        </w:rPr>
        <w:t xml:space="preserve"> </w:t>
      </w:r>
      <w:r w:rsidRPr="004F38A7">
        <w:t>(1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2</w:t>
      </w:r>
      <w:r w:rsidRPr="004F38A7">
        <w:rPr>
          <w:spacing w:val="-1"/>
        </w:rPr>
        <w:t xml:space="preserve"> </w:t>
      </w:r>
      <w:r w:rsidRPr="004F38A7">
        <w:t>рассказа по</w:t>
      </w:r>
      <w:r w:rsidRPr="004F38A7">
        <w:rPr>
          <w:spacing w:val="-1"/>
        </w:rPr>
        <w:t xml:space="preserve"> </w:t>
      </w:r>
      <w:r w:rsidRPr="004F38A7">
        <w:t>выбору).</w:t>
      </w:r>
      <w:r w:rsidRPr="004F38A7">
        <w:rPr>
          <w:spacing w:val="-1"/>
        </w:rPr>
        <w:t xml:space="preserve"> </w:t>
      </w:r>
      <w:r w:rsidRPr="004F38A7">
        <w:t>Произведения</w:t>
      </w:r>
      <w:r w:rsidRPr="004F38A7">
        <w:rPr>
          <w:spacing w:val="-1"/>
        </w:rPr>
        <w:t xml:space="preserve"> </w:t>
      </w:r>
      <w:r w:rsidRPr="004F38A7">
        <w:t>поэтов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писателей</w:t>
      </w:r>
      <w:r w:rsidRPr="004F38A7">
        <w:rPr>
          <w:spacing w:val="-1"/>
        </w:rPr>
        <w:t xml:space="preserve"> </w:t>
      </w:r>
      <w:r w:rsidRPr="004F38A7">
        <w:t>разных стран.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Поэзия</w:t>
      </w:r>
    </w:p>
    <w:p w:rsidR="009D1A0F" w:rsidRPr="004F38A7" w:rsidRDefault="009D1A0F">
      <w:pPr>
        <w:pStyle w:val="BodyText"/>
        <w:ind w:left="228" w:right="739"/>
      </w:pPr>
      <w:r w:rsidRPr="004F38A7">
        <w:t>Бжехва Я. "Клей", пер. с польск. Б. Заходер; Грубин Ф. "Слезы", пер. с чеш. Е.</w:t>
      </w:r>
      <w:r w:rsidRPr="004F38A7">
        <w:rPr>
          <w:spacing w:val="1"/>
        </w:rPr>
        <w:t xml:space="preserve"> </w:t>
      </w:r>
      <w:r w:rsidRPr="004F38A7">
        <w:t>Солоновича; Квитко Л.М. "Бабушкины руки" (пер. с евр. Т. Спендиаровой); Райнис Я.</w:t>
      </w:r>
      <w:r w:rsidRPr="004F38A7">
        <w:rPr>
          <w:spacing w:val="1"/>
        </w:rPr>
        <w:t xml:space="preserve"> </w:t>
      </w:r>
      <w:r w:rsidRPr="004F38A7">
        <w:t>"Наперегонки",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латыш.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Мезинова;</w:t>
      </w:r>
      <w:r w:rsidRPr="004F38A7">
        <w:rPr>
          <w:spacing w:val="1"/>
        </w:rPr>
        <w:t xml:space="preserve"> </w:t>
      </w:r>
      <w:r w:rsidRPr="004F38A7">
        <w:t>Тувим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r w:rsidRPr="004F38A7">
        <w:t>"Чудеса",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польск.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Приходько; "Про пана Трулялинского", пересказ с польск. Б. Заходера; "Овощи", пер. с</w:t>
      </w:r>
      <w:r w:rsidRPr="004F38A7">
        <w:rPr>
          <w:spacing w:val="1"/>
        </w:rPr>
        <w:t xml:space="preserve"> </w:t>
      </w:r>
      <w:r w:rsidRPr="004F38A7">
        <w:t>польск.</w:t>
      </w:r>
      <w:r w:rsidRPr="004F38A7">
        <w:rPr>
          <w:spacing w:val="-1"/>
        </w:rPr>
        <w:t xml:space="preserve"> </w:t>
      </w:r>
      <w:r w:rsidRPr="004F38A7">
        <w:t>С. Михалкова.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Литературные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сказки</w:t>
      </w:r>
    </w:p>
    <w:p w:rsidR="009D1A0F" w:rsidRPr="004F38A7" w:rsidRDefault="009D1A0F">
      <w:pPr>
        <w:pStyle w:val="BodyText"/>
        <w:ind w:left="228" w:right="730"/>
      </w:pPr>
      <w:r w:rsidRPr="004F38A7">
        <w:t>Балинт А. "Гном Гномыч и Изюмка" (1 - 2 главы из книги по выбору), пер. с венг. Г.</w:t>
      </w:r>
      <w:r w:rsidRPr="004F38A7">
        <w:rPr>
          <w:spacing w:val="1"/>
        </w:rPr>
        <w:t xml:space="preserve"> </w:t>
      </w:r>
      <w:r w:rsidRPr="004F38A7">
        <w:t>Лейбутина; Дональдсон Д. "Груффало", "Хочу к маме" (пер. М. Бородицкой) (по выбору);</w:t>
      </w:r>
      <w:r w:rsidRPr="004F38A7">
        <w:rPr>
          <w:spacing w:val="1"/>
        </w:rPr>
        <w:t xml:space="preserve"> </w:t>
      </w:r>
      <w:r w:rsidRPr="004F38A7">
        <w:t>Ивамура К. "14 лесных мышей" (пер. Е. Байбиковой); Ингавес Г. "Мишка Бруно" (пер. О.</w:t>
      </w:r>
      <w:r w:rsidRPr="004F38A7">
        <w:rPr>
          <w:spacing w:val="1"/>
        </w:rPr>
        <w:t xml:space="preserve"> </w:t>
      </w:r>
      <w:r w:rsidRPr="004F38A7">
        <w:t>Мяэотс); Керр Д. "Мяули. Истории из жизни удивительной кошки" (пер. М. Аромштам);</w:t>
      </w:r>
      <w:r w:rsidRPr="004F38A7">
        <w:rPr>
          <w:spacing w:val="1"/>
        </w:rPr>
        <w:t xml:space="preserve"> </w:t>
      </w:r>
      <w:r w:rsidRPr="004F38A7">
        <w:t>Лангройтер Ю. "А дома лучше!" (пер. В. Фербикова); Мугур Ф. "Рилэ-Йепурилэ и Жучок с</w:t>
      </w:r>
      <w:r w:rsidRPr="004F38A7">
        <w:rPr>
          <w:spacing w:val="1"/>
        </w:rPr>
        <w:t xml:space="preserve"> </w:t>
      </w:r>
      <w:r w:rsidRPr="004F38A7">
        <w:t>золотыми крылышками" (пер. с румынск.Д. Шполянской); Пенн О. "Поцелуй в ладошке"</w:t>
      </w:r>
      <w:r w:rsidRPr="004F38A7">
        <w:rPr>
          <w:spacing w:val="1"/>
        </w:rPr>
        <w:t xml:space="preserve"> </w:t>
      </w:r>
      <w:r w:rsidRPr="004F38A7">
        <w:t>(пер. Е. Сорокиной); Родари Д. "Собака, которая не умела лаять" (из книги "Сказки, у</w:t>
      </w:r>
      <w:r w:rsidRPr="004F38A7">
        <w:rPr>
          <w:spacing w:val="1"/>
        </w:rPr>
        <w:t xml:space="preserve"> </w:t>
      </w:r>
      <w:r w:rsidRPr="004F38A7">
        <w:t>которых три конца"), пер. с итал. И. Константиновой; Хогарт Э. "Мафии и его веселые</w:t>
      </w:r>
      <w:r w:rsidRPr="004F38A7">
        <w:rPr>
          <w:spacing w:val="1"/>
        </w:rPr>
        <w:t xml:space="preserve"> </w:t>
      </w:r>
      <w:r w:rsidRPr="004F38A7">
        <w:t>друзья" (1 - 2 главы из книги по выбору), пер. с англ. О. Образцовой и Н. Шанько; Юхансон</w:t>
      </w:r>
      <w:r w:rsidRPr="004F38A7">
        <w:rPr>
          <w:spacing w:val="-57"/>
        </w:rPr>
        <w:t xml:space="preserve"> </w:t>
      </w:r>
      <w:r w:rsidRPr="004F38A7">
        <w:t>Г.</w:t>
      </w:r>
      <w:r w:rsidRPr="004F38A7">
        <w:rPr>
          <w:spacing w:val="-2"/>
        </w:rPr>
        <w:t xml:space="preserve"> </w:t>
      </w:r>
      <w:r w:rsidRPr="004F38A7">
        <w:t>"Мулле</w:t>
      </w:r>
      <w:r w:rsidRPr="004F38A7">
        <w:rPr>
          <w:spacing w:val="-1"/>
        </w:rPr>
        <w:t xml:space="preserve"> </w:t>
      </w:r>
      <w:r w:rsidRPr="004F38A7">
        <w:t>Мек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Буффа" (пер.</w:t>
      </w:r>
      <w:r w:rsidRPr="004F38A7">
        <w:rPr>
          <w:spacing w:val="-1"/>
        </w:rPr>
        <w:t xml:space="preserve"> </w:t>
      </w:r>
      <w:r w:rsidRPr="004F38A7">
        <w:t>Л.</w:t>
      </w:r>
      <w:r w:rsidRPr="004F38A7">
        <w:rPr>
          <w:spacing w:val="-1"/>
        </w:rPr>
        <w:t xml:space="preserve"> </w:t>
      </w:r>
      <w:r w:rsidRPr="004F38A7">
        <w:t>Затолокиной).</w:t>
      </w:r>
    </w:p>
    <w:p w:rsidR="009D1A0F" w:rsidRPr="004F38A7" w:rsidRDefault="009D1A0F">
      <w:pPr>
        <w:pStyle w:val="BodyText"/>
        <w:spacing w:before="6"/>
        <w:ind w:left="0" w:firstLine="0"/>
        <w:jc w:val="left"/>
      </w:pPr>
    </w:p>
    <w:p w:rsidR="009D1A0F" w:rsidRPr="004F38A7" w:rsidRDefault="009D1A0F">
      <w:pPr>
        <w:pStyle w:val="Heading3"/>
        <w:spacing w:line="240" w:lineRule="auto"/>
      </w:pP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 от5</w:t>
      </w:r>
      <w:r w:rsidRPr="004F38A7">
        <w:rPr>
          <w:spacing w:val="-4"/>
        </w:rPr>
        <w:t xml:space="preserve"> </w:t>
      </w:r>
      <w:r w:rsidRPr="004F38A7">
        <w:t>до 6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spacing w:before="71"/>
        <w:ind w:left="228" w:right="739"/>
      </w:pPr>
      <w:r w:rsidRPr="004F38A7">
        <w:t>Малые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фольклора</w:t>
      </w:r>
      <w:r w:rsidRPr="004F38A7">
        <w:rPr>
          <w:spacing w:val="1"/>
        </w:rPr>
        <w:t xml:space="preserve"> </w:t>
      </w:r>
      <w:r w:rsidRPr="004F38A7">
        <w:t>Загадки,</w:t>
      </w:r>
      <w:r w:rsidRPr="004F38A7">
        <w:rPr>
          <w:spacing w:val="1"/>
        </w:rPr>
        <w:t xml:space="preserve"> </w:t>
      </w:r>
      <w:r w:rsidRPr="004F38A7">
        <w:t>небылицы,</w:t>
      </w:r>
      <w:r w:rsidRPr="004F38A7">
        <w:rPr>
          <w:spacing w:val="1"/>
        </w:rPr>
        <w:t xml:space="preserve"> </w:t>
      </w:r>
      <w:r w:rsidRPr="004F38A7">
        <w:t>дразнилки,</w:t>
      </w:r>
      <w:r w:rsidRPr="004F38A7">
        <w:rPr>
          <w:spacing w:val="1"/>
        </w:rPr>
        <w:t xml:space="preserve"> </w:t>
      </w:r>
      <w:r w:rsidRPr="004F38A7">
        <w:t>считалки,</w:t>
      </w:r>
      <w:r w:rsidRPr="004F38A7">
        <w:rPr>
          <w:spacing w:val="1"/>
        </w:rPr>
        <w:t xml:space="preserve"> </w:t>
      </w:r>
      <w:r w:rsidRPr="004F38A7">
        <w:t>пословицы,</w:t>
      </w:r>
      <w:r w:rsidRPr="004F38A7">
        <w:rPr>
          <w:spacing w:val="1"/>
        </w:rPr>
        <w:t xml:space="preserve"> </w:t>
      </w:r>
      <w:r w:rsidRPr="004F38A7">
        <w:t>поговорки,</w:t>
      </w:r>
      <w:r w:rsidRPr="004F38A7">
        <w:rPr>
          <w:spacing w:val="-4"/>
        </w:rPr>
        <w:t xml:space="preserve"> </w:t>
      </w:r>
      <w:r w:rsidRPr="004F38A7">
        <w:t>заклички, народные</w:t>
      </w:r>
      <w:r w:rsidRPr="004F38A7">
        <w:rPr>
          <w:spacing w:val="-2"/>
        </w:rPr>
        <w:t xml:space="preserve"> </w:t>
      </w:r>
      <w:r w:rsidRPr="004F38A7">
        <w:t>песенки,</w:t>
      </w:r>
      <w:r w:rsidRPr="004F38A7">
        <w:rPr>
          <w:spacing w:val="-1"/>
        </w:rPr>
        <w:t xml:space="preserve"> </w:t>
      </w:r>
      <w:r w:rsidRPr="004F38A7">
        <w:t>прибаутки, скороговорки.</w:t>
      </w:r>
    </w:p>
    <w:p w:rsidR="009D1A0F" w:rsidRPr="004F38A7" w:rsidRDefault="009D1A0F">
      <w:pPr>
        <w:pStyle w:val="BodyText"/>
        <w:ind w:left="228" w:right="731"/>
      </w:pPr>
      <w:r w:rsidRPr="004F38A7">
        <w:t>Русские народные сказки "Жил-был карась..." (докучная сказка); "Жили-были два</w:t>
      </w:r>
      <w:r w:rsidRPr="004F38A7">
        <w:rPr>
          <w:spacing w:val="1"/>
        </w:rPr>
        <w:t xml:space="preserve"> </w:t>
      </w:r>
      <w:r w:rsidRPr="004F38A7">
        <w:t>братца..." (докучная сказка); "Заяц-хвастун" (обраб. О.И. Капицы/пересказ А.Н. Толстого);</w:t>
      </w:r>
      <w:r w:rsidRPr="004F38A7">
        <w:rPr>
          <w:spacing w:val="1"/>
        </w:rPr>
        <w:t xml:space="preserve"> </w:t>
      </w:r>
      <w:r w:rsidRPr="004F38A7">
        <w:t>"Крылатый, мохнатый да масляный" (обраб. И.В. Карнауховой); "Лиса и кувшин" (обраб.</w:t>
      </w:r>
      <w:r w:rsidRPr="004F38A7">
        <w:rPr>
          <w:spacing w:val="1"/>
        </w:rPr>
        <w:t xml:space="preserve"> </w:t>
      </w:r>
      <w:r w:rsidRPr="004F38A7">
        <w:t>О.И.</w:t>
      </w:r>
      <w:r w:rsidRPr="004F38A7">
        <w:rPr>
          <w:spacing w:val="1"/>
        </w:rPr>
        <w:t xml:space="preserve"> </w:t>
      </w:r>
      <w:r w:rsidRPr="004F38A7">
        <w:t>Капицы); "Морозко" (пересказ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Булатова);</w:t>
      </w:r>
      <w:r w:rsidRPr="004F38A7">
        <w:rPr>
          <w:spacing w:val="1"/>
        </w:rPr>
        <w:t xml:space="preserve"> </w:t>
      </w:r>
      <w:r w:rsidRPr="004F38A7">
        <w:t>"По</w:t>
      </w:r>
      <w:r w:rsidRPr="004F38A7">
        <w:rPr>
          <w:spacing w:val="1"/>
        </w:rPr>
        <w:t xml:space="preserve"> </w:t>
      </w:r>
      <w:r w:rsidRPr="004F38A7">
        <w:t>щучьему веленью" (обраб.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Толстого); "Сестрица Аленушка и братец Иванушка" (пересказ А.Н. Толстого); "Сивка-</w:t>
      </w:r>
      <w:r w:rsidRPr="004F38A7">
        <w:rPr>
          <w:spacing w:val="1"/>
        </w:rPr>
        <w:t xml:space="preserve"> </w:t>
      </w:r>
      <w:r w:rsidRPr="004F38A7">
        <w:t>бурка" (обраб. М.А. Булатова/обраб. А.Н. Толстого/пересказ К.Д. Ушинского); "Царевна-</w:t>
      </w:r>
      <w:r w:rsidRPr="004F38A7">
        <w:rPr>
          <w:spacing w:val="1"/>
        </w:rPr>
        <w:t xml:space="preserve"> </w:t>
      </w:r>
      <w:r w:rsidRPr="004F38A7">
        <w:t>лягушка"</w:t>
      </w:r>
      <w:r w:rsidRPr="004F38A7">
        <w:rPr>
          <w:spacing w:val="-3"/>
        </w:rPr>
        <w:t xml:space="preserve"> </w:t>
      </w:r>
      <w:r w:rsidRPr="004F38A7">
        <w:t>(обраб. А.Н.</w:t>
      </w:r>
      <w:r w:rsidRPr="004F38A7">
        <w:rPr>
          <w:spacing w:val="1"/>
        </w:rPr>
        <w:t xml:space="preserve"> </w:t>
      </w:r>
      <w:r w:rsidRPr="004F38A7">
        <w:t>Толстого/обраб. М.</w:t>
      </w:r>
      <w:r w:rsidRPr="004F38A7">
        <w:rPr>
          <w:spacing w:val="-1"/>
        </w:rPr>
        <w:t xml:space="preserve"> </w:t>
      </w:r>
      <w:r w:rsidRPr="004F38A7">
        <w:t>Булатова).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spacing w:before="1"/>
        <w:ind w:left="936" w:firstLine="0"/>
        <w:jc w:val="left"/>
      </w:pPr>
      <w:r w:rsidRPr="004F38A7">
        <w:rPr>
          <w:u w:val="single"/>
        </w:rPr>
        <w:t>Сказки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народов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мира</w:t>
      </w:r>
    </w:p>
    <w:p w:rsidR="009D1A0F" w:rsidRPr="004F38A7" w:rsidRDefault="009D1A0F">
      <w:pPr>
        <w:pStyle w:val="BodyText"/>
        <w:ind w:left="228" w:right="736" w:firstLine="767"/>
      </w:pPr>
      <w:r w:rsidRPr="004F38A7">
        <w:t>"Госпожа Метелица", пересказ с нем. А. Введенского, под редакцией С.Я. Маршака,</w:t>
      </w:r>
      <w:r w:rsidRPr="004F38A7">
        <w:rPr>
          <w:spacing w:val="-57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сказок</w:t>
      </w:r>
      <w:r w:rsidRPr="004F38A7">
        <w:rPr>
          <w:spacing w:val="1"/>
        </w:rPr>
        <w:t xml:space="preserve"> </w:t>
      </w:r>
      <w:r w:rsidRPr="004F38A7">
        <w:t>братьев</w:t>
      </w:r>
      <w:r w:rsidRPr="004F38A7">
        <w:rPr>
          <w:spacing w:val="1"/>
        </w:rPr>
        <w:t xml:space="preserve"> </w:t>
      </w:r>
      <w:r w:rsidRPr="004F38A7">
        <w:t>Гримм;</w:t>
      </w:r>
      <w:r w:rsidRPr="004F38A7">
        <w:rPr>
          <w:spacing w:val="1"/>
        </w:rPr>
        <w:t xml:space="preserve"> </w:t>
      </w:r>
      <w:r w:rsidRPr="004F38A7">
        <w:t>"Желтый</w:t>
      </w:r>
      <w:r w:rsidRPr="004F38A7">
        <w:rPr>
          <w:spacing w:val="1"/>
        </w:rPr>
        <w:t xml:space="preserve"> </w:t>
      </w:r>
      <w:r w:rsidRPr="004F38A7">
        <w:t>аист",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кит.</w:t>
      </w:r>
      <w:r w:rsidRPr="004F38A7">
        <w:rPr>
          <w:spacing w:val="1"/>
        </w:rPr>
        <w:t xml:space="preserve"> </w:t>
      </w:r>
      <w:r w:rsidRPr="004F38A7">
        <w:t>Ф.</w:t>
      </w:r>
      <w:r w:rsidRPr="004F38A7">
        <w:rPr>
          <w:spacing w:val="1"/>
        </w:rPr>
        <w:t xml:space="preserve"> </w:t>
      </w:r>
      <w:r w:rsidRPr="004F38A7">
        <w:t>Ярлина; "Златовласка",</w:t>
      </w:r>
      <w:r w:rsidRPr="004F38A7">
        <w:rPr>
          <w:spacing w:val="1"/>
        </w:rPr>
        <w:t xml:space="preserve"> </w:t>
      </w:r>
      <w:r w:rsidRPr="004F38A7">
        <w:t>пер.</w:t>
      </w:r>
      <w:r w:rsidRPr="004F38A7">
        <w:rPr>
          <w:spacing w:val="60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чешек. К.Г. Паустовского; "Летучий корабль", пер. с укр. А. Нечаева; "Рапунцель" пер. с</w:t>
      </w:r>
      <w:r w:rsidRPr="004F38A7">
        <w:rPr>
          <w:spacing w:val="1"/>
        </w:rPr>
        <w:t xml:space="preserve"> </w:t>
      </w:r>
      <w:r w:rsidRPr="004F38A7">
        <w:t>нем.</w:t>
      </w:r>
      <w:r w:rsidRPr="004F38A7">
        <w:rPr>
          <w:spacing w:val="-1"/>
        </w:rPr>
        <w:t xml:space="preserve"> </w:t>
      </w:r>
      <w:r w:rsidRPr="004F38A7">
        <w:t>Г.</w:t>
      </w:r>
      <w:r w:rsidRPr="004F38A7">
        <w:rPr>
          <w:spacing w:val="-1"/>
        </w:rPr>
        <w:t xml:space="preserve"> </w:t>
      </w:r>
      <w:r w:rsidRPr="004F38A7">
        <w:t>Петникова/пер.</w:t>
      </w:r>
      <w:r w:rsidRPr="004F38A7">
        <w:rPr>
          <w:spacing w:val="-3"/>
        </w:rPr>
        <w:t xml:space="preserve"> </w:t>
      </w:r>
      <w:r w:rsidRPr="004F38A7">
        <w:t>и обраб. И.</w:t>
      </w:r>
      <w:r w:rsidRPr="004F38A7">
        <w:rPr>
          <w:spacing w:val="-2"/>
        </w:rPr>
        <w:t xml:space="preserve"> </w:t>
      </w:r>
      <w:r w:rsidRPr="004F38A7">
        <w:t>Архангельской.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России</w:t>
      </w:r>
    </w:p>
    <w:p w:rsidR="009D1A0F" w:rsidRPr="004F38A7" w:rsidRDefault="009D1A0F">
      <w:pPr>
        <w:pStyle w:val="BodyText"/>
        <w:ind w:left="228" w:right="733"/>
      </w:pPr>
      <w:r w:rsidRPr="004F38A7">
        <w:rPr>
          <w:i/>
        </w:rPr>
        <w:t xml:space="preserve">Поэзия </w:t>
      </w:r>
      <w:r w:rsidRPr="004F38A7">
        <w:t>Аким Я.Л. "Жадина"; Барто А.Л. "Веревочка", "Гуси-лебеди", "Есть такие</w:t>
      </w:r>
      <w:r w:rsidRPr="004F38A7">
        <w:rPr>
          <w:spacing w:val="1"/>
        </w:rPr>
        <w:t xml:space="preserve"> </w:t>
      </w:r>
      <w:r w:rsidRPr="004F38A7">
        <w:t>мальчики",</w:t>
      </w:r>
      <w:r w:rsidRPr="004F38A7">
        <w:rPr>
          <w:spacing w:val="1"/>
        </w:rPr>
        <w:t xml:space="preserve"> </w:t>
      </w:r>
      <w:r w:rsidRPr="004F38A7">
        <w:t>"Мы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заметили</w:t>
      </w:r>
      <w:r w:rsidRPr="004F38A7">
        <w:rPr>
          <w:spacing w:val="1"/>
        </w:rPr>
        <w:t xml:space="preserve"> </w:t>
      </w:r>
      <w:r w:rsidRPr="004F38A7">
        <w:t>жука"</w:t>
      </w:r>
      <w:r w:rsidRPr="004F38A7">
        <w:rPr>
          <w:spacing w:val="1"/>
        </w:rPr>
        <w:t xml:space="preserve"> </w:t>
      </w:r>
      <w:r w:rsidRPr="004F38A7">
        <w:t>(1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стихотворения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Бородицкая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"Тетушка Луна"; Бунин И.А. "Первый снег"; Волкова Н. "Воздушные замки"; Городецкий</w:t>
      </w:r>
      <w:r w:rsidRPr="004F38A7">
        <w:rPr>
          <w:spacing w:val="1"/>
        </w:rPr>
        <w:t xml:space="preserve"> </w:t>
      </w:r>
      <w:r w:rsidRPr="004F38A7">
        <w:t>С.М.</w:t>
      </w:r>
      <w:r w:rsidRPr="004F38A7">
        <w:rPr>
          <w:spacing w:val="54"/>
        </w:rPr>
        <w:t xml:space="preserve"> </w:t>
      </w:r>
      <w:r w:rsidRPr="004F38A7">
        <w:t>"Котенок";</w:t>
      </w:r>
      <w:r w:rsidRPr="004F38A7">
        <w:rPr>
          <w:spacing w:val="54"/>
        </w:rPr>
        <w:t xml:space="preserve"> </w:t>
      </w:r>
      <w:r w:rsidRPr="004F38A7">
        <w:t>Дядина</w:t>
      </w:r>
      <w:r w:rsidRPr="004F38A7">
        <w:rPr>
          <w:spacing w:val="53"/>
        </w:rPr>
        <w:t xml:space="preserve"> </w:t>
      </w:r>
      <w:r w:rsidRPr="004F38A7">
        <w:t>Г.</w:t>
      </w:r>
      <w:r w:rsidRPr="004F38A7">
        <w:rPr>
          <w:spacing w:val="55"/>
        </w:rPr>
        <w:t xml:space="preserve"> </w:t>
      </w:r>
      <w:r w:rsidRPr="004F38A7">
        <w:t>"Пуговичный</w:t>
      </w:r>
      <w:r w:rsidRPr="004F38A7">
        <w:rPr>
          <w:spacing w:val="54"/>
        </w:rPr>
        <w:t xml:space="preserve"> </w:t>
      </w:r>
      <w:r w:rsidRPr="004F38A7">
        <w:t>городок";</w:t>
      </w:r>
      <w:r w:rsidRPr="004F38A7">
        <w:rPr>
          <w:spacing w:val="54"/>
        </w:rPr>
        <w:t xml:space="preserve"> </w:t>
      </w:r>
      <w:r w:rsidRPr="004F38A7">
        <w:t>Есенин</w:t>
      </w:r>
      <w:r w:rsidRPr="004F38A7">
        <w:rPr>
          <w:spacing w:val="56"/>
        </w:rPr>
        <w:t xml:space="preserve"> </w:t>
      </w:r>
      <w:r w:rsidRPr="004F38A7">
        <w:t>С.А.</w:t>
      </w:r>
      <w:r w:rsidRPr="004F38A7">
        <w:rPr>
          <w:spacing w:val="53"/>
        </w:rPr>
        <w:t xml:space="preserve"> </w:t>
      </w:r>
      <w:r w:rsidRPr="004F38A7">
        <w:t>"Береза";</w:t>
      </w:r>
      <w:r w:rsidRPr="004F38A7">
        <w:rPr>
          <w:spacing w:val="54"/>
        </w:rPr>
        <w:t xml:space="preserve"> </w:t>
      </w:r>
      <w:r w:rsidRPr="004F38A7">
        <w:t>Заходер</w:t>
      </w:r>
      <w:r w:rsidRPr="004F38A7">
        <w:rPr>
          <w:spacing w:val="55"/>
        </w:rPr>
        <w:t xml:space="preserve"> </w:t>
      </w:r>
      <w:r w:rsidRPr="004F38A7">
        <w:t>Б.В.</w:t>
      </w:r>
      <w:r w:rsidRPr="004F38A7">
        <w:rPr>
          <w:spacing w:val="-58"/>
        </w:rPr>
        <w:t xml:space="preserve"> </w:t>
      </w:r>
      <w:r w:rsidRPr="004F38A7">
        <w:t>"Моя Вообразилия";Маршак С.Я. "Пудель"; Мориц Ю.П. "Домик с трубой"; Мошковская</w:t>
      </w:r>
      <w:r w:rsidRPr="004F38A7">
        <w:rPr>
          <w:spacing w:val="1"/>
        </w:rPr>
        <w:t xml:space="preserve"> </w:t>
      </w:r>
      <w:r w:rsidRPr="004F38A7">
        <w:t>Э.Э."Какие бывают</w:t>
      </w:r>
      <w:r w:rsidRPr="004F38A7">
        <w:rPr>
          <w:spacing w:val="1"/>
        </w:rPr>
        <w:t xml:space="preserve"> </w:t>
      </w:r>
      <w:r w:rsidRPr="004F38A7">
        <w:t>подарки";</w:t>
      </w:r>
      <w:r w:rsidRPr="004F38A7">
        <w:rPr>
          <w:spacing w:val="1"/>
        </w:rPr>
        <w:t xml:space="preserve"> </w:t>
      </w:r>
      <w:r w:rsidRPr="004F38A7">
        <w:t>Пивоварова</w:t>
      </w:r>
      <w:r w:rsidRPr="004F38A7">
        <w:rPr>
          <w:spacing w:val="1"/>
        </w:rPr>
        <w:t xml:space="preserve"> </w:t>
      </w:r>
      <w:r w:rsidRPr="004F38A7">
        <w:t>И.М.</w:t>
      </w:r>
      <w:r w:rsidRPr="004F38A7">
        <w:rPr>
          <w:spacing w:val="1"/>
        </w:rPr>
        <w:t xml:space="preserve"> </w:t>
      </w:r>
      <w:r w:rsidRPr="004F38A7">
        <w:t>"Сосчитать</w:t>
      </w:r>
      <w:r w:rsidRPr="004F38A7">
        <w:rPr>
          <w:spacing w:val="1"/>
        </w:rPr>
        <w:t xml:space="preserve"> </w:t>
      </w:r>
      <w:r w:rsidRPr="004F38A7">
        <w:t>не могу";</w:t>
      </w:r>
      <w:r w:rsidRPr="004F38A7">
        <w:rPr>
          <w:spacing w:val="1"/>
        </w:rPr>
        <w:t xml:space="preserve"> </w:t>
      </w:r>
      <w:r w:rsidRPr="004F38A7">
        <w:t>Пушкин</w:t>
      </w:r>
      <w:r w:rsidRPr="004F38A7">
        <w:rPr>
          <w:spacing w:val="1"/>
        </w:rPr>
        <w:t xml:space="preserve"> </w:t>
      </w:r>
      <w:r w:rsidRPr="004F38A7">
        <w:t>А.С.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лукоморья дуб зеленый...." (отрывок из поэмы "Руслан и Людмила"), "Ель растет перед</w:t>
      </w:r>
      <w:r w:rsidRPr="004F38A7">
        <w:rPr>
          <w:spacing w:val="1"/>
        </w:rPr>
        <w:t xml:space="preserve"> </w:t>
      </w:r>
      <w:r w:rsidRPr="004F38A7">
        <w:t>дворцом...." (отрывок из "Сказки о царе Салтане...." (по выбору); Сеф Р.С. "Бесконечные</w:t>
      </w:r>
      <w:r w:rsidRPr="004F38A7">
        <w:rPr>
          <w:spacing w:val="1"/>
        </w:rPr>
        <w:t xml:space="preserve"> </w:t>
      </w:r>
      <w:r w:rsidRPr="004F38A7">
        <w:t>стихи";Симбирская Ю. "Ехал дождь в командировку"; Степанов В.А. "Родные просторы";</w:t>
      </w:r>
      <w:r w:rsidRPr="004F38A7">
        <w:rPr>
          <w:spacing w:val="1"/>
        </w:rPr>
        <w:t xml:space="preserve"> </w:t>
      </w:r>
      <w:r w:rsidRPr="004F38A7">
        <w:t>Суриков И.З. "Белый снег пушистый", "Зима" (отрывок); Токмакова И.П. "Осенние листья";</w:t>
      </w:r>
      <w:r w:rsidRPr="004F38A7">
        <w:rPr>
          <w:spacing w:val="-57"/>
        </w:rPr>
        <w:t xml:space="preserve"> </w:t>
      </w:r>
      <w:r w:rsidRPr="004F38A7">
        <w:t>Тютчев Ф.И. "Зима недаром злится...."; Усачев А. "Колыбельная книга", "К нам приходит</w:t>
      </w:r>
      <w:r w:rsidRPr="004F38A7">
        <w:rPr>
          <w:spacing w:val="1"/>
        </w:rPr>
        <w:t xml:space="preserve"> </w:t>
      </w:r>
      <w:r w:rsidRPr="004F38A7">
        <w:t>Новый</w:t>
      </w:r>
      <w:r w:rsidRPr="004F38A7">
        <w:rPr>
          <w:spacing w:val="6"/>
        </w:rPr>
        <w:t xml:space="preserve"> </w:t>
      </w:r>
      <w:r w:rsidRPr="004F38A7">
        <w:t>год";</w:t>
      </w:r>
      <w:r w:rsidRPr="004F38A7">
        <w:rPr>
          <w:spacing w:val="7"/>
        </w:rPr>
        <w:t xml:space="preserve"> </w:t>
      </w:r>
      <w:r w:rsidRPr="004F38A7">
        <w:t>Фет</w:t>
      </w:r>
      <w:r w:rsidRPr="004F38A7">
        <w:rPr>
          <w:spacing w:val="7"/>
        </w:rPr>
        <w:t xml:space="preserve"> </w:t>
      </w:r>
      <w:r w:rsidRPr="004F38A7">
        <w:t>А.А.</w:t>
      </w:r>
      <w:r w:rsidRPr="004F38A7">
        <w:rPr>
          <w:spacing w:val="7"/>
        </w:rPr>
        <w:t xml:space="preserve"> </w:t>
      </w:r>
      <w:r w:rsidRPr="004F38A7">
        <w:t>"Мама,</w:t>
      </w:r>
      <w:r w:rsidRPr="004F38A7">
        <w:rPr>
          <w:spacing w:val="7"/>
        </w:rPr>
        <w:t xml:space="preserve"> </w:t>
      </w:r>
      <w:r w:rsidRPr="004F38A7">
        <w:t>глянь-ка</w:t>
      </w:r>
      <w:r w:rsidRPr="004F38A7">
        <w:rPr>
          <w:spacing w:val="6"/>
        </w:rPr>
        <w:t xml:space="preserve"> </w:t>
      </w:r>
      <w:r w:rsidRPr="004F38A7">
        <w:t>из</w:t>
      </w:r>
      <w:r w:rsidRPr="004F38A7">
        <w:rPr>
          <w:spacing w:val="8"/>
        </w:rPr>
        <w:t xml:space="preserve"> </w:t>
      </w:r>
      <w:r w:rsidRPr="004F38A7">
        <w:t>окошка</w:t>
      </w:r>
      <w:r w:rsidRPr="004F38A7">
        <w:rPr>
          <w:spacing w:val="53"/>
        </w:rPr>
        <w:t xml:space="preserve"> </w:t>
      </w:r>
      <w:r w:rsidRPr="004F38A7">
        <w:t>";</w:t>
      </w:r>
      <w:r w:rsidRPr="004F38A7">
        <w:rPr>
          <w:spacing w:val="7"/>
        </w:rPr>
        <w:t xml:space="preserve"> </w:t>
      </w:r>
      <w:r w:rsidRPr="004F38A7">
        <w:t>Цветаева</w:t>
      </w:r>
      <w:r w:rsidRPr="004F38A7">
        <w:rPr>
          <w:spacing w:val="5"/>
        </w:rPr>
        <w:t xml:space="preserve"> </w:t>
      </w:r>
      <w:r w:rsidRPr="004F38A7">
        <w:t>М.И.</w:t>
      </w:r>
      <w:r w:rsidRPr="004F38A7">
        <w:rPr>
          <w:spacing w:val="9"/>
        </w:rPr>
        <w:t xml:space="preserve"> </w:t>
      </w:r>
      <w:r w:rsidRPr="004F38A7">
        <w:t>"У</w:t>
      </w:r>
      <w:r w:rsidRPr="004F38A7">
        <w:rPr>
          <w:spacing w:val="7"/>
        </w:rPr>
        <w:t xml:space="preserve"> </w:t>
      </w:r>
      <w:r w:rsidRPr="004F38A7">
        <w:t>кроватки";</w:t>
      </w:r>
      <w:r w:rsidRPr="004F38A7">
        <w:rPr>
          <w:spacing w:val="7"/>
        </w:rPr>
        <w:t xml:space="preserve"> </w:t>
      </w:r>
      <w:r w:rsidRPr="004F38A7">
        <w:t>Черный</w:t>
      </w:r>
    </w:p>
    <w:p w:rsidR="009D1A0F" w:rsidRPr="004F38A7" w:rsidRDefault="009D1A0F">
      <w:pPr>
        <w:pStyle w:val="BodyText"/>
        <w:spacing w:before="1"/>
        <w:ind w:left="228" w:right="736" w:firstLine="0"/>
      </w:pPr>
      <w:r w:rsidRPr="004F38A7">
        <w:t>С. "Волк"; Чуковский К.И. "Елка"; Ясное М.Д. "Мирная считалка", "Жила-была семья",</w:t>
      </w:r>
      <w:r w:rsidRPr="004F38A7">
        <w:rPr>
          <w:spacing w:val="1"/>
        </w:rPr>
        <w:t xml:space="preserve"> </w:t>
      </w:r>
      <w:r w:rsidRPr="004F38A7">
        <w:t>"Подарки</w:t>
      </w:r>
      <w:r w:rsidRPr="004F38A7">
        <w:rPr>
          <w:spacing w:val="-1"/>
        </w:rPr>
        <w:t xml:space="preserve"> </w:t>
      </w:r>
      <w:r w:rsidRPr="004F38A7">
        <w:t>для Елки. Зимняя книга"</w:t>
      </w:r>
      <w:r w:rsidRPr="004F38A7">
        <w:rPr>
          <w:spacing w:val="-2"/>
        </w:rPr>
        <w:t xml:space="preserve"> </w:t>
      </w:r>
      <w:r w:rsidRPr="004F38A7">
        <w:t>(по</w:t>
      </w:r>
      <w:r w:rsidRPr="004F38A7">
        <w:rPr>
          <w:spacing w:val="-1"/>
        </w:rPr>
        <w:t xml:space="preserve"> </w:t>
      </w:r>
      <w:r w:rsidRPr="004F38A7">
        <w:t>выбору).</w:t>
      </w:r>
    </w:p>
    <w:p w:rsidR="009D1A0F" w:rsidRPr="004F38A7" w:rsidRDefault="009D1A0F">
      <w:pPr>
        <w:pStyle w:val="BodyText"/>
        <w:ind w:left="228" w:right="734"/>
      </w:pPr>
      <w:r w:rsidRPr="004F38A7">
        <w:rPr>
          <w:i/>
        </w:rPr>
        <w:t xml:space="preserve">Проза </w:t>
      </w:r>
      <w:r w:rsidRPr="004F38A7">
        <w:t>Аксаков С.Т. "Сурка"; Алмазов Б.А. "Горбушка"; Баруздин С.А. "Берегите</w:t>
      </w:r>
      <w:r w:rsidRPr="004F38A7">
        <w:rPr>
          <w:spacing w:val="1"/>
        </w:rPr>
        <w:t xml:space="preserve"> </w:t>
      </w:r>
      <w:r w:rsidRPr="004F38A7">
        <w:t>свои</w:t>
      </w:r>
      <w:r w:rsidRPr="004F38A7">
        <w:rPr>
          <w:spacing w:val="1"/>
        </w:rPr>
        <w:t xml:space="preserve"> </w:t>
      </w:r>
      <w:r w:rsidRPr="004F38A7">
        <w:t>косы!",</w:t>
      </w:r>
      <w:r w:rsidRPr="004F38A7">
        <w:rPr>
          <w:spacing w:val="1"/>
        </w:rPr>
        <w:t xml:space="preserve"> </w:t>
      </w:r>
      <w:r w:rsidRPr="004F38A7">
        <w:t>"Забракованный</w:t>
      </w:r>
      <w:r w:rsidRPr="004F38A7">
        <w:rPr>
          <w:spacing w:val="1"/>
        </w:rPr>
        <w:t xml:space="preserve"> </w:t>
      </w:r>
      <w:r w:rsidRPr="004F38A7">
        <w:t>мишка"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Бианки</w:t>
      </w:r>
      <w:r w:rsidRPr="004F38A7">
        <w:rPr>
          <w:spacing w:val="1"/>
        </w:rPr>
        <w:t xml:space="preserve"> </w:t>
      </w:r>
      <w:r w:rsidRPr="004F38A7">
        <w:t>В.В.</w:t>
      </w:r>
      <w:r w:rsidRPr="004F38A7">
        <w:rPr>
          <w:spacing w:val="1"/>
        </w:rPr>
        <w:t xml:space="preserve"> </w:t>
      </w:r>
      <w:r w:rsidRPr="004F38A7">
        <w:t>"Лесная</w:t>
      </w:r>
      <w:r w:rsidRPr="004F38A7">
        <w:rPr>
          <w:spacing w:val="1"/>
        </w:rPr>
        <w:t xml:space="preserve"> </w:t>
      </w:r>
      <w:r w:rsidRPr="004F38A7">
        <w:t>газета"</w:t>
      </w:r>
      <w:r w:rsidRPr="004F38A7">
        <w:rPr>
          <w:spacing w:val="1"/>
        </w:rPr>
        <w:t xml:space="preserve"> </w:t>
      </w:r>
      <w:r w:rsidRPr="004F38A7">
        <w:t>(2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57"/>
        </w:rPr>
        <w:t xml:space="preserve"> </w:t>
      </w:r>
      <w:r w:rsidRPr="004F38A7">
        <w:t>рассказа по выбору); Гайдар А.П. "Чук и Гек", "Поход" (по выбору); Голявкин В.В. "И мы</w:t>
      </w:r>
      <w:r w:rsidRPr="004F38A7">
        <w:rPr>
          <w:spacing w:val="1"/>
        </w:rPr>
        <w:t xml:space="preserve"> </w:t>
      </w:r>
      <w:r w:rsidRPr="004F38A7">
        <w:t>помогали", "Язык", "Как я помогал маме мыть пол", "Закутанный мальчик" (1</w:t>
      </w:r>
      <w:r w:rsidRPr="004F38A7">
        <w:rPr>
          <w:spacing w:val="60"/>
        </w:rPr>
        <w:t xml:space="preserve"> </w:t>
      </w:r>
      <w:r w:rsidRPr="004F38A7">
        <w:t>- 2 рассказа</w:t>
      </w:r>
      <w:r w:rsidRPr="004F38A7">
        <w:rPr>
          <w:spacing w:val="1"/>
        </w:rPr>
        <w:t xml:space="preserve"> </w:t>
      </w:r>
      <w:r w:rsidRPr="004F38A7">
        <w:t>по выбору); Дмитриева В.И. "Малыш и Жучка"; Драгунский В.Ю. "Денискины рассказы"</w:t>
      </w:r>
      <w:r w:rsidRPr="004F38A7">
        <w:rPr>
          <w:spacing w:val="1"/>
        </w:rPr>
        <w:t xml:space="preserve"> </w:t>
      </w:r>
      <w:r w:rsidRPr="004F38A7">
        <w:t>(1-2 рассказа по выбору); Москвина М.Л. "Кроха"; Носов Н.Н. "Живая шляпа", "Дружок",</w:t>
      </w:r>
      <w:r w:rsidRPr="004F38A7">
        <w:rPr>
          <w:spacing w:val="1"/>
        </w:rPr>
        <w:t xml:space="preserve"> </w:t>
      </w:r>
      <w:r w:rsidRPr="004F38A7">
        <w:t>"На</w:t>
      </w:r>
      <w:r w:rsidRPr="004F38A7">
        <w:rPr>
          <w:spacing w:val="1"/>
        </w:rPr>
        <w:t xml:space="preserve"> </w:t>
      </w:r>
      <w:r w:rsidRPr="004F38A7">
        <w:t>горке"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Пантелеев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"Буква</w:t>
      </w:r>
      <w:r w:rsidRPr="004F38A7">
        <w:rPr>
          <w:spacing w:val="1"/>
        </w:rPr>
        <w:t xml:space="preserve"> </w:t>
      </w:r>
      <w:r w:rsidRPr="004F38A7">
        <w:t>ТЫ";</w:t>
      </w:r>
      <w:r w:rsidRPr="004F38A7">
        <w:rPr>
          <w:spacing w:val="1"/>
        </w:rPr>
        <w:t xml:space="preserve"> </w:t>
      </w:r>
      <w:r w:rsidRPr="004F38A7">
        <w:t>Паустовский</w:t>
      </w:r>
      <w:r w:rsidRPr="004F38A7">
        <w:rPr>
          <w:spacing w:val="1"/>
        </w:rPr>
        <w:t xml:space="preserve"> </w:t>
      </w:r>
      <w:r w:rsidRPr="004F38A7">
        <w:t>К.Г.</w:t>
      </w:r>
      <w:r w:rsidRPr="004F38A7">
        <w:rPr>
          <w:spacing w:val="1"/>
        </w:rPr>
        <w:t xml:space="preserve"> </w:t>
      </w:r>
      <w:r w:rsidRPr="004F38A7">
        <w:t>"Кот-</w:t>
      </w:r>
      <w:r w:rsidRPr="004F38A7">
        <w:rPr>
          <w:spacing w:val="1"/>
        </w:rPr>
        <w:t xml:space="preserve"> </w:t>
      </w:r>
      <w:r w:rsidRPr="004F38A7">
        <w:t>ворюга";</w:t>
      </w:r>
      <w:r w:rsidRPr="004F38A7">
        <w:rPr>
          <w:spacing w:val="1"/>
        </w:rPr>
        <w:t xml:space="preserve"> </w:t>
      </w:r>
      <w:r w:rsidRPr="004F38A7">
        <w:t>Погодин Р.П. "Книжка про Гришку" (1 - 2 рассказа по выбору); Пришвин М.М. "Глоток</w:t>
      </w:r>
      <w:r w:rsidRPr="004F38A7">
        <w:rPr>
          <w:spacing w:val="1"/>
        </w:rPr>
        <w:t xml:space="preserve"> </w:t>
      </w:r>
      <w:r w:rsidRPr="004F38A7">
        <w:t>молока", "Беличья память", "Курица на столбах" (по выбору); Симбирская Ю. "Лапин";</w:t>
      </w:r>
      <w:r w:rsidRPr="004F38A7">
        <w:rPr>
          <w:spacing w:val="1"/>
        </w:rPr>
        <w:t xml:space="preserve"> </w:t>
      </w:r>
      <w:r w:rsidRPr="004F38A7">
        <w:t>Сладков</w:t>
      </w:r>
      <w:r w:rsidRPr="004F38A7">
        <w:rPr>
          <w:spacing w:val="1"/>
        </w:rPr>
        <w:t xml:space="preserve"> </w:t>
      </w:r>
      <w:r w:rsidRPr="004F38A7">
        <w:t>Н.И.</w:t>
      </w:r>
      <w:r w:rsidRPr="004F38A7">
        <w:rPr>
          <w:spacing w:val="1"/>
        </w:rPr>
        <w:t xml:space="preserve"> </w:t>
      </w:r>
      <w:r w:rsidRPr="004F38A7">
        <w:t>"Серьезная</w:t>
      </w:r>
      <w:r w:rsidRPr="004F38A7">
        <w:rPr>
          <w:spacing w:val="2"/>
        </w:rPr>
        <w:t xml:space="preserve"> </w:t>
      </w:r>
      <w:r w:rsidRPr="004F38A7">
        <w:t>птица",</w:t>
      </w:r>
      <w:r w:rsidRPr="004F38A7">
        <w:rPr>
          <w:spacing w:val="1"/>
        </w:rPr>
        <w:t xml:space="preserve"> </w:t>
      </w:r>
      <w:r w:rsidRPr="004F38A7">
        <w:t>"Карлуха"</w:t>
      </w:r>
      <w:r w:rsidRPr="004F38A7">
        <w:rPr>
          <w:spacing w:val="3"/>
        </w:rPr>
        <w:t xml:space="preserve"> </w:t>
      </w:r>
      <w:r w:rsidRPr="004F38A7">
        <w:t>(по</w:t>
      </w:r>
      <w:r w:rsidRPr="004F38A7">
        <w:rPr>
          <w:spacing w:val="2"/>
        </w:rPr>
        <w:t xml:space="preserve"> </w:t>
      </w:r>
      <w:r w:rsidRPr="004F38A7">
        <w:t>выбору);</w:t>
      </w:r>
      <w:r w:rsidRPr="004F38A7">
        <w:rPr>
          <w:spacing w:val="2"/>
        </w:rPr>
        <w:t xml:space="preserve"> </w:t>
      </w:r>
      <w:r w:rsidRPr="004F38A7">
        <w:t>Снегирев</w:t>
      </w:r>
      <w:r w:rsidRPr="004F38A7">
        <w:rPr>
          <w:spacing w:val="2"/>
        </w:rPr>
        <w:t xml:space="preserve"> </w:t>
      </w:r>
      <w:r w:rsidRPr="004F38A7">
        <w:t>Г.Я.</w:t>
      </w:r>
      <w:r w:rsidRPr="004F38A7">
        <w:rPr>
          <w:spacing w:val="1"/>
        </w:rPr>
        <w:t xml:space="preserve"> </w:t>
      </w:r>
      <w:r w:rsidRPr="004F38A7">
        <w:t>"Про</w:t>
      </w:r>
      <w:r w:rsidRPr="004F38A7">
        <w:rPr>
          <w:spacing w:val="2"/>
        </w:rPr>
        <w:t xml:space="preserve"> </w:t>
      </w:r>
      <w:r w:rsidRPr="004F38A7">
        <w:t>пингвинов"</w:t>
      </w:r>
      <w:r w:rsidRPr="004F38A7">
        <w:rPr>
          <w:spacing w:val="-1"/>
        </w:rPr>
        <w:t xml:space="preserve"> </w:t>
      </w:r>
      <w:r w:rsidRPr="004F38A7">
        <w:t>(1</w:t>
      </w:r>
    </w:p>
    <w:p w:rsidR="009D1A0F" w:rsidRPr="004F38A7" w:rsidRDefault="009D1A0F">
      <w:pPr>
        <w:pStyle w:val="BodyText"/>
        <w:spacing w:before="1"/>
        <w:ind w:left="228" w:right="736" w:firstLine="0"/>
      </w:pPr>
      <w:r w:rsidRPr="004F38A7">
        <w:t>- 2 рассказа по выбору); Толстой Л.Н. "Косточка", "Котенок" (по выбору); Ушинский К.Д.</w:t>
      </w:r>
      <w:r w:rsidRPr="004F38A7">
        <w:rPr>
          <w:spacing w:val="1"/>
        </w:rPr>
        <w:t xml:space="preserve"> </w:t>
      </w:r>
      <w:r w:rsidRPr="004F38A7">
        <w:t>"Четыре желания"; Фадеева О. "Фрося - ель обыкновенная"; Шим Э.Ю. "Петух и наседка",</w:t>
      </w:r>
      <w:r w:rsidRPr="004F38A7">
        <w:rPr>
          <w:spacing w:val="1"/>
        </w:rPr>
        <w:t xml:space="preserve"> </w:t>
      </w:r>
      <w:r w:rsidRPr="004F38A7">
        <w:t>"Солнечная</w:t>
      </w:r>
      <w:r w:rsidRPr="004F38A7">
        <w:rPr>
          <w:spacing w:val="-1"/>
        </w:rPr>
        <w:t xml:space="preserve"> </w:t>
      </w:r>
      <w:r w:rsidRPr="004F38A7">
        <w:t>капля"</w:t>
      </w:r>
      <w:r w:rsidRPr="004F38A7">
        <w:rPr>
          <w:spacing w:val="-2"/>
        </w:rPr>
        <w:t xml:space="preserve"> </w:t>
      </w:r>
      <w:r w:rsidRPr="004F38A7">
        <w:t>(по</w:t>
      </w:r>
      <w:r w:rsidRPr="004F38A7">
        <w:rPr>
          <w:spacing w:val="2"/>
        </w:rPr>
        <w:t xml:space="preserve"> </w:t>
      </w:r>
      <w:r w:rsidRPr="004F38A7">
        <w:t>выбору).</w:t>
      </w:r>
    </w:p>
    <w:p w:rsidR="009D1A0F" w:rsidRPr="004F38A7" w:rsidRDefault="009D1A0F">
      <w:pPr>
        <w:pStyle w:val="BodyText"/>
        <w:ind w:left="228" w:right="734"/>
      </w:pPr>
      <w:r w:rsidRPr="004F38A7">
        <w:rPr>
          <w:i/>
        </w:rPr>
        <w:t>Литературные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Александрова</w:t>
      </w:r>
      <w:r w:rsidRPr="004F38A7">
        <w:rPr>
          <w:spacing w:val="1"/>
        </w:rPr>
        <w:t xml:space="preserve"> </w:t>
      </w:r>
      <w:r w:rsidRPr="004F38A7">
        <w:t>Т.И.</w:t>
      </w:r>
      <w:r w:rsidRPr="004F38A7">
        <w:rPr>
          <w:spacing w:val="1"/>
        </w:rPr>
        <w:t xml:space="preserve"> </w:t>
      </w:r>
      <w:r w:rsidRPr="004F38A7">
        <w:t>"Домовенок</w:t>
      </w:r>
      <w:r w:rsidRPr="004F38A7">
        <w:rPr>
          <w:spacing w:val="1"/>
        </w:rPr>
        <w:t xml:space="preserve"> </w:t>
      </w:r>
      <w:r w:rsidRPr="004F38A7">
        <w:t>Кузька";</w:t>
      </w:r>
      <w:r w:rsidRPr="004F38A7">
        <w:rPr>
          <w:spacing w:val="1"/>
        </w:rPr>
        <w:t xml:space="preserve"> </w:t>
      </w:r>
      <w:r w:rsidRPr="004F38A7">
        <w:t>Бажов</w:t>
      </w:r>
      <w:r w:rsidRPr="004F38A7">
        <w:rPr>
          <w:spacing w:val="1"/>
        </w:rPr>
        <w:t xml:space="preserve"> </w:t>
      </w:r>
      <w:r w:rsidRPr="004F38A7">
        <w:t>П.П.</w:t>
      </w:r>
      <w:r w:rsidRPr="004F38A7">
        <w:rPr>
          <w:spacing w:val="1"/>
        </w:rPr>
        <w:t xml:space="preserve"> </w:t>
      </w:r>
      <w:r w:rsidRPr="004F38A7">
        <w:t>"Серебряное копытце"; Бианки В.В. "Сова", "Как муравьишка домой спешил", "Синичкин</w:t>
      </w:r>
      <w:r w:rsidRPr="004F38A7">
        <w:rPr>
          <w:spacing w:val="1"/>
        </w:rPr>
        <w:t xml:space="preserve"> </w:t>
      </w:r>
      <w:r w:rsidRPr="004F38A7">
        <w:t>календарь", "Молодая ворона", "Хвосты", "Чей нос лучше?", "Чьи это ноги?", "Кто чем</w:t>
      </w:r>
      <w:r w:rsidRPr="004F38A7">
        <w:rPr>
          <w:spacing w:val="1"/>
        </w:rPr>
        <w:t xml:space="preserve"> </w:t>
      </w:r>
      <w:r w:rsidRPr="004F38A7">
        <w:t>поет?", "Лесные домишки", "Красная горка", "Кукушонок", "Где раки зимуют" (2-3 сказки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Даль</w:t>
      </w:r>
      <w:r w:rsidRPr="004F38A7">
        <w:rPr>
          <w:spacing w:val="1"/>
        </w:rPr>
        <w:t xml:space="preserve"> </w:t>
      </w:r>
      <w:r w:rsidRPr="004F38A7">
        <w:t>В.И.</w:t>
      </w:r>
      <w:r w:rsidRPr="004F38A7">
        <w:rPr>
          <w:spacing w:val="1"/>
        </w:rPr>
        <w:t xml:space="preserve"> </w:t>
      </w:r>
      <w:r w:rsidRPr="004F38A7">
        <w:t>"Старик-годовик";</w:t>
      </w:r>
      <w:r w:rsidRPr="004F38A7">
        <w:rPr>
          <w:spacing w:val="1"/>
        </w:rPr>
        <w:t xml:space="preserve"> </w:t>
      </w:r>
      <w:r w:rsidRPr="004F38A7">
        <w:t>Ершов</w:t>
      </w:r>
      <w:r w:rsidRPr="004F38A7">
        <w:rPr>
          <w:spacing w:val="1"/>
        </w:rPr>
        <w:t xml:space="preserve"> </w:t>
      </w:r>
      <w:r w:rsidRPr="004F38A7">
        <w:t>П.П.</w:t>
      </w:r>
      <w:r w:rsidRPr="004F38A7">
        <w:rPr>
          <w:spacing w:val="1"/>
        </w:rPr>
        <w:t xml:space="preserve"> </w:t>
      </w:r>
      <w:r w:rsidRPr="004F38A7">
        <w:t>"Конек-горбунок";</w:t>
      </w:r>
      <w:r w:rsidRPr="004F38A7">
        <w:rPr>
          <w:spacing w:val="1"/>
        </w:rPr>
        <w:t xml:space="preserve"> </w:t>
      </w:r>
      <w:r w:rsidRPr="004F38A7">
        <w:t>Заходер</w:t>
      </w:r>
      <w:r w:rsidRPr="004F38A7">
        <w:rPr>
          <w:spacing w:val="1"/>
        </w:rPr>
        <w:t xml:space="preserve"> </w:t>
      </w:r>
      <w:r w:rsidRPr="004F38A7">
        <w:t>Б.В.</w:t>
      </w:r>
      <w:r w:rsidRPr="004F38A7">
        <w:rPr>
          <w:spacing w:val="1"/>
        </w:rPr>
        <w:t xml:space="preserve"> </w:t>
      </w:r>
      <w:r w:rsidRPr="004F38A7">
        <w:t>"Серая</w:t>
      </w:r>
      <w:r w:rsidRPr="004F38A7">
        <w:rPr>
          <w:spacing w:val="2"/>
        </w:rPr>
        <w:t xml:space="preserve"> </w:t>
      </w:r>
      <w:r w:rsidRPr="004F38A7">
        <w:t>Звездочка";</w:t>
      </w:r>
      <w:r w:rsidRPr="004F38A7">
        <w:rPr>
          <w:spacing w:val="4"/>
        </w:rPr>
        <w:t xml:space="preserve"> </w:t>
      </w:r>
      <w:r w:rsidRPr="004F38A7">
        <w:t>Катаев</w:t>
      </w:r>
      <w:r w:rsidRPr="004F38A7">
        <w:rPr>
          <w:spacing w:val="5"/>
        </w:rPr>
        <w:t xml:space="preserve"> </w:t>
      </w:r>
      <w:r w:rsidRPr="004F38A7">
        <w:t>В.П.</w:t>
      </w:r>
      <w:r w:rsidRPr="004F38A7">
        <w:rPr>
          <w:spacing w:val="4"/>
        </w:rPr>
        <w:t xml:space="preserve"> </w:t>
      </w:r>
      <w:r w:rsidRPr="004F38A7">
        <w:t>"Цветик-семицветик",</w:t>
      </w:r>
      <w:r w:rsidRPr="004F38A7">
        <w:rPr>
          <w:spacing w:val="3"/>
        </w:rPr>
        <w:t xml:space="preserve"> </w:t>
      </w:r>
      <w:r w:rsidRPr="004F38A7">
        <w:t>"Дудочка</w:t>
      </w:r>
      <w:r w:rsidRPr="004F38A7">
        <w:rPr>
          <w:spacing w:val="3"/>
        </w:rPr>
        <w:t xml:space="preserve"> </w:t>
      </w:r>
      <w:r w:rsidRPr="004F38A7">
        <w:t>и</w:t>
      </w:r>
      <w:r w:rsidRPr="004F38A7">
        <w:rPr>
          <w:spacing w:val="4"/>
        </w:rPr>
        <w:t xml:space="preserve"> </w:t>
      </w:r>
      <w:r w:rsidRPr="004F38A7">
        <w:t>кувшинчик"</w:t>
      </w:r>
      <w:r w:rsidRPr="004F38A7">
        <w:rPr>
          <w:spacing w:val="2"/>
        </w:rPr>
        <w:t xml:space="preserve"> </w:t>
      </w:r>
      <w:r w:rsidRPr="004F38A7">
        <w:t>(по</w:t>
      </w:r>
      <w:r w:rsidRPr="004F38A7">
        <w:rPr>
          <w:spacing w:val="3"/>
        </w:rPr>
        <w:t xml:space="preserve"> </w:t>
      </w:r>
      <w:r w:rsidRPr="004F38A7">
        <w:t>выбору);</w:t>
      </w:r>
    </w:p>
    <w:p w:rsidR="009D1A0F" w:rsidRPr="004F38A7" w:rsidRDefault="009D1A0F">
      <w:pPr>
        <w:pStyle w:val="BodyText"/>
        <w:spacing w:before="71"/>
        <w:ind w:left="228" w:right="736" w:firstLine="0"/>
      </w:pPr>
      <w:r w:rsidRPr="004F38A7">
        <w:t>мин-Сибиряк Д.Н. "Аленушкины сказки" (1 - 2 сказки по выбору); Михайлов М.Л. "Два</w:t>
      </w:r>
      <w:r w:rsidRPr="004F38A7">
        <w:rPr>
          <w:spacing w:val="1"/>
        </w:rPr>
        <w:t xml:space="preserve"> </w:t>
      </w:r>
      <w:r w:rsidRPr="004F38A7">
        <w:t>Мороза"; Носов Н.Н. "Бобик в гостях у Барбоса"; Петрушевская Л.С. "От тебя одни слезы";</w:t>
      </w:r>
      <w:r w:rsidRPr="004F38A7">
        <w:rPr>
          <w:spacing w:val="1"/>
        </w:rPr>
        <w:t xml:space="preserve"> </w:t>
      </w:r>
      <w:r w:rsidRPr="004F38A7">
        <w:t>Пушкин</w:t>
      </w:r>
      <w:r w:rsidRPr="004F38A7">
        <w:rPr>
          <w:spacing w:val="1"/>
        </w:rPr>
        <w:t xml:space="preserve"> </w:t>
      </w:r>
      <w:r w:rsidRPr="004F38A7">
        <w:t>А.С.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царе</w:t>
      </w:r>
      <w:r w:rsidRPr="004F38A7">
        <w:rPr>
          <w:spacing w:val="1"/>
        </w:rPr>
        <w:t xml:space="preserve"> </w:t>
      </w:r>
      <w:r w:rsidRPr="004F38A7">
        <w:t>Салтане,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сыне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славном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могучем</w:t>
      </w:r>
      <w:r w:rsidRPr="004F38A7">
        <w:rPr>
          <w:spacing w:val="1"/>
        </w:rPr>
        <w:t xml:space="preserve"> </w:t>
      </w:r>
      <w:r w:rsidRPr="004F38A7">
        <w:t>богатыре</w:t>
      </w:r>
      <w:r w:rsidRPr="004F38A7">
        <w:rPr>
          <w:spacing w:val="1"/>
        </w:rPr>
        <w:t xml:space="preserve"> </w:t>
      </w:r>
      <w:r w:rsidRPr="004F38A7">
        <w:t>князе</w:t>
      </w:r>
      <w:r w:rsidRPr="004F38A7">
        <w:rPr>
          <w:spacing w:val="1"/>
        </w:rPr>
        <w:t xml:space="preserve"> </w:t>
      </w:r>
      <w:r w:rsidRPr="004F38A7">
        <w:t>Гвидоне Салтановиче и о прекрасной царевне лебеди", "Сказка о мертвой царевне и о семи</w:t>
      </w:r>
      <w:r w:rsidRPr="004F38A7">
        <w:rPr>
          <w:spacing w:val="1"/>
        </w:rPr>
        <w:t xml:space="preserve"> </w:t>
      </w:r>
      <w:r w:rsidRPr="004F38A7">
        <w:t>богатырях"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Сапгир</w:t>
      </w:r>
      <w:r w:rsidRPr="004F38A7">
        <w:rPr>
          <w:spacing w:val="1"/>
        </w:rPr>
        <w:t xml:space="preserve"> </w:t>
      </w:r>
      <w:r w:rsidRPr="004F38A7">
        <w:t>Г.Л.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лягушку</w:t>
      </w:r>
      <w:r w:rsidRPr="004F38A7">
        <w:rPr>
          <w:spacing w:val="1"/>
        </w:rPr>
        <w:t xml:space="preserve"> </w:t>
      </w:r>
      <w:r w:rsidRPr="004F38A7">
        <w:t>продавали";</w:t>
      </w:r>
      <w:r w:rsidRPr="004F38A7">
        <w:rPr>
          <w:spacing w:val="1"/>
        </w:rPr>
        <w:t xml:space="preserve"> </w:t>
      </w:r>
      <w:r w:rsidRPr="004F38A7">
        <w:t>Телешов</w:t>
      </w:r>
      <w:r w:rsidRPr="004F38A7">
        <w:rPr>
          <w:spacing w:val="1"/>
        </w:rPr>
        <w:t xml:space="preserve"> </w:t>
      </w:r>
      <w:r w:rsidRPr="004F38A7">
        <w:t>Н.Д.</w:t>
      </w:r>
      <w:r w:rsidRPr="004F38A7">
        <w:rPr>
          <w:spacing w:val="1"/>
        </w:rPr>
        <w:t xml:space="preserve"> </w:t>
      </w:r>
      <w:r w:rsidRPr="004F38A7">
        <w:t>"Крупеничка"; Ушинский К.Д. "Слепая лошадь"; Чуковский К.И. "Доктор Айболит" (по</w:t>
      </w:r>
      <w:r w:rsidRPr="004F38A7">
        <w:rPr>
          <w:spacing w:val="1"/>
        </w:rPr>
        <w:t xml:space="preserve"> </w:t>
      </w:r>
      <w:r w:rsidRPr="004F38A7">
        <w:t>мотивам</w:t>
      </w:r>
      <w:r w:rsidRPr="004F38A7">
        <w:rPr>
          <w:spacing w:val="-2"/>
        </w:rPr>
        <w:t xml:space="preserve"> </w:t>
      </w:r>
      <w:r w:rsidRPr="004F38A7">
        <w:t>романа</w:t>
      </w:r>
      <w:r w:rsidRPr="004F38A7">
        <w:rPr>
          <w:spacing w:val="-1"/>
        </w:rPr>
        <w:t xml:space="preserve"> </w:t>
      </w:r>
      <w:r w:rsidRPr="004F38A7">
        <w:t>Х.</w:t>
      </w:r>
      <w:r w:rsidRPr="004F38A7">
        <w:rPr>
          <w:spacing w:val="-1"/>
        </w:rPr>
        <w:t xml:space="preserve"> </w:t>
      </w:r>
      <w:r w:rsidRPr="004F38A7">
        <w:t>Лофтинга).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spacing w:line="275" w:lineRule="exact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разных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стран</w:t>
      </w:r>
    </w:p>
    <w:p w:rsidR="009D1A0F" w:rsidRPr="004F38A7" w:rsidRDefault="009D1A0F">
      <w:pPr>
        <w:pStyle w:val="BodyText"/>
        <w:ind w:left="228" w:right="735"/>
      </w:pPr>
      <w:r w:rsidRPr="004F38A7">
        <w:rPr>
          <w:i/>
        </w:rPr>
        <w:t xml:space="preserve">Поэзия </w:t>
      </w:r>
      <w:r w:rsidRPr="004F38A7">
        <w:t>Бжехва Я. "На Горизонтских островах" (пер. с польск. Б.В. Заходера); Валек</w:t>
      </w:r>
      <w:r w:rsidRPr="004F38A7">
        <w:rPr>
          <w:spacing w:val="1"/>
        </w:rPr>
        <w:t xml:space="preserve"> </w:t>
      </w:r>
      <w:r w:rsidRPr="004F38A7">
        <w:t>М. "Мудрецы" (пер. со словацк. Р.С. Сефа); Капутикян С.Б. "Моя бабушка" (пер. с армянск.</w:t>
      </w:r>
      <w:r w:rsidRPr="004F38A7">
        <w:rPr>
          <w:spacing w:val="-57"/>
        </w:rPr>
        <w:t xml:space="preserve"> </w:t>
      </w:r>
      <w:r w:rsidRPr="004F38A7">
        <w:t>Т. Спендиаровой); Карем М. "Мирная считалка" (пер. с франц. В.Д. Берестова); Сиххад А.</w:t>
      </w:r>
      <w:r w:rsidRPr="004F38A7">
        <w:rPr>
          <w:spacing w:val="1"/>
        </w:rPr>
        <w:t xml:space="preserve"> </w:t>
      </w:r>
      <w:r w:rsidRPr="004F38A7">
        <w:t>"Сад" (пер. с азербайдж.А. Ахундовой); Смит У.Д. "Про летающую корову" (пер. с англ.</w:t>
      </w:r>
      <w:r w:rsidRPr="004F38A7">
        <w:rPr>
          <w:spacing w:val="1"/>
        </w:rPr>
        <w:t xml:space="preserve"> </w:t>
      </w:r>
      <w:r w:rsidRPr="004F38A7">
        <w:t>Б.В. Заходера); Фройденберг А. "Великан и мышь" (пер. с нем. Ю.И. Коринца); Чиарди Дж.</w:t>
      </w:r>
      <w:r w:rsidRPr="004F38A7">
        <w:rPr>
          <w:spacing w:val="-57"/>
        </w:rPr>
        <w:t xml:space="preserve"> </w:t>
      </w:r>
      <w:r w:rsidRPr="004F38A7">
        <w:t>"О</w:t>
      </w:r>
      <w:r w:rsidRPr="004F38A7">
        <w:rPr>
          <w:spacing w:val="-2"/>
        </w:rPr>
        <w:t xml:space="preserve"> </w:t>
      </w:r>
      <w:r w:rsidRPr="004F38A7">
        <w:t>том,</w:t>
      </w:r>
      <w:r w:rsidRPr="004F38A7">
        <w:rPr>
          <w:spacing w:val="4"/>
        </w:rPr>
        <w:t xml:space="preserve"> </w:t>
      </w:r>
      <w:r w:rsidRPr="004F38A7">
        <w:t>у</w:t>
      </w:r>
      <w:r w:rsidRPr="004F38A7">
        <w:rPr>
          <w:spacing w:val="-5"/>
        </w:rPr>
        <w:t xml:space="preserve"> </w:t>
      </w:r>
      <w:r w:rsidRPr="004F38A7">
        <w:t>кого три глаза"</w:t>
      </w:r>
      <w:r w:rsidRPr="004F38A7">
        <w:rPr>
          <w:spacing w:val="-1"/>
        </w:rPr>
        <w:t xml:space="preserve"> </w:t>
      </w:r>
      <w:r w:rsidRPr="004F38A7">
        <w:t>(пер. с</w:t>
      </w:r>
      <w:r w:rsidRPr="004F38A7">
        <w:rPr>
          <w:spacing w:val="-3"/>
        </w:rPr>
        <w:t xml:space="preserve"> </w:t>
      </w:r>
      <w:r w:rsidRPr="004F38A7">
        <w:t>англ.</w:t>
      </w:r>
      <w:r w:rsidRPr="004F38A7">
        <w:rPr>
          <w:spacing w:val="-1"/>
        </w:rPr>
        <w:t xml:space="preserve"> </w:t>
      </w:r>
      <w:r w:rsidRPr="004F38A7">
        <w:t>Р.С. Сефа).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3"/>
      </w:pPr>
      <w:r w:rsidRPr="004F38A7">
        <w:rPr>
          <w:i/>
        </w:rPr>
        <w:t>Литературные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Сказки-повести</w:t>
      </w:r>
      <w:r w:rsidRPr="004F38A7">
        <w:rPr>
          <w:spacing w:val="1"/>
        </w:rPr>
        <w:t xml:space="preserve"> </w:t>
      </w:r>
      <w:r w:rsidRPr="004F38A7">
        <w:t>(для</w:t>
      </w:r>
      <w:r w:rsidRPr="004F38A7">
        <w:rPr>
          <w:spacing w:val="1"/>
        </w:rPr>
        <w:t xml:space="preserve"> </w:t>
      </w:r>
      <w:r w:rsidRPr="004F38A7">
        <w:t>длительного</w:t>
      </w:r>
      <w:r w:rsidRPr="004F38A7">
        <w:rPr>
          <w:spacing w:val="1"/>
        </w:rPr>
        <w:t xml:space="preserve"> </w:t>
      </w:r>
      <w:r w:rsidRPr="004F38A7">
        <w:t>чтения).</w:t>
      </w:r>
      <w:r w:rsidRPr="004F38A7">
        <w:rPr>
          <w:spacing w:val="1"/>
        </w:rPr>
        <w:t xml:space="preserve"> </w:t>
      </w:r>
      <w:r w:rsidRPr="004F38A7">
        <w:t>Андерсен</w:t>
      </w:r>
      <w:r w:rsidRPr="004F38A7">
        <w:rPr>
          <w:spacing w:val="1"/>
        </w:rPr>
        <w:t xml:space="preserve"> </w:t>
      </w:r>
      <w:r w:rsidRPr="004F38A7">
        <w:t>Г.Х.</w:t>
      </w:r>
      <w:r w:rsidRPr="004F38A7">
        <w:rPr>
          <w:spacing w:val="1"/>
        </w:rPr>
        <w:t xml:space="preserve"> </w:t>
      </w:r>
      <w:r w:rsidRPr="004F38A7">
        <w:t>"Огниво"</w:t>
      </w:r>
      <w:r w:rsidRPr="004F38A7">
        <w:rPr>
          <w:spacing w:val="40"/>
        </w:rPr>
        <w:t xml:space="preserve"> </w:t>
      </w:r>
      <w:r w:rsidRPr="004F38A7">
        <w:t>(пер.</w:t>
      </w:r>
      <w:r w:rsidRPr="004F38A7">
        <w:rPr>
          <w:spacing w:val="41"/>
        </w:rPr>
        <w:t xml:space="preserve"> </w:t>
      </w:r>
      <w:r w:rsidRPr="004F38A7">
        <w:t>с</w:t>
      </w:r>
      <w:r w:rsidRPr="004F38A7">
        <w:rPr>
          <w:spacing w:val="40"/>
        </w:rPr>
        <w:t xml:space="preserve"> </w:t>
      </w:r>
      <w:r w:rsidRPr="004F38A7">
        <w:t>датск.</w:t>
      </w:r>
      <w:r w:rsidRPr="004F38A7">
        <w:rPr>
          <w:spacing w:val="40"/>
        </w:rPr>
        <w:t xml:space="preserve"> </w:t>
      </w:r>
      <w:r w:rsidRPr="004F38A7">
        <w:t>А.</w:t>
      </w:r>
      <w:r w:rsidRPr="004F38A7">
        <w:rPr>
          <w:spacing w:val="40"/>
        </w:rPr>
        <w:t xml:space="preserve"> </w:t>
      </w:r>
      <w:r w:rsidRPr="004F38A7">
        <w:t>Ганзен),</w:t>
      </w:r>
      <w:r w:rsidRPr="004F38A7">
        <w:rPr>
          <w:spacing w:val="40"/>
        </w:rPr>
        <w:t xml:space="preserve"> </w:t>
      </w:r>
      <w:r w:rsidRPr="004F38A7">
        <w:t>"Свинопас"</w:t>
      </w:r>
      <w:r w:rsidRPr="004F38A7">
        <w:rPr>
          <w:spacing w:val="41"/>
        </w:rPr>
        <w:t xml:space="preserve"> </w:t>
      </w:r>
      <w:r w:rsidRPr="004F38A7">
        <w:t>(пер.</w:t>
      </w:r>
      <w:r w:rsidRPr="004F38A7">
        <w:rPr>
          <w:spacing w:val="40"/>
        </w:rPr>
        <w:t xml:space="preserve"> </w:t>
      </w:r>
      <w:r w:rsidRPr="004F38A7">
        <w:t>с</w:t>
      </w:r>
      <w:r w:rsidRPr="004F38A7">
        <w:rPr>
          <w:spacing w:val="40"/>
        </w:rPr>
        <w:t xml:space="preserve"> </w:t>
      </w:r>
      <w:r w:rsidRPr="004F38A7">
        <w:t>датск.</w:t>
      </w:r>
      <w:r w:rsidRPr="004F38A7">
        <w:rPr>
          <w:spacing w:val="40"/>
        </w:rPr>
        <w:t xml:space="preserve"> </w:t>
      </w:r>
      <w:r w:rsidRPr="004F38A7">
        <w:t>А.</w:t>
      </w:r>
      <w:r w:rsidRPr="004F38A7">
        <w:rPr>
          <w:spacing w:val="40"/>
        </w:rPr>
        <w:t xml:space="preserve"> </w:t>
      </w:r>
      <w:r w:rsidRPr="004F38A7">
        <w:t>Ганзен),</w:t>
      </w:r>
      <w:r w:rsidRPr="004F38A7">
        <w:rPr>
          <w:spacing w:val="40"/>
        </w:rPr>
        <w:t xml:space="preserve"> </w:t>
      </w:r>
      <w:r w:rsidRPr="004F38A7">
        <w:t>"Дюймовочка"</w:t>
      </w:r>
      <w:r w:rsidRPr="004F38A7">
        <w:rPr>
          <w:spacing w:val="-57"/>
        </w:rPr>
        <w:t xml:space="preserve"> </w:t>
      </w:r>
      <w:r w:rsidRPr="004F38A7">
        <w:t>(пер. с датск. и пересказ А. Ганзен), "Гадкий утенок" (пер. с датск. А. Ганзен, пересказ Т.</w:t>
      </w:r>
      <w:r w:rsidRPr="004F38A7">
        <w:rPr>
          <w:spacing w:val="1"/>
        </w:rPr>
        <w:t xml:space="preserve"> </w:t>
      </w:r>
      <w:r w:rsidRPr="004F38A7">
        <w:t>Габбе и А. Любарской), "Новое платье короля" (пер. с датск. А. Ганзен), "Ромашка" (пер. с</w:t>
      </w:r>
      <w:r w:rsidRPr="004F38A7">
        <w:rPr>
          <w:spacing w:val="1"/>
        </w:rPr>
        <w:t xml:space="preserve"> </w:t>
      </w:r>
      <w:r w:rsidRPr="004F38A7">
        <w:t>датск.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Ганзен),</w:t>
      </w:r>
      <w:r w:rsidRPr="004F38A7">
        <w:rPr>
          <w:spacing w:val="1"/>
        </w:rPr>
        <w:t xml:space="preserve"> </w:t>
      </w:r>
      <w:r w:rsidRPr="004F38A7">
        <w:t>"Дикие</w:t>
      </w:r>
      <w:r w:rsidRPr="004F38A7">
        <w:rPr>
          <w:spacing w:val="1"/>
        </w:rPr>
        <w:t xml:space="preserve"> </w:t>
      </w:r>
      <w:r w:rsidRPr="004F38A7">
        <w:t>лебеди" 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датск.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Ганзен)</w:t>
      </w:r>
      <w:r w:rsidRPr="004F38A7">
        <w:rPr>
          <w:spacing w:val="1"/>
        </w:rPr>
        <w:t xml:space="preserve"> </w:t>
      </w:r>
      <w:r w:rsidRPr="004F38A7">
        <w:t>(1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2</w:t>
      </w:r>
      <w:r w:rsidRPr="004F38A7">
        <w:rPr>
          <w:spacing w:val="1"/>
        </w:rPr>
        <w:t xml:space="preserve"> </w:t>
      </w:r>
      <w:r w:rsidRPr="004F38A7">
        <w:t>сказки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60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Киплинг Дж. Р. "Сказка о слоненке" (пер. с англ. К.И. Чуковского), "Откуда у кита такая</w:t>
      </w:r>
      <w:r w:rsidRPr="004F38A7">
        <w:rPr>
          <w:spacing w:val="1"/>
        </w:rPr>
        <w:t xml:space="preserve"> </w:t>
      </w:r>
      <w:r w:rsidRPr="004F38A7">
        <w:t>глотка" (пер. с англ. К.И. Чуковского, стихи в пер. С.Я. Маршака) (по выбору); Коллоди К.</w:t>
      </w:r>
      <w:r w:rsidRPr="004F38A7">
        <w:rPr>
          <w:spacing w:val="1"/>
        </w:rPr>
        <w:t xml:space="preserve"> </w:t>
      </w:r>
      <w:r w:rsidRPr="004F38A7">
        <w:t>"Пиноккио.История</w:t>
      </w:r>
      <w:r w:rsidRPr="004F38A7">
        <w:rPr>
          <w:spacing w:val="1"/>
        </w:rPr>
        <w:t xml:space="preserve"> </w:t>
      </w:r>
      <w:r w:rsidRPr="004F38A7">
        <w:t>деревянной</w:t>
      </w:r>
      <w:r w:rsidRPr="004F38A7">
        <w:rPr>
          <w:spacing w:val="1"/>
        </w:rPr>
        <w:t xml:space="preserve"> </w:t>
      </w:r>
      <w:r w:rsidRPr="004F38A7">
        <w:t>куклы"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итал.</w:t>
      </w:r>
      <w:r w:rsidRPr="004F38A7">
        <w:rPr>
          <w:spacing w:val="1"/>
        </w:rPr>
        <w:t xml:space="preserve"> </w:t>
      </w:r>
      <w:r w:rsidRPr="004F38A7">
        <w:t>Э.Г.</w:t>
      </w:r>
      <w:r w:rsidRPr="004F38A7">
        <w:rPr>
          <w:spacing w:val="1"/>
        </w:rPr>
        <w:t xml:space="preserve"> </w:t>
      </w:r>
      <w:r w:rsidRPr="004F38A7">
        <w:t>Казакевича);</w:t>
      </w:r>
      <w:r w:rsidRPr="004F38A7">
        <w:rPr>
          <w:spacing w:val="1"/>
        </w:rPr>
        <w:t xml:space="preserve"> </w:t>
      </w:r>
      <w:r w:rsidRPr="004F38A7">
        <w:t>Лагерлеф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"Чудесное</w:t>
      </w:r>
      <w:r w:rsidRPr="004F38A7">
        <w:rPr>
          <w:spacing w:val="1"/>
        </w:rPr>
        <w:t xml:space="preserve"> </w:t>
      </w:r>
      <w:r w:rsidRPr="004F38A7">
        <w:t>путешествие</w:t>
      </w:r>
      <w:r w:rsidRPr="004F38A7">
        <w:rPr>
          <w:spacing w:val="1"/>
        </w:rPr>
        <w:t xml:space="preserve"> </w:t>
      </w:r>
      <w:r w:rsidRPr="004F38A7">
        <w:t>Нильса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дикими</w:t>
      </w:r>
      <w:r w:rsidRPr="004F38A7">
        <w:rPr>
          <w:spacing w:val="1"/>
        </w:rPr>
        <w:t xml:space="preserve"> </w:t>
      </w:r>
      <w:r w:rsidRPr="004F38A7">
        <w:t>гусями"</w:t>
      </w:r>
      <w:r w:rsidRPr="004F38A7">
        <w:rPr>
          <w:spacing w:val="1"/>
        </w:rPr>
        <w:t xml:space="preserve"> </w:t>
      </w:r>
      <w:r w:rsidRPr="004F38A7">
        <w:t>(в</w:t>
      </w:r>
      <w:r w:rsidRPr="004F38A7">
        <w:rPr>
          <w:spacing w:val="1"/>
        </w:rPr>
        <w:t xml:space="preserve"> </w:t>
      </w:r>
      <w:r w:rsidRPr="004F38A7">
        <w:t>пересказе</w:t>
      </w:r>
      <w:r w:rsidRPr="004F38A7">
        <w:rPr>
          <w:spacing w:val="1"/>
        </w:rPr>
        <w:t xml:space="preserve"> </w:t>
      </w:r>
      <w:r w:rsidRPr="004F38A7">
        <w:t>З.</w:t>
      </w:r>
      <w:r w:rsidRPr="004F38A7">
        <w:rPr>
          <w:spacing w:val="1"/>
        </w:rPr>
        <w:t xml:space="preserve"> </w:t>
      </w:r>
      <w:r w:rsidRPr="004F38A7">
        <w:t>Задунайской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Любарской); Линдгрен А. "Карлсон, который живет на крыше, опять прилетел" (пер. со</w:t>
      </w:r>
      <w:r w:rsidRPr="004F38A7">
        <w:rPr>
          <w:spacing w:val="1"/>
        </w:rPr>
        <w:t xml:space="preserve"> </w:t>
      </w:r>
      <w:r w:rsidRPr="004F38A7">
        <w:t>швед.Л.З.</w:t>
      </w:r>
      <w:r w:rsidRPr="004F38A7">
        <w:rPr>
          <w:spacing w:val="1"/>
        </w:rPr>
        <w:t xml:space="preserve"> </w:t>
      </w:r>
      <w:r w:rsidRPr="004F38A7">
        <w:t>Лунгиной);</w:t>
      </w:r>
      <w:r w:rsidRPr="004F38A7">
        <w:rPr>
          <w:spacing w:val="1"/>
        </w:rPr>
        <w:t xml:space="preserve"> </w:t>
      </w:r>
      <w:r w:rsidRPr="004F38A7">
        <w:t>Лофтинг</w:t>
      </w:r>
      <w:r w:rsidRPr="004F38A7">
        <w:rPr>
          <w:spacing w:val="1"/>
        </w:rPr>
        <w:t xml:space="preserve"> </w:t>
      </w:r>
      <w:r w:rsidRPr="004F38A7">
        <w:t>Х.</w:t>
      </w:r>
      <w:r w:rsidRPr="004F38A7">
        <w:rPr>
          <w:spacing w:val="1"/>
        </w:rPr>
        <w:t xml:space="preserve"> </w:t>
      </w:r>
      <w:r w:rsidRPr="004F38A7">
        <w:t>"Путешествия</w:t>
      </w:r>
      <w:r w:rsidRPr="004F38A7">
        <w:rPr>
          <w:spacing w:val="1"/>
        </w:rPr>
        <w:t xml:space="preserve"> </w:t>
      </w:r>
      <w:r w:rsidRPr="004F38A7">
        <w:t>доктора</w:t>
      </w:r>
      <w:r w:rsidRPr="004F38A7">
        <w:rPr>
          <w:spacing w:val="1"/>
        </w:rPr>
        <w:t xml:space="preserve"> </w:t>
      </w:r>
      <w:r w:rsidRPr="004F38A7">
        <w:t>Дулиттла"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Мещерякова); Милн А.А. "Винни-Пух и все, все, все" (перевод с англ. Б.В. Заходера);</w:t>
      </w:r>
      <w:r w:rsidRPr="004F38A7">
        <w:rPr>
          <w:spacing w:val="1"/>
        </w:rPr>
        <w:t xml:space="preserve"> </w:t>
      </w:r>
      <w:r w:rsidRPr="004F38A7">
        <w:t>Пройслер О. "Маленькая Баба-яга" (пер. с нем. Ю. Коринца), "Маленькое привидение" (пер.</w:t>
      </w:r>
      <w:r w:rsidRPr="004F38A7">
        <w:rPr>
          <w:spacing w:val="-57"/>
        </w:rPr>
        <w:t xml:space="preserve"> </w:t>
      </w:r>
      <w:r w:rsidRPr="004F38A7">
        <w:t>с нем. Ю. Коринца); Родари</w:t>
      </w:r>
      <w:r w:rsidRPr="004F38A7">
        <w:rPr>
          <w:spacing w:val="1"/>
        </w:rPr>
        <w:t xml:space="preserve"> </w:t>
      </w:r>
      <w:r w:rsidRPr="004F38A7">
        <w:t>Д. "Приключения Чипполино" (пер. с итал. 3.Потаповой),</w:t>
      </w:r>
      <w:r w:rsidRPr="004F38A7">
        <w:rPr>
          <w:spacing w:val="1"/>
        </w:rPr>
        <w:t xml:space="preserve"> </w:t>
      </w:r>
      <w:r w:rsidRPr="004F38A7">
        <w:t>"Сказки,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-8"/>
        </w:rPr>
        <w:t xml:space="preserve"> </w:t>
      </w:r>
      <w:r w:rsidRPr="004F38A7">
        <w:t>которых</w:t>
      </w:r>
      <w:r w:rsidRPr="004F38A7">
        <w:rPr>
          <w:spacing w:val="1"/>
        </w:rPr>
        <w:t xml:space="preserve"> </w:t>
      </w:r>
      <w:r w:rsidRPr="004F38A7">
        <w:t>три</w:t>
      </w:r>
      <w:r w:rsidRPr="004F38A7">
        <w:rPr>
          <w:spacing w:val="-3"/>
        </w:rPr>
        <w:t xml:space="preserve"> </w:t>
      </w:r>
      <w:r w:rsidRPr="004F38A7">
        <w:t>конца"</w:t>
      </w:r>
      <w:r w:rsidRPr="004F38A7">
        <w:rPr>
          <w:spacing w:val="-2"/>
        </w:rPr>
        <w:t xml:space="preserve"> </w:t>
      </w:r>
      <w:r w:rsidRPr="004F38A7">
        <w:t>(пер. с</w:t>
      </w:r>
      <w:r w:rsidRPr="004F38A7">
        <w:rPr>
          <w:spacing w:val="-1"/>
        </w:rPr>
        <w:t xml:space="preserve"> </w:t>
      </w:r>
      <w:r w:rsidRPr="004F38A7">
        <w:t>итал.</w:t>
      </w:r>
      <w:r w:rsidRPr="004F38A7">
        <w:rPr>
          <w:spacing w:val="-2"/>
        </w:rPr>
        <w:t xml:space="preserve"> </w:t>
      </w:r>
      <w:r w:rsidRPr="004F38A7">
        <w:t>И.Г.</w:t>
      </w:r>
      <w:r w:rsidRPr="004F38A7">
        <w:rPr>
          <w:spacing w:val="-1"/>
        </w:rPr>
        <w:t xml:space="preserve"> </w:t>
      </w:r>
      <w:r w:rsidRPr="004F38A7">
        <w:t>Константиновой).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spacing w:before="1"/>
      </w:pP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6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rPr>
          <w:u w:val="single"/>
        </w:rPr>
        <w:t>Малые</w:t>
      </w:r>
      <w:r w:rsidRPr="004F38A7">
        <w:rPr>
          <w:spacing w:val="19"/>
          <w:u w:val="single"/>
        </w:rPr>
        <w:t xml:space="preserve"> </w:t>
      </w:r>
      <w:r w:rsidRPr="004F38A7">
        <w:rPr>
          <w:u w:val="single"/>
        </w:rPr>
        <w:t>формы</w:t>
      </w:r>
      <w:r w:rsidRPr="004F38A7">
        <w:rPr>
          <w:spacing w:val="20"/>
          <w:u w:val="single"/>
        </w:rPr>
        <w:t xml:space="preserve"> </w:t>
      </w:r>
      <w:r w:rsidRPr="004F38A7">
        <w:rPr>
          <w:u w:val="single"/>
        </w:rPr>
        <w:t>фольклора</w:t>
      </w:r>
      <w:r w:rsidRPr="004F38A7">
        <w:rPr>
          <w:spacing w:val="19"/>
          <w:u w:val="single"/>
        </w:rPr>
        <w:t xml:space="preserve"> </w:t>
      </w:r>
      <w:r w:rsidRPr="004F38A7">
        <w:rPr>
          <w:u w:val="single"/>
        </w:rPr>
        <w:t>Загадки,</w:t>
      </w:r>
      <w:r w:rsidRPr="004F38A7">
        <w:rPr>
          <w:spacing w:val="20"/>
          <w:u w:val="single"/>
        </w:rPr>
        <w:t xml:space="preserve"> </w:t>
      </w:r>
      <w:r w:rsidRPr="004F38A7">
        <w:rPr>
          <w:u w:val="single"/>
        </w:rPr>
        <w:t>небылицы,</w:t>
      </w:r>
      <w:r w:rsidRPr="004F38A7">
        <w:rPr>
          <w:spacing w:val="20"/>
          <w:u w:val="single"/>
        </w:rPr>
        <w:t xml:space="preserve"> </w:t>
      </w:r>
      <w:r w:rsidRPr="004F38A7">
        <w:rPr>
          <w:u w:val="single"/>
        </w:rPr>
        <w:t>дразнилки,</w:t>
      </w:r>
      <w:r w:rsidRPr="004F38A7">
        <w:rPr>
          <w:spacing w:val="18"/>
          <w:u w:val="single"/>
        </w:rPr>
        <w:t xml:space="preserve"> </w:t>
      </w:r>
      <w:r w:rsidRPr="004F38A7">
        <w:rPr>
          <w:u w:val="single"/>
        </w:rPr>
        <w:t>считалки,</w:t>
      </w:r>
      <w:r w:rsidRPr="004F38A7">
        <w:rPr>
          <w:spacing w:val="20"/>
          <w:u w:val="single"/>
        </w:rPr>
        <w:t xml:space="preserve"> </w:t>
      </w:r>
      <w:r w:rsidRPr="004F38A7">
        <w:rPr>
          <w:u w:val="single"/>
        </w:rPr>
        <w:t>пословицы,</w:t>
      </w:r>
      <w:r w:rsidRPr="004F38A7">
        <w:rPr>
          <w:spacing w:val="-57"/>
        </w:rPr>
        <w:t xml:space="preserve"> </w:t>
      </w:r>
      <w:r w:rsidRPr="004F38A7">
        <w:rPr>
          <w:u w:val="single"/>
        </w:rPr>
        <w:t>поговорки,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заклинки, народные</w:t>
      </w:r>
      <w:r w:rsidRPr="004F38A7">
        <w:rPr>
          <w:spacing w:val="-2"/>
          <w:u w:val="single"/>
        </w:rPr>
        <w:t xml:space="preserve"> </w:t>
      </w:r>
      <w:r w:rsidRPr="004F38A7">
        <w:rPr>
          <w:u w:val="single"/>
        </w:rPr>
        <w:t>песенки, прибаутки, скороговорки</w:t>
      </w:r>
      <w:r w:rsidRPr="004F38A7">
        <w:t>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15"/>
        </w:rPr>
      </w:pPr>
    </w:p>
    <w:p w:rsidR="009D1A0F" w:rsidRPr="004F38A7" w:rsidRDefault="009D1A0F">
      <w:pPr>
        <w:pStyle w:val="BodyText"/>
        <w:spacing w:before="90"/>
        <w:ind w:left="228" w:right="734"/>
      </w:pPr>
      <w:r w:rsidRPr="004F38A7">
        <w:rPr>
          <w:i/>
        </w:rPr>
        <w:t xml:space="preserve">Русские народные сказки </w:t>
      </w:r>
      <w:r w:rsidRPr="004F38A7">
        <w:t>"Василиса Прекрасная" (из сборника А.Н. Афанасьева);</w:t>
      </w:r>
      <w:r w:rsidRPr="004F38A7">
        <w:rPr>
          <w:spacing w:val="1"/>
        </w:rPr>
        <w:t xml:space="preserve"> </w:t>
      </w:r>
      <w:r w:rsidRPr="004F38A7">
        <w:t>"Вежливый Кот-воркот" (обраб. М. Булатова); "Иван Царевич и Серый Волк" (обраб. А.Н.</w:t>
      </w:r>
      <w:r w:rsidRPr="004F38A7">
        <w:rPr>
          <w:spacing w:val="1"/>
        </w:rPr>
        <w:t xml:space="preserve"> </w:t>
      </w:r>
      <w:r w:rsidRPr="004F38A7">
        <w:t>Толстого); "Зимовье зверей" (обраб. А.Н. Толстого); "Кощей Бессмертный" (2 вариант) (из</w:t>
      </w:r>
      <w:r w:rsidRPr="004F38A7">
        <w:rPr>
          <w:spacing w:val="1"/>
        </w:rPr>
        <w:t xml:space="preserve"> </w:t>
      </w:r>
      <w:r w:rsidRPr="004F38A7">
        <w:t>сборника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Афанасьева);</w:t>
      </w:r>
      <w:r w:rsidRPr="004F38A7">
        <w:rPr>
          <w:spacing w:val="1"/>
        </w:rPr>
        <w:t xml:space="preserve"> </w:t>
      </w:r>
      <w:r w:rsidRPr="004F38A7">
        <w:t>"Рифмы"</w:t>
      </w:r>
      <w:r w:rsidRPr="004F38A7">
        <w:rPr>
          <w:spacing w:val="1"/>
        </w:rPr>
        <w:t xml:space="preserve"> </w:t>
      </w:r>
      <w:r w:rsidRPr="004F38A7">
        <w:t>(авторизованный</w:t>
      </w:r>
      <w:r w:rsidRPr="004F38A7">
        <w:rPr>
          <w:spacing w:val="1"/>
        </w:rPr>
        <w:t xml:space="preserve"> </w:t>
      </w:r>
      <w:r w:rsidRPr="004F38A7">
        <w:t>пересказ</w:t>
      </w:r>
      <w:r w:rsidRPr="004F38A7">
        <w:rPr>
          <w:spacing w:val="1"/>
        </w:rPr>
        <w:t xml:space="preserve"> </w:t>
      </w:r>
      <w:r w:rsidRPr="004F38A7">
        <w:t>Б.В.</w:t>
      </w:r>
      <w:r w:rsidRPr="004F38A7">
        <w:rPr>
          <w:spacing w:val="1"/>
        </w:rPr>
        <w:t xml:space="preserve"> </w:t>
      </w:r>
      <w:r w:rsidRPr="004F38A7">
        <w:t>Шергина);</w:t>
      </w:r>
      <w:r w:rsidRPr="004F38A7">
        <w:rPr>
          <w:spacing w:val="1"/>
        </w:rPr>
        <w:t xml:space="preserve"> </w:t>
      </w:r>
      <w:r w:rsidRPr="004F38A7">
        <w:t>"Семь</w:t>
      </w:r>
      <w:r w:rsidRPr="004F38A7">
        <w:rPr>
          <w:spacing w:val="1"/>
        </w:rPr>
        <w:t xml:space="preserve"> </w:t>
      </w:r>
      <w:r w:rsidRPr="004F38A7">
        <w:t>Симеонов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семь</w:t>
      </w:r>
      <w:r w:rsidRPr="004F38A7">
        <w:rPr>
          <w:spacing w:val="1"/>
        </w:rPr>
        <w:t xml:space="preserve"> </w:t>
      </w:r>
      <w:r w:rsidRPr="004F38A7">
        <w:t>работников"</w:t>
      </w:r>
      <w:r w:rsidRPr="004F38A7">
        <w:rPr>
          <w:spacing w:val="1"/>
        </w:rPr>
        <w:t xml:space="preserve"> </w:t>
      </w:r>
      <w:r w:rsidRPr="004F38A7">
        <w:t>(обраб.</w:t>
      </w:r>
      <w:r w:rsidRPr="004F38A7">
        <w:rPr>
          <w:spacing w:val="1"/>
        </w:rPr>
        <w:t xml:space="preserve"> </w:t>
      </w:r>
      <w:r w:rsidRPr="004F38A7">
        <w:t>И.В.</w:t>
      </w:r>
      <w:r w:rsidRPr="004F38A7">
        <w:rPr>
          <w:spacing w:val="1"/>
        </w:rPr>
        <w:t xml:space="preserve"> </w:t>
      </w:r>
      <w:r w:rsidRPr="004F38A7">
        <w:t>Карнауховой);</w:t>
      </w:r>
      <w:r w:rsidRPr="004F38A7">
        <w:rPr>
          <w:spacing w:val="1"/>
        </w:rPr>
        <w:t xml:space="preserve"> </w:t>
      </w:r>
      <w:r w:rsidRPr="004F38A7">
        <w:t>"Солдатская</w:t>
      </w:r>
      <w:r w:rsidRPr="004F38A7">
        <w:rPr>
          <w:spacing w:val="1"/>
        </w:rPr>
        <w:t xml:space="preserve"> </w:t>
      </w:r>
      <w:r w:rsidRPr="004F38A7">
        <w:t>загадка"</w:t>
      </w:r>
      <w:r w:rsidRPr="004F38A7">
        <w:rPr>
          <w:spacing w:val="60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сборника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Афанасьева);</w:t>
      </w:r>
      <w:r w:rsidRPr="004F38A7">
        <w:rPr>
          <w:spacing w:val="1"/>
        </w:rPr>
        <w:t xml:space="preserve"> </w:t>
      </w:r>
      <w:r w:rsidRPr="004F38A7">
        <w:t>"У</w:t>
      </w:r>
      <w:r w:rsidRPr="004F38A7">
        <w:rPr>
          <w:spacing w:val="1"/>
        </w:rPr>
        <w:t xml:space="preserve"> </w:t>
      </w:r>
      <w:r w:rsidRPr="004F38A7">
        <w:t>страха</w:t>
      </w:r>
      <w:r w:rsidRPr="004F38A7">
        <w:rPr>
          <w:spacing w:val="1"/>
        </w:rPr>
        <w:t xml:space="preserve"> </w:t>
      </w:r>
      <w:r w:rsidRPr="004F38A7">
        <w:t>глаза</w:t>
      </w:r>
      <w:r w:rsidRPr="004F38A7">
        <w:rPr>
          <w:spacing w:val="1"/>
        </w:rPr>
        <w:t xml:space="preserve"> </w:t>
      </w:r>
      <w:r w:rsidRPr="004F38A7">
        <w:t>велики"</w:t>
      </w:r>
      <w:r w:rsidRPr="004F38A7">
        <w:rPr>
          <w:spacing w:val="1"/>
        </w:rPr>
        <w:t xml:space="preserve"> </w:t>
      </w:r>
      <w:r w:rsidRPr="004F38A7">
        <w:t>(обраб.</w:t>
      </w:r>
      <w:r w:rsidRPr="004F38A7">
        <w:rPr>
          <w:spacing w:val="1"/>
        </w:rPr>
        <w:t xml:space="preserve"> </w:t>
      </w:r>
      <w:r w:rsidRPr="004F38A7">
        <w:t>О.И.</w:t>
      </w:r>
      <w:r w:rsidRPr="004F38A7">
        <w:rPr>
          <w:spacing w:val="1"/>
        </w:rPr>
        <w:t xml:space="preserve"> </w:t>
      </w:r>
      <w:r w:rsidRPr="004F38A7">
        <w:t>Капицы);</w:t>
      </w:r>
      <w:r w:rsidRPr="004F38A7">
        <w:rPr>
          <w:spacing w:val="1"/>
        </w:rPr>
        <w:t xml:space="preserve"> </w:t>
      </w:r>
      <w:r w:rsidRPr="004F38A7">
        <w:t>"Хвосты"</w:t>
      </w:r>
      <w:r w:rsidRPr="004F38A7">
        <w:rPr>
          <w:spacing w:val="1"/>
        </w:rPr>
        <w:t xml:space="preserve"> </w:t>
      </w:r>
      <w:r w:rsidRPr="004F38A7">
        <w:t>(обраб.</w:t>
      </w:r>
      <w:r w:rsidRPr="004F38A7">
        <w:rPr>
          <w:spacing w:val="-1"/>
        </w:rPr>
        <w:t xml:space="preserve"> </w:t>
      </w:r>
      <w:r w:rsidRPr="004F38A7">
        <w:t>О.И. Капицы).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spacing w:before="1"/>
        <w:ind w:left="228" w:right="731"/>
      </w:pPr>
      <w:r w:rsidRPr="004F38A7">
        <w:rPr>
          <w:i/>
        </w:rPr>
        <w:t xml:space="preserve">Былины </w:t>
      </w:r>
      <w:r w:rsidRPr="004F38A7">
        <w:t>"Садко" (пересказ И.В. Карнауховой/запись П.Н. Рыбникова); "Добрыня и</w:t>
      </w:r>
      <w:r w:rsidRPr="004F38A7">
        <w:rPr>
          <w:spacing w:val="1"/>
        </w:rPr>
        <w:t xml:space="preserve"> </w:t>
      </w:r>
      <w:r w:rsidRPr="004F38A7">
        <w:t>Змей" (обраб. Н.П. Колпаковой/пересказ И.В. Карнауховой); "Илья Муромец и Соловей -</w:t>
      </w:r>
      <w:r w:rsidRPr="004F38A7">
        <w:rPr>
          <w:spacing w:val="1"/>
        </w:rPr>
        <w:t xml:space="preserve"> </w:t>
      </w:r>
      <w:r w:rsidRPr="004F38A7">
        <w:t>Разбойник"</w:t>
      </w:r>
      <w:r w:rsidRPr="004F38A7">
        <w:rPr>
          <w:spacing w:val="-3"/>
        </w:rPr>
        <w:t xml:space="preserve"> </w:t>
      </w:r>
      <w:r w:rsidRPr="004F38A7">
        <w:t>(обраб. А.Ф.</w:t>
      </w:r>
      <w:r w:rsidRPr="004F38A7">
        <w:rPr>
          <w:spacing w:val="-2"/>
        </w:rPr>
        <w:t xml:space="preserve"> </w:t>
      </w:r>
      <w:r w:rsidRPr="004F38A7">
        <w:t>Гильфердинга/пересказ И.В.</w:t>
      </w:r>
      <w:r w:rsidRPr="004F38A7">
        <w:rPr>
          <w:spacing w:val="-1"/>
        </w:rPr>
        <w:t xml:space="preserve"> </w:t>
      </w:r>
      <w:r w:rsidRPr="004F38A7">
        <w:t>Карнауховой).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28" w:right="742"/>
      </w:pP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народов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мира</w:t>
      </w:r>
      <w:r w:rsidRPr="004F38A7">
        <w:rPr>
          <w:i/>
          <w:spacing w:val="1"/>
        </w:rPr>
        <w:t xml:space="preserve"> </w:t>
      </w:r>
      <w:r w:rsidRPr="004F38A7">
        <w:t>"Айога",</w:t>
      </w:r>
      <w:r w:rsidRPr="004F38A7">
        <w:rPr>
          <w:spacing w:val="1"/>
        </w:rPr>
        <w:t xml:space="preserve"> </w:t>
      </w:r>
      <w:r w:rsidRPr="004F38A7">
        <w:t>нанайск.,</w:t>
      </w:r>
      <w:r w:rsidRPr="004F38A7">
        <w:rPr>
          <w:spacing w:val="1"/>
        </w:rPr>
        <w:t xml:space="preserve"> </w:t>
      </w:r>
      <w:r w:rsidRPr="004F38A7">
        <w:t>обраб.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r w:rsidRPr="004F38A7">
        <w:t>Нагишкина;</w:t>
      </w:r>
      <w:r w:rsidRPr="004F38A7">
        <w:rPr>
          <w:spacing w:val="1"/>
        </w:rPr>
        <w:t xml:space="preserve"> </w:t>
      </w:r>
      <w:r w:rsidRPr="004F38A7">
        <w:t>"Беляночка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Розочка",</w:t>
      </w:r>
      <w:r w:rsidRPr="004F38A7">
        <w:rPr>
          <w:spacing w:val="8"/>
        </w:rPr>
        <w:t xml:space="preserve"> </w:t>
      </w:r>
      <w:r w:rsidRPr="004F38A7">
        <w:t>нем.</w:t>
      </w:r>
      <w:r w:rsidRPr="004F38A7">
        <w:rPr>
          <w:spacing w:val="8"/>
        </w:rPr>
        <w:t xml:space="preserve"> </w:t>
      </w:r>
      <w:r w:rsidRPr="004F38A7">
        <w:t>из</w:t>
      </w:r>
      <w:r w:rsidRPr="004F38A7">
        <w:rPr>
          <w:spacing w:val="10"/>
        </w:rPr>
        <w:t xml:space="preserve"> </w:t>
      </w:r>
      <w:r w:rsidRPr="004F38A7">
        <w:t>сказок</w:t>
      </w:r>
      <w:r w:rsidRPr="004F38A7">
        <w:rPr>
          <w:spacing w:val="9"/>
        </w:rPr>
        <w:t xml:space="preserve"> </w:t>
      </w:r>
      <w:r w:rsidRPr="004F38A7">
        <w:t>Бр.</w:t>
      </w:r>
      <w:r w:rsidRPr="004F38A7">
        <w:rPr>
          <w:spacing w:val="9"/>
        </w:rPr>
        <w:t xml:space="preserve"> </w:t>
      </w:r>
      <w:r w:rsidRPr="004F38A7">
        <w:t>Гримм,</w:t>
      </w:r>
      <w:r w:rsidRPr="004F38A7">
        <w:rPr>
          <w:spacing w:val="8"/>
        </w:rPr>
        <w:t xml:space="preserve"> </w:t>
      </w:r>
      <w:r w:rsidRPr="004F38A7">
        <w:t>пересказ</w:t>
      </w:r>
      <w:r w:rsidRPr="004F38A7">
        <w:rPr>
          <w:spacing w:val="10"/>
        </w:rPr>
        <w:t xml:space="preserve"> </w:t>
      </w:r>
      <w:r w:rsidRPr="004F38A7">
        <w:t>А.К.</w:t>
      </w:r>
      <w:r w:rsidRPr="004F38A7">
        <w:rPr>
          <w:spacing w:val="8"/>
        </w:rPr>
        <w:t xml:space="preserve"> </w:t>
      </w:r>
      <w:r w:rsidRPr="004F38A7">
        <w:t>Покровской;</w:t>
      </w:r>
      <w:r w:rsidRPr="004F38A7">
        <w:rPr>
          <w:spacing w:val="10"/>
        </w:rPr>
        <w:t xml:space="preserve"> </w:t>
      </w:r>
      <w:r w:rsidRPr="004F38A7">
        <w:t>"Самый</w:t>
      </w:r>
      <w:r w:rsidRPr="004F38A7">
        <w:rPr>
          <w:spacing w:val="9"/>
        </w:rPr>
        <w:t xml:space="preserve"> </w:t>
      </w:r>
      <w:r w:rsidRPr="004F38A7">
        <w:t>красивый</w:t>
      </w:r>
      <w:r w:rsidRPr="004F38A7">
        <w:rPr>
          <w:spacing w:val="10"/>
        </w:rPr>
        <w:t xml:space="preserve"> </w:t>
      </w:r>
      <w:r w:rsidRPr="004F38A7">
        <w:t>наряд</w:t>
      </w:r>
      <w:r w:rsidRPr="004F38A7">
        <w:rPr>
          <w:spacing w:val="9"/>
        </w:rPr>
        <w:t xml:space="preserve"> </w:t>
      </w:r>
      <w:r w:rsidRPr="004F38A7">
        <w:t>на</w:t>
      </w:r>
    </w:p>
    <w:p w:rsidR="009D1A0F" w:rsidRPr="004F38A7" w:rsidRDefault="009D1A0F">
      <w:pPr>
        <w:pStyle w:val="BodyText"/>
        <w:spacing w:before="71"/>
        <w:ind w:left="228" w:right="731" w:firstLine="0"/>
      </w:pPr>
      <w:r w:rsidRPr="004F38A7">
        <w:t>свете", пер. с япон. В. Марковой; "Голубая птица", туркм. обраб. А. Александровой и М.</w:t>
      </w:r>
      <w:r w:rsidRPr="004F38A7">
        <w:rPr>
          <w:spacing w:val="1"/>
        </w:rPr>
        <w:t xml:space="preserve"> </w:t>
      </w:r>
      <w:r w:rsidRPr="004F38A7">
        <w:t>Туберовского; "Кот в сапогах" (пер. с франц. Т. Габбе), "Волшебница" (пер. с франц. И.С.</w:t>
      </w:r>
      <w:r w:rsidRPr="004F38A7">
        <w:rPr>
          <w:spacing w:val="1"/>
        </w:rPr>
        <w:t xml:space="preserve"> </w:t>
      </w:r>
      <w:r w:rsidRPr="004F38A7">
        <w:t>Тургенева),</w:t>
      </w:r>
      <w:r w:rsidRPr="004F38A7">
        <w:rPr>
          <w:spacing w:val="1"/>
        </w:rPr>
        <w:t xml:space="preserve"> </w:t>
      </w:r>
      <w:r w:rsidRPr="004F38A7">
        <w:t>"Мальчик с пальчик" (пер. с</w:t>
      </w:r>
      <w:r w:rsidRPr="004F38A7">
        <w:rPr>
          <w:spacing w:val="1"/>
        </w:rPr>
        <w:t xml:space="preserve"> </w:t>
      </w:r>
      <w:r w:rsidRPr="004F38A7">
        <w:t>франц. Б.А. Дехтерева),</w:t>
      </w:r>
      <w:r w:rsidRPr="004F38A7">
        <w:rPr>
          <w:spacing w:val="1"/>
        </w:rPr>
        <w:t xml:space="preserve"> </w:t>
      </w:r>
      <w:r w:rsidRPr="004F38A7">
        <w:t>"Золушка" (пер.</w:t>
      </w:r>
      <w:r w:rsidRPr="004F38A7">
        <w:rPr>
          <w:spacing w:val="60"/>
        </w:rPr>
        <w:t xml:space="preserve"> </w:t>
      </w:r>
      <w:r w:rsidRPr="004F38A7">
        <w:t>с франц.</w:t>
      </w:r>
      <w:r w:rsidRPr="004F38A7">
        <w:rPr>
          <w:spacing w:val="-57"/>
        </w:rPr>
        <w:t xml:space="preserve"> </w:t>
      </w:r>
      <w:r w:rsidRPr="004F38A7">
        <w:t>Т.</w:t>
      </w:r>
      <w:r w:rsidRPr="004F38A7">
        <w:rPr>
          <w:spacing w:val="-1"/>
        </w:rPr>
        <w:t xml:space="preserve"> </w:t>
      </w:r>
      <w:r w:rsidRPr="004F38A7">
        <w:t>Габбе)</w:t>
      </w:r>
      <w:r w:rsidRPr="004F38A7">
        <w:rPr>
          <w:spacing w:val="-2"/>
        </w:rPr>
        <w:t xml:space="preserve"> </w:t>
      </w:r>
      <w:r w:rsidRPr="004F38A7">
        <w:t>из сказок Перро Ш.</w:t>
      </w:r>
    </w:p>
    <w:p w:rsidR="009D1A0F" w:rsidRPr="004F38A7" w:rsidRDefault="009D1A0F">
      <w:pPr>
        <w:pStyle w:val="Heading3"/>
        <w:spacing w:before="5"/>
        <w:jc w:val="both"/>
      </w:pPr>
      <w:r w:rsidRPr="004F38A7">
        <w:t>Произведения</w:t>
      </w:r>
      <w:r w:rsidRPr="004F38A7">
        <w:rPr>
          <w:spacing w:val="-4"/>
        </w:rPr>
        <w:t xml:space="preserve"> </w:t>
      </w:r>
      <w:r w:rsidRPr="004F38A7">
        <w:t>поэтов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писателей</w:t>
      </w:r>
      <w:r w:rsidRPr="004F38A7">
        <w:rPr>
          <w:spacing w:val="-3"/>
        </w:rPr>
        <w:t xml:space="preserve"> </w:t>
      </w:r>
      <w:r w:rsidRPr="004F38A7">
        <w:t>России</w:t>
      </w:r>
    </w:p>
    <w:p w:rsidR="009D1A0F" w:rsidRPr="004F38A7" w:rsidRDefault="009D1A0F">
      <w:pPr>
        <w:pStyle w:val="BodyText"/>
        <w:ind w:left="228" w:right="738"/>
      </w:pPr>
      <w:r w:rsidRPr="004F38A7">
        <w:rPr>
          <w:i/>
        </w:rPr>
        <w:t xml:space="preserve">Поэзия </w:t>
      </w:r>
      <w:r w:rsidRPr="004F38A7">
        <w:t>Аким Я.Л. "Мой верный чиж"; Бальмонт К.Д. "Снежинка"; Благинина Е.А.</w:t>
      </w:r>
      <w:r w:rsidRPr="004F38A7">
        <w:rPr>
          <w:spacing w:val="1"/>
        </w:rPr>
        <w:t xml:space="preserve"> </w:t>
      </w:r>
      <w:r w:rsidRPr="004F38A7">
        <w:t>"Шинель", "Одуванчик", "Наш дедушка" (по выбору); Бунин И.А. "Листопад"; Владимиров</w:t>
      </w:r>
      <w:r w:rsidRPr="004F38A7">
        <w:rPr>
          <w:spacing w:val="1"/>
        </w:rPr>
        <w:t xml:space="preserve"> </w:t>
      </w:r>
      <w:r w:rsidRPr="004F38A7">
        <w:t>Ю.Д. "Чудаки"; Гамзатов Р.Г. "Мой дедушка" (перевод с аварского языка Я. Козловского),</w:t>
      </w:r>
      <w:r w:rsidRPr="004F38A7">
        <w:rPr>
          <w:spacing w:val="1"/>
        </w:rPr>
        <w:t xml:space="preserve"> </w:t>
      </w:r>
      <w:r w:rsidRPr="004F38A7">
        <w:t xml:space="preserve">Городецкий   </w:t>
      </w:r>
      <w:r w:rsidRPr="004F38A7">
        <w:rPr>
          <w:spacing w:val="50"/>
        </w:rPr>
        <w:t xml:space="preserve"> </w:t>
      </w:r>
      <w:r w:rsidRPr="004F38A7">
        <w:t xml:space="preserve">С.М.   </w:t>
      </w:r>
      <w:r w:rsidRPr="004F38A7">
        <w:rPr>
          <w:spacing w:val="49"/>
        </w:rPr>
        <w:t xml:space="preserve"> </w:t>
      </w:r>
      <w:r w:rsidRPr="004F38A7">
        <w:t xml:space="preserve">"Весенняя   </w:t>
      </w:r>
      <w:r w:rsidRPr="004F38A7">
        <w:rPr>
          <w:spacing w:val="49"/>
        </w:rPr>
        <w:t xml:space="preserve"> </w:t>
      </w:r>
      <w:r w:rsidRPr="004F38A7">
        <w:t xml:space="preserve">песенка";   </w:t>
      </w:r>
      <w:r w:rsidRPr="004F38A7">
        <w:rPr>
          <w:spacing w:val="51"/>
        </w:rPr>
        <w:t xml:space="preserve"> </w:t>
      </w:r>
      <w:r w:rsidRPr="004F38A7">
        <w:t xml:space="preserve">Есенин   </w:t>
      </w:r>
      <w:r w:rsidRPr="004F38A7">
        <w:rPr>
          <w:spacing w:val="50"/>
        </w:rPr>
        <w:t xml:space="preserve"> </w:t>
      </w:r>
      <w:r w:rsidRPr="004F38A7">
        <w:t xml:space="preserve">С.А.   </w:t>
      </w:r>
      <w:r w:rsidRPr="004F38A7">
        <w:rPr>
          <w:spacing w:val="49"/>
        </w:rPr>
        <w:t xml:space="preserve"> </w:t>
      </w:r>
      <w:r w:rsidRPr="004F38A7">
        <w:t xml:space="preserve">"Поет   </w:t>
      </w:r>
      <w:r w:rsidRPr="004F38A7">
        <w:rPr>
          <w:spacing w:val="50"/>
        </w:rPr>
        <w:t xml:space="preserve"> </w:t>
      </w:r>
      <w:r w:rsidRPr="004F38A7">
        <w:t xml:space="preserve">зима,   </w:t>
      </w:r>
      <w:r w:rsidRPr="004F38A7">
        <w:rPr>
          <w:spacing w:val="48"/>
        </w:rPr>
        <w:t xml:space="preserve"> </w:t>
      </w:r>
      <w:r w:rsidRPr="004F38A7">
        <w:t>аукает    ",</w:t>
      </w:r>
    </w:p>
    <w:p w:rsidR="009D1A0F" w:rsidRPr="004F38A7" w:rsidRDefault="009D1A0F">
      <w:pPr>
        <w:pStyle w:val="BodyText"/>
        <w:ind w:left="228" w:right="738" w:firstLine="0"/>
      </w:pPr>
      <w:r w:rsidRPr="004F38A7">
        <w:t>"Пороша";Жуковский</w:t>
      </w:r>
      <w:r w:rsidRPr="004F38A7">
        <w:rPr>
          <w:spacing w:val="1"/>
        </w:rPr>
        <w:t xml:space="preserve"> </w:t>
      </w:r>
      <w:r w:rsidRPr="004F38A7">
        <w:t>В.А.</w:t>
      </w:r>
      <w:r w:rsidRPr="004F38A7">
        <w:rPr>
          <w:spacing w:val="1"/>
        </w:rPr>
        <w:t xml:space="preserve"> </w:t>
      </w:r>
      <w:r w:rsidRPr="004F38A7">
        <w:t>"Жаворонок";</w:t>
      </w:r>
      <w:r w:rsidRPr="004F38A7">
        <w:rPr>
          <w:spacing w:val="1"/>
        </w:rPr>
        <w:t xml:space="preserve"> </w:t>
      </w:r>
      <w:r w:rsidRPr="004F38A7">
        <w:t>Левин</w:t>
      </w:r>
      <w:r w:rsidRPr="004F38A7">
        <w:rPr>
          <w:spacing w:val="1"/>
        </w:rPr>
        <w:t xml:space="preserve"> </w:t>
      </w:r>
      <w:r w:rsidRPr="004F38A7">
        <w:t>В.А.</w:t>
      </w:r>
      <w:r w:rsidRPr="004F38A7">
        <w:rPr>
          <w:spacing w:val="1"/>
        </w:rPr>
        <w:t xml:space="preserve"> </w:t>
      </w:r>
      <w:r w:rsidRPr="004F38A7">
        <w:t>"Зеленая</w:t>
      </w:r>
      <w:r w:rsidRPr="004F38A7">
        <w:rPr>
          <w:spacing w:val="1"/>
        </w:rPr>
        <w:t xml:space="preserve"> </w:t>
      </w:r>
      <w:r w:rsidRPr="004F38A7">
        <w:t>история";</w:t>
      </w:r>
      <w:r w:rsidRPr="004F38A7">
        <w:rPr>
          <w:spacing w:val="1"/>
        </w:rPr>
        <w:t xml:space="preserve"> </w:t>
      </w:r>
      <w:r w:rsidRPr="004F38A7">
        <w:t>Маршак</w:t>
      </w:r>
      <w:r w:rsidRPr="004F38A7">
        <w:rPr>
          <w:spacing w:val="1"/>
        </w:rPr>
        <w:t xml:space="preserve"> </w:t>
      </w:r>
      <w:r w:rsidRPr="004F38A7">
        <w:t>С.Я.</w:t>
      </w:r>
      <w:r w:rsidRPr="004F38A7">
        <w:rPr>
          <w:spacing w:val="1"/>
        </w:rPr>
        <w:t xml:space="preserve"> </w:t>
      </w:r>
      <w:r w:rsidRPr="004F38A7">
        <w:t>"Рассказ о неизвестном герое"; Маяковский В.В. "Эта книжечка моя, про моря и про маяк";</w:t>
      </w:r>
      <w:r w:rsidRPr="004F38A7">
        <w:rPr>
          <w:spacing w:val="1"/>
        </w:rPr>
        <w:t xml:space="preserve"> </w:t>
      </w:r>
      <w:r w:rsidRPr="004F38A7">
        <w:t>Моравская М. "Апельсинные корки"; Мошковская Э.Э. "Добежали до вечера", "Хитрые</w:t>
      </w:r>
      <w:r w:rsidRPr="004F38A7">
        <w:rPr>
          <w:spacing w:val="1"/>
        </w:rPr>
        <w:t xml:space="preserve"> </w:t>
      </w:r>
      <w:r w:rsidRPr="004F38A7">
        <w:t>старушки";</w:t>
      </w:r>
      <w:r w:rsidRPr="004F38A7">
        <w:rPr>
          <w:spacing w:val="1"/>
        </w:rPr>
        <w:t xml:space="preserve"> </w:t>
      </w:r>
      <w:r w:rsidRPr="004F38A7">
        <w:t>Никитин</w:t>
      </w:r>
      <w:r w:rsidRPr="004F38A7">
        <w:rPr>
          <w:spacing w:val="1"/>
        </w:rPr>
        <w:t xml:space="preserve"> </w:t>
      </w:r>
      <w:r w:rsidRPr="004F38A7">
        <w:t>И.С.</w:t>
      </w:r>
      <w:r w:rsidRPr="004F38A7">
        <w:rPr>
          <w:spacing w:val="1"/>
        </w:rPr>
        <w:t xml:space="preserve"> </w:t>
      </w:r>
      <w:r w:rsidRPr="004F38A7">
        <w:t>"Встреча</w:t>
      </w:r>
      <w:r w:rsidRPr="004F38A7">
        <w:rPr>
          <w:spacing w:val="1"/>
        </w:rPr>
        <w:t xml:space="preserve"> </w:t>
      </w:r>
      <w:r w:rsidRPr="004F38A7">
        <w:t>зимы";</w:t>
      </w:r>
      <w:r w:rsidRPr="004F38A7">
        <w:rPr>
          <w:spacing w:val="1"/>
        </w:rPr>
        <w:t xml:space="preserve"> </w:t>
      </w:r>
      <w:r w:rsidRPr="004F38A7">
        <w:t>Орлов</w:t>
      </w:r>
      <w:r w:rsidRPr="004F38A7">
        <w:rPr>
          <w:spacing w:val="1"/>
        </w:rPr>
        <w:t xml:space="preserve"> </w:t>
      </w:r>
      <w:r w:rsidRPr="004F38A7">
        <w:t>В.Н.</w:t>
      </w:r>
      <w:r w:rsidRPr="004F38A7">
        <w:rPr>
          <w:spacing w:val="1"/>
        </w:rPr>
        <w:t xml:space="preserve"> </w:t>
      </w:r>
      <w:r w:rsidRPr="004F38A7">
        <w:t>"Дом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крышей</w:t>
      </w:r>
      <w:r w:rsidRPr="004F38A7">
        <w:rPr>
          <w:spacing w:val="1"/>
        </w:rPr>
        <w:t xml:space="preserve"> </w:t>
      </w:r>
      <w:r w:rsidRPr="004F38A7">
        <w:t>голубой";</w:t>
      </w:r>
      <w:r w:rsidRPr="004F38A7">
        <w:rPr>
          <w:spacing w:val="1"/>
        </w:rPr>
        <w:t xml:space="preserve"> </w:t>
      </w:r>
      <w:r w:rsidRPr="004F38A7">
        <w:t>Пляцковский М.С. "Настоящий друг"; Пушкин А.С. "Зимний вечер", "Унылая пора! Очей</w:t>
      </w:r>
      <w:r w:rsidRPr="004F38A7">
        <w:rPr>
          <w:spacing w:val="1"/>
        </w:rPr>
        <w:t xml:space="preserve"> </w:t>
      </w:r>
      <w:r w:rsidRPr="004F38A7">
        <w:t>очарованье!.." ("Осень"), "Зимнее утро" (по выбору); Рубцов Н.М. "Про зайца"; Сапгир Г.В.</w:t>
      </w:r>
      <w:r w:rsidRPr="004F38A7">
        <w:rPr>
          <w:spacing w:val="1"/>
        </w:rPr>
        <w:t xml:space="preserve"> </w:t>
      </w:r>
      <w:r w:rsidRPr="004F38A7">
        <w:t>"Считалки", "Скороговорки", "Людоед и принцесса, или Все наоборот" (по выбору); Серова</w:t>
      </w:r>
      <w:r w:rsidRPr="004F38A7">
        <w:rPr>
          <w:spacing w:val="-57"/>
        </w:rPr>
        <w:t xml:space="preserve"> </w:t>
      </w:r>
      <w:r w:rsidRPr="004F38A7">
        <w:t>Е.В. "Новогоднее"; Соловьева П.С. "Подснежник", "Ночь и день"; Степанов В.А. "Что мы</w:t>
      </w:r>
      <w:r w:rsidRPr="004F38A7">
        <w:rPr>
          <w:spacing w:val="1"/>
        </w:rPr>
        <w:t xml:space="preserve"> </w:t>
      </w:r>
      <w:r w:rsidRPr="004F38A7">
        <w:t>Родиной зовем?"; Токмакова И.П. "Мне грустно", "Куда в машинах снег везут" (по выбору);</w:t>
      </w:r>
      <w:r w:rsidRPr="004F38A7">
        <w:rPr>
          <w:spacing w:val="-57"/>
        </w:rPr>
        <w:t xml:space="preserve"> </w:t>
      </w:r>
      <w:r w:rsidRPr="004F38A7">
        <w:t>Тютчев</w:t>
      </w:r>
      <w:r w:rsidRPr="004F38A7">
        <w:rPr>
          <w:spacing w:val="15"/>
        </w:rPr>
        <w:t xml:space="preserve"> </w:t>
      </w:r>
      <w:r w:rsidRPr="004F38A7">
        <w:t>Ф.И.</w:t>
      </w:r>
      <w:r w:rsidRPr="004F38A7">
        <w:rPr>
          <w:spacing w:val="15"/>
        </w:rPr>
        <w:t xml:space="preserve"> </w:t>
      </w:r>
      <w:r w:rsidRPr="004F38A7">
        <w:t>"Чародейкою</w:t>
      </w:r>
      <w:r w:rsidRPr="004F38A7">
        <w:rPr>
          <w:spacing w:val="14"/>
        </w:rPr>
        <w:t xml:space="preserve"> </w:t>
      </w:r>
      <w:r w:rsidRPr="004F38A7">
        <w:t>зимою</w:t>
      </w:r>
      <w:r w:rsidRPr="004F38A7">
        <w:rPr>
          <w:spacing w:val="114"/>
        </w:rPr>
        <w:t xml:space="preserve"> </w:t>
      </w:r>
      <w:r w:rsidRPr="004F38A7">
        <w:t>",</w:t>
      </w:r>
      <w:r w:rsidRPr="004F38A7">
        <w:rPr>
          <w:spacing w:val="15"/>
        </w:rPr>
        <w:t xml:space="preserve"> </w:t>
      </w:r>
      <w:r w:rsidRPr="004F38A7">
        <w:t>"Весенняя</w:t>
      </w:r>
      <w:r w:rsidRPr="004F38A7">
        <w:rPr>
          <w:spacing w:val="15"/>
        </w:rPr>
        <w:t xml:space="preserve"> </w:t>
      </w:r>
      <w:r w:rsidRPr="004F38A7">
        <w:t>гроза";</w:t>
      </w:r>
      <w:r w:rsidRPr="004F38A7">
        <w:rPr>
          <w:spacing w:val="16"/>
        </w:rPr>
        <w:t xml:space="preserve"> </w:t>
      </w:r>
      <w:r w:rsidRPr="004F38A7">
        <w:t>Успенский</w:t>
      </w:r>
      <w:r w:rsidRPr="004F38A7">
        <w:rPr>
          <w:spacing w:val="16"/>
        </w:rPr>
        <w:t xml:space="preserve"> </w:t>
      </w:r>
      <w:r w:rsidRPr="004F38A7">
        <w:t>Э.Н.</w:t>
      </w:r>
      <w:r w:rsidRPr="004F38A7">
        <w:rPr>
          <w:spacing w:val="15"/>
        </w:rPr>
        <w:t xml:space="preserve"> </w:t>
      </w:r>
      <w:r w:rsidRPr="004F38A7">
        <w:t>"Память";</w:t>
      </w:r>
      <w:r w:rsidRPr="004F38A7">
        <w:rPr>
          <w:spacing w:val="17"/>
        </w:rPr>
        <w:t xml:space="preserve"> </w:t>
      </w:r>
      <w:r w:rsidRPr="004F38A7">
        <w:t>Черный</w:t>
      </w:r>
    </w:p>
    <w:p w:rsidR="009D1A0F" w:rsidRPr="004F38A7" w:rsidRDefault="009D1A0F">
      <w:pPr>
        <w:pStyle w:val="BodyText"/>
        <w:ind w:left="228" w:firstLine="0"/>
      </w:pPr>
      <w:r w:rsidRPr="004F38A7">
        <w:t>С.</w:t>
      </w:r>
      <w:r w:rsidRPr="004F38A7">
        <w:rPr>
          <w:spacing w:val="-2"/>
        </w:rPr>
        <w:t xml:space="preserve"> </w:t>
      </w:r>
      <w:r w:rsidRPr="004F38A7">
        <w:t>"На</w:t>
      </w:r>
      <w:r w:rsidRPr="004F38A7">
        <w:rPr>
          <w:spacing w:val="-4"/>
        </w:rPr>
        <w:t xml:space="preserve"> </w:t>
      </w:r>
      <w:r w:rsidRPr="004F38A7">
        <w:t>коньках",</w:t>
      </w:r>
      <w:r w:rsidRPr="004F38A7">
        <w:rPr>
          <w:spacing w:val="-2"/>
        </w:rPr>
        <w:t xml:space="preserve"> </w:t>
      </w:r>
      <w:r w:rsidRPr="004F38A7">
        <w:t>"Волшебник"</w:t>
      </w:r>
      <w:r w:rsidRPr="004F38A7">
        <w:rPr>
          <w:spacing w:val="-4"/>
        </w:rPr>
        <w:t xml:space="preserve"> </w:t>
      </w:r>
      <w:r w:rsidRPr="004F38A7">
        <w:t>(по</w:t>
      </w:r>
      <w:r w:rsidRPr="004F38A7">
        <w:rPr>
          <w:spacing w:val="-2"/>
        </w:rPr>
        <w:t xml:space="preserve"> </w:t>
      </w:r>
      <w:r w:rsidRPr="004F38A7">
        <w:t>выбору).</w:t>
      </w:r>
    </w:p>
    <w:p w:rsidR="009D1A0F" w:rsidRPr="004F38A7" w:rsidRDefault="009D1A0F">
      <w:pPr>
        <w:pStyle w:val="BodyText"/>
        <w:spacing w:before="8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28" w:right="733"/>
      </w:pPr>
      <w:r w:rsidRPr="004F38A7">
        <w:rPr>
          <w:i/>
        </w:rPr>
        <w:t xml:space="preserve">Проза </w:t>
      </w:r>
      <w:r w:rsidRPr="004F38A7">
        <w:t>Алексеев С.П. "Первый ночной таран"; Бианки В.В. "Тайна ночного леса";</w:t>
      </w:r>
      <w:r w:rsidRPr="004F38A7">
        <w:rPr>
          <w:spacing w:val="1"/>
        </w:rPr>
        <w:t xml:space="preserve"> </w:t>
      </w:r>
      <w:r w:rsidRPr="004F38A7">
        <w:t>Воробьев Е.З. "Обрывок провода"; Воскобойников В.М. "Когда Александр Пушкин был</w:t>
      </w:r>
      <w:r w:rsidRPr="004F38A7">
        <w:rPr>
          <w:spacing w:val="1"/>
        </w:rPr>
        <w:t xml:space="preserve"> </w:t>
      </w:r>
      <w:r w:rsidRPr="004F38A7">
        <w:t>маленьким"; Житков Б.С. "Морские истории" (1 - 2 рассказа по выбору); Зощенко М.М.</w:t>
      </w:r>
      <w:r w:rsidRPr="004F38A7">
        <w:rPr>
          <w:spacing w:val="1"/>
        </w:rPr>
        <w:t xml:space="preserve"> </w:t>
      </w:r>
      <w:r w:rsidRPr="004F38A7">
        <w:t>"Рассказы о Леле и Миньке" (1 - 2 рассказа по выбору); Коваль Ю.И. "Русачок-травник",</w:t>
      </w:r>
      <w:r w:rsidRPr="004F38A7">
        <w:rPr>
          <w:spacing w:val="1"/>
        </w:rPr>
        <w:t xml:space="preserve"> </w:t>
      </w:r>
      <w:r w:rsidRPr="004F38A7">
        <w:t>"Стожок", "Алый" (по выбору); Куприн А.И. "Слон"; Мартынова К., Василиади О. "Елка,</w:t>
      </w:r>
      <w:r w:rsidRPr="004F38A7">
        <w:rPr>
          <w:spacing w:val="1"/>
        </w:rPr>
        <w:t xml:space="preserve"> </w:t>
      </w:r>
      <w:r w:rsidRPr="004F38A7">
        <w:t>кот и Новый год"; Носов Н.Н. "Заплатка", "Огурцы", "Мишкина каша" (по выбору); Митяев</w:t>
      </w:r>
      <w:r w:rsidRPr="004F38A7">
        <w:rPr>
          <w:spacing w:val="-57"/>
        </w:rPr>
        <w:t xml:space="preserve"> </w:t>
      </w:r>
      <w:r w:rsidRPr="004F38A7">
        <w:t>А.В.</w:t>
      </w:r>
      <w:r w:rsidRPr="004F38A7">
        <w:rPr>
          <w:spacing w:val="1"/>
        </w:rPr>
        <w:t xml:space="preserve"> </w:t>
      </w:r>
      <w:r w:rsidRPr="004F38A7">
        <w:t>"Мешок</w:t>
      </w:r>
      <w:r w:rsidRPr="004F38A7">
        <w:rPr>
          <w:spacing w:val="1"/>
        </w:rPr>
        <w:t xml:space="preserve"> </w:t>
      </w:r>
      <w:r w:rsidRPr="004F38A7">
        <w:t>овсянки";</w:t>
      </w:r>
      <w:r w:rsidRPr="004F38A7">
        <w:rPr>
          <w:spacing w:val="1"/>
        </w:rPr>
        <w:t xml:space="preserve"> </w:t>
      </w:r>
      <w:r w:rsidRPr="004F38A7">
        <w:t>Погодин</w:t>
      </w:r>
      <w:r w:rsidRPr="004F38A7">
        <w:rPr>
          <w:spacing w:val="1"/>
        </w:rPr>
        <w:t xml:space="preserve"> </w:t>
      </w:r>
      <w:r w:rsidRPr="004F38A7">
        <w:t>Р.П.</w:t>
      </w:r>
      <w:r w:rsidRPr="004F38A7">
        <w:rPr>
          <w:spacing w:val="1"/>
        </w:rPr>
        <w:t xml:space="preserve"> </w:t>
      </w:r>
      <w:r w:rsidRPr="004F38A7">
        <w:t>"Жаба",</w:t>
      </w:r>
      <w:r w:rsidRPr="004F38A7">
        <w:rPr>
          <w:spacing w:val="1"/>
        </w:rPr>
        <w:t xml:space="preserve"> </w:t>
      </w:r>
      <w:r w:rsidRPr="004F38A7">
        <w:t>"Шутка"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Пришвин</w:t>
      </w:r>
      <w:r w:rsidRPr="004F38A7">
        <w:rPr>
          <w:spacing w:val="1"/>
        </w:rPr>
        <w:t xml:space="preserve"> </w:t>
      </w:r>
      <w:r w:rsidRPr="004F38A7">
        <w:t>М.М.</w:t>
      </w:r>
      <w:r w:rsidRPr="004F38A7">
        <w:rPr>
          <w:spacing w:val="1"/>
        </w:rPr>
        <w:t xml:space="preserve"> </w:t>
      </w:r>
      <w:r w:rsidRPr="004F38A7">
        <w:t>"Лисичкин</w:t>
      </w:r>
      <w:r w:rsidRPr="004F38A7">
        <w:rPr>
          <w:spacing w:val="1"/>
        </w:rPr>
        <w:t xml:space="preserve"> </w:t>
      </w:r>
      <w:r w:rsidRPr="004F38A7">
        <w:t>хлеб",</w:t>
      </w:r>
      <w:r w:rsidRPr="004F38A7">
        <w:rPr>
          <w:spacing w:val="1"/>
        </w:rPr>
        <w:t xml:space="preserve"> </w:t>
      </w:r>
      <w:r w:rsidRPr="004F38A7">
        <w:t>"Изобретатель"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Ракитина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"Приключения</w:t>
      </w:r>
      <w:r w:rsidRPr="004F38A7">
        <w:rPr>
          <w:spacing w:val="1"/>
        </w:rPr>
        <w:t xml:space="preserve"> </w:t>
      </w:r>
      <w:r w:rsidRPr="004F38A7">
        <w:t>новогодних</w:t>
      </w:r>
      <w:r w:rsidRPr="004F38A7">
        <w:rPr>
          <w:spacing w:val="1"/>
        </w:rPr>
        <w:t xml:space="preserve"> </w:t>
      </w:r>
      <w:r w:rsidRPr="004F38A7">
        <w:t>игрушек", "Сережик" (по выбору); Раскин А.Б. "Как папа был маленьким" (1 - 2 рассказа по</w:t>
      </w:r>
      <w:r w:rsidRPr="004F38A7">
        <w:rPr>
          <w:spacing w:val="-57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Сладков</w:t>
      </w:r>
      <w:r w:rsidRPr="004F38A7">
        <w:rPr>
          <w:spacing w:val="1"/>
        </w:rPr>
        <w:t xml:space="preserve"> </w:t>
      </w:r>
      <w:r w:rsidRPr="004F38A7">
        <w:t>Н.И.</w:t>
      </w:r>
      <w:r w:rsidRPr="004F38A7">
        <w:rPr>
          <w:spacing w:val="1"/>
        </w:rPr>
        <w:t xml:space="preserve"> </w:t>
      </w:r>
      <w:r w:rsidRPr="004F38A7">
        <w:t>"Хитрющий</w:t>
      </w:r>
      <w:r w:rsidRPr="004F38A7">
        <w:rPr>
          <w:spacing w:val="1"/>
        </w:rPr>
        <w:t xml:space="preserve"> </w:t>
      </w:r>
      <w:r w:rsidRPr="004F38A7">
        <w:t>зайчишка",</w:t>
      </w:r>
      <w:r w:rsidRPr="004F38A7">
        <w:rPr>
          <w:spacing w:val="1"/>
        </w:rPr>
        <w:t xml:space="preserve"> </w:t>
      </w:r>
      <w:r w:rsidRPr="004F38A7">
        <w:t>"Синичка</w:t>
      </w:r>
      <w:r w:rsidRPr="004F38A7">
        <w:rPr>
          <w:spacing w:val="1"/>
        </w:rPr>
        <w:t xml:space="preserve"> </w:t>
      </w:r>
      <w:r w:rsidRPr="004F38A7">
        <w:t>необыкновенная",</w:t>
      </w:r>
      <w:r w:rsidRPr="004F38A7">
        <w:rPr>
          <w:spacing w:val="60"/>
        </w:rPr>
        <w:t xml:space="preserve"> </w:t>
      </w:r>
      <w:r w:rsidRPr="004F38A7">
        <w:t>"Почему</w:t>
      </w:r>
      <w:r w:rsidRPr="004F38A7">
        <w:rPr>
          <w:spacing w:val="1"/>
        </w:rPr>
        <w:t xml:space="preserve"> </w:t>
      </w:r>
      <w:r w:rsidRPr="004F38A7">
        <w:t>ноябрь</w:t>
      </w:r>
      <w:r w:rsidRPr="004F38A7">
        <w:rPr>
          <w:spacing w:val="1"/>
        </w:rPr>
        <w:t xml:space="preserve"> </w:t>
      </w:r>
      <w:r w:rsidRPr="004F38A7">
        <w:t>пегий"</w:t>
      </w:r>
      <w:r w:rsidRPr="004F38A7">
        <w:rPr>
          <w:spacing w:val="1"/>
        </w:rPr>
        <w:t xml:space="preserve"> </w:t>
      </w:r>
      <w:r w:rsidRPr="004F38A7">
        <w:t>(по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1"/>
        </w:rPr>
        <w:t xml:space="preserve"> </w:t>
      </w:r>
      <w:r w:rsidRPr="004F38A7">
        <w:t>Соколов-Микитов</w:t>
      </w:r>
      <w:r w:rsidRPr="004F38A7">
        <w:rPr>
          <w:spacing w:val="1"/>
        </w:rPr>
        <w:t xml:space="preserve"> </w:t>
      </w:r>
      <w:r w:rsidRPr="004F38A7">
        <w:t>И.С.</w:t>
      </w:r>
      <w:r w:rsidRPr="004F38A7">
        <w:rPr>
          <w:spacing w:val="1"/>
        </w:rPr>
        <w:t xml:space="preserve"> </w:t>
      </w:r>
      <w:r w:rsidRPr="004F38A7">
        <w:t>"Листопадничек";</w:t>
      </w:r>
      <w:r w:rsidRPr="004F38A7">
        <w:rPr>
          <w:spacing w:val="1"/>
        </w:rPr>
        <w:t xml:space="preserve"> </w:t>
      </w:r>
      <w:r w:rsidRPr="004F38A7">
        <w:t>Толстой</w:t>
      </w:r>
      <w:r w:rsidRPr="004F38A7">
        <w:rPr>
          <w:spacing w:val="1"/>
        </w:rPr>
        <w:t xml:space="preserve"> </w:t>
      </w:r>
      <w:r w:rsidRPr="004F38A7">
        <w:t>Л.Н.</w:t>
      </w:r>
      <w:r w:rsidRPr="004F38A7">
        <w:rPr>
          <w:spacing w:val="1"/>
        </w:rPr>
        <w:t xml:space="preserve"> </w:t>
      </w:r>
      <w:r w:rsidRPr="004F38A7">
        <w:t>"Филипок", "Лев и собачка", "Прыжок", "Акула", "Пожарные собаки" (1 - 2 рассказа по</w:t>
      </w:r>
      <w:r w:rsidRPr="004F38A7">
        <w:rPr>
          <w:spacing w:val="1"/>
        </w:rPr>
        <w:t xml:space="preserve"> </w:t>
      </w:r>
      <w:r w:rsidRPr="004F38A7">
        <w:t>выбору);</w:t>
      </w:r>
      <w:r w:rsidRPr="004F38A7">
        <w:rPr>
          <w:spacing w:val="-2"/>
        </w:rPr>
        <w:t xml:space="preserve"> </w:t>
      </w:r>
      <w:r w:rsidRPr="004F38A7">
        <w:t>Фадеева</w:t>
      </w:r>
      <w:r w:rsidRPr="004F38A7">
        <w:rPr>
          <w:spacing w:val="-3"/>
        </w:rPr>
        <w:t xml:space="preserve"> </w:t>
      </w:r>
      <w:r w:rsidRPr="004F38A7">
        <w:t>О.</w:t>
      </w:r>
      <w:r w:rsidRPr="004F38A7">
        <w:rPr>
          <w:spacing w:val="-1"/>
        </w:rPr>
        <w:t xml:space="preserve"> </w:t>
      </w:r>
      <w:r w:rsidRPr="004F38A7">
        <w:t>"Мне</w:t>
      </w:r>
      <w:r w:rsidRPr="004F38A7">
        <w:rPr>
          <w:spacing w:val="-2"/>
        </w:rPr>
        <w:t xml:space="preserve"> </w:t>
      </w:r>
      <w:r w:rsidRPr="004F38A7">
        <w:t>письмо!";</w:t>
      </w:r>
      <w:r w:rsidRPr="004F38A7">
        <w:rPr>
          <w:spacing w:val="-2"/>
        </w:rPr>
        <w:t xml:space="preserve"> </w:t>
      </w:r>
      <w:r w:rsidRPr="004F38A7">
        <w:t>Чаплина</w:t>
      </w:r>
      <w:r w:rsidRPr="004F38A7">
        <w:rPr>
          <w:spacing w:val="-5"/>
        </w:rPr>
        <w:t xml:space="preserve"> </w:t>
      </w:r>
      <w:r w:rsidRPr="004F38A7">
        <w:t>В.В.</w:t>
      </w:r>
      <w:r w:rsidRPr="004F38A7">
        <w:rPr>
          <w:spacing w:val="1"/>
        </w:rPr>
        <w:t xml:space="preserve"> </w:t>
      </w:r>
      <w:r w:rsidRPr="004F38A7">
        <w:t>"Кинули";</w:t>
      </w:r>
      <w:r w:rsidRPr="004F38A7">
        <w:rPr>
          <w:spacing w:val="-2"/>
        </w:rPr>
        <w:t xml:space="preserve"> </w:t>
      </w:r>
      <w:r w:rsidRPr="004F38A7">
        <w:t>Шим</w:t>
      </w:r>
      <w:r w:rsidRPr="004F38A7">
        <w:rPr>
          <w:spacing w:val="-2"/>
        </w:rPr>
        <w:t xml:space="preserve"> </w:t>
      </w:r>
      <w:r w:rsidRPr="004F38A7">
        <w:t>Э.Ю.</w:t>
      </w:r>
      <w:r w:rsidRPr="004F38A7">
        <w:rPr>
          <w:spacing w:val="-2"/>
        </w:rPr>
        <w:t xml:space="preserve"> </w:t>
      </w:r>
      <w:r w:rsidRPr="004F38A7">
        <w:t>"Хлеб</w:t>
      </w:r>
      <w:r w:rsidRPr="004F38A7">
        <w:rPr>
          <w:spacing w:val="-1"/>
        </w:rPr>
        <w:t xml:space="preserve"> </w:t>
      </w:r>
      <w:r w:rsidRPr="004F38A7">
        <w:t>растет".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spacing w:before="1"/>
        <w:ind w:left="228" w:right="733"/>
      </w:pPr>
      <w:r w:rsidRPr="004F38A7">
        <w:rPr>
          <w:i/>
        </w:rPr>
        <w:t>Литературные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Гайдар</w:t>
      </w:r>
      <w:r w:rsidRPr="004F38A7">
        <w:rPr>
          <w:spacing w:val="1"/>
        </w:rPr>
        <w:t xml:space="preserve"> </w:t>
      </w:r>
      <w:r w:rsidRPr="004F38A7">
        <w:t>А.П.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Военной</w:t>
      </w:r>
      <w:r w:rsidRPr="004F38A7">
        <w:rPr>
          <w:spacing w:val="1"/>
        </w:rPr>
        <w:t xml:space="preserve"> </w:t>
      </w:r>
      <w:r w:rsidRPr="004F38A7">
        <w:t>тайне,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Мальчише-</w:t>
      </w:r>
      <w:r w:rsidRPr="004F38A7">
        <w:rPr>
          <w:spacing w:val="1"/>
        </w:rPr>
        <w:t xml:space="preserve"> </w:t>
      </w:r>
      <w:r w:rsidRPr="004F38A7">
        <w:t>Кибальчише и его твердом слове"; Гаршин В.М. "Лягушка-путешественница"; Козлов С.Г.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Ежик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Медвежонком</w:t>
      </w:r>
      <w:r w:rsidRPr="004F38A7">
        <w:rPr>
          <w:spacing w:val="1"/>
        </w:rPr>
        <w:t xml:space="preserve"> </w:t>
      </w:r>
      <w:r w:rsidRPr="004F38A7">
        <w:t>звезды</w:t>
      </w:r>
      <w:r w:rsidRPr="004F38A7">
        <w:rPr>
          <w:spacing w:val="1"/>
        </w:rPr>
        <w:t xml:space="preserve"> </w:t>
      </w:r>
      <w:r w:rsidRPr="004F38A7">
        <w:t>протирали";</w:t>
      </w:r>
      <w:r w:rsidRPr="004F38A7">
        <w:rPr>
          <w:spacing w:val="1"/>
        </w:rPr>
        <w:t xml:space="preserve"> </w:t>
      </w:r>
      <w:r w:rsidRPr="004F38A7">
        <w:t>Маршак</w:t>
      </w:r>
      <w:r w:rsidRPr="004F38A7">
        <w:rPr>
          <w:spacing w:val="1"/>
        </w:rPr>
        <w:t xml:space="preserve"> </w:t>
      </w:r>
      <w:r w:rsidRPr="004F38A7">
        <w:t>С.Я.</w:t>
      </w:r>
      <w:r w:rsidRPr="004F38A7">
        <w:rPr>
          <w:spacing w:val="1"/>
        </w:rPr>
        <w:t xml:space="preserve"> </w:t>
      </w:r>
      <w:r w:rsidRPr="004F38A7">
        <w:t>"Двенадцать</w:t>
      </w:r>
      <w:r w:rsidRPr="004F38A7">
        <w:rPr>
          <w:spacing w:val="1"/>
        </w:rPr>
        <w:t xml:space="preserve"> </w:t>
      </w:r>
      <w:r w:rsidRPr="004F38A7">
        <w:t>месяцев";</w:t>
      </w:r>
      <w:r w:rsidRPr="004F38A7">
        <w:rPr>
          <w:spacing w:val="1"/>
        </w:rPr>
        <w:t xml:space="preserve"> </w:t>
      </w:r>
      <w:r w:rsidRPr="004F38A7">
        <w:t>Паустовский К.Г. "Теплый хлеб", "Дремучий медведь" (по выбору); Ремизов А.М. "Гуси -</w:t>
      </w:r>
      <w:r w:rsidRPr="004F38A7">
        <w:rPr>
          <w:spacing w:val="1"/>
        </w:rPr>
        <w:t xml:space="preserve"> </w:t>
      </w:r>
      <w:r w:rsidRPr="004F38A7">
        <w:t>лебеди",</w:t>
      </w:r>
      <w:r w:rsidRPr="004F38A7">
        <w:rPr>
          <w:spacing w:val="1"/>
        </w:rPr>
        <w:t xml:space="preserve"> </w:t>
      </w:r>
      <w:r w:rsidRPr="004F38A7">
        <w:t>"Хлебный</w:t>
      </w:r>
      <w:r w:rsidRPr="004F38A7">
        <w:rPr>
          <w:spacing w:val="1"/>
        </w:rPr>
        <w:t xml:space="preserve"> </w:t>
      </w:r>
      <w:r w:rsidRPr="004F38A7">
        <w:t>голос";</w:t>
      </w:r>
      <w:r w:rsidRPr="004F38A7">
        <w:rPr>
          <w:spacing w:val="1"/>
        </w:rPr>
        <w:t xml:space="preserve"> </w:t>
      </w:r>
      <w:r w:rsidRPr="004F38A7">
        <w:t>Скребицкий</w:t>
      </w:r>
      <w:r w:rsidRPr="004F38A7">
        <w:rPr>
          <w:spacing w:val="1"/>
        </w:rPr>
        <w:t xml:space="preserve"> </w:t>
      </w:r>
      <w:r w:rsidRPr="004F38A7">
        <w:t>Г.А.</w:t>
      </w:r>
      <w:r w:rsidRPr="004F38A7">
        <w:rPr>
          <w:spacing w:val="1"/>
        </w:rPr>
        <w:t xml:space="preserve"> </w:t>
      </w:r>
      <w:r w:rsidRPr="004F38A7">
        <w:t>"Всяк</w:t>
      </w:r>
      <w:r w:rsidRPr="004F38A7">
        <w:rPr>
          <w:spacing w:val="1"/>
        </w:rPr>
        <w:t xml:space="preserve"> </w:t>
      </w:r>
      <w:r w:rsidRPr="004F38A7">
        <w:t>по-своему";</w:t>
      </w:r>
      <w:r w:rsidRPr="004F38A7">
        <w:rPr>
          <w:spacing w:val="1"/>
        </w:rPr>
        <w:t xml:space="preserve"> </w:t>
      </w:r>
      <w:r w:rsidRPr="004F38A7">
        <w:t>Соколов-Микитов</w:t>
      </w:r>
      <w:r w:rsidRPr="004F38A7">
        <w:rPr>
          <w:spacing w:val="1"/>
        </w:rPr>
        <w:t xml:space="preserve"> </w:t>
      </w:r>
      <w:r w:rsidRPr="004F38A7">
        <w:t>И.С.</w:t>
      </w:r>
      <w:r w:rsidRPr="004F38A7">
        <w:rPr>
          <w:spacing w:val="1"/>
        </w:rPr>
        <w:t xml:space="preserve"> </w:t>
      </w:r>
      <w:r w:rsidRPr="004F38A7">
        <w:t>"Соль</w:t>
      </w:r>
      <w:r w:rsidRPr="004F38A7">
        <w:rPr>
          <w:spacing w:val="-1"/>
        </w:rPr>
        <w:t xml:space="preserve"> </w:t>
      </w:r>
      <w:r w:rsidRPr="004F38A7">
        <w:t>Земли".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936" w:firstLine="0"/>
        <w:jc w:val="left"/>
      </w:pPr>
      <w:r w:rsidRPr="004F38A7">
        <w:rPr>
          <w:u w:val="single"/>
        </w:rPr>
        <w:t>Произведения</w:t>
      </w:r>
      <w:r w:rsidRPr="004F38A7">
        <w:rPr>
          <w:spacing w:val="-4"/>
          <w:u w:val="single"/>
        </w:rPr>
        <w:t xml:space="preserve"> </w:t>
      </w:r>
      <w:r w:rsidRPr="004F38A7">
        <w:rPr>
          <w:u w:val="single"/>
        </w:rPr>
        <w:t>поэтов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и</w:t>
      </w:r>
      <w:r w:rsidRPr="004F38A7">
        <w:rPr>
          <w:spacing w:val="-5"/>
          <w:u w:val="single"/>
        </w:rPr>
        <w:t xml:space="preserve"> </w:t>
      </w:r>
      <w:r w:rsidRPr="004F38A7">
        <w:rPr>
          <w:u w:val="single"/>
        </w:rPr>
        <w:t>писателей</w:t>
      </w:r>
      <w:r w:rsidRPr="004F38A7">
        <w:rPr>
          <w:spacing w:val="-3"/>
          <w:u w:val="single"/>
        </w:rPr>
        <w:t xml:space="preserve"> </w:t>
      </w:r>
      <w:r w:rsidRPr="004F38A7">
        <w:rPr>
          <w:u w:val="single"/>
        </w:rPr>
        <w:t>разных</w:t>
      </w:r>
      <w:r w:rsidRPr="004F38A7">
        <w:rPr>
          <w:spacing w:val="-1"/>
          <w:u w:val="single"/>
        </w:rPr>
        <w:t xml:space="preserve"> </w:t>
      </w:r>
      <w:r w:rsidRPr="004F38A7">
        <w:rPr>
          <w:u w:val="single"/>
        </w:rPr>
        <w:t>стран</w:t>
      </w:r>
    </w:p>
    <w:p w:rsidR="009D1A0F" w:rsidRPr="004F38A7" w:rsidRDefault="009D1A0F">
      <w:pPr>
        <w:pStyle w:val="BodyText"/>
        <w:ind w:left="228" w:right="740"/>
      </w:pPr>
      <w:r w:rsidRPr="004F38A7">
        <w:rPr>
          <w:i/>
        </w:rPr>
        <w:t xml:space="preserve">Поэзия </w:t>
      </w:r>
      <w:r w:rsidRPr="004F38A7">
        <w:t>Брехт Б. "Зимний вечер через форточку" (пер. с нем. К. Орешина); Дриз О.О.</w:t>
      </w:r>
      <w:r w:rsidRPr="004F38A7">
        <w:rPr>
          <w:spacing w:val="1"/>
        </w:rPr>
        <w:t xml:space="preserve"> </w:t>
      </w:r>
      <w:r w:rsidRPr="004F38A7">
        <w:t>"Как сделать утро волшебным" (пер. с евр. Т. Спендиаровой); Лир Э. "Лимерики" (пер. с</w:t>
      </w:r>
      <w:r w:rsidRPr="004F38A7">
        <w:rPr>
          <w:spacing w:val="1"/>
        </w:rPr>
        <w:t xml:space="preserve"> </w:t>
      </w:r>
      <w:r w:rsidRPr="004F38A7">
        <w:t>англ. Г. Кружкова); Станчев Л. "Осенняя гамма" (пер. с болг.И.П. Токмаковой); Стивенсон</w:t>
      </w:r>
      <w:r w:rsidRPr="004F38A7">
        <w:rPr>
          <w:spacing w:val="1"/>
        </w:rPr>
        <w:t xml:space="preserve"> </w:t>
      </w:r>
      <w:r w:rsidRPr="004F38A7">
        <w:t>Р.Л.</w:t>
      </w:r>
      <w:r w:rsidRPr="004F38A7">
        <w:rPr>
          <w:spacing w:val="-1"/>
        </w:rPr>
        <w:t xml:space="preserve"> </w:t>
      </w:r>
      <w:r w:rsidRPr="004F38A7">
        <w:t>"Вычитанные</w:t>
      </w:r>
      <w:r w:rsidRPr="004F38A7">
        <w:rPr>
          <w:spacing w:val="-2"/>
        </w:rPr>
        <w:t xml:space="preserve"> </w:t>
      </w:r>
      <w:r w:rsidRPr="004F38A7">
        <w:t>страны"</w:t>
      </w:r>
      <w:r w:rsidRPr="004F38A7">
        <w:rPr>
          <w:spacing w:val="-4"/>
        </w:rPr>
        <w:t xml:space="preserve"> </w:t>
      </w:r>
      <w:r w:rsidRPr="004F38A7">
        <w:t>(пер. 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-2"/>
        </w:rPr>
        <w:t xml:space="preserve"> </w:t>
      </w:r>
      <w:r w:rsidRPr="004F38A7">
        <w:t>Вл.Ф.</w:t>
      </w:r>
      <w:r w:rsidRPr="004F38A7">
        <w:rPr>
          <w:spacing w:val="2"/>
        </w:rPr>
        <w:t xml:space="preserve"> </w:t>
      </w:r>
      <w:r w:rsidRPr="004F38A7">
        <w:t>Ходасевича).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 w:rsidP="00C809EA">
      <w:pPr>
        <w:pStyle w:val="BodyText"/>
        <w:ind w:left="228" w:right="739"/>
      </w:pPr>
      <w:r w:rsidRPr="004F38A7">
        <w:rPr>
          <w:i/>
        </w:rPr>
        <w:t>Литературные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сказки</w:t>
      </w:r>
      <w:r w:rsidRPr="004F38A7">
        <w:rPr>
          <w:i/>
          <w:spacing w:val="1"/>
        </w:rPr>
        <w:t xml:space="preserve"> </w:t>
      </w:r>
      <w:r w:rsidRPr="004F38A7">
        <w:t>Сказки-повести</w:t>
      </w:r>
      <w:r w:rsidRPr="004F38A7">
        <w:rPr>
          <w:spacing w:val="1"/>
        </w:rPr>
        <w:t xml:space="preserve"> </w:t>
      </w:r>
      <w:r w:rsidRPr="004F38A7">
        <w:t>(для</w:t>
      </w:r>
      <w:r w:rsidRPr="004F38A7">
        <w:rPr>
          <w:spacing w:val="1"/>
        </w:rPr>
        <w:t xml:space="preserve"> </w:t>
      </w:r>
      <w:r w:rsidRPr="004F38A7">
        <w:t>длительного</w:t>
      </w:r>
      <w:r w:rsidRPr="004F38A7">
        <w:rPr>
          <w:spacing w:val="1"/>
        </w:rPr>
        <w:t xml:space="preserve"> </w:t>
      </w:r>
      <w:r w:rsidRPr="004F38A7">
        <w:t>чтения).</w:t>
      </w:r>
      <w:r w:rsidRPr="004F38A7">
        <w:rPr>
          <w:spacing w:val="1"/>
        </w:rPr>
        <w:t xml:space="preserve"> </w:t>
      </w:r>
      <w:r w:rsidRPr="004F38A7">
        <w:t>Андерсен</w:t>
      </w:r>
      <w:r w:rsidRPr="004F38A7">
        <w:rPr>
          <w:spacing w:val="1"/>
        </w:rPr>
        <w:t xml:space="preserve"> </w:t>
      </w:r>
      <w:r w:rsidRPr="004F38A7">
        <w:t>Г.Х.</w:t>
      </w:r>
      <w:r w:rsidRPr="004F38A7">
        <w:rPr>
          <w:spacing w:val="1"/>
        </w:rPr>
        <w:t xml:space="preserve"> </w:t>
      </w:r>
      <w:r w:rsidRPr="004F38A7">
        <w:t>"Оле-Лукойе"</w:t>
      </w:r>
      <w:r w:rsidRPr="004F38A7">
        <w:rPr>
          <w:spacing w:val="42"/>
        </w:rPr>
        <w:t xml:space="preserve"> </w:t>
      </w:r>
      <w:r w:rsidRPr="004F38A7">
        <w:t>(пер.</w:t>
      </w:r>
      <w:r w:rsidRPr="004F38A7">
        <w:rPr>
          <w:spacing w:val="45"/>
        </w:rPr>
        <w:t xml:space="preserve"> </w:t>
      </w:r>
      <w:r w:rsidRPr="004F38A7">
        <w:t>с</w:t>
      </w:r>
      <w:r w:rsidRPr="004F38A7">
        <w:rPr>
          <w:spacing w:val="47"/>
        </w:rPr>
        <w:t xml:space="preserve"> </w:t>
      </w:r>
      <w:r w:rsidRPr="004F38A7">
        <w:t>датск.</w:t>
      </w:r>
      <w:r w:rsidRPr="004F38A7">
        <w:rPr>
          <w:spacing w:val="45"/>
        </w:rPr>
        <w:t xml:space="preserve"> </w:t>
      </w:r>
      <w:r w:rsidRPr="004F38A7">
        <w:t>А.</w:t>
      </w:r>
      <w:r w:rsidRPr="004F38A7">
        <w:rPr>
          <w:spacing w:val="45"/>
        </w:rPr>
        <w:t xml:space="preserve"> </w:t>
      </w:r>
      <w:r w:rsidRPr="004F38A7">
        <w:t>Ганзен),</w:t>
      </w:r>
      <w:r w:rsidRPr="004F38A7">
        <w:rPr>
          <w:spacing w:val="44"/>
        </w:rPr>
        <w:t xml:space="preserve"> </w:t>
      </w:r>
      <w:r w:rsidRPr="004F38A7">
        <w:t>"Соловей"</w:t>
      </w:r>
      <w:r w:rsidRPr="004F38A7">
        <w:rPr>
          <w:spacing w:val="43"/>
        </w:rPr>
        <w:t xml:space="preserve"> </w:t>
      </w:r>
      <w:r w:rsidRPr="004F38A7">
        <w:t>(пер.</w:t>
      </w:r>
      <w:r w:rsidRPr="004F38A7">
        <w:rPr>
          <w:spacing w:val="45"/>
        </w:rPr>
        <w:t xml:space="preserve"> </w:t>
      </w:r>
      <w:r w:rsidRPr="004F38A7">
        <w:t>с</w:t>
      </w:r>
      <w:r w:rsidRPr="004F38A7">
        <w:rPr>
          <w:spacing w:val="44"/>
        </w:rPr>
        <w:t xml:space="preserve"> </w:t>
      </w:r>
      <w:r w:rsidRPr="004F38A7">
        <w:t>датск.</w:t>
      </w:r>
      <w:r w:rsidRPr="004F38A7">
        <w:rPr>
          <w:spacing w:val="48"/>
        </w:rPr>
        <w:t xml:space="preserve"> </w:t>
      </w:r>
      <w:r w:rsidRPr="004F38A7">
        <w:t>А.</w:t>
      </w:r>
      <w:r w:rsidRPr="004F38A7">
        <w:rPr>
          <w:spacing w:val="45"/>
        </w:rPr>
        <w:t xml:space="preserve"> </w:t>
      </w:r>
      <w:r w:rsidRPr="004F38A7">
        <w:t>Ганзен,</w:t>
      </w:r>
      <w:r w:rsidRPr="004F38A7">
        <w:rPr>
          <w:spacing w:val="44"/>
        </w:rPr>
        <w:t xml:space="preserve"> </w:t>
      </w:r>
      <w:r w:rsidRPr="004F38A7">
        <w:t>пересказ</w:t>
      </w:r>
      <w:r w:rsidRPr="004F38A7">
        <w:rPr>
          <w:spacing w:val="46"/>
        </w:rPr>
        <w:t xml:space="preserve"> </w:t>
      </w:r>
      <w:r w:rsidRPr="004F38A7">
        <w:t>Т.Габбе и А. Любарской), "Стойкий оловянный солдатик" (пер. с датск. А. Ганзен, пересказ Т.</w:t>
      </w:r>
      <w:r w:rsidRPr="004F38A7">
        <w:rPr>
          <w:spacing w:val="-57"/>
        </w:rPr>
        <w:t xml:space="preserve"> </w:t>
      </w:r>
      <w:r w:rsidRPr="004F38A7">
        <w:t>Габбе и А. Любарской), "Снежная Королева" (пер. с датск. А. Ганзен), "Русалочка" (пер. с</w:t>
      </w:r>
      <w:r w:rsidRPr="004F38A7">
        <w:rPr>
          <w:spacing w:val="1"/>
        </w:rPr>
        <w:t xml:space="preserve"> </w:t>
      </w:r>
      <w:r w:rsidRPr="004F38A7">
        <w:t>датск. А. Ганзен) (1 - 2 сказки по выбору); Гофман Э.Т.А. "Щелкунчик и мышиный Король"</w:t>
      </w:r>
      <w:r w:rsidRPr="004F38A7">
        <w:rPr>
          <w:spacing w:val="-57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нем.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Татариновой);</w:t>
      </w:r>
      <w:r w:rsidRPr="004F38A7">
        <w:rPr>
          <w:spacing w:val="1"/>
        </w:rPr>
        <w:t xml:space="preserve"> </w:t>
      </w:r>
      <w:r w:rsidRPr="004F38A7">
        <w:t>Киплинг</w:t>
      </w:r>
      <w:r w:rsidRPr="004F38A7">
        <w:rPr>
          <w:spacing w:val="1"/>
        </w:rPr>
        <w:t xml:space="preserve"> </w:t>
      </w:r>
      <w:r w:rsidRPr="004F38A7">
        <w:t>Дж.</w:t>
      </w:r>
      <w:r w:rsidRPr="004F38A7">
        <w:rPr>
          <w:spacing w:val="1"/>
        </w:rPr>
        <w:t xml:space="preserve"> </w:t>
      </w:r>
      <w:r w:rsidRPr="004F38A7">
        <w:t>Р.</w:t>
      </w:r>
      <w:r w:rsidRPr="004F38A7">
        <w:rPr>
          <w:spacing w:val="1"/>
        </w:rPr>
        <w:t xml:space="preserve"> </w:t>
      </w:r>
      <w:r w:rsidRPr="004F38A7">
        <w:t>"Маугли"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Дарузес/И.</w:t>
      </w:r>
      <w:r w:rsidRPr="004F38A7">
        <w:rPr>
          <w:spacing w:val="1"/>
        </w:rPr>
        <w:t xml:space="preserve"> </w:t>
      </w:r>
      <w:r w:rsidRPr="004F38A7">
        <w:t>Шустовой),</w:t>
      </w:r>
      <w:r w:rsidRPr="004F38A7">
        <w:rPr>
          <w:spacing w:val="1"/>
        </w:rPr>
        <w:t xml:space="preserve"> </w:t>
      </w:r>
      <w:r w:rsidRPr="004F38A7">
        <w:t>"Кошка,</w:t>
      </w:r>
      <w:r w:rsidRPr="004F38A7">
        <w:rPr>
          <w:spacing w:val="1"/>
        </w:rPr>
        <w:t xml:space="preserve"> </w:t>
      </w:r>
      <w:r w:rsidRPr="004F38A7">
        <w:t>которая</w:t>
      </w:r>
      <w:r w:rsidRPr="004F38A7">
        <w:rPr>
          <w:spacing w:val="1"/>
        </w:rPr>
        <w:t xml:space="preserve"> </w:t>
      </w:r>
      <w:r w:rsidRPr="004F38A7">
        <w:t>гуляла</w:t>
      </w:r>
      <w:r w:rsidRPr="004F38A7">
        <w:rPr>
          <w:spacing w:val="1"/>
        </w:rPr>
        <w:t xml:space="preserve"> </w:t>
      </w:r>
      <w:r w:rsidRPr="004F38A7">
        <w:t>сама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себе"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англ.</w:t>
      </w:r>
      <w:r w:rsidRPr="004F38A7">
        <w:rPr>
          <w:spacing w:val="1"/>
        </w:rPr>
        <w:t xml:space="preserve"> </w:t>
      </w:r>
      <w:r w:rsidRPr="004F38A7">
        <w:t>К.И.</w:t>
      </w:r>
      <w:r w:rsidRPr="004F38A7">
        <w:rPr>
          <w:spacing w:val="1"/>
        </w:rPr>
        <w:t xml:space="preserve"> </w:t>
      </w:r>
      <w:r w:rsidRPr="004F38A7">
        <w:t>Чуковского/Н.</w:t>
      </w:r>
      <w:r w:rsidRPr="004F38A7">
        <w:rPr>
          <w:spacing w:val="1"/>
        </w:rPr>
        <w:t xml:space="preserve"> </w:t>
      </w:r>
      <w:r w:rsidRPr="004F38A7">
        <w:t>Дарузерс);Кэррол Л. "Алиса в стране чудес" (пер. с англ. Н. Демуровой, Г. Кружкова, А.</w:t>
      </w:r>
      <w:r w:rsidRPr="004F38A7">
        <w:rPr>
          <w:spacing w:val="1"/>
        </w:rPr>
        <w:t xml:space="preserve"> </w:t>
      </w:r>
      <w:r w:rsidRPr="004F38A7">
        <w:t>Боченкова, стихи в пер. С.Я. Маршака, Д. Орловской, О. Седаковой); Линдгрен А. "Три</w:t>
      </w:r>
      <w:r w:rsidRPr="004F38A7">
        <w:rPr>
          <w:spacing w:val="1"/>
        </w:rPr>
        <w:t xml:space="preserve"> </w:t>
      </w:r>
      <w:r w:rsidRPr="004F38A7">
        <w:t>повести о Малыше и Карлсоне" (пер. со шведск. Л.З. Лунгиной); Нурдквист С. "История о</w:t>
      </w:r>
      <w:r w:rsidRPr="004F38A7">
        <w:rPr>
          <w:spacing w:val="1"/>
        </w:rPr>
        <w:t xml:space="preserve"> </w:t>
      </w:r>
      <w:r w:rsidRPr="004F38A7">
        <w:t>том,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Финдус</w:t>
      </w:r>
      <w:r w:rsidRPr="004F38A7">
        <w:rPr>
          <w:spacing w:val="1"/>
        </w:rPr>
        <w:t xml:space="preserve"> </w:t>
      </w:r>
      <w:r w:rsidRPr="004F38A7">
        <w:t>потерялся,</w:t>
      </w:r>
      <w:r w:rsidRPr="004F38A7">
        <w:rPr>
          <w:spacing w:val="1"/>
        </w:rPr>
        <w:t xml:space="preserve"> </w:t>
      </w:r>
      <w:r w:rsidRPr="004F38A7">
        <w:t>когда</w:t>
      </w:r>
      <w:r w:rsidRPr="004F38A7">
        <w:rPr>
          <w:spacing w:val="1"/>
        </w:rPr>
        <w:t xml:space="preserve"> </w:t>
      </w:r>
      <w:r w:rsidRPr="004F38A7">
        <w:t>был</w:t>
      </w:r>
      <w:r w:rsidRPr="004F38A7">
        <w:rPr>
          <w:spacing w:val="1"/>
        </w:rPr>
        <w:t xml:space="preserve"> </w:t>
      </w:r>
      <w:r w:rsidRPr="004F38A7">
        <w:t>маленьким";</w:t>
      </w:r>
      <w:r w:rsidRPr="004F38A7">
        <w:rPr>
          <w:spacing w:val="1"/>
        </w:rPr>
        <w:t xml:space="preserve"> </w:t>
      </w:r>
      <w:r w:rsidRPr="004F38A7">
        <w:t>Поттер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про</w:t>
      </w:r>
      <w:r w:rsidRPr="004F38A7">
        <w:rPr>
          <w:spacing w:val="1"/>
        </w:rPr>
        <w:t xml:space="preserve"> </w:t>
      </w:r>
      <w:r w:rsidRPr="004F38A7">
        <w:t>Джемайму</w:t>
      </w:r>
      <w:r w:rsidRPr="004F38A7">
        <w:rPr>
          <w:spacing w:val="1"/>
        </w:rPr>
        <w:t xml:space="preserve"> </w:t>
      </w:r>
      <w:r w:rsidRPr="004F38A7">
        <w:t>Нырнивлужу" (пер. с англ. И.П. Токмаковой); Родари Дж. "Путешествие Голубой Стрелы"</w:t>
      </w:r>
      <w:r w:rsidRPr="004F38A7">
        <w:rPr>
          <w:spacing w:val="1"/>
        </w:rPr>
        <w:t xml:space="preserve"> </w:t>
      </w:r>
      <w:r w:rsidRPr="004F38A7">
        <w:t>(пер. с итал. Ю. Ермаченко); Топпелиус С. "Три</w:t>
      </w:r>
      <w:r w:rsidRPr="004F38A7">
        <w:rPr>
          <w:spacing w:val="1"/>
        </w:rPr>
        <w:t xml:space="preserve"> </w:t>
      </w:r>
      <w:r w:rsidRPr="004F38A7">
        <w:t>ржаных колоска" (пер. со шведск. А.</w:t>
      </w:r>
      <w:r w:rsidRPr="004F38A7">
        <w:rPr>
          <w:spacing w:val="1"/>
        </w:rPr>
        <w:t xml:space="preserve"> </w:t>
      </w:r>
      <w:r w:rsidRPr="004F38A7">
        <w:t>Любарской);</w:t>
      </w:r>
      <w:r w:rsidRPr="004F38A7">
        <w:rPr>
          <w:spacing w:val="1"/>
        </w:rPr>
        <w:t xml:space="preserve"> </w:t>
      </w:r>
      <w:r w:rsidRPr="004F38A7">
        <w:t>Эме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"Краски"</w:t>
      </w:r>
      <w:r w:rsidRPr="004F38A7">
        <w:rPr>
          <w:spacing w:val="1"/>
        </w:rPr>
        <w:t xml:space="preserve"> </w:t>
      </w:r>
      <w:r w:rsidRPr="004F38A7">
        <w:t>(пер.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франц.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Кузнецовой);</w:t>
      </w:r>
      <w:r w:rsidRPr="004F38A7">
        <w:rPr>
          <w:spacing w:val="1"/>
        </w:rPr>
        <w:t xml:space="preserve"> </w:t>
      </w:r>
      <w:r w:rsidRPr="004F38A7">
        <w:t>Янссон</w:t>
      </w:r>
      <w:r w:rsidRPr="004F38A7">
        <w:rPr>
          <w:spacing w:val="1"/>
        </w:rPr>
        <w:t xml:space="preserve"> </w:t>
      </w:r>
      <w:r w:rsidRPr="004F38A7">
        <w:t>Т.</w:t>
      </w:r>
      <w:r w:rsidRPr="004F38A7">
        <w:rPr>
          <w:spacing w:val="1"/>
        </w:rPr>
        <w:t xml:space="preserve"> </w:t>
      </w:r>
      <w:r w:rsidRPr="004F38A7">
        <w:t>"Шляпа</w:t>
      </w:r>
      <w:r w:rsidRPr="004F38A7">
        <w:rPr>
          <w:spacing w:val="1"/>
        </w:rPr>
        <w:t xml:space="preserve"> </w:t>
      </w:r>
      <w:r w:rsidRPr="004F38A7">
        <w:t>волшебника"</w:t>
      </w:r>
      <w:r w:rsidRPr="004F38A7">
        <w:rPr>
          <w:spacing w:val="-3"/>
        </w:rPr>
        <w:t xml:space="preserve"> </w:t>
      </w:r>
      <w:r w:rsidRPr="004F38A7">
        <w:t>(пер. со</w:t>
      </w:r>
      <w:r w:rsidRPr="004F38A7">
        <w:rPr>
          <w:spacing w:val="-1"/>
        </w:rPr>
        <w:t xml:space="preserve"> </w:t>
      </w:r>
      <w:r w:rsidRPr="004F38A7">
        <w:t>шведск. языка В.А.</w:t>
      </w:r>
      <w:r w:rsidRPr="004F38A7">
        <w:rPr>
          <w:spacing w:val="-1"/>
        </w:rPr>
        <w:t xml:space="preserve"> </w:t>
      </w:r>
      <w:r w:rsidRPr="004F38A7">
        <w:t>Смирнова/Л. Брауде).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>
      <w:pPr>
        <w:spacing w:before="1"/>
        <w:ind w:left="936" w:right="742"/>
        <w:jc w:val="both"/>
        <w:rPr>
          <w:sz w:val="24"/>
        </w:rPr>
      </w:pPr>
      <w:r w:rsidRPr="004F38A7">
        <w:rPr>
          <w:b/>
          <w:i/>
          <w:sz w:val="24"/>
          <w:u w:val="thick"/>
        </w:rPr>
        <w:t xml:space="preserve">Примерный перечень музыкальных произведений для детей </w:t>
      </w:r>
      <w:r w:rsidRPr="004F38A7">
        <w:rPr>
          <w:i/>
          <w:sz w:val="24"/>
          <w:u w:val="thick"/>
        </w:rPr>
        <w:t>от 2 до 3 лет.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Слушание.</w:t>
      </w:r>
      <w:r w:rsidRPr="004F38A7">
        <w:rPr>
          <w:i/>
          <w:spacing w:val="22"/>
          <w:sz w:val="24"/>
        </w:rPr>
        <w:t xml:space="preserve"> </w:t>
      </w:r>
      <w:r w:rsidRPr="004F38A7">
        <w:rPr>
          <w:sz w:val="24"/>
        </w:rPr>
        <w:t>"Наша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погремушка",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23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Арсеева,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сл.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И.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Черницкой;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"Весною",</w:t>
      </w:r>
    </w:p>
    <w:p w:rsidR="009D1A0F" w:rsidRPr="004F38A7" w:rsidRDefault="009D1A0F">
      <w:pPr>
        <w:pStyle w:val="BodyText"/>
        <w:ind w:left="228" w:right="730" w:firstLine="0"/>
      </w:pPr>
      <w:r w:rsidRPr="004F38A7">
        <w:t>"Осенью", муз. С. Майкапара; "Цветики", муз. В. Карасевой, сл. Н. Френкель; "Вот как мы</w:t>
      </w:r>
      <w:r w:rsidRPr="004F38A7">
        <w:rPr>
          <w:spacing w:val="1"/>
        </w:rPr>
        <w:t xml:space="preserve"> </w:t>
      </w:r>
      <w:r w:rsidRPr="004F38A7">
        <w:t>умеем", "Марш и бег", муз. Е. Тиличеевой, сл. Н. Френкель; "Кошечка" (к игре "Кошка и</w:t>
      </w:r>
      <w:r w:rsidRPr="004F38A7">
        <w:rPr>
          <w:spacing w:val="1"/>
        </w:rPr>
        <w:t xml:space="preserve"> </w:t>
      </w:r>
      <w:r w:rsidRPr="004F38A7">
        <w:t>котята"), муз. В. Витлина, сл. Н. Найденовой; "Микита", белорус, нар.мелодия, обраб. С.</w:t>
      </w:r>
      <w:r w:rsidRPr="004F38A7">
        <w:rPr>
          <w:spacing w:val="1"/>
        </w:rPr>
        <w:t xml:space="preserve"> </w:t>
      </w:r>
      <w:r w:rsidRPr="004F38A7">
        <w:t>Полонского; "Пляска с платочком", муз. Е. Тиличеевой, сл. И. Грантовской; "Полянка",</w:t>
      </w:r>
      <w:r w:rsidRPr="004F38A7">
        <w:rPr>
          <w:spacing w:val="1"/>
        </w:rPr>
        <w:t xml:space="preserve"> </w:t>
      </w:r>
      <w:r w:rsidRPr="004F38A7">
        <w:t>рус.нар. мелодия, обраб. Г. Фрида; "Утро", муз. Г. Гриневича, сл. С. Прокофьевой. Пение.</w:t>
      </w:r>
      <w:r w:rsidRPr="004F38A7">
        <w:rPr>
          <w:spacing w:val="1"/>
        </w:rPr>
        <w:t xml:space="preserve"> </w:t>
      </w:r>
      <w:r w:rsidRPr="004F38A7">
        <w:t>"Баю" (колыбельная), муз. М. Раухвергера; "Белые гуси", муз. М. Красева, сл. М. Клоковой;</w:t>
      </w:r>
      <w:r w:rsidRPr="004F38A7">
        <w:rPr>
          <w:spacing w:val="-57"/>
        </w:rPr>
        <w:t xml:space="preserve"> </w:t>
      </w:r>
      <w:r w:rsidRPr="004F38A7">
        <w:t>"Дождик", рус.нар. мелодия, обраб. В. Фере; "Елочка", муз. Е. Тиличеевой, сл. М. Булатова;</w:t>
      </w:r>
      <w:r w:rsidRPr="004F38A7">
        <w:rPr>
          <w:spacing w:val="-57"/>
        </w:rPr>
        <w:t xml:space="preserve"> </w:t>
      </w:r>
      <w:r w:rsidRPr="004F38A7">
        <w:t>"Кошечка", муз. В. Витлина, сл. Н. Найденовой; "Ладушки", рус.нар. мелодия; "Птичка",</w:t>
      </w:r>
      <w:r w:rsidRPr="004F38A7">
        <w:rPr>
          <w:spacing w:val="1"/>
        </w:rPr>
        <w:t xml:space="preserve"> </w:t>
      </w:r>
      <w:r w:rsidRPr="004F38A7">
        <w:t>муз. М. Раухвергера, сл. А. Барто; "Собачка", муз. М. Раухвергера, сл. Н. Комиссаровой;</w:t>
      </w:r>
      <w:r w:rsidRPr="004F38A7">
        <w:rPr>
          <w:spacing w:val="1"/>
        </w:rPr>
        <w:t xml:space="preserve"> </w:t>
      </w:r>
      <w:r w:rsidRPr="004F38A7">
        <w:t>"Цыплята", муз. А. Филиппенко, сл. Т. Волгиной; "Колокольчик", муз. И. Арсеева, сл. И.</w:t>
      </w:r>
      <w:r w:rsidRPr="004F38A7">
        <w:rPr>
          <w:spacing w:val="1"/>
        </w:rPr>
        <w:t xml:space="preserve"> </w:t>
      </w:r>
      <w:r w:rsidRPr="004F38A7">
        <w:t>Черницкой.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 w:rsidP="00C809EA">
      <w:pPr>
        <w:pStyle w:val="BodyText"/>
        <w:ind w:left="228" w:right="737"/>
      </w:pPr>
      <w:r>
        <w:rPr>
          <w:noProof/>
          <w:lang w:eastAsia="ru-RU"/>
        </w:rPr>
        <w:pict>
          <v:rect id="_x0000_s1033" style="position:absolute;left:0;text-align:left;margin-left:315.65pt;margin-top:12.5pt;width:3pt;height:.55pt;z-index:-251658240;mso-position-horizontal-relative:page" fillcolor="black" stroked="f">
            <v:textbox>
              <w:txbxContent>
                <w:p w:rsidR="009D1A0F" w:rsidRDefault="009D1A0F"/>
              </w:txbxContent>
            </v:textbox>
            <w10:wrap anchorx="page"/>
          </v:rect>
        </w:pict>
      </w:r>
      <w:r w:rsidRPr="004F38A7">
        <w:rPr>
          <w:i/>
        </w:rPr>
        <w:t>Музыкально-ритмические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движения.</w:t>
      </w:r>
      <w:r w:rsidRPr="004F38A7">
        <w:rPr>
          <w:i/>
          <w:spacing w:val="1"/>
        </w:rPr>
        <w:t xml:space="preserve"> </w:t>
      </w:r>
      <w:r w:rsidRPr="004F38A7">
        <w:t>"Дождик",</w:t>
      </w:r>
      <w:r w:rsidRPr="004F38A7">
        <w:rPr>
          <w:spacing w:val="1"/>
        </w:rPr>
        <w:t xml:space="preserve"> </w:t>
      </w:r>
      <w:r w:rsidRPr="004F38A7">
        <w:t>муз.и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Макшанцевой;</w:t>
      </w:r>
      <w:r w:rsidRPr="004F38A7">
        <w:rPr>
          <w:spacing w:val="1"/>
        </w:rPr>
        <w:t xml:space="preserve"> </w:t>
      </w:r>
      <w:r w:rsidRPr="004F38A7">
        <w:t>"Воробушки", "Погремушка, попляши", "Колокольчик", "Погуляем", муз. И. Арсеева, сл. И.</w:t>
      </w:r>
      <w:r w:rsidRPr="004F38A7">
        <w:rPr>
          <w:spacing w:val="-57"/>
        </w:rPr>
        <w:t xml:space="preserve"> </w:t>
      </w:r>
      <w:r w:rsidRPr="004F38A7">
        <w:t>Черницкой;</w:t>
      </w:r>
      <w:r w:rsidRPr="004F38A7">
        <w:rPr>
          <w:spacing w:val="-1"/>
        </w:rPr>
        <w:t xml:space="preserve"> </w:t>
      </w:r>
      <w:r w:rsidRPr="004F38A7">
        <w:t>"Вот</w:t>
      </w:r>
      <w:r w:rsidRPr="004F38A7">
        <w:rPr>
          <w:spacing w:val="-1"/>
        </w:rPr>
        <w:t xml:space="preserve"> </w:t>
      </w:r>
      <w:r w:rsidRPr="004F38A7">
        <w:t>как мы умеем",</w:t>
      </w:r>
      <w:r w:rsidRPr="004F38A7">
        <w:rPr>
          <w:spacing w:val="1"/>
        </w:rPr>
        <w:t xml:space="preserve"> </w:t>
      </w:r>
      <w:r w:rsidRPr="004F38A7">
        <w:t>муз. Е.</w:t>
      </w:r>
      <w:r w:rsidRPr="004F38A7">
        <w:rPr>
          <w:spacing w:val="-1"/>
        </w:rPr>
        <w:t xml:space="preserve"> </w:t>
      </w:r>
      <w:r w:rsidRPr="004F38A7">
        <w:t>Тиличеевой,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Н.</w:t>
      </w:r>
      <w:r w:rsidRPr="004F38A7">
        <w:rPr>
          <w:spacing w:val="-2"/>
        </w:rPr>
        <w:t xml:space="preserve"> </w:t>
      </w:r>
      <w:r w:rsidRPr="004F38A7">
        <w:t>Френкель.</w:t>
      </w:r>
    </w:p>
    <w:p w:rsidR="009D1A0F" w:rsidRPr="004F38A7" w:rsidRDefault="009D1A0F" w:rsidP="00C809EA">
      <w:pPr>
        <w:pStyle w:val="BodyText"/>
        <w:ind w:left="0" w:firstLine="0"/>
        <w:jc w:val="left"/>
      </w:pPr>
    </w:p>
    <w:p w:rsidR="009D1A0F" w:rsidRPr="004F38A7" w:rsidRDefault="009D1A0F" w:rsidP="00C809EA">
      <w:pPr>
        <w:ind w:left="228" w:right="736" w:firstLine="707"/>
        <w:jc w:val="both"/>
        <w:rPr>
          <w:sz w:val="24"/>
        </w:rPr>
      </w:pPr>
      <w:r w:rsidRPr="004F38A7">
        <w:rPr>
          <w:i/>
          <w:sz w:val="24"/>
        </w:rPr>
        <w:t xml:space="preserve">Рассказы с музыкальными иллюстрациями. </w:t>
      </w:r>
      <w:r w:rsidRPr="004F38A7">
        <w:rPr>
          <w:sz w:val="24"/>
        </w:rPr>
        <w:t>"Птички", муз. Г. Фрида; "Праздничная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прогулка",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муз. 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Александрова.</w:t>
      </w:r>
    </w:p>
    <w:p w:rsidR="009D1A0F" w:rsidRPr="004F38A7" w:rsidRDefault="009D1A0F" w:rsidP="00C809EA">
      <w:pPr>
        <w:pStyle w:val="BodyText"/>
        <w:ind w:left="0" w:firstLine="0"/>
        <w:jc w:val="left"/>
      </w:pPr>
    </w:p>
    <w:p w:rsidR="009D1A0F" w:rsidRPr="004F38A7" w:rsidRDefault="009D1A0F" w:rsidP="00C809EA">
      <w:pPr>
        <w:pStyle w:val="BodyText"/>
        <w:ind w:left="228" w:right="739"/>
      </w:pPr>
      <w:r w:rsidRPr="004F38A7">
        <w:rPr>
          <w:i/>
        </w:rPr>
        <w:t xml:space="preserve">Игры с пением. </w:t>
      </w:r>
      <w:r w:rsidRPr="004F38A7">
        <w:t>"Игра с мишкой", муз. Г. Финаровского; "Кто у нас хороший?",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-1"/>
        </w:rPr>
        <w:t xml:space="preserve"> </w:t>
      </w:r>
      <w:r w:rsidRPr="004F38A7">
        <w:t>песня.</w:t>
      </w:r>
    </w:p>
    <w:p w:rsidR="009D1A0F" w:rsidRPr="004F38A7" w:rsidRDefault="009D1A0F" w:rsidP="00C809EA">
      <w:pPr>
        <w:pStyle w:val="BodyText"/>
        <w:ind w:left="0" w:firstLine="0"/>
        <w:jc w:val="left"/>
      </w:pPr>
    </w:p>
    <w:p w:rsidR="009D1A0F" w:rsidRPr="004F38A7" w:rsidRDefault="009D1A0F" w:rsidP="00C809EA">
      <w:pPr>
        <w:ind w:left="936" w:right="913"/>
        <w:jc w:val="both"/>
        <w:rPr>
          <w:sz w:val="24"/>
        </w:rPr>
      </w:pPr>
      <w:r w:rsidRPr="004F38A7">
        <w:rPr>
          <w:i/>
          <w:sz w:val="24"/>
        </w:rPr>
        <w:t>Музыкальные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забавы.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sz w:val="24"/>
        </w:rPr>
        <w:t>"Из-за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леса,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из-за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гор",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Казакова;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"Котик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козлик",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Ц.</w:t>
      </w:r>
      <w:r w:rsidRPr="004F38A7">
        <w:rPr>
          <w:spacing w:val="-58"/>
          <w:sz w:val="24"/>
        </w:rPr>
        <w:t xml:space="preserve"> </w:t>
      </w:r>
      <w:r w:rsidRPr="004F38A7">
        <w:rPr>
          <w:sz w:val="24"/>
        </w:rPr>
        <w:t>Кюи.</w:t>
      </w:r>
    </w:p>
    <w:p w:rsidR="009D1A0F" w:rsidRPr="004F38A7" w:rsidRDefault="009D1A0F" w:rsidP="00C809EA">
      <w:pPr>
        <w:pStyle w:val="BodyText"/>
        <w:ind w:left="0" w:firstLine="0"/>
        <w:jc w:val="left"/>
      </w:pPr>
    </w:p>
    <w:p w:rsidR="009D1A0F" w:rsidRPr="004F38A7" w:rsidRDefault="009D1A0F" w:rsidP="00C809EA">
      <w:pPr>
        <w:pStyle w:val="BodyText"/>
        <w:ind w:left="228" w:right="736"/>
      </w:pPr>
      <w:r w:rsidRPr="004F38A7">
        <w:rPr>
          <w:i/>
        </w:rPr>
        <w:t>Инсценирование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песен.</w:t>
      </w:r>
      <w:r w:rsidRPr="004F38A7">
        <w:rPr>
          <w:i/>
          <w:spacing w:val="1"/>
        </w:rPr>
        <w:t xml:space="preserve"> </w:t>
      </w:r>
      <w:r w:rsidRPr="004F38A7">
        <w:t>"Кошка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котенок",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Красева,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О.</w:t>
      </w:r>
      <w:r w:rsidRPr="004F38A7">
        <w:rPr>
          <w:spacing w:val="1"/>
        </w:rPr>
        <w:t xml:space="preserve"> </w:t>
      </w:r>
      <w:r w:rsidRPr="004F38A7">
        <w:t>Высотской;</w:t>
      </w:r>
      <w:r w:rsidRPr="004F38A7">
        <w:rPr>
          <w:spacing w:val="1"/>
        </w:rPr>
        <w:t xml:space="preserve"> </w:t>
      </w:r>
      <w:r w:rsidRPr="004F38A7">
        <w:t>"Неваляшки",</w:t>
      </w:r>
      <w:r w:rsidRPr="004F38A7">
        <w:rPr>
          <w:spacing w:val="-1"/>
        </w:rPr>
        <w:t xml:space="preserve"> </w:t>
      </w:r>
      <w:r w:rsidRPr="004F38A7">
        <w:t>муз. 3. Левиной; Компанейца.</w:t>
      </w:r>
    </w:p>
    <w:p w:rsidR="009D1A0F" w:rsidRPr="004F38A7" w:rsidRDefault="009D1A0F" w:rsidP="00C809EA">
      <w:pPr>
        <w:pStyle w:val="BodyText"/>
        <w:ind w:left="0" w:firstLine="0"/>
        <w:jc w:val="left"/>
      </w:pPr>
    </w:p>
    <w:p w:rsidR="009D1A0F" w:rsidRPr="004F38A7" w:rsidRDefault="009D1A0F" w:rsidP="00C809EA">
      <w:pPr>
        <w:pStyle w:val="Heading3"/>
        <w:spacing w:line="240" w:lineRule="auto"/>
        <w:jc w:val="both"/>
      </w:pP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3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4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 w:rsidP="00C809EA">
      <w:pPr>
        <w:pStyle w:val="BodyText"/>
        <w:ind w:left="228" w:right="740"/>
      </w:pPr>
      <w:r w:rsidRPr="004F38A7">
        <w:rPr>
          <w:i/>
        </w:rPr>
        <w:t xml:space="preserve">Слушание. </w:t>
      </w:r>
      <w:r w:rsidRPr="004F38A7">
        <w:t>"Осенью", муз. С. Майкапара; "Ласковая песенка", муз. М. Раухвергера,</w:t>
      </w:r>
      <w:r w:rsidRPr="004F38A7">
        <w:rPr>
          <w:spacing w:val="1"/>
        </w:rPr>
        <w:t xml:space="preserve"> </w:t>
      </w:r>
      <w:r w:rsidRPr="004F38A7">
        <w:t>сл. Т. Мираджи; "Колыбельная", муз. С. Разаренова; "Мишка с куклой пляшут полечку",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Качурбиной;</w:t>
      </w:r>
      <w:r w:rsidRPr="004F38A7">
        <w:rPr>
          <w:spacing w:val="1"/>
        </w:rPr>
        <w:t xml:space="preserve"> </w:t>
      </w:r>
      <w:r w:rsidRPr="004F38A7">
        <w:t>"Зайчик",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Лядовой;</w:t>
      </w:r>
      <w:r w:rsidRPr="004F38A7">
        <w:rPr>
          <w:spacing w:val="1"/>
        </w:rPr>
        <w:t xml:space="preserve"> </w:t>
      </w:r>
      <w:r w:rsidRPr="004F38A7">
        <w:t>"Резвушка"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"Капризуля",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0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Волкова; "Воробей", муз. А. Руббах; "Дождик и радуга", муз. С. Прокофьева; "Со вьюном я</w:t>
      </w:r>
      <w:r w:rsidRPr="004F38A7">
        <w:rPr>
          <w:spacing w:val="1"/>
        </w:rPr>
        <w:t xml:space="preserve"> </w:t>
      </w:r>
      <w:r w:rsidRPr="004F38A7">
        <w:t>хожу",</w:t>
      </w:r>
      <w:r w:rsidRPr="004F38A7">
        <w:rPr>
          <w:spacing w:val="-1"/>
        </w:rPr>
        <w:t xml:space="preserve"> </w:t>
      </w:r>
      <w:r w:rsidRPr="004F38A7">
        <w:t>рус.нар. песня;</w:t>
      </w:r>
      <w:r w:rsidRPr="004F38A7">
        <w:rPr>
          <w:spacing w:val="-1"/>
        </w:rPr>
        <w:t xml:space="preserve"> </w:t>
      </w:r>
      <w:r w:rsidRPr="004F38A7">
        <w:t>"Лесные</w:t>
      </w:r>
      <w:r w:rsidRPr="004F38A7">
        <w:rPr>
          <w:spacing w:val="-2"/>
        </w:rPr>
        <w:t xml:space="preserve"> </w:t>
      </w:r>
      <w:r w:rsidRPr="004F38A7">
        <w:t>картинки", муз.</w:t>
      </w:r>
      <w:r w:rsidRPr="004F38A7">
        <w:rPr>
          <w:spacing w:val="1"/>
        </w:rPr>
        <w:t xml:space="preserve"> </w:t>
      </w:r>
      <w:r w:rsidRPr="004F38A7">
        <w:t>Ю. Слонова.</w:t>
      </w:r>
    </w:p>
    <w:p w:rsidR="009D1A0F" w:rsidRPr="004F38A7" w:rsidRDefault="009D1A0F">
      <w:pPr>
        <w:pStyle w:val="BodyText"/>
        <w:spacing w:before="67"/>
        <w:ind w:left="228" w:right="734"/>
      </w:pPr>
      <w:r w:rsidRPr="004F38A7">
        <w:rPr>
          <w:i/>
          <w:u w:val="single"/>
        </w:rPr>
        <w:t>Пение.</w:t>
      </w:r>
      <w:r w:rsidRPr="004F38A7">
        <w:t>Упражнения на развитие слуха и голоса. "Лю-лю, бай", рус.нар. колыбельная;</w:t>
      </w:r>
      <w:r w:rsidRPr="004F38A7">
        <w:rPr>
          <w:spacing w:val="1"/>
        </w:rPr>
        <w:t xml:space="preserve"> </w:t>
      </w:r>
      <w:r w:rsidRPr="004F38A7">
        <w:t>"Я</w:t>
      </w:r>
      <w:r w:rsidRPr="004F38A7">
        <w:rPr>
          <w:spacing w:val="1"/>
        </w:rPr>
        <w:t xml:space="preserve"> </w:t>
      </w:r>
      <w:r w:rsidRPr="004F38A7">
        <w:t>иду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цветами",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Дымовой;</w:t>
      </w:r>
      <w:r w:rsidRPr="004F38A7">
        <w:rPr>
          <w:spacing w:val="1"/>
        </w:rPr>
        <w:t xml:space="preserve"> </w:t>
      </w:r>
      <w:r w:rsidRPr="004F38A7">
        <w:t>"Маме</w:t>
      </w:r>
      <w:r w:rsidRPr="004F38A7">
        <w:rPr>
          <w:spacing w:val="1"/>
        </w:rPr>
        <w:t xml:space="preserve"> </w:t>
      </w:r>
      <w:r w:rsidRPr="004F38A7">
        <w:t>улыбаемся",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Агафонникова, сл. 3. Петровой; пение народной потешки "Солнышко-ведрышко; муз. В.</w:t>
      </w:r>
      <w:r w:rsidRPr="004F38A7">
        <w:rPr>
          <w:spacing w:val="1"/>
        </w:rPr>
        <w:t xml:space="preserve"> </w:t>
      </w:r>
      <w:r w:rsidRPr="004F38A7">
        <w:t>Карасевой,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2"/>
        </w:rPr>
        <w:t xml:space="preserve"> </w:t>
      </w:r>
      <w:r w:rsidRPr="004F38A7">
        <w:t>Народные.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9"/>
      </w:pPr>
      <w:r w:rsidRPr="004F38A7">
        <w:rPr>
          <w:i/>
        </w:rPr>
        <w:t xml:space="preserve">Песни. </w:t>
      </w:r>
      <w:r w:rsidRPr="004F38A7">
        <w:t>"Петушок" и "Ладушки", рус.нар. песни; "Зайчик", рус. нар. песня, обр. Н.</w:t>
      </w:r>
      <w:r w:rsidRPr="004F38A7">
        <w:rPr>
          <w:spacing w:val="1"/>
        </w:rPr>
        <w:t xml:space="preserve"> </w:t>
      </w:r>
      <w:r w:rsidRPr="004F38A7">
        <w:t>Лобачева; "Зима", муз. В. Карасевой, сл. Н. Френкель; "Наша елочка", муз. М. Красева, сл.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Клоковой;</w:t>
      </w:r>
      <w:r w:rsidRPr="004F38A7">
        <w:rPr>
          <w:spacing w:val="1"/>
        </w:rPr>
        <w:t xml:space="preserve"> </w:t>
      </w:r>
      <w:r w:rsidRPr="004F38A7">
        <w:t>"Прокати,</w:t>
      </w:r>
      <w:r w:rsidRPr="004F38A7">
        <w:rPr>
          <w:spacing w:val="1"/>
        </w:rPr>
        <w:t xml:space="preserve"> </w:t>
      </w:r>
      <w:r w:rsidRPr="004F38A7">
        <w:t>лошадка,</w:t>
      </w:r>
      <w:r w:rsidRPr="004F38A7">
        <w:rPr>
          <w:spacing w:val="1"/>
        </w:rPr>
        <w:t xml:space="preserve"> </w:t>
      </w:r>
      <w:r w:rsidRPr="004F38A7">
        <w:t>нас",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Агафонникова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К.</w:t>
      </w:r>
      <w:r w:rsidRPr="004F38A7">
        <w:rPr>
          <w:spacing w:val="1"/>
        </w:rPr>
        <w:t xml:space="preserve"> </w:t>
      </w:r>
      <w:r w:rsidRPr="004F38A7">
        <w:t>Козыревой,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-57"/>
        </w:rPr>
        <w:t xml:space="preserve"> </w:t>
      </w:r>
      <w:r w:rsidRPr="004F38A7">
        <w:t>Михайловой; "Маме песенку пою", муз. Т. Попатенко, сл. Е. Авдиенко; "Цыплята", муз. А.</w:t>
      </w:r>
      <w:r w:rsidRPr="004F38A7">
        <w:rPr>
          <w:spacing w:val="1"/>
        </w:rPr>
        <w:t xml:space="preserve"> </w:t>
      </w:r>
      <w:r w:rsidRPr="004F38A7">
        <w:t>Филиппенко,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Т. Волгиной.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spacing w:before="1"/>
        <w:ind w:left="228" w:right="734"/>
      </w:pPr>
      <w:r w:rsidRPr="004F38A7">
        <w:rPr>
          <w:i/>
        </w:rPr>
        <w:t>Песенное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творчество</w:t>
      </w:r>
      <w:r w:rsidRPr="004F38A7">
        <w:t>.</w:t>
      </w:r>
      <w:r w:rsidRPr="004F38A7">
        <w:rPr>
          <w:spacing w:val="1"/>
        </w:rPr>
        <w:t xml:space="preserve"> </w:t>
      </w:r>
      <w:r w:rsidRPr="004F38A7">
        <w:t>"Бай-бай,</w:t>
      </w:r>
      <w:r w:rsidRPr="004F38A7">
        <w:rPr>
          <w:spacing w:val="1"/>
        </w:rPr>
        <w:t xml:space="preserve"> </w:t>
      </w:r>
      <w:r w:rsidRPr="004F38A7">
        <w:t>бай-бай",</w:t>
      </w:r>
      <w:r w:rsidRPr="004F38A7">
        <w:rPr>
          <w:spacing w:val="1"/>
        </w:rPr>
        <w:t xml:space="preserve"> </w:t>
      </w:r>
      <w:r w:rsidRPr="004F38A7">
        <w:t>"Лю-лю,</w:t>
      </w:r>
      <w:r w:rsidRPr="004F38A7">
        <w:rPr>
          <w:spacing w:val="1"/>
        </w:rPr>
        <w:t xml:space="preserve"> </w:t>
      </w:r>
      <w:r w:rsidRPr="004F38A7">
        <w:t>бай",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60"/>
        </w:rPr>
        <w:t xml:space="preserve"> </w:t>
      </w:r>
      <w:r w:rsidRPr="004F38A7">
        <w:t>колыбельные;</w:t>
      </w:r>
      <w:r w:rsidRPr="004F38A7">
        <w:rPr>
          <w:spacing w:val="1"/>
        </w:rPr>
        <w:t xml:space="preserve"> </w:t>
      </w:r>
      <w:r w:rsidRPr="004F38A7">
        <w:t>"Как тебя зовут?", "Спой колыбельную", "Ах ты, котенька-коток", рус. нар. колыбельная;</w:t>
      </w:r>
      <w:r w:rsidRPr="004F38A7">
        <w:rPr>
          <w:spacing w:val="1"/>
        </w:rPr>
        <w:t xml:space="preserve"> </w:t>
      </w:r>
      <w:r w:rsidRPr="004F38A7">
        <w:t>придумывание</w:t>
      </w:r>
      <w:r w:rsidRPr="004F38A7">
        <w:rPr>
          <w:spacing w:val="-2"/>
        </w:rPr>
        <w:t xml:space="preserve"> </w:t>
      </w:r>
      <w:r w:rsidRPr="004F38A7">
        <w:t>колыбельной мелодии и</w:t>
      </w:r>
      <w:r w:rsidRPr="004F38A7">
        <w:rPr>
          <w:spacing w:val="-2"/>
        </w:rPr>
        <w:t xml:space="preserve"> </w:t>
      </w:r>
      <w:r w:rsidRPr="004F38A7">
        <w:t>плясовой</w:t>
      </w:r>
      <w:r w:rsidRPr="004F38A7">
        <w:rPr>
          <w:spacing w:val="-1"/>
        </w:rPr>
        <w:t xml:space="preserve"> </w:t>
      </w:r>
      <w:r w:rsidRPr="004F38A7">
        <w:t>мелодии.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5"/>
      </w:pPr>
      <w:r w:rsidRPr="004F38A7">
        <w:rPr>
          <w:i/>
        </w:rPr>
        <w:t>Музыкально-ритмические движения</w:t>
      </w:r>
      <w:r w:rsidRPr="004F38A7">
        <w:t>.Игровые упражнения, ходьба и бег под музыку</w:t>
      </w:r>
      <w:r w:rsidRPr="004F38A7">
        <w:rPr>
          <w:spacing w:val="1"/>
        </w:rPr>
        <w:t xml:space="preserve"> </w:t>
      </w:r>
      <w:r w:rsidRPr="004F38A7">
        <w:t>"Марш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бег"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Александрова;</w:t>
      </w:r>
      <w:r w:rsidRPr="004F38A7">
        <w:rPr>
          <w:spacing w:val="1"/>
        </w:rPr>
        <w:t xml:space="preserve"> </w:t>
      </w:r>
      <w:r w:rsidRPr="004F38A7">
        <w:t>"Скачут</w:t>
      </w:r>
      <w:r w:rsidRPr="004F38A7">
        <w:rPr>
          <w:spacing w:val="1"/>
        </w:rPr>
        <w:t xml:space="preserve"> </w:t>
      </w:r>
      <w:r w:rsidRPr="004F38A7">
        <w:t>лошадки",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Т.</w:t>
      </w:r>
      <w:r w:rsidRPr="004F38A7">
        <w:rPr>
          <w:spacing w:val="1"/>
        </w:rPr>
        <w:t xml:space="preserve"> </w:t>
      </w:r>
      <w:r w:rsidRPr="004F38A7">
        <w:t>Попатенко;</w:t>
      </w:r>
      <w:r w:rsidRPr="004F38A7">
        <w:rPr>
          <w:spacing w:val="1"/>
        </w:rPr>
        <w:t xml:space="preserve"> </w:t>
      </w:r>
      <w:r w:rsidRPr="004F38A7">
        <w:t>"Шагаем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физкультурники", муз. Т. Ломовой; "Топотушки", муз. М. Раухвергера; "Птички летают",</w:t>
      </w:r>
      <w:r w:rsidRPr="004F38A7">
        <w:rPr>
          <w:spacing w:val="1"/>
        </w:rPr>
        <w:t xml:space="preserve"> </w:t>
      </w:r>
      <w:r w:rsidRPr="004F38A7">
        <w:t>муз. Л. Банниковой; перекатывание мяча под музыку Д. Шостаковича (вальс-шутка); бег с</w:t>
      </w:r>
      <w:r w:rsidRPr="004F38A7">
        <w:rPr>
          <w:spacing w:val="1"/>
        </w:rPr>
        <w:t xml:space="preserve"> </w:t>
      </w:r>
      <w:r w:rsidRPr="004F38A7">
        <w:t>хлопками</w:t>
      </w:r>
      <w:r w:rsidRPr="004F38A7">
        <w:rPr>
          <w:spacing w:val="-1"/>
        </w:rPr>
        <w:t xml:space="preserve"> </w:t>
      </w:r>
      <w:r w:rsidRPr="004F38A7">
        <w:t>под музыку</w:t>
      </w:r>
      <w:r w:rsidRPr="004F38A7">
        <w:rPr>
          <w:spacing w:val="-5"/>
        </w:rPr>
        <w:t xml:space="preserve"> </w:t>
      </w:r>
      <w:r w:rsidRPr="004F38A7">
        <w:t>Р. Шумана</w:t>
      </w:r>
      <w:r w:rsidRPr="004F38A7">
        <w:rPr>
          <w:spacing w:val="-1"/>
        </w:rPr>
        <w:t xml:space="preserve"> </w:t>
      </w:r>
      <w:r w:rsidRPr="004F38A7">
        <w:t>(игра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жмурки).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9"/>
      </w:pPr>
      <w:r w:rsidRPr="004F38A7">
        <w:rPr>
          <w:i/>
        </w:rPr>
        <w:t xml:space="preserve">Этюды-драматизации. </w:t>
      </w:r>
      <w:r w:rsidRPr="004F38A7">
        <w:t>"Зайцы и лиса", муз. Е. Вихаревой; "Медвежата", муз. М.</w:t>
      </w:r>
      <w:r w:rsidRPr="004F38A7">
        <w:rPr>
          <w:spacing w:val="1"/>
        </w:rPr>
        <w:t xml:space="preserve"> </w:t>
      </w:r>
      <w:r w:rsidRPr="004F38A7">
        <w:t>Красева,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Френкель;</w:t>
      </w:r>
      <w:r w:rsidRPr="004F38A7">
        <w:rPr>
          <w:spacing w:val="1"/>
        </w:rPr>
        <w:t xml:space="preserve"> </w:t>
      </w:r>
      <w:r w:rsidRPr="004F38A7">
        <w:t>"Птички</w:t>
      </w:r>
      <w:r w:rsidRPr="004F38A7">
        <w:rPr>
          <w:spacing w:val="1"/>
        </w:rPr>
        <w:t xml:space="preserve"> </w:t>
      </w:r>
      <w:r w:rsidRPr="004F38A7">
        <w:t>летают",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Л.</w:t>
      </w:r>
      <w:r w:rsidRPr="004F38A7">
        <w:rPr>
          <w:spacing w:val="1"/>
        </w:rPr>
        <w:t xml:space="preserve"> </w:t>
      </w:r>
      <w:r w:rsidRPr="004F38A7">
        <w:t>Банниковой;</w:t>
      </w:r>
      <w:r w:rsidRPr="004F38A7">
        <w:rPr>
          <w:spacing w:val="1"/>
        </w:rPr>
        <w:t xml:space="preserve"> </w:t>
      </w:r>
      <w:r w:rsidRPr="004F38A7">
        <w:t>"Жуки",</w:t>
      </w:r>
      <w:r w:rsidRPr="004F38A7">
        <w:rPr>
          <w:spacing w:val="1"/>
        </w:rPr>
        <w:t xml:space="preserve"> </w:t>
      </w:r>
      <w:r w:rsidRPr="004F38A7">
        <w:t>венгер.</w:t>
      </w:r>
      <w:r w:rsidRPr="004F38A7">
        <w:rPr>
          <w:spacing w:val="1"/>
        </w:rPr>
        <w:t xml:space="preserve"> </w:t>
      </w:r>
      <w:r w:rsidRPr="004F38A7">
        <w:t>нар.мелодия,</w:t>
      </w:r>
      <w:r w:rsidRPr="004F38A7">
        <w:rPr>
          <w:spacing w:val="-1"/>
        </w:rPr>
        <w:t xml:space="preserve"> </w:t>
      </w:r>
      <w:r w:rsidRPr="004F38A7">
        <w:t>обраб. Л. Вишкарева.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spacing w:before="1"/>
        <w:ind w:left="228" w:right="732"/>
      </w:pPr>
      <w:r w:rsidRPr="004F38A7">
        <w:rPr>
          <w:i/>
        </w:rPr>
        <w:t>Игры.</w:t>
      </w:r>
      <w:r w:rsidRPr="004F38A7">
        <w:rPr>
          <w:i/>
          <w:spacing w:val="1"/>
        </w:rPr>
        <w:t xml:space="preserve"> </w:t>
      </w:r>
      <w:r w:rsidRPr="004F38A7">
        <w:t>"Солнышко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дождик",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Раухвергера,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Барто;</w:t>
      </w:r>
      <w:r w:rsidRPr="004F38A7">
        <w:rPr>
          <w:spacing w:val="1"/>
        </w:rPr>
        <w:t xml:space="preserve"> </w:t>
      </w:r>
      <w:r w:rsidRPr="004F38A7">
        <w:t>"Жмурки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Мишкой", муз. Ф. Флотова; "Где погремушки?", муз. А. Александрова; "Заинька, выходи",</w:t>
      </w:r>
      <w:r w:rsidRPr="004F38A7">
        <w:rPr>
          <w:spacing w:val="1"/>
        </w:rPr>
        <w:t xml:space="preserve"> </w:t>
      </w:r>
      <w:r w:rsidRPr="004F38A7">
        <w:t>муз. Е. Тиличеевой; "Игра с куклой", муз. В. Карасевой; "Ходит Ваня", рус.нар. песня, обр.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-2"/>
        </w:rPr>
        <w:t xml:space="preserve"> </w:t>
      </w:r>
      <w:r w:rsidRPr="004F38A7">
        <w:t>Метлова.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6"/>
      </w:pPr>
      <w:r>
        <w:rPr>
          <w:noProof/>
          <w:lang w:eastAsia="ru-RU"/>
        </w:rPr>
        <w:pict>
          <v:rect id="_x0000_s1034" style="position:absolute;left:0;text-align:left;margin-left:216.5pt;margin-top:12.5pt;width:3pt;height:.6pt;z-index:-251657216;mso-position-horizontal-relative:page" fillcolor="black" stroked="f">
            <v:textbox>
              <w:txbxContent>
                <w:p w:rsidR="009D1A0F" w:rsidRDefault="009D1A0F"/>
              </w:txbxContent>
            </v:textbox>
            <w10:wrap anchorx="page"/>
          </v:rect>
        </w:pict>
      </w:r>
      <w:r w:rsidRPr="004F38A7">
        <w:rPr>
          <w:i/>
        </w:rPr>
        <w:t xml:space="preserve">Хороводы и пляски. </w:t>
      </w:r>
      <w:r w:rsidRPr="004F38A7">
        <w:t>"Пляска с погремушками", муз.и сл. В. Антоновой; "Пальчики и</w:t>
      </w:r>
      <w:r w:rsidRPr="004F38A7">
        <w:rPr>
          <w:spacing w:val="1"/>
        </w:rPr>
        <w:t xml:space="preserve"> </w:t>
      </w:r>
      <w:r w:rsidRPr="004F38A7">
        <w:t>ручки",</w:t>
      </w:r>
      <w:r w:rsidRPr="004F38A7">
        <w:rPr>
          <w:spacing w:val="1"/>
        </w:rPr>
        <w:t xml:space="preserve"> </w:t>
      </w:r>
      <w:r w:rsidRPr="004F38A7">
        <w:t>рус.</w:t>
      </w:r>
      <w:r w:rsidRPr="004F38A7">
        <w:rPr>
          <w:spacing w:val="1"/>
        </w:rPr>
        <w:t xml:space="preserve"> </w:t>
      </w:r>
      <w:r w:rsidRPr="004F38A7">
        <w:t>нар.</w:t>
      </w:r>
      <w:r w:rsidRPr="004F38A7">
        <w:rPr>
          <w:spacing w:val="1"/>
        </w:rPr>
        <w:t xml:space="preserve"> </w:t>
      </w:r>
      <w:r w:rsidRPr="004F38A7">
        <w:t>мелодия,</w:t>
      </w:r>
      <w:r w:rsidRPr="004F38A7">
        <w:rPr>
          <w:spacing w:val="1"/>
        </w:rPr>
        <w:t xml:space="preserve"> </w:t>
      </w:r>
      <w:r w:rsidRPr="004F38A7">
        <w:t>обраб.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Раухвергера;</w:t>
      </w:r>
      <w:r w:rsidRPr="004F38A7">
        <w:rPr>
          <w:spacing w:val="1"/>
        </w:rPr>
        <w:t xml:space="preserve"> </w:t>
      </w:r>
      <w:r w:rsidRPr="004F38A7">
        <w:t>танец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листочками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60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плясовую мелодию; "Пляска с листочками", муз. Н. Китаевой, сл. А. Ануфриевой; "Танец</w:t>
      </w:r>
      <w:r w:rsidRPr="004F38A7">
        <w:rPr>
          <w:spacing w:val="1"/>
        </w:rPr>
        <w:t xml:space="preserve"> </w:t>
      </w:r>
      <w:r w:rsidRPr="004F38A7">
        <w:t>около елки", муз. Р. Равина, сл. П. Границыной; танец с платочками под рус.нар. мелодию;</w:t>
      </w:r>
      <w:r w:rsidRPr="004F38A7">
        <w:rPr>
          <w:spacing w:val="1"/>
        </w:rPr>
        <w:t xml:space="preserve"> </w:t>
      </w:r>
      <w:r w:rsidRPr="004F38A7">
        <w:t>"Помирились",</w:t>
      </w:r>
      <w:r w:rsidRPr="004F38A7">
        <w:rPr>
          <w:spacing w:val="-1"/>
        </w:rPr>
        <w:t xml:space="preserve"> </w:t>
      </w:r>
      <w:r w:rsidRPr="004F38A7">
        <w:t>муз.</w:t>
      </w:r>
      <w:r w:rsidRPr="004F38A7">
        <w:rPr>
          <w:spacing w:val="2"/>
        </w:rPr>
        <w:t xml:space="preserve"> </w:t>
      </w:r>
      <w:r w:rsidRPr="004F38A7">
        <w:t>Т.</w:t>
      </w:r>
      <w:r w:rsidRPr="004F38A7">
        <w:rPr>
          <w:spacing w:val="2"/>
        </w:rPr>
        <w:t xml:space="preserve"> </w:t>
      </w:r>
      <w:r w:rsidRPr="004F38A7">
        <w:t>Вилькорейской.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40"/>
      </w:pPr>
      <w:r w:rsidRPr="004F38A7">
        <w:rPr>
          <w:i/>
        </w:rPr>
        <w:t>Характерные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танцы.</w:t>
      </w:r>
      <w:r w:rsidRPr="004F38A7">
        <w:rPr>
          <w:i/>
          <w:spacing w:val="1"/>
        </w:rPr>
        <w:t xml:space="preserve"> </w:t>
      </w:r>
      <w:r w:rsidRPr="004F38A7">
        <w:t>"Танец</w:t>
      </w:r>
      <w:r w:rsidRPr="004F38A7">
        <w:rPr>
          <w:spacing w:val="1"/>
        </w:rPr>
        <w:t xml:space="preserve"> </w:t>
      </w:r>
      <w:r w:rsidRPr="004F38A7">
        <w:t>снежинок",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Бекмана;</w:t>
      </w:r>
      <w:r w:rsidRPr="004F38A7">
        <w:rPr>
          <w:spacing w:val="1"/>
        </w:rPr>
        <w:t xml:space="preserve"> </w:t>
      </w:r>
      <w:r w:rsidRPr="004F38A7">
        <w:t>"Фонарики",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Р.</w:t>
      </w:r>
      <w:r w:rsidRPr="004F38A7">
        <w:rPr>
          <w:spacing w:val="-57"/>
        </w:rPr>
        <w:t xml:space="preserve"> </w:t>
      </w:r>
      <w:r w:rsidRPr="004F38A7">
        <w:t>Рустамова;</w:t>
      </w:r>
      <w:r w:rsidRPr="004F38A7">
        <w:rPr>
          <w:spacing w:val="1"/>
        </w:rPr>
        <w:t xml:space="preserve"> </w:t>
      </w:r>
      <w:r w:rsidRPr="004F38A7">
        <w:t>"Танец</w:t>
      </w:r>
      <w:r w:rsidRPr="004F38A7">
        <w:rPr>
          <w:spacing w:val="1"/>
        </w:rPr>
        <w:t xml:space="preserve"> </w:t>
      </w:r>
      <w:r w:rsidRPr="004F38A7">
        <w:t>зайчиков",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мелодия;</w:t>
      </w:r>
      <w:r w:rsidRPr="004F38A7">
        <w:rPr>
          <w:spacing w:val="1"/>
        </w:rPr>
        <w:t xml:space="preserve"> </w:t>
      </w:r>
      <w:r w:rsidRPr="004F38A7">
        <w:t>"Вышли</w:t>
      </w:r>
      <w:r w:rsidRPr="004F38A7">
        <w:rPr>
          <w:spacing w:val="1"/>
        </w:rPr>
        <w:t xml:space="preserve"> </w:t>
      </w:r>
      <w:r w:rsidRPr="004F38A7">
        <w:t>куклы</w:t>
      </w:r>
      <w:r w:rsidRPr="004F38A7">
        <w:rPr>
          <w:spacing w:val="1"/>
        </w:rPr>
        <w:t xml:space="preserve"> </w:t>
      </w:r>
      <w:r w:rsidRPr="004F38A7">
        <w:t>танцевать",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0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Витлина.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pStyle w:val="BodyText"/>
        <w:ind w:left="228" w:right="733"/>
      </w:pPr>
      <w:r>
        <w:rPr>
          <w:noProof/>
          <w:lang w:eastAsia="ru-RU"/>
        </w:rPr>
        <w:pict>
          <v:rect id="_x0000_s1035" style="position:absolute;left:0;text-align:left;margin-left:352.75pt;margin-top:12.5pt;width:3pt;height:.6pt;z-index:-251656192;mso-position-horizontal-relative:page" fillcolor="black" stroked="f">
            <v:textbox>
              <w:txbxContent>
                <w:p w:rsidR="009D1A0F" w:rsidRDefault="009D1A0F"/>
              </w:txbxContent>
            </v:textbox>
            <w10:wrap anchorx="page"/>
          </v:rect>
        </w:pict>
      </w:r>
      <w:r w:rsidRPr="004F38A7">
        <w:rPr>
          <w:i/>
        </w:rPr>
        <w:t xml:space="preserve">Развитие танцевально-игрового творчества. </w:t>
      </w:r>
      <w:r w:rsidRPr="004F38A7">
        <w:t>"Пляска", муз. Р. Рустамова; "Зайцы",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Тиличеевой;</w:t>
      </w:r>
      <w:r w:rsidRPr="004F38A7">
        <w:rPr>
          <w:spacing w:val="1"/>
        </w:rPr>
        <w:t xml:space="preserve"> </w:t>
      </w:r>
      <w:r w:rsidRPr="004F38A7">
        <w:t>"Веселые</w:t>
      </w:r>
      <w:r w:rsidRPr="004F38A7">
        <w:rPr>
          <w:spacing w:val="1"/>
        </w:rPr>
        <w:t xml:space="preserve"> </w:t>
      </w:r>
      <w:r w:rsidRPr="004F38A7">
        <w:t>ножки",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мелодия,</w:t>
      </w:r>
      <w:r w:rsidRPr="004F38A7">
        <w:rPr>
          <w:spacing w:val="1"/>
        </w:rPr>
        <w:t xml:space="preserve"> </w:t>
      </w:r>
      <w:r w:rsidRPr="004F38A7">
        <w:t>обраб.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Агафонникова;</w:t>
      </w:r>
      <w:r w:rsidRPr="004F38A7">
        <w:rPr>
          <w:spacing w:val="-57"/>
        </w:rPr>
        <w:t xml:space="preserve"> </w:t>
      </w:r>
      <w:r w:rsidRPr="004F38A7">
        <w:t>"Волшебные</w:t>
      </w:r>
      <w:r w:rsidRPr="004F38A7">
        <w:rPr>
          <w:spacing w:val="-3"/>
        </w:rPr>
        <w:t xml:space="preserve"> </w:t>
      </w:r>
      <w:r w:rsidRPr="004F38A7">
        <w:t>платочки",</w:t>
      </w:r>
      <w:r w:rsidRPr="004F38A7">
        <w:rPr>
          <w:spacing w:val="-1"/>
        </w:rPr>
        <w:t xml:space="preserve"> </w:t>
      </w:r>
      <w:r w:rsidRPr="004F38A7">
        <w:t>рус.нар.</w:t>
      </w:r>
      <w:r w:rsidRPr="004F38A7">
        <w:rPr>
          <w:spacing w:val="2"/>
        </w:rPr>
        <w:t xml:space="preserve"> </w:t>
      </w:r>
      <w:r w:rsidRPr="004F38A7">
        <w:t>мелодия,</w:t>
      </w:r>
      <w:r w:rsidRPr="004F38A7">
        <w:rPr>
          <w:spacing w:val="-1"/>
        </w:rPr>
        <w:t xml:space="preserve"> </w:t>
      </w:r>
      <w:r w:rsidRPr="004F38A7">
        <w:t>обраб. Р. Рустамова.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Музыкально-дидактические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игры.</w:t>
      </w:r>
    </w:p>
    <w:p w:rsidR="009D1A0F" w:rsidRPr="004F38A7" w:rsidRDefault="009D1A0F">
      <w:pPr>
        <w:ind w:left="228" w:firstLine="707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43"/>
          <w:sz w:val="24"/>
        </w:rPr>
        <w:t xml:space="preserve"> </w:t>
      </w:r>
      <w:r w:rsidRPr="004F38A7">
        <w:rPr>
          <w:i/>
          <w:sz w:val="24"/>
        </w:rPr>
        <w:t>звуковысотного</w:t>
      </w:r>
      <w:r w:rsidRPr="004F38A7">
        <w:rPr>
          <w:i/>
          <w:spacing w:val="44"/>
          <w:sz w:val="24"/>
        </w:rPr>
        <w:t xml:space="preserve"> </w:t>
      </w:r>
      <w:r w:rsidRPr="004F38A7">
        <w:rPr>
          <w:i/>
          <w:sz w:val="24"/>
        </w:rPr>
        <w:t>слуха.</w:t>
      </w:r>
      <w:r w:rsidRPr="004F38A7">
        <w:rPr>
          <w:i/>
          <w:spacing w:val="46"/>
          <w:sz w:val="24"/>
        </w:rPr>
        <w:t xml:space="preserve"> </w:t>
      </w:r>
      <w:r w:rsidRPr="004F38A7">
        <w:rPr>
          <w:sz w:val="24"/>
        </w:rPr>
        <w:t>"Птицы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птенчики",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"Веселые</w:t>
      </w:r>
      <w:r w:rsidRPr="004F38A7">
        <w:rPr>
          <w:spacing w:val="45"/>
          <w:sz w:val="24"/>
        </w:rPr>
        <w:t xml:space="preserve"> </w:t>
      </w:r>
      <w:r w:rsidRPr="004F38A7">
        <w:rPr>
          <w:sz w:val="24"/>
        </w:rPr>
        <w:t>матрешки",</w:t>
      </w:r>
      <w:r w:rsidRPr="004F38A7">
        <w:rPr>
          <w:spacing w:val="44"/>
          <w:sz w:val="24"/>
        </w:rPr>
        <w:t xml:space="preserve"> </w:t>
      </w:r>
      <w:r w:rsidRPr="004F38A7">
        <w:rPr>
          <w:sz w:val="24"/>
        </w:rPr>
        <w:t>"Три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медведя".</w:t>
      </w:r>
    </w:p>
    <w:p w:rsidR="009D1A0F" w:rsidRPr="004F38A7" w:rsidRDefault="009D1A0F">
      <w:pPr>
        <w:pStyle w:val="BodyText"/>
        <w:spacing w:before="71"/>
        <w:ind w:left="228" w:right="735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ритмического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слуха.</w:t>
      </w:r>
      <w:r w:rsidRPr="004F38A7">
        <w:rPr>
          <w:i/>
          <w:spacing w:val="1"/>
        </w:rPr>
        <w:t xml:space="preserve"> </w:t>
      </w:r>
      <w:r w:rsidRPr="004F38A7">
        <w:t>"Кто</w:t>
      </w:r>
      <w:r w:rsidRPr="004F38A7">
        <w:rPr>
          <w:spacing w:val="1"/>
        </w:rPr>
        <w:t xml:space="preserve"> </w:t>
      </w:r>
      <w:r w:rsidRPr="004F38A7">
        <w:t>как</w:t>
      </w:r>
      <w:r w:rsidRPr="004F38A7">
        <w:rPr>
          <w:spacing w:val="1"/>
        </w:rPr>
        <w:t xml:space="preserve"> </w:t>
      </w:r>
      <w:r w:rsidRPr="004F38A7">
        <w:t>идет?",</w:t>
      </w:r>
      <w:r w:rsidRPr="004F38A7">
        <w:rPr>
          <w:spacing w:val="1"/>
        </w:rPr>
        <w:t xml:space="preserve"> </w:t>
      </w:r>
      <w:r w:rsidRPr="004F38A7">
        <w:t>"Веселые</w:t>
      </w:r>
      <w:r w:rsidRPr="004F38A7">
        <w:rPr>
          <w:spacing w:val="1"/>
        </w:rPr>
        <w:t xml:space="preserve"> </w:t>
      </w:r>
      <w:r w:rsidRPr="004F38A7">
        <w:t>дудочки".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тембрового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динамического</w:t>
      </w:r>
      <w:r w:rsidRPr="004F38A7">
        <w:rPr>
          <w:spacing w:val="1"/>
        </w:rPr>
        <w:t xml:space="preserve"> </w:t>
      </w:r>
      <w:r w:rsidRPr="004F38A7">
        <w:t>слуха.</w:t>
      </w:r>
      <w:r w:rsidRPr="004F38A7">
        <w:rPr>
          <w:spacing w:val="1"/>
        </w:rPr>
        <w:t xml:space="preserve"> </w:t>
      </w:r>
      <w:r w:rsidRPr="004F38A7">
        <w:t>"Громко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тихо",</w:t>
      </w:r>
      <w:r w:rsidRPr="004F38A7">
        <w:rPr>
          <w:spacing w:val="1"/>
        </w:rPr>
        <w:t xml:space="preserve"> </w:t>
      </w:r>
      <w:r w:rsidRPr="004F38A7">
        <w:t>"Узнай</w:t>
      </w:r>
      <w:r w:rsidRPr="004F38A7">
        <w:rPr>
          <w:spacing w:val="1"/>
        </w:rPr>
        <w:t xml:space="preserve"> </w:t>
      </w:r>
      <w:r w:rsidRPr="004F38A7">
        <w:t>свой</w:t>
      </w:r>
      <w:r w:rsidRPr="004F38A7">
        <w:rPr>
          <w:spacing w:val="1"/>
        </w:rPr>
        <w:t xml:space="preserve"> </w:t>
      </w:r>
      <w:r w:rsidRPr="004F38A7">
        <w:t>инструмент";</w:t>
      </w:r>
      <w:r w:rsidRPr="004F38A7">
        <w:rPr>
          <w:spacing w:val="1"/>
        </w:rPr>
        <w:t xml:space="preserve"> </w:t>
      </w:r>
      <w:r w:rsidRPr="004F38A7">
        <w:t>"Колокольчики".</w:t>
      </w:r>
    </w:p>
    <w:p w:rsidR="009D1A0F" w:rsidRPr="004F38A7" w:rsidRDefault="009D1A0F">
      <w:pPr>
        <w:ind w:left="228" w:right="736" w:firstLine="707"/>
        <w:jc w:val="both"/>
        <w:rPr>
          <w:sz w:val="24"/>
        </w:rPr>
      </w:pPr>
      <w:r w:rsidRPr="004F38A7">
        <w:rPr>
          <w:i/>
          <w:sz w:val="24"/>
        </w:rPr>
        <w:t xml:space="preserve">Определение жанра и развитие памяти. </w:t>
      </w:r>
      <w:r w:rsidRPr="004F38A7">
        <w:rPr>
          <w:sz w:val="24"/>
        </w:rPr>
        <w:t>"Что делает кукла?", "Узнай и спой песню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картинке".</w:t>
      </w:r>
    </w:p>
    <w:p w:rsidR="009D1A0F" w:rsidRPr="004F38A7" w:rsidRDefault="009D1A0F">
      <w:pPr>
        <w:pStyle w:val="BodyText"/>
        <w:ind w:left="936" w:firstLine="0"/>
      </w:pPr>
      <w:r w:rsidRPr="004F38A7">
        <w:t>Подыгрывание</w:t>
      </w:r>
      <w:r w:rsidRPr="004F38A7">
        <w:rPr>
          <w:spacing w:val="-5"/>
        </w:rPr>
        <w:t xml:space="preserve"> </w:t>
      </w:r>
      <w:r w:rsidRPr="004F38A7">
        <w:t>на</w:t>
      </w:r>
      <w:r w:rsidRPr="004F38A7">
        <w:rPr>
          <w:spacing w:val="-5"/>
        </w:rPr>
        <w:t xml:space="preserve"> </w:t>
      </w:r>
      <w:r w:rsidRPr="004F38A7">
        <w:t>детских ударных</w:t>
      </w:r>
      <w:r w:rsidRPr="004F38A7">
        <w:rPr>
          <w:spacing w:val="-3"/>
        </w:rPr>
        <w:t xml:space="preserve"> </w:t>
      </w:r>
      <w:r w:rsidRPr="004F38A7">
        <w:t>музыкальных</w:t>
      </w:r>
      <w:r w:rsidRPr="004F38A7">
        <w:rPr>
          <w:spacing w:val="-3"/>
        </w:rPr>
        <w:t xml:space="preserve"> </w:t>
      </w:r>
      <w:r w:rsidRPr="004F38A7">
        <w:t>инструментах.</w:t>
      </w:r>
      <w:r w:rsidRPr="004F38A7">
        <w:rPr>
          <w:spacing w:val="-4"/>
        </w:rPr>
        <w:t xml:space="preserve"> </w:t>
      </w:r>
      <w:r w:rsidRPr="004F38A7">
        <w:t>Народные</w:t>
      </w:r>
      <w:r w:rsidRPr="004F38A7">
        <w:rPr>
          <w:spacing w:val="-6"/>
        </w:rPr>
        <w:t xml:space="preserve"> </w:t>
      </w:r>
      <w:r w:rsidRPr="004F38A7">
        <w:t>мелодии.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ind w:left="936"/>
      </w:pPr>
      <w:r w:rsidRPr="004F38A7">
        <w:t>Для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 4</w:t>
      </w:r>
      <w:r w:rsidRPr="004F38A7">
        <w:rPr>
          <w:spacing w:val="-1"/>
        </w:rPr>
        <w:t xml:space="preserve"> </w:t>
      </w:r>
      <w:r w:rsidRPr="004F38A7">
        <w:t>лет</w:t>
      </w:r>
      <w:r w:rsidRPr="004F38A7">
        <w:rPr>
          <w:spacing w:val="-2"/>
        </w:rPr>
        <w:t xml:space="preserve"> </w:t>
      </w:r>
      <w:r w:rsidRPr="004F38A7">
        <w:t>до</w:t>
      </w:r>
      <w:r w:rsidRPr="004F38A7">
        <w:rPr>
          <w:spacing w:val="-4"/>
        </w:rPr>
        <w:t xml:space="preserve"> </w:t>
      </w:r>
      <w:r w:rsidRPr="004F38A7">
        <w:t>5</w:t>
      </w:r>
      <w:r w:rsidRPr="004F38A7">
        <w:rPr>
          <w:spacing w:val="-1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228" w:right="734"/>
      </w:pPr>
      <w:r>
        <w:rPr>
          <w:noProof/>
          <w:lang w:eastAsia="ru-RU"/>
        </w:rPr>
        <w:pict>
          <v:rect id="_x0000_s1036" style="position:absolute;left:0;text-align:left;margin-left:169.65pt;margin-top:12.5pt;width:3pt;height:.55pt;z-index:-251655168;mso-position-horizontal-relative:page" fillcolor="black" stroked="f">
            <v:textbox>
              <w:txbxContent>
                <w:p w:rsidR="009D1A0F" w:rsidRDefault="009D1A0F"/>
              </w:txbxContent>
            </v:textbox>
            <w10:wrap anchorx="page"/>
          </v:rect>
        </w:pict>
      </w:r>
      <w:r w:rsidRPr="004F38A7">
        <w:rPr>
          <w:i/>
        </w:rPr>
        <w:t xml:space="preserve">Слушание. </w:t>
      </w:r>
      <w:r w:rsidRPr="004F38A7">
        <w:t>"Ах ты, береза", рус.нар. песня; "Осенняя песенка", муз. Д. Васильева-</w:t>
      </w:r>
      <w:r w:rsidRPr="004F38A7">
        <w:rPr>
          <w:spacing w:val="1"/>
        </w:rPr>
        <w:t xml:space="preserve"> </w:t>
      </w:r>
      <w:r w:rsidRPr="004F38A7">
        <w:t>Буглая,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Плещеева;</w:t>
      </w:r>
      <w:r w:rsidRPr="004F38A7">
        <w:rPr>
          <w:spacing w:val="1"/>
        </w:rPr>
        <w:t xml:space="preserve"> </w:t>
      </w:r>
      <w:r w:rsidRPr="004F38A7">
        <w:t>"Музыкальный</w:t>
      </w:r>
      <w:r w:rsidRPr="004F38A7">
        <w:rPr>
          <w:spacing w:val="1"/>
        </w:rPr>
        <w:t xml:space="preserve"> </w:t>
      </w:r>
      <w:r w:rsidRPr="004F38A7">
        <w:t>ящик"</w:t>
      </w:r>
      <w:r w:rsidRPr="004F38A7">
        <w:rPr>
          <w:spacing w:val="1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"Альбома</w:t>
      </w:r>
      <w:r w:rsidRPr="004F38A7">
        <w:rPr>
          <w:spacing w:val="1"/>
        </w:rPr>
        <w:t xml:space="preserve"> </w:t>
      </w:r>
      <w:r w:rsidRPr="004F38A7">
        <w:t>пьес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детей"</w:t>
      </w:r>
      <w:r w:rsidRPr="004F38A7">
        <w:rPr>
          <w:spacing w:val="60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Свиридова);</w:t>
      </w:r>
      <w:r w:rsidRPr="004F38A7">
        <w:rPr>
          <w:spacing w:val="1"/>
        </w:rPr>
        <w:t xml:space="preserve"> </w:t>
      </w:r>
      <w:r w:rsidRPr="004F38A7">
        <w:t>"Вальс</w:t>
      </w:r>
      <w:r w:rsidRPr="004F38A7">
        <w:rPr>
          <w:spacing w:val="1"/>
        </w:rPr>
        <w:t xml:space="preserve"> </w:t>
      </w:r>
      <w:r w:rsidRPr="004F38A7">
        <w:t>снежных</w:t>
      </w:r>
      <w:r w:rsidRPr="004F38A7">
        <w:rPr>
          <w:spacing w:val="1"/>
        </w:rPr>
        <w:t xml:space="preserve"> </w:t>
      </w:r>
      <w:r w:rsidRPr="004F38A7">
        <w:t>хлопьев"</w:t>
      </w:r>
      <w:r w:rsidRPr="004F38A7">
        <w:rPr>
          <w:spacing w:val="1"/>
        </w:rPr>
        <w:t xml:space="preserve"> </w:t>
      </w:r>
      <w:r w:rsidRPr="004F38A7">
        <w:t>из</w:t>
      </w:r>
      <w:r w:rsidRPr="004F38A7">
        <w:rPr>
          <w:spacing w:val="1"/>
        </w:rPr>
        <w:t xml:space="preserve"> </w:t>
      </w:r>
      <w:r w:rsidRPr="004F38A7">
        <w:t>балета</w:t>
      </w:r>
      <w:r w:rsidRPr="004F38A7">
        <w:rPr>
          <w:spacing w:val="1"/>
        </w:rPr>
        <w:t xml:space="preserve"> </w:t>
      </w:r>
      <w:r w:rsidRPr="004F38A7">
        <w:t>"Щелкунчик",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П.</w:t>
      </w:r>
      <w:r w:rsidRPr="004F38A7">
        <w:rPr>
          <w:spacing w:val="1"/>
        </w:rPr>
        <w:t xml:space="preserve"> </w:t>
      </w:r>
      <w:r w:rsidRPr="004F38A7">
        <w:t>Чайковского;</w:t>
      </w:r>
      <w:r w:rsidRPr="004F38A7">
        <w:rPr>
          <w:spacing w:val="1"/>
        </w:rPr>
        <w:t xml:space="preserve"> </w:t>
      </w:r>
      <w:r w:rsidRPr="004F38A7">
        <w:t>"Итальянская</w:t>
      </w:r>
      <w:r w:rsidRPr="004F38A7">
        <w:rPr>
          <w:spacing w:val="1"/>
        </w:rPr>
        <w:t xml:space="preserve"> </w:t>
      </w:r>
      <w:r w:rsidRPr="004F38A7">
        <w:t>полька",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Рахманинова;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у наших</w:t>
      </w:r>
      <w:r w:rsidRPr="004F38A7">
        <w:rPr>
          <w:spacing w:val="1"/>
        </w:rPr>
        <w:t xml:space="preserve"> </w:t>
      </w:r>
      <w:r w:rsidRPr="004F38A7">
        <w:t>у ворот",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мелодия;</w:t>
      </w:r>
      <w:r w:rsidRPr="004F38A7">
        <w:rPr>
          <w:spacing w:val="1"/>
        </w:rPr>
        <w:t xml:space="preserve"> </w:t>
      </w:r>
      <w:r w:rsidRPr="004F38A7">
        <w:t>"Мама",</w:t>
      </w:r>
      <w:r w:rsidRPr="004F38A7">
        <w:rPr>
          <w:spacing w:val="-4"/>
        </w:rPr>
        <w:t xml:space="preserve"> </w:t>
      </w:r>
      <w:r w:rsidRPr="004F38A7">
        <w:t>муз.</w:t>
      </w:r>
      <w:r w:rsidRPr="004F38A7">
        <w:rPr>
          <w:spacing w:val="-1"/>
        </w:rPr>
        <w:t xml:space="preserve"> </w:t>
      </w:r>
      <w:r w:rsidRPr="004F38A7">
        <w:t>П.</w:t>
      </w:r>
      <w:r w:rsidRPr="004F38A7">
        <w:rPr>
          <w:spacing w:val="-4"/>
        </w:rPr>
        <w:t xml:space="preserve"> </w:t>
      </w:r>
      <w:r w:rsidRPr="004F38A7">
        <w:t>Чайковского,</w:t>
      </w:r>
      <w:r w:rsidRPr="004F38A7">
        <w:rPr>
          <w:spacing w:val="-3"/>
        </w:rPr>
        <w:t xml:space="preserve"> </w:t>
      </w:r>
      <w:r w:rsidRPr="004F38A7">
        <w:t>"Жаворонок",</w:t>
      </w:r>
      <w:r w:rsidRPr="004F38A7">
        <w:rPr>
          <w:spacing w:val="-3"/>
        </w:rPr>
        <w:t xml:space="preserve"> </w:t>
      </w:r>
      <w:r w:rsidRPr="004F38A7">
        <w:t>муз.</w:t>
      </w:r>
      <w:r w:rsidRPr="004F38A7">
        <w:rPr>
          <w:spacing w:val="-3"/>
        </w:rPr>
        <w:t xml:space="preserve"> </w:t>
      </w:r>
      <w:r w:rsidRPr="004F38A7">
        <w:t>М.</w:t>
      </w:r>
      <w:r w:rsidRPr="004F38A7">
        <w:rPr>
          <w:spacing w:val="-4"/>
        </w:rPr>
        <w:t xml:space="preserve"> </w:t>
      </w:r>
      <w:r w:rsidRPr="004F38A7">
        <w:t>Глинки;</w:t>
      </w:r>
      <w:r w:rsidRPr="004F38A7">
        <w:rPr>
          <w:spacing w:val="-3"/>
        </w:rPr>
        <w:t xml:space="preserve"> </w:t>
      </w:r>
      <w:r w:rsidRPr="004F38A7">
        <w:t>"Марш",</w:t>
      </w:r>
      <w:r w:rsidRPr="004F38A7">
        <w:rPr>
          <w:spacing w:val="-1"/>
        </w:rPr>
        <w:t xml:space="preserve"> </w:t>
      </w:r>
      <w:r w:rsidRPr="004F38A7">
        <w:t>муз.</w:t>
      </w:r>
      <w:r w:rsidRPr="004F38A7">
        <w:rPr>
          <w:spacing w:val="-3"/>
        </w:rPr>
        <w:t xml:space="preserve"> </w:t>
      </w:r>
      <w:r w:rsidRPr="004F38A7">
        <w:t>С.</w:t>
      </w:r>
      <w:r w:rsidRPr="004F38A7">
        <w:rPr>
          <w:spacing w:val="-3"/>
        </w:rPr>
        <w:t xml:space="preserve"> </w:t>
      </w:r>
      <w:r w:rsidRPr="004F38A7">
        <w:t>Прокофьева.</w:t>
      </w:r>
    </w:p>
    <w:p w:rsidR="009D1A0F" w:rsidRPr="004F38A7" w:rsidRDefault="009D1A0F">
      <w:pPr>
        <w:pStyle w:val="BodyText"/>
        <w:spacing w:before="7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28" w:right="736"/>
      </w:pPr>
      <w:r w:rsidRPr="004F38A7">
        <w:rPr>
          <w:i/>
        </w:rPr>
        <w:t>Пение.</w:t>
      </w:r>
      <w:r w:rsidRPr="004F38A7">
        <w:t>Упражнения на развитие слуха и голоса. "Путаница" - песня-шутка; муз. Е.</w:t>
      </w:r>
      <w:r w:rsidRPr="004F38A7">
        <w:rPr>
          <w:spacing w:val="1"/>
        </w:rPr>
        <w:t xml:space="preserve"> </w:t>
      </w:r>
      <w:r w:rsidRPr="004F38A7">
        <w:t>Тиличеевой, сл. К. Чуковского, "Кукушечка", рус.нар. песня, обраб. И. Арсеева; "Паучок" и</w:t>
      </w:r>
      <w:r w:rsidRPr="004F38A7">
        <w:rPr>
          <w:spacing w:val="1"/>
        </w:rPr>
        <w:t xml:space="preserve"> </w:t>
      </w:r>
      <w:r w:rsidRPr="004F38A7">
        <w:t>"Кисонька-мурысонька",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песни;</w:t>
      </w:r>
      <w:r w:rsidRPr="004F38A7">
        <w:rPr>
          <w:spacing w:val="1"/>
        </w:rPr>
        <w:t xml:space="preserve"> </w:t>
      </w:r>
      <w:r w:rsidRPr="004F38A7">
        <w:t>заклички:</w:t>
      </w:r>
      <w:r w:rsidRPr="004F38A7">
        <w:rPr>
          <w:spacing w:val="1"/>
        </w:rPr>
        <w:t xml:space="preserve"> </w:t>
      </w:r>
      <w:r w:rsidRPr="004F38A7">
        <w:t>"Ой,</w:t>
      </w:r>
      <w:r w:rsidRPr="004F38A7">
        <w:rPr>
          <w:spacing w:val="1"/>
        </w:rPr>
        <w:t xml:space="preserve"> </w:t>
      </w:r>
      <w:r w:rsidRPr="004F38A7">
        <w:t>кулики!</w:t>
      </w:r>
      <w:r w:rsidRPr="004F38A7">
        <w:rPr>
          <w:spacing w:val="1"/>
        </w:rPr>
        <w:t xml:space="preserve"> </w:t>
      </w:r>
      <w:r w:rsidRPr="004F38A7">
        <w:t>Весна</w:t>
      </w:r>
      <w:r w:rsidRPr="004F38A7">
        <w:rPr>
          <w:spacing w:val="1"/>
        </w:rPr>
        <w:t xml:space="preserve"> </w:t>
      </w:r>
      <w:r w:rsidRPr="004F38A7">
        <w:t>поет!"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"Жаворонушки,</w:t>
      </w:r>
      <w:r w:rsidRPr="004F38A7">
        <w:rPr>
          <w:spacing w:val="-1"/>
        </w:rPr>
        <w:t xml:space="preserve"> </w:t>
      </w:r>
      <w:r w:rsidRPr="004F38A7">
        <w:t>прилетите!".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pStyle w:val="BodyText"/>
        <w:ind w:left="228" w:right="742"/>
      </w:pPr>
      <w:r w:rsidRPr="004F38A7">
        <w:rPr>
          <w:i/>
        </w:rPr>
        <w:t xml:space="preserve">Песни. </w:t>
      </w:r>
      <w:r w:rsidRPr="004F38A7">
        <w:t>"Осень", муз. И. Кишко, сл. Т. Волгиной; "Санки", муз. М. Красева, сл. О.</w:t>
      </w:r>
      <w:r w:rsidRPr="004F38A7">
        <w:rPr>
          <w:spacing w:val="1"/>
        </w:rPr>
        <w:t xml:space="preserve"> </w:t>
      </w:r>
      <w:r w:rsidRPr="004F38A7">
        <w:t>Высотской; "Зима прошла", муз. Н. Метлова, сл. М. Клоковой; "Подарок маме", муз. А.</w:t>
      </w:r>
      <w:r w:rsidRPr="004F38A7">
        <w:rPr>
          <w:spacing w:val="1"/>
        </w:rPr>
        <w:t xml:space="preserve"> </w:t>
      </w:r>
      <w:r w:rsidRPr="004F38A7">
        <w:t>Филиппенко, сл. Т. Волгиной; "Воробей", муз. В. Герчик, сл. А. Чельцова; "Дождик", 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r w:rsidRPr="004F38A7">
        <w:t>Красева,</w:t>
      </w:r>
      <w:r w:rsidRPr="004F38A7">
        <w:rPr>
          <w:spacing w:val="2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Н.</w:t>
      </w:r>
      <w:r w:rsidRPr="004F38A7">
        <w:rPr>
          <w:spacing w:val="-1"/>
        </w:rPr>
        <w:t xml:space="preserve"> </w:t>
      </w:r>
      <w:r w:rsidRPr="004F38A7">
        <w:t>Френкель.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Музыкально-ритмические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движения.</w:t>
      </w:r>
    </w:p>
    <w:p w:rsidR="009D1A0F" w:rsidRPr="004F38A7" w:rsidRDefault="009D1A0F">
      <w:pPr>
        <w:pStyle w:val="BodyText"/>
        <w:ind w:left="228" w:right="739"/>
      </w:pPr>
      <w:r w:rsidRPr="004F38A7">
        <w:rPr>
          <w:i/>
        </w:rPr>
        <w:t>Игровые упражнения</w:t>
      </w:r>
      <w:r w:rsidRPr="004F38A7">
        <w:t>. "Пружинки" под рус.нар. мелодию; ходьба под "Марш", муз.</w:t>
      </w:r>
      <w:r w:rsidRPr="004F38A7">
        <w:rPr>
          <w:spacing w:val="1"/>
        </w:rPr>
        <w:t xml:space="preserve"> </w:t>
      </w:r>
      <w:r w:rsidRPr="004F38A7">
        <w:t>И. Беркович; "Веселые мячики" (подпрыгивание и бег), муз. М. Сатулиной; лиса и зайцы</w:t>
      </w:r>
      <w:r w:rsidRPr="004F38A7">
        <w:rPr>
          <w:spacing w:val="1"/>
        </w:rPr>
        <w:t xml:space="preserve"> </w:t>
      </w:r>
      <w:r w:rsidRPr="004F38A7">
        <w:t>под муз. А. Майкапара "В садике"; ходит медведь под муз. "Этюд" К. Черни; "Полька", муз.</w:t>
      </w:r>
      <w:r w:rsidRPr="004F38A7">
        <w:rPr>
          <w:spacing w:val="-57"/>
        </w:rPr>
        <w:t xml:space="preserve"> </w:t>
      </w:r>
      <w:r w:rsidRPr="004F38A7">
        <w:t>М. Глинки; "Всадники", муз. В. Витлина; потопаем, покружимся под рус.нар. мелодии;</w:t>
      </w:r>
      <w:r w:rsidRPr="004F38A7">
        <w:rPr>
          <w:spacing w:val="1"/>
        </w:rPr>
        <w:t xml:space="preserve"> </w:t>
      </w:r>
      <w:r w:rsidRPr="004F38A7">
        <w:t>"Петух", муз. Т. Ломовой; "Кукла", муз. М. Старокадомского; "Упражнения с цветами" под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"Вальса"</w:t>
      </w:r>
      <w:r w:rsidRPr="004F38A7">
        <w:rPr>
          <w:spacing w:val="-2"/>
        </w:rPr>
        <w:t xml:space="preserve"> </w:t>
      </w:r>
      <w:r w:rsidRPr="004F38A7">
        <w:t>А.</w:t>
      </w:r>
      <w:r w:rsidRPr="004F38A7">
        <w:rPr>
          <w:spacing w:val="-1"/>
        </w:rPr>
        <w:t xml:space="preserve"> </w:t>
      </w:r>
      <w:r w:rsidRPr="004F38A7">
        <w:t>Жилина.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6"/>
      </w:pPr>
      <w:r w:rsidRPr="004F38A7">
        <w:rPr>
          <w:i/>
        </w:rPr>
        <w:t xml:space="preserve">Этюды-драматизации. </w:t>
      </w:r>
      <w:r w:rsidRPr="004F38A7">
        <w:t>"Барабанщик", муз. М. Красева; "Танец осенних листочков",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Филиппенко,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Макшанцевой;</w:t>
      </w:r>
      <w:r w:rsidRPr="004F38A7">
        <w:rPr>
          <w:spacing w:val="1"/>
        </w:rPr>
        <w:t xml:space="preserve"> </w:t>
      </w:r>
      <w:r w:rsidRPr="004F38A7">
        <w:t>"Барабанщики",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r w:rsidRPr="004F38A7">
        <w:t>Кабалевского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Левидова;</w:t>
      </w:r>
      <w:r w:rsidRPr="004F38A7">
        <w:rPr>
          <w:spacing w:val="-1"/>
        </w:rPr>
        <w:t xml:space="preserve"> </w:t>
      </w:r>
      <w:r w:rsidRPr="004F38A7">
        <w:t>"Считалка",</w:t>
      </w:r>
      <w:r w:rsidRPr="004F38A7">
        <w:rPr>
          <w:spacing w:val="1"/>
        </w:rPr>
        <w:t xml:space="preserve"> </w:t>
      </w:r>
      <w:r w:rsidRPr="004F38A7">
        <w:t>"Катилось яблоко",</w:t>
      </w:r>
      <w:r w:rsidRPr="004F38A7">
        <w:rPr>
          <w:spacing w:val="-1"/>
        </w:rPr>
        <w:t xml:space="preserve"> </w:t>
      </w:r>
      <w:r w:rsidRPr="004F38A7">
        <w:t>муз. В.</w:t>
      </w:r>
      <w:r w:rsidRPr="004F38A7">
        <w:rPr>
          <w:spacing w:val="-1"/>
        </w:rPr>
        <w:t xml:space="preserve"> </w:t>
      </w:r>
      <w:r w:rsidRPr="004F38A7">
        <w:t>Агафонникова.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spacing w:before="1"/>
        <w:ind w:left="228" w:right="734"/>
      </w:pPr>
      <w:r w:rsidRPr="004F38A7">
        <w:rPr>
          <w:i/>
        </w:rPr>
        <w:t>Хороводы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пляски.</w:t>
      </w:r>
      <w:r w:rsidRPr="004F38A7">
        <w:rPr>
          <w:i/>
          <w:spacing w:val="1"/>
        </w:rPr>
        <w:t xml:space="preserve"> </w:t>
      </w:r>
      <w:r w:rsidRPr="004F38A7">
        <w:t>"Топ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хлоп",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Т.</w:t>
      </w:r>
      <w:r w:rsidRPr="004F38A7">
        <w:rPr>
          <w:spacing w:val="1"/>
        </w:rPr>
        <w:t xml:space="preserve"> </w:t>
      </w:r>
      <w:r w:rsidRPr="004F38A7">
        <w:t>Назарова-Метнер,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60"/>
        </w:rPr>
        <w:t xml:space="preserve"> </w:t>
      </w:r>
      <w:r w:rsidRPr="004F38A7">
        <w:t>Каргановой;</w:t>
      </w:r>
      <w:r w:rsidRPr="004F38A7">
        <w:rPr>
          <w:spacing w:val="1"/>
        </w:rPr>
        <w:t xml:space="preserve"> </w:t>
      </w:r>
      <w:r w:rsidRPr="004F38A7">
        <w:t>"Танец с ложками" под рус.нар. мелодию; новогодние хороводы по выбору музыкального</w:t>
      </w:r>
      <w:r w:rsidRPr="004F38A7">
        <w:rPr>
          <w:spacing w:val="1"/>
        </w:rPr>
        <w:t xml:space="preserve"> </w:t>
      </w:r>
      <w:r w:rsidRPr="004F38A7">
        <w:t>руководителя.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28" w:right="734"/>
      </w:pPr>
      <w:r w:rsidRPr="004F38A7">
        <w:rPr>
          <w:i/>
        </w:rPr>
        <w:t xml:space="preserve">Характерные танцы. </w:t>
      </w:r>
      <w:r w:rsidRPr="004F38A7">
        <w:t>"Снежинки", муз. О. Берта, обраб. Н. Метлова; "Танец зайчат"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"Польку"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Штрауса;</w:t>
      </w:r>
      <w:r w:rsidRPr="004F38A7">
        <w:rPr>
          <w:spacing w:val="1"/>
        </w:rPr>
        <w:t xml:space="preserve"> </w:t>
      </w:r>
      <w:r w:rsidRPr="004F38A7">
        <w:t>"Снежинки",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Т.</w:t>
      </w:r>
      <w:r w:rsidRPr="004F38A7">
        <w:rPr>
          <w:spacing w:val="1"/>
        </w:rPr>
        <w:t xml:space="preserve"> </w:t>
      </w:r>
      <w:r w:rsidRPr="004F38A7">
        <w:t>Ломовой;</w:t>
      </w:r>
      <w:r w:rsidRPr="004F38A7">
        <w:rPr>
          <w:spacing w:val="1"/>
        </w:rPr>
        <w:t xml:space="preserve"> </w:t>
      </w:r>
      <w:r w:rsidRPr="004F38A7">
        <w:t>"Бусинки"</w:t>
      </w:r>
      <w:r w:rsidRPr="004F38A7">
        <w:rPr>
          <w:spacing w:val="1"/>
        </w:rPr>
        <w:t xml:space="preserve"> </w:t>
      </w:r>
      <w:r w:rsidRPr="004F38A7">
        <w:t>под</w:t>
      </w:r>
      <w:r w:rsidRPr="004F38A7">
        <w:rPr>
          <w:spacing w:val="1"/>
        </w:rPr>
        <w:t xml:space="preserve"> </w:t>
      </w:r>
      <w:r w:rsidRPr="004F38A7">
        <w:t>"Галоп"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Дунаевского.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pStyle w:val="BodyText"/>
        <w:ind w:left="228" w:right="739"/>
      </w:pPr>
      <w:r w:rsidRPr="004F38A7">
        <w:rPr>
          <w:i/>
        </w:rPr>
        <w:t>Музыкальные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игры.</w:t>
      </w:r>
      <w:r w:rsidRPr="004F38A7">
        <w:rPr>
          <w:i/>
          <w:spacing w:val="1"/>
        </w:rPr>
        <w:t xml:space="preserve"> </w:t>
      </w:r>
      <w:r w:rsidRPr="004F38A7">
        <w:t>"Курочка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петушок",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Фрида;</w:t>
      </w:r>
      <w:r w:rsidRPr="004F38A7">
        <w:rPr>
          <w:spacing w:val="1"/>
        </w:rPr>
        <w:t xml:space="preserve"> </w:t>
      </w:r>
      <w:r w:rsidRPr="004F38A7">
        <w:t>"Жмурки",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0"/>
        </w:rPr>
        <w:t xml:space="preserve"> </w:t>
      </w:r>
      <w:r w:rsidRPr="004F38A7">
        <w:t>Ф.</w:t>
      </w:r>
      <w:r w:rsidRPr="004F38A7">
        <w:rPr>
          <w:spacing w:val="1"/>
        </w:rPr>
        <w:t xml:space="preserve"> </w:t>
      </w:r>
      <w:r w:rsidRPr="004F38A7">
        <w:t>Флотова; "Медведь и заяц", муз. В. Ребикова; "Самолеты", муз. М. Магиденко; "Найди себе</w:t>
      </w:r>
      <w:r w:rsidRPr="004F38A7">
        <w:rPr>
          <w:spacing w:val="1"/>
        </w:rPr>
        <w:t xml:space="preserve"> </w:t>
      </w:r>
      <w:r w:rsidRPr="004F38A7">
        <w:t>пару",</w:t>
      </w:r>
      <w:r w:rsidRPr="004F38A7">
        <w:rPr>
          <w:spacing w:val="-2"/>
        </w:rPr>
        <w:t xml:space="preserve"> </w:t>
      </w:r>
      <w:r w:rsidRPr="004F38A7">
        <w:t>муз. Т.</w:t>
      </w:r>
      <w:r w:rsidRPr="004F38A7">
        <w:rPr>
          <w:spacing w:val="-1"/>
        </w:rPr>
        <w:t xml:space="preserve"> </w:t>
      </w:r>
      <w:r w:rsidRPr="004F38A7">
        <w:t>Ломовой; "Займи</w:t>
      </w:r>
      <w:r w:rsidRPr="004F38A7">
        <w:rPr>
          <w:spacing w:val="-1"/>
        </w:rPr>
        <w:t xml:space="preserve"> </w:t>
      </w:r>
      <w:r w:rsidRPr="004F38A7">
        <w:t>домик", муз. М.</w:t>
      </w:r>
      <w:r w:rsidRPr="004F38A7">
        <w:rPr>
          <w:spacing w:val="-2"/>
        </w:rPr>
        <w:t xml:space="preserve"> </w:t>
      </w:r>
      <w:r w:rsidRPr="004F38A7">
        <w:t>Магиденко.</w:t>
      </w:r>
    </w:p>
    <w:p w:rsidR="009D1A0F" w:rsidRPr="004F38A7" w:rsidRDefault="009D1A0F">
      <w:pPr>
        <w:sectPr w:rsidR="009D1A0F" w:rsidRPr="004F38A7">
          <w:footerReference w:type="default" r:id="rId14"/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BodyText"/>
        <w:spacing w:before="71"/>
        <w:ind w:left="228" w:right="739"/>
      </w:pPr>
      <w:r w:rsidRPr="004F38A7">
        <w:rPr>
          <w:i/>
        </w:rPr>
        <w:t xml:space="preserve">Игры с пением. </w:t>
      </w:r>
      <w:r w:rsidRPr="004F38A7">
        <w:t>"Огородная-хороводная", муз. Б. Можжевелова, сл. А. Пассовой;</w:t>
      </w:r>
      <w:r w:rsidRPr="004F38A7">
        <w:rPr>
          <w:spacing w:val="1"/>
        </w:rPr>
        <w:t xml:space="preserve"> </w:t>
      </w:r>
      <w:r w:rsidRPr="004F38A7">
        <w:t>"Гуси, лебеди и волк", муз. Е. Тиличеевой, сл. М. Булатова; "Мы на луг ходили", муз. А.</w:t>
      </w:r>
      <w:r w:rsidRPr="004F38A7">
        <w:rPr>
          <w:spacing w:val="1"/>
        </w:rPr>
        <w:t xml:space="preserve"> </w:t>
      </w:r>
      <w:r w:rsidRPr="004F38A7">
        <w:t>Филиппенко,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Н.</w:t>
      </w:r>
      <w:r w:rsidRPr="004F38A7">
        <w:rPr>
          <w:spacing w:val="-1"/>
        </w:rPr>
        <w:t xml:space="preserve"> </w:t>
      </w:r>
      <w:r w:rsidRPr="004F38A7">
        <w:t>Кукловской.</w:t>
      </w:r>
    </w:p>
    <w:p w:rsidR="009D1A0F" w:rsidRPr="004F38A7" w:rsidRDefault="009D1A0F">
      <w:pPr>
        <w:pStyle w:val="BodyText"/>
        <w:ind w:left="228" w:right="735"/>
      </w:pPr>
      <w:r w:rsidRPr="004F38A7">
        <w:rPr>
          <w:i/>
        </w:rPr>
        <w:t>Песенное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творчество.</w:t>
      </w:r>
      <w:r w:rsidRPr="004F38A7">
        <w:rPr>
          <w:i/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тебя</w:t>
      </w:r>
      <w:r w:rsidRPr="004F38A7">
        <w:rPr>
          <w:spacing w:val="1"/>
        </w:rPr>
        <w:t xml:space="preserve"> </w:t>
      </w:r>
      <w:r w:rsidRPr="004F38A7">
        <w:t>зовут?";</w:t>
      </w:r>
      <w:r w:rsidRPr="004F38A7">
        <w:rPr>
          <w:spacing w:val="1"/>
        </w:rPr>
        <w:t xml:space="preserve"> </w:t>
      </w:r>
      <w:r w:rsidRPr="004F38A7">
        <w:t>"Что</w:t>
      </w:r>
      <w:r w:rsidRPr="004F38A7">
        <w:rPr>
          <w:spacing w:val="1"/>
        </w:rPr>
        <w:t xml:space="preserve"> </w:t>
      </w:r>
      <w:r w:rsidRPr="004F38A7">
        <w:t>ты</w:t>
      </w:r>
      <w:r w:rsidRPr="004F38A7">
        <w:rPr>
          <w:spacing w:val="1"/>
        </w:rPr>
        <w:t xml:space="preserve"> </w:t>
      </w:r>
      <w:r w:rsidRPr="004F38A7">
        <w:t>хочешь,</w:t>
      </w:r>
      <w:r w:rsidRPr="004F38A7">
        <w:rPr>
          <w:spacing w:val="60"/>
        </w:rPr>
        <w:t xml:space="preserve"> </w:t>
      </w:r>
      <w:r w:rsidRPr="004F38A7">
        <w:t>кошечка?";</w:t>
      </w:r>
      <w:r w:rsidRPr="004F38A7">
        <w:rPr>
          <w:spacing w:val="60"/>
        </w:rPr>
        <w:t xml:space="preserve"> </w:t>
      </w:r>
      <w:r w:rsidRPr="004F38A7">
        <w:t>"Наша</w:t>
      </w:r>
      <w:r w:rsidRPr="004F38A7">
        <w:rPr>
          <w:spacing w:val="1"/>
        </w:rPr>
        <w:t xml:space="preserve"> </w:t>
      </w:r>
      <w:r w:rsidRPr="004F38A7">
        <w:t>песенка простая", муз. А. Александрова, сл. М. Ивенсен; "Курочка-рябушечка", муз. Г.</w:t>
      </w:r>
      <w:r w:rsidRPr="004F38A7">
        <w:rPr>
          <w:spacing w:val="1"/>
        </w:rPr>
        <w:t xml:space="preserve"> </w:t>
      </w:r>
      <w:r w:rsidRPr="004F38A7">
        <w:t>Лобачева,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Народные.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7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танцевально-игрового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творчества.</w:t>
      </w:r>
      <w:r w:rsidRPr="004F38A7">
        <w:rPr>
          <w:i/>
          <w:spacing w:val="1"/>
        </w:rPr>
        <w:t xml:space="preserve"> </w:t>
      </w:r>
      <w:r w:rsidRPr="004F38A7">
        <w:t>"Лошадка",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Потоловского;</w:t>
      </w:r>
      <w:r w:rsidRPr="004F38A7">
        <w:rPr>
          <w:spacing w:val="1"/>
        </w:rPr>
        <w:t xml:space="preserve"> </w:t>
      </w:r>
      <w:r w:rsidRPr="004F38A7">
        <w:t>"Зайчики", "Наседка и цыплята", "Воробей", муз. Т. Ломовой; "Ой, хмель мой, хмелек",</w:t>
      </w:r>
      <w:r w:rsidRPr="004F38A7">
        <w:rPr>
          <w:spacing w:val="1"/>
        </w:rPr>
        <w:t xml:space="preserve"> </w:t>
      </w:r>
      <w:r w:rsidRPr="004F38A7">
        <w:t>рус.нар. мелодия, обраб. М. Раухвергера; "Кукла", муз. М. Старокадомского; "Медвежата",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1"/>
        </w:rPr>
        <w:t xml:space="preserve"> </w:t>
      </w:r>
      <w:r w:rsidRPr="004F38A7">
        <w:t>Красева,</w:t>
      </w:r>
      <w:r w:rsidRPr="004F38A7">
        <w:rPr>
          <w:spacing w:val="2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Френкель.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>
      <w:pPr>
        <w:spacing w:before="1"/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Музыкально-дидактические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игры.</w:t>
      </w:r>
    </w:p>
    <w:p w:rsidR="009D1A0F" w:rsidRPr="004F38A7" w:rsidRDefault="009D1A0F">
      <w:pPr>
        <w:ind w:left="936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звуко-высотного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слуха.</w:t>
      </w:r>
      <w:r w:rsidRPr="004F38A7">
        <w:rPr>
          <w:i/>
          <w:spacing w:val="-1"/>
          <w:sz w:val="24"/>
        </w:rPr>
        <w:t xml:space="preserve"> </w:t>
      </w:r>
      <w:r w:rsidRPr="004F38A7">
        <w:rPr>
          <w:sz w:val="24"/>
        </w:rPr>
        <w:t>"Птицы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птенчики",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"Качели".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228" w:right="738" w:firstLine="707"/>
        <w:jc w:val="both"/>
        <w:rPr>
          <w:sz w:val="24"/>
        </w:rPr>
      </w:pPr>
      <w:r w:rsidRPr="004F38A7">
        <w:rPr>
          <w:i/>
          <w:sz w:val="24"/>
        </w:rPr>
        <w:t xml:space="preserve">Развитие ритмического слуха. </w:t>
      </w:r>
      <w:r w:rsidRPr="004F38A7">
        <w:rPr>
          <w:sz w:val="24"/>
        </w:rPr>
        <w:t>"Петушок, курочка и цыпленок", "Кто как идет?",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"Веселые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дудочки";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"Сыграй, как я".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7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тембрового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динамического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слуха.</w:t>
      </w:r>
      <w:r w:rsidRPr="004F38A7">
        <w:rPr>
          <w:i/>
          <w:spacing w:val="1"/>
        </w:rPr>
        <w:t xml:space="preserve"> </w:t>
      </w:r>
      <w:r w:rsidRPr="004F38A7">
        <w:t>"Громко-тихо",</w:t>
      </w:r>
      <w:r w:rsidRPr="004F38A7">
        <w:rPr>
          <w:spacing w:val="1"/>
        </w:rPr>
        <w:t xml:space="preserve"> </w:t>
      </w:r>
      <w:r w:rsidRPr="004F38A7">
        <w:t>"Узнай</w:t>
      </w:r>
      <w:r w:rsidRPr="004F38A7">
        <w:rPr>
          <w:spacing w:val="1"/>
        </w:rPr>
        <w:t xml:space="preserve"> </w:t>
      </w:r>
      <w:r w:rsidRPr="004F38A7">
        <w:t>свой</w:t>
      </w:r>
      <w:r w:rsidRPr="004F38A7">
        <w:rPr>
          <w:spacing w:val="1"/>
        </w:rPr>
        <w:t xml:space="preserve"> </w:t>
      </w:r>
      <w:r w:rsidRPr="004F38A7">
        <w:t>инструмент"; "Угадай, на чем играю". Определение жанра и развитие памяти. "Что делает</w:t>
      </w:r>
      <w:r w:rsidRPr="004F38A7">
        <w:rPr>
          <w:spacing w:val="1"/>
        </w:rPr>
        <w:t xml:space="preserve"> </w:t>
      </w:r>
      <w:r w:rsidRPr="004F38A7">
        <w:t>кукла?",</w:t>
      </w:r>
      <w:r w:rsidRPr="004F38A7">
        <w:rPr>
          <w:spacing w:val="1"/>
        </w:rPr>
        <w:t xml:space="preserve"> </w:t>
      </w:r>
      <w:r w:rsidRPr="004F38A7">
        <w:t>"Узнай</w:t>
      </w:r>
      <w:r w:rsidRPr="004F38A7">
        <w:rPr>
          <w:spacing w:val="-1"/>
        </w:rPr>
        <w:t xml:space="preserve"> </w:t>
      </w:r>
      <w:r w:rsidRPr="004F38A7">
        <w:t>и спой</w:t>
      </w:r>
      <w:r w:rsidRPr="004F38A7">
        <w:rPr>
          <w:spacing w:val="-3"/>
        </w:rPr>
        <w:t xml:space="preserve"> </w:t>
      </w:r>
      <w:r w:rsidRPr="004F38A7">
        <w:t>песню</w:t>
      </w:r>
      <w:r w:rsidRPr="004F38A7">
        <w:rPr>
          <w:spacing w:val="-1"/>
        </w:rPr>
        <w:t xml:space="preserve"> </w:t>
      </w:r>
      <w:r w:rsidRPr="004F38A7">
        <w:t>по картинке",</w:t>
      </w:r>
      <w:r w:rsidRPr="004F38A7">
        <w:rPr>
          <w:spacing w:val="-1"/>
        </w:rPr>
        <w:t xml:space="preserve"> </w:t>
      </w:r>
      <w:r w:rsidRPr="004F38A7">
        <w:t>"Музыкальный</w:t>
      </w:r>
      <w:r w:rsidRPr="004F38A7">
        <w:rPr>
          <w:spacing w:val="-1"/>
        </w:rPr>
        <w:t xml:space="preserve"> </w:t>
      </w:r>
      <w:r w:rsidRPr="004F38A7">
        <w:t>магазин".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228" w:right="734" w:firstLine="707"/>
        <w:jc w:val="both"/>
        <w:rPr>
          <w:sz w:val="24"/>
        </w:rPr>
      </w:pPr>
      <w:r w:rsidRPr="004F38A7">
        <w:rPr>
          <w:i/>
          <w:sz w:val="24"/>
        </w:rPr>
        <w:t>Игра на детских музыкальных инструментах</w:t>
      </w:r>
      <w:r w:rsidRPr="004F38A7">
        <w:rPr>
          <w:sz w:val="24"/>
        </w:rPr>
        <w:t>. "Гармошка", "Небо синее", "Андрей-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воробей",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Е.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Тиличеевой,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сл.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М.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Долинова;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"Сорока-сорока",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рус.нар.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прибаутка,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обр.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Попатенко.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jc w:val="both"/>
      </w:pPr>
      <w:r w:rsidRPr="004F38A7">
        <w:t>Для</w:t>
      </w:r>
      <w:r w:rsidRPr="004F38A7">
        <w:rPr>
          <w:spacing w:val="-2"/>
        </w:rPr>
        <w:t xml:space="preserve"> </w:t>
      </w:r>
      <w:r w:rsidRPr="004F38A7">
        <w:t>детей от 5</w:t>
      </w:r>
      <w:r w:rsidRPr="004F38A7">
        <w:rPr>
          <w:spacing w:val="-1"/>
        </w:rPr>
        <w:t xml:space="preserve"> </w:t>
      </w:r>
      <w:r w:rsidRPr="004F38A7">
        <w:t>лет до</w:t>
      </w:r>
      <w:r w:rsidRPr="004F38A7">
        <w:rPr>
          <w:spacing w:val="-4"/>
        </w:rPr>
        <w:t xml:space="preserve"> </w:t>
      </w:r>
      <w:r w:rsidRPr="004F38A7">
        <w:t>6</w:t>
      </w:r>
      <w:r w:rsidRPr="004F38A7">
        <w:rPr>
          <w:spacing w:val="-2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228" w:right="732"/>
      </w:pPr>
      <w:r w:rsidRPr="004F38A7">
        <w:rPr>
          <w:i/>
        </w:rPr>
        <w:t xml:space="preserve">Слушание. </w:t>
      </w:r>
      <w:r w:rsidRPr="004F38A7">
        <w:t>"Зима", муз. П. Чайковского, сл. А. Плещеева; "Осенняя песня", из цикла</w:t>
      </w:r>
      <w:r w:rsidRPr="004F38A7">
        <w:rPr>
          <w:spacing w:val="1"/>
        </w:rPr>
        <w:t xml:space="preserve"> </w:t>
      </w:r>
      <w:r w:rsidRPr="004F38A7">
        <w:t>"Времена года" П. Чайковского; "Полька"; муз. Д. Львова-Компанейца, сл. 3. Петровой;</w:t>
      </w:r>
      <w:r w:rsidRPr="004F38A7">
        <w:rPr>
          <w:spacing w:val="1"/>
        </w:rPr>
        <w:t xml:space="preserve"> </w:t>
      </w:r>
      <w:r w:rsidRPr="004F38A7">
        <w:t>"Моя</w:t>
      </w:r>
      <w:r w:rsidRPr="004F38A7">
        <w:rPr>
          <w:spacing w:val="1"/>
        </w:rPr>
        <w:t xml:space="preserve"> </w:t>
      </w:r>
      <w:r w:rsidRPr="004F38A7">
        <w:t>Россия",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Струве,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Соловьевой;</w:t>
      </w:r>
      <w:r w:rsidRPr="004F38A7">
        <w:rPr>
          <w:spacing w:val="1"/>
        </w:rPr>
        <w:t xml:space="preserve"> </w:t>
      </w:r>
      <w:r w:rsidRPr="004F38A7">
        <w:t>"Детская</w:t>
      </w:r>
      <w:r w:rsidRPr="004F38A7">
        <w:rPr>
          <w:spacing w:val="1"/>
        </w:rPr>
        <w:t xml:space="preserve"> </w:t>
      </w:r>
      <w:r w:rsidRPr="004F38A7">
        <w:t>полька",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Глинки;</w:t>
      </w:r>
      <w:r w:rsidRPr="004F38A7">
        <w:rPr>
          <w:spacing w:val="1"/>
        </w:rPr>
        <w:t xml:space="preserve"> </w:t>
      </w:r>
      <w:r w:rsidRPr="004F38A7">
        <w:t>"Жаворонок",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Глинки;</w:t>
      </w:r>
      <w:r w:rsidRPr="004F38A7">
        <w:rPr>
          <w:spacing w:val="1"/>
        </w:rPr>
        <w:t xml:space="preserve"> </w:t>
      </w:r>
      <w:r w:rsidRPr="004F38A7">
        <w:t>"Мотылек",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Майкапара;</w:t>
      </w:r>
      <w:r w:rsidRPr="004F38A7">
        <w:rPr>
          <w:spacing w:val="1"/>
        </w:rPr>
        <w:t xml:space="preserve"> </w:t>
      </w:r>
      <w:r w:rsidRPr="004F38A7">
        <w:t>"Пляска</w:t>
      </w:r>
      <w:r w:rsidRPr="004F38A7">
        <w:rPr>
          <w:spacing w:val="1"/>
        </w:rPr>
        <w:t xml:space="preserve"> </w:t>
      </w:r>
      <w:r w:rsidRPr="004F38A7">
        <w:t>птиц",</w:t>
      </w:r>
      <w:r w:rsidRPr="004F38A7">
        <w:rPr>
          <w:spacing w:val="1"/>
        </w:rPr>
        <w:t xml:space="preserve"> </w:t>
      </w:r>
      <w:r w:rsidRPr="004F38A7">
        <w:t>"Колыбельная",</w:t>
      </w:r>
      <w:r w:rsidRPr="004F38A7">
        <w:rPr>
          <w:spacing w:val="-1"/>
        </w:rPr>
        <w:t xml:space="preserve"> </w:t>
      </w:r>
      <w:r w:rsidRPr="004F38A7">
        <w:t>муз. Н.</w:t>
      </w:r>
      <w:r w:rsidRPr="004F38A7">
        <w:rPr>
          <w:spacing w:val="1"/>
        </w:rPr>
        <w:t xml:space="preserve"> </w:t>
      </w:r>
      <w:r w:rsidRPr="004F38A7">
        <w:t>Римского-Корсакова.</w:t>
      </w:r>
    </w:p>
    <w:p w:rsidR="009D1A0F" w:rsidRPr="004F38A7" w:rsidRDefault="009D1A0F">
      <w:pPr>
        <w:pStyle w:val="BodyText"/>
        <w:spacing w:before="10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28" w:right="733"/>
      </w:pPr>
      <w:r w:rsidRPr="004F38A7">
        <w:rPr>
          <w:i/>
        </w:rPr>
        <w:t>Пение.</w:t>
      </w:r>
      <w:r w:rsidRPr="004F38A7">
        <w:t>Упражнения на развитие слуха и голоса. "Ворон", рус.нар. песня, обраб. Е.</w:t>
      </w:r>
      <w:r w:rsidRPr="004F38A7">
        <w:rPr>
          <w:spacing w:val="1"/>
        </w:rPr>
        <w:t xml:space="preserve"> </w:t>
      </w:r>
      <w:r w:rsidRPr="004F38A7">
        <w:t>Тиличеевой;</w:t>
      </w:r>
      <w:r w:rsidRPr="004F38A7">
        <w:rPr>
          <w:spacing w:val="1"/>
        </w:rPr>
        <w:t xml:space="preserve"> </w:t>
      </w:r>
      <w:r w:rsidRPr="004F38A7">
        <w:t>"Андрей-воробей",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песня,</w:t>
      </w:r>
      <w:r w:rsidRPr="004F38A7">
        <w:rPr>
          <w:spacing w:val="1"/>
        </w:rPr>
        <w:t xml:space="preserve"> </w:t>
      </w:r>
      <w:r w:rsidRPr="004F38A7">
        <w:t>обр.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r w:rsidRPr="004F38A7">
        <w:t>Слонова;</w:t>
      </w:r>
      <w:r w:rsidRPr="004F38A7">
        <w:rPr>
          <w:spacing w:val="61"/>
        </w:rPr>
        <w:t xml:space="preserve"> </w:t>
      </w:r>
      <w:r w:rsidRPr="004F38A7">
        <w:t>"Бубенчики",</w:t>
      </w:r>
      <w:r w:rsidRPr="004F38A7">
        <w:rPr>
          <w:spacing w:val="1"/>
        </w:rPr>
        <w:t xml:space="preserve"> </w:t>
      </w:r>
      <w:r w:rsidRPr="004F38A7">
        <w:t>"Гармошка",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Тиличеевой;</w:t>
      </w:r>
      <w:r w:rsidRPr="004F38A7">
        <w:rPr>
          <w:spacing w:val="1"/>
        </w:rPr>
        <w:t xml:space="preserve"> </w:t>
      </w:r>
      <w:r w:rsidRPr="004F38A7">
        <w:t>"Паровоз",</w:t>
      </w:r>
      <w:r w:rsidRPr="004F38A7">
        <w:rPr>
          <w:spacing w:val="1"/>
        </w:rPr>
        <w:t xml:space="preserve"> </w:t>
      </w:r>
      <w:r w:rsidRPr="004F38A7">
        <w:t>"Барабан",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Найденовой.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4"/>
      </w:pPr>
      <w:r w:rsidRPr="004F38A7">
        <w:rPr>
          <w:i/>
        </w:rPr>
        <w:t xml:space="preserve">Песни. </w:t>
      </w:r>
      <w:r w:rsidRPr="004F38A7">
        <w:t>"К нам гости пришли", муз. А. Александрова, сл. М. Ивенсен; "Огородная-</w:t>
      </w:r>
      <w:r w:rsidRPr="004F38A7">
        <w:rPr>
          <w:spacing w:val="1"/>
        </w:rPr>
        <w:t xml:space="preserve"> </w:t>
      </w:r>
      <w:r w:rsidRPr="004F38A7">
        <w:t>хороводная",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1"/>
        </w:rPr>
        <w:t xml:space="preserve"> </w:t>
      </w:r>
      <w:r w:rsidRPr="004F38A7">
        <w:t>Можжевелова,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Н.</w:t>
      </w:r>
      <w:r w:rsidRPr="004F38A7">
        <w:rPr>
          <w:spacing w:val="1"/>
        </w:rPr>
        <w:t xml:space="preserve"> </w:t>
      </w:r>
      <w:r w:rsidRPr="004F38A7">
        <w:t>Пассовой;</w:t>
      </w:r>
      <w:r w:rsidRPr="004F38A7">
        <w:rPr>
          <w:spacing w:val="1"/>
        </w:rPr>
        <w:t xml:space="preserve"> </w:t>
      </w:r>
      <w:r w:rsidRPr="004F38A7">
        <w:t>"Голубые</w:t>
      </w:r>
      <w:r w:rsidRPr="004F38A7">
        <w:rPr>
          <w:spacing w:val="1"/>
        </w:rPr>
        <w:t xml:space="preserve"> </w:t>
      </w:r>
      <w:r w:rsidRPr="004F38A7">
        <w:t>санки",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Иорданского,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Клоковой;</w:t>
      </w:r>
      <w:r w:rsidRPr="004F38A7">
        <w:rPr>
          <w:spacing w:val="1"/>
        </w:rPr>
        <w:t xml:space="preserve"> </w:t>
      </w:r>
      <w:r w:rsidRPr="004F38A7">
        <w:t>"Гуси-гусенята",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Александрова,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Бойко;</w:t>
      </w:r>
      <w:r w:rsidRPr="004F38A7">
        <w:rPr>
          <w:spacing w:val="1"/>
        </w:rPr>
        <w:t xml:space="preserve"> </w:t>
      </w:r>
      <w:r w:rsidRPr="004F38A7">
        <w:t>"Рыбка",</w:t>
      </w:r>
      <w:r w:rsidRPr="004F38A7">
        <w:rPr>
          <w:spacing w:val="1"/>
        </w:rPr>
        <w:t xml:space="preserve"> </w:t>
      </w:r>
      <w:r w:rsidRPr="004F38A7">
        <w:t>муз. М.</w:t>
      </w:r>
      <w:r w:rsidRPr="004F38A7">
        <w:rPr>
          <w:spacing w:val="-1"/>
        </w:rPr>
        <w:t xml:space="preserve"> </w:t>
      </w:r>
      <w:r w:rsidRPr="004F38A7">
        <w:t>Красева, сл.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r w:rsidRPr="004F38A7">
        <w:t>Клоковой.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Песенное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творчество.</w:t>
      </w:r>
    </w:p>
    <w:p w:rsidR="009D1A0F" w:rsidRPr="004F38A7" w:rsidRDefault="009D1A0F">
      <w:pPr>
        <w:pStyle w:val="BodyText"/>
        <w:ind w:left="228" w:right="729"/>
      </w:pPr>
      <w:r w:rsidRPr="004F38A7">
        <w:rPr>
          <w:i/>
        </w:rPr>
        <w:t>Произведения.</w:t>
      </w:r>
      <w:r w:rsidRPr="004F38A7">
        <w:rPr>
          <w:i/>
          <w:spacing w:val="1"/>
        </w:rPr>
        <w:t xml:space="preserve"> </w:t>
      </w:r>
      <w:r w:rsidRPr="004F38A7">
        <w:t>"Колыбельная",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песня;</w:t>
      </w:r>
      <w:r w:rsidRPr="004F38A7">
        <w:rPr>
          <w:spacing w:val="1"/>
        </w:rPr>
        <w:t xml:space="preserve"> </w:t>
      </w:r>
      <w:r w:rsidRPr="004F38A7">
        <w:t>"Марш",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Красева;</w:t>
      </w:r>
      <w:r w:rsidRPr="004F38A7">
        <w:rPr>
          <w:spacing w:val="1"/>
        </w:rPr>
        <w:t xml:space="preserve"> </w:t>
      </w:r>
      <w:r w:rsidRPr="004F38A7">
        <w:t>"Дили-</w:t>
      </w:r>
      <w:r w:rsidRPr="004F38A7">
        <w:rPr>
          <w:spacing w:val="1"/>
        </w:rPr>
        <w:t xml:space="preserve"> </w:t>
      </w:r>
      <w:r w:rsidRPr="004F38A7">
        <w:t>дили! Бом! Бом!", укр. нар.песня, сл. Е. Макшанцевой; Потешки, дразнилки, считалки и</w:t>
      </w:r>
      <w:r w:rsidRPr="004F38A7">
        <w:rPr>
          <w:spacing w:val="1"/>
        </w:rPr>
        <w:t xml:space="preserve"> </w:t>
      </w:r>
      <w:r w:rsidRPr="004F38A7">
        <w:t>другие</w:t>
      </w:r>
      <w:r w:rsidRPr="004F38A7">
        <w:rPr>
          <w:spacing w:val="-2"/>
        </w:rPr>
        <w:t xml:space="preserve"> </w:t>
      </w:r>
      <w:r w:rsidRPr="004F38A7">
        <w:t>рус. нар. попевки.</w:t>
      </w: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Музыкально-ритмические</w:t>
      </w:r>
      <w:r w:rsidRPr="004F38A7">
        <w:rPr>
          <w:i/>
          <w:spacing w:val="-4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движения.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rPr>
          <w:i/>
        </w:rPr>
        <w:t>Упражнения.</w:t>
      </w:r>
      <w:r w:rsidRPr="004F38A7">
        <w:rPr>
          <w:i/>
          <w:spacing w:val="8"/>
        </w:rPr>
        <w:t xml:space="preserve"> </w:t>
      </w:r>
      <w:r w:rsidRPr="004F38A7">
        <w:t>"Шаг</w:t>
      </w:r>
      <w:r w:rsidRPr="004F38A7">
        <w:rPr>
          <w:spacing w:val="6"/>
        </w:rPr>
        <w:t xml:space="preserve"> </w:t>
      </w:r>
      <w:r w:rsidRPr="004F38A7">
        <w:t>и</w:t>
      </w:r>
      <w:r w:rsidRPr="004F38A7">
        <w:rPr>
          <w:spacing w:val="10"/>
        </w:rPr>
        <w:t xml:space="preserve"> </w:t>
      </w:r>
      <w:r w:rsidRPr="004F38A7">
        <w:t>бег",</w:t>
      </w:r>
      <w:r w:rsidRPr="004F38A7">
        <w:rPr>
          <w:spacing w:val="7"/>
        </w:rPr>
        <w:t xml:space="preserve"> </w:t>
      </w:r>
      <w:r w:rsidRPr="004F38A7">
        <w:t>муз.</w:t>
      </w:r>
      <w:r w:rsidRPr="004F38A7">
        <w:rPr>
          <w:spacing w:val="7"/>
        </w:rPr>
        <w:t xml:space="preserve"> </w:t>
      </w:r>
      <w:r w:rsidRPr="004F38A7">
        <w:t>Н.</w:t>
      </w:r>
      <w:r w:rsidRPr="004F38A7">
        <w:rPr>
          <w:spacing w:val="6"/>
        </w:rPr>
        <w:t xml:space="preserve"> </w:t>
      </w:r>
      <w:r w:rsidRPr="004F38A7">
        <w:t>Надененко;</w:t>
      </w:r>
      <w:r w:rsidRPr="004F38A7">
        <w:rPr>
          <w:spacing w:val="7"/>
        </w:rPr>
        <w:t xml:space="preserve"> </w:t>
      </w:r>
      <w:r w:rsidRPr="004F38A7">
        <w:t>"Плавные</w:t>
      </w:r>
      <w:r w:rsidRPr="004F38A7">
        <w:rPr>
          <w:spacing w:val="5"/>
        </w:rPr>
        <w:t xml:space="preserve"> </w:t>
      </w:r>
      <w:r w:rsidRPr="004F38A7">
        <w:t>руки",</w:t>
      </w:r>
      <w:r w:rsidRPr="004F38A7">
        <w:rPr>
          <w:spacing w:val="9"/>
        </w:rPr>
        <w:t xml:space="preserve"> </w:t>
      </w:r>
      <w:r w:rsidRPr="004F38A7">
        <w:t>муз.</w:t>
      </w:r>
      <w:r w:rsidRPr="004F38A7">
        <w:rPr>
          <w:spacing w:val="7"/>
        </w:rPr>
        <w:t xml:space="preserve"> </w:t>
      </w:r>
      <w:r w:rsidRPr="004F38A7">
        <w:t>Р.</w:t>
      </w:r>
      <w:r w:rsidRPr="004F38A7">
        <w:rPr>
          <w:spacing w:val="7"/>
        </w:rPr>
        <w:t xml:space="preserve"> </w:t>
      </w:r>
      <w:r w:rsidRPr="004F38A7">
        <w:t>Глиэра</w:t>
      </w:r>
      <w:r w:rsidRPr="004F38A7">
        <w:rPr>
          <w:spacing w:val="-57"/>
        </w:rPr>
        <w:t xml:space="preserve"> </w:t>
      </w:r>
      <w:r w:rsidRPr="004F38A7">
        <w:t>("Вальс",</w:t>
      </w:r>
      <w:r w:rsidRPr="004F38A7">
        <w:rPr>
          <w:spacing w:val="-2"/>
        </w:rPr>
        <w:t xml:space="preserve"> </w:t>
      </w:r>
      <w:r w:rsidRPr="004F38A7">
        <w:t>фрагмент);</w:t>
      </w:r>
      <w:r w:rsidRPr="004F38A7">
        <w:rPr>
          <w:spacing w:val="-2"/>
        </w:rPr>
        <w:t xml:space="preserve"> </w:t>
      </w:r>
      <w:r w:rsidRPr="004F38A7">
        <w:t>"Кто</w:t>
      </w:r>
      <w:r w:rsidRPr="004F38A7">
        <w:rPr>
          <w:spacing w:val="-2"/>
        </w:rPr>
        <w:t xml:space="preserve"> </w:t>
      </w:r>
      <w:r w:rsidRPr="004F38A7">
        <w:t>лучше</w:t>
      </w:r>
      <w:r w:rsidRPr="004F38A7">
        <w:rPr>
          <w:spacing w:val="-1"/>
        </w:rPr>
        <w:t xml:space="preserve"> </w:t>
      </w:r>
      <w:r w:rsidRPr="004F38A7">
        <w:t>скачет",</w:t>
      </w:r>
      <w:r w:rsidRPr="004F38A7">
        <w:rPr>
          <w:spacing w:val="-2"/>
        </w:rPr>
        <w:t xml:space="preserve"> </w:t>
      </w:r>
      <w:r w:rsidRPr="004F38A7">
        <w:t>муз. Т.</w:t>
      </w:r>
      <w:r w:rsidRPr="004F38A7">
        <w:rPr>
          <w:spacing w:val="-2"/>
        </w:rPr>
        <w:t xml:space="preserve"> </w:t>
      </w:r>
      <w:r w:rsidRPr="004F38A7">
        <w:t>Ломовой;</w:t>
      </w:r>
      <w:r w:rsidRPr="004F38A7">
        <w:rPr>
          <w:spacing w:val="-2"/>
        </w:rPr>
        <w:t xml:space="preserve"> </w:t>
      </w:r>
      <w:r w:rsidRPr="004F38A7">
        <w:t>"Росинки",</w:t>
      </w:r>
      <w:r w:rsidRPr="004F38A7">
        <w:rPr>
          <w:spacing w:val="-2"/>
        </w:rPr>
        <w:t xml:space="preserve"> </w:t>
      </w:r>
      <w:r w:rsidRPr="004F38A7">
        <w:t>муз.</w:t>
      </w:r>
      <w:r w:rsidRPr="004F38A7">
        <w:rPr>
          <w:spacing w:val="-2"/>
        </w:rPr>
        <w:t xml:space="preserve"> </w:t>
      </w:r>
      <w:r w:rsidRPr="004F38A7">
        <w:t>С.</w:t>
      </w:r>
      <w:r w:rsidRPr="004F38A7">
        <w:rPr>
          <w:spacing w:val="-2"/>
        </w:rPr>
        <w:t xml:space="preserve"> </w:t>
      </w:r>
      <w:r w:rsidRPr="004F38A7">
        <w:t>Майкапара.</w:t>
      </w:r>
    </w:p>
    <w:p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spacing w:before="71"/>
        <w:ind w:left="936"/>
        <w:jc w:val="both"/>
        <w:rPr>
          <w:sz w:val="24"/>
        </w:rPr>
      </w:pPr>
      <w:r w:rsidRPr="004F38A7">
        <w:rPr>
          <w:i/>
          <w:sz w:val="24"/>
        </w:rPr>
        <w:t>Упражнения</w:t>
      </w:r>
      <w:r w:rsidRPr="004F38A7">
        <w:rPr>
          <w:i/>
          <w:spacing w:val="3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4"/>
          <w:sz w:val="24"/>
        </w:rPr>
        <w:t xml:space="preserve"> </w:t>
      </w:r>
      <w:r w:rsidRPr="004F38A7">
        <w:rPr>
          <w:i/>
          <w:sz w:val="24"/>
        </w:rPr>
        <w:t>предметами.</w:t>
      </w:r>
      <w:r w:rsidRPr="004F38A7">
        <w:rPr>
          <w:i/>
          <w:spacing w:val="7"/>
          <w:sz w:val="24"/>
        </w:rPr>
        <w:t xml:space="preserve"> </w:t>
      </w:r>
      <w:r w:rsidRPr="004F38A7">
        <w:rPr>
          <w:sz w:val="24"/>
        </w:rPr>
        <w:t>"Упражнения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6"/>
          <w:sz w:val="24"/>
        </w:rPr>
        <w:t xml:space="preserve"> </w:t>
      </w:r>
      <w:r w:rsidRPr="004F38A7">
        <w:rPr>
          <w:sz w:val="24"/>
        </w:rPr>
        <w:t>мячами",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4"/>
          <w:sz w:val="24"/>
        </w:rPr>
        <w:t xml:space="preserve"> </w:t>
      </w:r>
      <w:r w:rsidRPr="004F38A7">
        <w:rPr>
          <w:sz w:val="24"/>
        </w:rPr>
        <w:t>Ломовой;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"Вальс",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муз.</w:t>
      </w:r>
    </w:p>
    <w:p w:rsidR="009D1A0F" w:rsidRPr="004F38A7" w:rsidRDefault="009D1A0F">
      <w:pPr>
        <w:pStyle w:val="BodyText"/>
        <w:ind w:left="228" w:firstLine="0"/>
      </w:pPr>
      <w:r w:rsidRPr="004F38A7">
        <w:t>Ф.</w:t>
      </w:r>
      <w:r w:rsidRPr="004F38A7">
        <w:rPr>
          <w:spacing w:val="-4"/>
        </w:rPr>
        <w:t xml:space="preserve"> </w:t>
      </w:r>
      <w:r w:rsidRPr="004F38A7">
        <w:t>Бургмюллера.</w:t>
      </w:r>
    </w:p>
    <w:p w:rsidR="009D1A0F" w:rsidRPr="004F38A7" w:rsidRDefault="009D1A0F">
      <w:pPr>
        <w:pStyle w:val="BodyText"/>
        <w:ind w:left="936" w:firstLine="0"/>
      </w:pPr>
      <w:r w:rsidRPr="004F38A7">
        <w:rPr>
          <w:i/>
        </w:rPr>
        <w:t>Этюды.</w:t>
      </w:r>
      <w:r w:rsidRPr="004F38A7">
        <w:rPr>
          <w:i/>
          <w:spacing w:val="-3"/>
        </w:rPr>
        <w:t xml:space="preserve"> </w:t>
      </w:r>
      <w:r w:rsidRPr="004F38A7">
        <w:t>"Тихий</w:t>
      </w:r>
      <w:r w:rsidRPr="004F38A7">
        <w:rPr>
          <w:spacing w:val="-2"/>
        </w:rPr>
        <w:t xml:space="preserve"> </w:t>
      </w:r>
      <w:r w:rsidRPr="004F38A7">
        <w:t>танец"</w:t>
      </w:r>
      <w:r w:rsidRPr="004F38A7">
        <w:rPr>
          <w:spacing w:val="-7"/>
        </w:rPr>
        <w:t xml:space="preserve"> </w:t>
      </w:r>
      <w:r w:rsidRPr="004F38A7">
        <w:t>(тема</w:t>
      </w:r>
      <w:r w:rsidRPr="004F38A7">
        <w:rPr>
          <w:spacing w:val="-3"/>
        </w:rPr>
        <w:t xml:space="preserve"> </w:t>
      </w:r>
      <w:r w:rsidRPr="004F38A7">
        <w:t>из</w:t>
      </w:r>
      <w:r w:rsidRPr="004F38A7">
        <w:rPr>
          <w:spacing w:val="-3"/>
        </w:rPr>
        <w:t xml:space="preserve"> </w:t>
      </w:r>
      <w:r w:rsidRPr="004F38A7">
        <w:t>вариаций),</w:t>
      </w:r>
      <w:r w:rsidRPr="004F38A7">
        <w:rPr>
          <w:spacing w:val="-2"/>
        </w:rPr>
        <w:t xml:space="preserve"> </w:t>
      </w:r>
      <w:r w:rsidRPr="004F38A7">
        <w:t>муз.</w:t>
      </w:r>
      <w:r w:rsidRPr="004F38A7">
        <w:rPr>
          <w:spacing w:val="-2"/>
        </w:rPr>
        <w:t xml:space="preserve"> </w:t>
      </w:r>
      <w:r w:rsidRPr="004F38A7">
        <w:t>В.</w:t>
      </w:r>
      <w:r w:rsidRPr="004F38A7">
        <w:rPr>
          <w:spacing w:val="-2"/>
        </w:rPr>
        <w:t xml:space="preserve"> </w:t>
      </w:r>
      <w:r w:rsidRPr="004F38A7">
        <w:t>Моцарта.</w:t>
      </w:r>
    </w:p>
    <w:p w:rsidR="009D1A0F" w:rsidRPr="004F38A7" w:rsidRDefault="009D1A0F">
      <w:pPr>
        <w:pStyle w:val="BodyText"/>
        <w:ind w:left="228" w:right="736"/>
      </w:pPr>
      <w:r w:rsidRPr="004F38A7">
        <w:rPr>
          <w:i/>
        </w:rPr>
        <w:t>Танцы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пляски.</w:t>
      </w:r>
      <w:r w:rsidRPr="004F38A7">
        <w:rPr>
          <w:i/>
          <w:spacing w:val="1"/>
        </w:rPr>
        <w:t xml:space="preserve"> </w:t>
      </w:r>
      <w:r w:rsidRPr="004F38A7">
        <w:t>"Дружные</w:t>
      </w:r>
      <w:r w:rsidRPr="004F38A7">
        <w:rPr>
          <w:spacing w:val="1"/>
        </w:rPr>
        <w:t xml:space="preserve"> </w:t>
      </w:r>
      <w:r w:rsidRPr="004F38A7">
        <w:t>пары",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Штрауса</w:t>
      </w:r>
      <w:r w:rsidRPr="004F38A7">
        <w:rPr>
          <w:spacing w:val="1"/>
        </w:rPr>
        <w:t xml:space="preserve"> </w:t>
      </w:r>
      <w:r w:rsidRPr="004F38A7">
        <w:t>("Полька");</w:t>
      </w:r>
      <w:r w:rsidRPr="004F38A7">
        <w:rPr>
          <w:spacing w:val="1"/>
        </w:rPr>
        <w:t xml:space="preserve"> </w:t>
      </w:r>
      <w:r w:rsidRPr="004F38A7">
        <w:t>"Приглашение",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24"/>
        </w:rPr>
        <w:t xml:space="preserve"> </w:t>
      </w:r>
      <w:r w:rsidRPr="004F38A7">
        <w:t>мелодия</w:t>
      </w:r>
      <w:r w:rsidRPr="004F38A7">
        <w:rPr>
          <w:spacing w:val="23"/>
        </w:rPr>
        <w:t xml:space="preserve"> </w:t>
      </w:r>
      <w:r w:rsidRPr="004F38A7">
        <w:t>"Лен",</w:t>
      </w:r>
      <w:r w:rsidRPr="004F38A7">
        <w:rPr>
          <w:spacing w:val="24"/>
        </w:rPr>
        <w:t xml:space="preserve"> </w:t>
      </w:r>
      <w:r w:rsidRPr="004F38A7">
        <w:t>обраб.</w:t>
      </w:r>
      <w:r w:rsidRPr="004F38A7">
        <w:rPr>
          <w:spacing w:val="23"/>
        </w:rPr>
        <w:t xml:space="preserve"> </w:t>
      </w:r>
      <w:r w:rsidRPr="004F38A7">
        <w:t>М.</w:t>
      </w:r>
      <w:r w:rsidRPr="004F38A7">
        <w:rPr>
          <w:spacing w:val="23"/>
        </w:rPr>
        <w:t xml:space="preserve"> </w:t>
      </w:r>
      <w:r w:rsidRPr="004F38A7">
        <w:t>Раухвергера;</w:t>
      </w:r>
      <w:r w:rsidRPr="004F38A7">
        <w:rPr>
          <w:spacing w:val="23"/>
        </w:rPr>
        <w:t xml:space="preserve"> </w:t>
      </w:r>
      <w:r w:rsidRPr="004F38A7">
        <w:t>"Круговая</w:t>
      </w:r>
      <w:r w:rsidRPr="004F38A7">
        <w:rPr>
          <w:spacing w:val="23"/>
        </w:rPr>
        <w:t xml:space="preserve"> </w:t>
      </w:r>
      <w:r w:rsidRPr="004F38A7">
        <w:t>пляска",</w:t>
      </w:r>
      <w:r w:rsidRPr="004F38A7">
        <w:rPr>
          <w:spacing w:val="23"/>
        </w:rPr>
        <w:t xml:space="preserve"> </w:t>
      </w:r>
      <w:r w:rsidRPr="004F38A7">
        <w:t>рус.нар.</w:t>
      </w:r>
      <w:r w:rsidRPr="004F38A7">
        <w:rPr>
          <w:spacing w:val="25"/>
        </w:rPr>
        <w:t xml:space="preserve"> </w:t>
      </w:r>
      <w:r w:rsidRPr="004F38A7">
        <w:t>мелодия,</w:t>
      </w:r>
      <w:r w:rsidRPr="004F38A7">
        <w:rPr>
          <w:spacing w:val="23"/>
        </w:rPr>
        <w:t xml:space="preserve"> </w:t>
      </w:r>
      <w:r w:rsidRPr="004F38A7">
        <w:t>обр.</w:t>
      </w:r>
      <w:r w:rsidRPr="004F38A7">
        <w:rPr>
          <w:spacing w:val="-58"/>
        </w:rPr>
        <w:t xml:space="preserve"> </w:t>
      </w:r>
      <w:r w:rsidRPr="004F38A7">
        <w:t>С.</w:t>
      </w:r>
      <w:r w:rsidRPr="004F38A7">
        <w:rPr>
          <w:spacing w:val="-1"/>
        </w:rPr>
        <w:t xml:space="preserve"> </w:t>
      </w:r>
      <w:r w:rsidRPr="004F38A7">
        <w:t>Разоренова.</w:t>
      </w:r>
    </w:p>
    <w:p w:rsidR="009D1A0F" w:rsidRPr="004F38A7" w:rsidRDefault="009D1A0F">
      <w:pPr>
        <w:pStyle w:val="BodyText"/>
        <w:ind w:left="228" w:right="742"/>
      </w:pPr>
      <w:r w:rsidRPr="004F38A7">
        <w:rPr>
          <w:i/>
        </w:rPr>
        <w:t xml:space="preserve">Характерные танцы. </w:t>
      </w:r>
      <w:r w:rsidRPr="004F38A7">
        <w:t>"Матрешки", муз. Б. Мокроусова; "Пляска Петрушек", "Танец</w:t>
      </w:r>
      <w:r w:rsidRPr="004F38A7">
        <w:rPr>
          <w:spacing w:val="1"/>
        </w:rPr>
        <w:t xml:space="preserve"> </w:t>
      </w:r>
      <w:r w:rsidRPr="004F38A7">
        <w:t>Снегурочки</w:t>
      </w:r>
      <w:r w:rsidRPr="004F38A7">
        <w:rPr>
          <w:spacing w:val="-1"/>
        </w:rPr>
        <w:t xml:space="preserve"> </w:t>
      </w:r>
      <w:r w:rsidRPr="004F38A7">
        <w:t>и снежинок", муз. Р.</w:t>
      </w:r>
      <w:r w:rsidRPr="004F38A7">
        <w:rPr>
          <w:spacing w:val="-1"/>
        </w:rPr>
        <w:t xml:space="preserve"> </w:t>
      </w:r>
      <w:r w:rsidRPr="004F38A7">
        <w:t>Глиэра.</w:t>
      </w:r>
    </w:p>
    <w:p w:rsidR="009D1A0F" w:rsidRPr="004F38A7" w:rsidRDefault="009D1A0F">
      <w:pPr>
        <w:pStyle w:val="BodyText"/>
        <w:ind w:left="228" w:right="738"/>
      </w:pPr>
      <w:r w:rsidRPr="004F38A7">
        <w:rPr>
          <w:i/>
        </w:rPr>
        <w:t>Хороводы.</w:t>
      </w:r>
      <w:r w:rsidRPr="004F38A7">
        <w:rPr>
          <w:i/>
          <w:spacing w:val="1"/>
        </w:rPr>
        <w:t xml:space="preserve"> </w:t>
      </w:r>
      <w:r w:rsidRPr="004F38A7">
        <w:t>"Урожайная",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Филиппенко,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О.</w:t>
      </w:r>
      <w:r w:rsidRPr="004F38A7">
        <w:rPr>
          <w:spacing w:val="1"/>
        </w:rPr>
        <w:t xml:space="preserve"> </w:t>
      </w:r>
      <w:r w:rsidRPr="004F38A7">
        <w:t>Волгиной;</w:t>
      </w:r>
      <w:r w:rsidRPr="004F38A7">
        <w:rPr>
          <w:spacing w:val="1"/>
        </w:rPr>
        <w:t xml:space="preserve"> </w:t>
      </w:r>
      <w:r w:rsidRPr="004F38A7">
        <w:t>"Новогодняя</w:t>
      </w:r>
      <w:r w:rsidRPr="004F38A7">
        <w:rPr>
          <w:spacing w:val="1"/>
        </w:rPr>
        <w:t xml:space="preserve"> </w:t>
      </w:r>
      <w:r w:rsidRPr="004F38A7">
        <w:t>хороводная",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Шайдар;</w:t>
      </w:r>
      <w:r w:rsidRPr="004F38A7">
        <w:rPr>
          <w:spacing w:val="1"/>
        </w:rPr>
        <w:t xml:space="preserve"> </w:t>
      </w:r>
      <w:r w:rsidRPr="004F38A7">
        <w:t>"Пошла</w:t>
      </w:r>
      <w:r w:rsidRPr="004F38A7">
        <w:rPr>
          <w:spacing w:val="1"/>
        </w:rPr>
        <w:t xml:space="preserve"> </w:t>
      </w:r>
      <w:r w:rsidRPr="004F38A7">
        <w:t>млада</w:t>
      </w:r>
      <w:r w:rsidRPr="004F38A7">
        <w:rPr>
          <w:spacing w:val="1"/>
        </w:rPr>
        <w:t xml:space="preserve"> </w:t>
      </w:r>
      <w:r w:rsidRPr="004F38A7">
        <w:t>за</w:t>
      </w:r>
      <w:r w:rsidRPr="004F38A7">
        <w:rPr>
          <w:spacing w:val="1"/>
        </w:rPr>
        <w:t xml:space="preserve"> </w:t>
      </w:r>
      <w:r w:rsidRPr="004F38A7">
        <w:t>водой",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песня,</w:t>
      </w:r>
      <w:r w:rsidRPr="004F38A7">
        <w:rPr>
          <w:spacing w:val="1"/>
        </w:rPr>
        <w:t xml:space="preserve"> </w:t>
      </w:r>
      <w:r w:rsidRPr="004F38A7">
        <w:t>обраб.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Агафонникова.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>
      <w:pPr>
        <w:spacing w:before="1"/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Музыкальные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игры.</w:t>
      </w:r>
    </w:p>
    <w:p w:rsidR="009D1A0F" w:rsidRPr="004F38A7" w:rsidRDefault="009D1A0F">
      <w:pPr>
        <w:pStyle w:val="BodyText"/>
        <w:ind w:left="228"/>
        <w:jc w:val="left"/>
      </w:pPr>
      <w:r w:rsidRPr="004F38A7">
        <w:rPr>
          <w:i/>
        </w:rPr>
        <w:t>Игры</w:t>
      </w:r>
      <w:r w:rsidRPr="004F38A7">
        <w:t>.</w:t>
      </w:r>
      <w:r w:rsidRPr="004F38A7">
        <w:rPr>
          <w:spacing w:val="38"/>
        </w:rPr>
        <w:t xml:space="preserve"> </w:t>
      </w:r>
      <w:r w:rsidRPr="004F38A7">
        <w:t>"Не</w:t>
      </w:r>
      <w:r w:rsidRPr="004F38A7">
        <w:rPr>
          <w:spacing w:val="37"/>
        </w:rPr>
        <w:t xml:space="preserve"> </w:t>
      </w:r>
      <w:r w:rsidRPr="004F38A7">
        <w:t>выпустим",</w:t>
      </w:r>
      <w:r w:rsidRPr="004F38A7">
        <w:rPr>
          <w:spacing w:val="41"/>
        </w:rPr>
        <w:t xml:space="preserve"> </w:t>
      </w:r>
      <w:r w:rsidRPr="004F38A7">
        <w:t>муз.</w:t>
      </w:r>
      <w:r w:rsidRPr="004F38A7">
        <w:rPr>
          <w:spacing w:val="38"/>
        </w:rPr>
        <w:t xml:space="preserve"> </w:t>
      </w:r>
      <w:r w:rsidRPr="004F38A7">
        <w:t>Т.</w:t>
      </w:r>
      <w:r w:rsidRPr="004F38A7">
        <w:rPr>
          <w:spacing w:val="38"/>
        </w:rPr>
        <w:t xml:space="preserve"> </w:t>
      </w:r>
      <w:r w:rsidRPr="004F38A7">
        <w:t>Ломовой;</w:t>
      </w:r>
      <w:r w:rsidRPr="004F38A7">
        <w:rPr>
          <w:spacing w:val="39"/>
        </w:rPr>
        <w:t xml:space="preserve"> </w:t>
      </w:r>
      <w:r w:rsidRPr="004F38A7">
        <w:t>"Будь</w:t>
      </w:r>
      <w:r w:rsidRPr="004F38A7">
        <w:rPr>
          <w:spacing w:val="39"/>
        </w:rPr>
        <w:t xml:space="preserve"> </w:t>
      </w:r>
      <w:r w:rsidRPr="004F38A7">
        <w:t>ловким!",</w:t>
      </w:r>
      <w:r w:rsidRPr="004F38A7">
        <w:rPr>
          <w:spacing w:val="39"/>
        </w:rPr>
        <w:t xml:space="preserve"> </w:t>
      </w:r>
      <w:r w:rsidRPr="004F38A7">
        <w:t>муз.</w:t>
      </w:r>
      <w:r w:rsidRPr="004F38A7">
        <w:rPr>
          <w:spacing w:val="38"/>
        </w:rPr>
        <w:t xml:space="preserve"> </w:t>
      </w:r>
      <w:r w:rsidRPr="004F38A7">
        <w:t>Н.</w:t>
      </w:r>
      <w:r w:rsidRPr="004F38A7">
        <w:rPr>
          <w:spacing w:val="38"/>
        </w:rPr>
        <w:t xml:space="preserve"> </w:t>
      </w:r>
      <w:r w:rsidRPr="004F38A7">
        <w:t>Ладухина;</w:t>
      </w:r>
      <w:r w:rsidRPr="004F38A7">
        <w:rPr>
          <w:spacing w:val="39"/>
        </w:rPr>
        <w:t xml:space="preserve"> </w:t>
      </w:r>
      <w:r w:rsidRPr="004F38A7">
        <w:t>"Ищи</w:t>
      </w:r>
      <w:r w:rsidRPr="004F38A7">
        <w:rPr>
          <w:spacing w:val="-57"/>
        </w:rPr>
        <w:t xml:space="preserve"> </w:t>
      </w:r>
      <w:r w:rsidRPr="004F38A7">
        <w:t>игрушку",</w:t>
      </w:r>
      <w:r w:rsidRPr="004F38A7">
        <w:rPr>
          <w:spacing w:val="1"/>
        </w:rPr>
        <w:t xml:space="preserve"> </w:t>
      </w:r>
      <w:r w:rsidRPr="004F38A7">
        <w:t>"Найди себе</w:t>
      </w:r>
      <w:r w:rsidRPr="004F38A7">
        <w:rPr>
          <w:spacing w:val="1"/>
        </w:rPr>
        <w:t xml:space="preserve"> </w:t>
      </w:r>
      <w:r w:rsidRPr="004F38A7">
        <w:t>пару",</w:t>
      </w:r>
      <w:r w:rsidRPr="004F38A7">
        <w:rPr>
          <w:spacing w:val="-2"/>
        </w:rPr>
        <w:t xml:space="preserve"> </w:t>
      </w:r>
      <w:r w:rsidRPr="004F38A7">
        <w:t>латв.</w:t>
      </w:r>
      <w:r w:rsidRPr="004F38A7">
        <w:rPr>
          <w:spacing w:val="-2"/>
        </w:rPr>
        <w:t xml:space="preserve"> </w:t>
      </w:r>
      <w:r w:rsidRPr="004F38A7">
        <w:t>нар.мелодия, обраб.</w:t>
      </w:r>
      <w:r w:rsidRPr="004F38A7">
        <w:rPr>
          <w:spacing w:val="-1"/>
        </w:rPr>
        <w:t xml:space="preserve"> </w:t>
      </w:r>
      <w:r w:rsidRPr="004F38A7">
        <w:t>Т. Попатенко.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5"/>
        <w:jc w:val="left"/>
      </w:pPr>
      <w:r w:rsidRPr="004F38A7">
        <w:rPr>
          <w:i/>
        </w:rPr>
        <w:t>Игры</w:t>
      </w:r>
      <w:r w:rsidRPr="004F38A7">
        <w:rPr>
          <w:i/>
          <w:spacing w:val="53"/>
        </w:rPr>
        <w:t xml:space="preserve"> </w:t>
      </w:r>
      <w:r w:rsidRPr="004F38A7">
        <w:rPr>
          <w:i/>
        </w:rPr>
        <w:t>с</w:t>
      </w:r>
      <w:r w:rsidRPr="004F38A7">
        <w:rPr>
          <w:i/>
          <w:spacing w:val="53"/>
        </w:rPr>
        <w:t xml:space="preserve"> </w:t>
      </w:r>
      <w:r w:rsidRPr="004F38A7">
        <w:rPr>
          <w:i/>
        </w:rPr>
        <w:t>пением.</w:t>
      </w:r>
      <w:r w:rsidRPr="004F38A7">
        <w:rPr>
          <w:i/>
          <w:spacing w:val="56"/>
        </w:rPr>
        <w:t xml:space="preserve"> </w:t>
      </w:r>
      <w:r w:rsidRPr="004F38A7">
        <w:t>"Колпачок",</w:t>
      </w:r>
      <w:r w:rsidRPr="004F38A7">
        <w:rPr>
          <w:spacing w:val="56"/>
        </w:rPr>
        <w:t xml:space="preserve"> </w:t>
      </w:r>
      <w:r w:rsidRPr="004F38A7">
        <w:t>"Ворон",</w:t>
      </w:r>
      <w:r w:rsidRPr="004F38A7">
        <w:rPr>
          <w:spacing w:val="53"/>
        </w:rPr>
        <w:t xml:space="preserve"> </w:t>
      </w:r>
      <w:r w:rsidRPr="004F38A7">
        <w:t>рус.нар.</w:t>
      </w:r>
      <w:r w:rsidRPr="004F38A7">
        <w:rPr>
          <w:spacing w:val="54"/>
        </w:rPr>
        <w:t xml:space="preserve"> </w:t>
      </w:r>
      <w:r w:rsidRPr="004F38A7">
        <w:t>песни;</w:t>
      </w:r>
      <w:r w:rsidRPr="004F38A7">
        <w:rPr>
          <w:spacing w:val="54"/>
        </w:rPr>
        <w:t xml:space="preserve"> </w:t>
      </w:r>
      <w:r w:rsidRPr="004F38A7">
        <w:t>"Заинька",</w:t>
      </w:r>
      <w:r w:rsidRPr="004F38A7">
        <w:rPr>
          <w:spacing w:val="54"/>
        </w:rPr>
        <w:t xml:space="preserve"> </w:t>
      </w:r>
      <w:r w:rsidRPr="004F38A7">
        <w:t>рус.</w:t>
      </w:r>
      <w:r w:rsidRPr="004F38A7">
        <w:rPr>
          <w:spacing w:val="54"/>
        </w:rPr>
        <w:t xml:space="preserve"> </w:t>
      </w:r>
      <w:r w:rsidRPr="004F38A7">
        <w:t>нар.</w:t>
      </w:r>
      <w:r w:rsidRPr="004F38A7">
        <w:rPr>
          <w:spacing w:val="53"/>
        </w:rPr>
        <w:t xml:space="preserve"> </w:t>
      </w:r>
      <w:r w:rsidRPr="004F38A7">
        <w:t>песня,</w:t>
      </w:r>
      <w:r w:rsidRPr="004F38A7">
        <w:rPr>
          <w:spacing w:val="-57"/>
        </w:rPr>
        <w:t xml:space="preserve"> </w:t>
      </w:r>
      <w:r w:rsidRPr="004F38A7">
        <w:t>обраб.</w:t>
      </w:r>
      <w:r w:rsidRPr="004F38A7">
        <w:rPr>
          <w:spacing w:val="-2"/>
        </w:rPr>
        <w:t xml:space="preserve"> </w:t>
      </w:r>
      <w:r w:rsidRPr="004F38A7">
        <w:t>Н.</w:t>
      </w:r>
      <w:r w:rsidRPr="004F38A7">
        <w:rPr>
          <w:spacing w:val="-3"/>
        </w:rPr>
        <w:t xml:space="preserve"> </w:t>
      </w:r>
      <w:r w:rsidRPr="004F38A7">
        <w:t>Римского-Корсакова;</w:t>
      </w:r>
      <w:r w:rsidRPr="004F38A7">
        <w:rPr>
          <w:spacing w:val="-1"/>
        </w:rPr>
        <w:t xml:space="preserve"> </w:t>
      </w:r>
      <w:r w:rsidRPr="004F38A7">
        <w:t>"Как</w:t>
      </w:r>
      <w:r w:rsidRPr="004F38A7">
        <w:rPr>
          <w:spacing w:val="-2"/>
        </w:rPr>
        <w:t xml:space="preserve"> </w:t>
      </w:r>
      <w:r w:rsidRPr="004F38A7">
        <w:t>на</w:t>
      </w:r>
      <w:r w:rsidRPr="004F38A7">
        <w:rPr>
          <w:spacing w:val="-3"/>
        </w:rPr>
        <w:t xml:space="preserve"> </w:t>
      </w:r>
      <w:r w:rsidRPr="004F38A7">
        <w:t>тоненький</w:t>
      </w:r>
      <w:r w:rsidRPr="004F38A7">
        <w:rPr>
          <w:spacing w:val="-2"/>
        </w:rPr>
        <w:t xml:space="preserve"> </w:t>
      </w:r>
      <w:r w:rsidRPr="004F38A7">
        <w:t>ледок",</w:t>
      </w:r>
      <w:r w:rsidRPr="004F38A7">
        <w:rPr>
          <w:spacing w:val="-2"/>
        </w:rPr>
        <w:t xml:space="preserve"> </w:t>
      </w:r>
      <w:r w:rsidRPr="004F38A7">
        <w:t>рус.нар.</w:t>
      </w:r>
      <w:r w:rsidRPr="004F38A7">
        <w:rPr>
          <w:spacing w:val="-2"/>
        </w:rPr>
        <w:t xml:space="preserve"> </w:t>
      </w:r>
      <w:r w:rsidRPr="004F38A7">
        <w:t>песня,</w:t>
      </w:r>
      <w:r w:rsidRPr="004F38A7">
        <w:rPr>
          <w:spacing w:val="-2"/>
        </w:rPr>
        <w:t xml:space="preserve"> </w:t>
      </w:r>
      <w:r w:rsidRPr="004F38A7">
        <w:t>обраб.</w:t>
      </w:r>
      <w:r w:rsidRPr="004F38A7">
        <w:rPr>
          <w:spacing w:val="-2"/>
        </w:rPr>
        <w:t xml:space="preserve"> </w:t>
      </w:r>
      <w:r w:rsidRPr="004F38A7">
        <w:t>А.</w:t>
      </w:r>
      <w:r w:rsidRPr="004F38A7">
        <w:rPr>
          <w:spacing w:val="-2"/>
        </w:rPr>
        <w:t xml:space="preserve"> </w:t>
      </w:r>
      <w:r w:rsidRPr="004F38A7">
        <w:t>Рубца.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Музыкально-дидактические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игры.</w:t>
      </w:r>
    </w:p>
    <w:p w:rsidR="009D1A0F" w:rsidRPr="004F38A7" w:rsidRDefault="009D1A0F">
      <w:pPr>
        <w:pStyle w:val="BodyText"/>
        <w:ind w:left="228" w:right="741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звуко-высотного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слуха.</w:t>
      </w:r>
      <w:r w:rsidRPr="004F38A7">
        <w:rPr>
          <w:i/>
          <w:spacing w:val="1"/>
        </w:rPr>
        <w:t xml:space="preserve"> </w:t>
      </w:r>
      <w:r w:rsidRPr="004F38A7">
        <w:t>"Музыкальное</w:t>
      </w:r>
      <w:r w:rsidRPr="004F38A7">
        <w:rPr>
          <w:spacing w:val="1"/>
        </w:rPr>
        <w:t xml:space="preserve"> </w:t>
      </w:r>
      <w:r w:rsidRPr="004F38A7">
        <w:t>лото",</w:t>
      </w:r>
      <w:r w:rsidRPr="004F38A7">
        <w:rPr>
          <w:spacing w:val="1"/>
        </w:rPr>
        <w:t xml:space="preserve"> </w:t>
      </w:r>
      <w:r w:rsidRPr="004F38A7">
        <w:t>"Ступеньки",</w:t>
      </w:r>
      <w:r w:rsidRPr="004F38A7">
        <w:rPr>
          <w:spacing w:val="1"/>
        </w:rPr>
        <w:t xml:space="preserve"> </w:t>
      </w:r>
      <w:r w:rsidRPr="004F38A7">
        <w:t>"Где</w:t>
      </w:r>
      <w:r w:rsidRPr="004F38A7">
        <w:rPr>
          <w:spacing w:val="1"/>
        </w:rPr>
        <w:t xml:space="preserve"> </w:t>
      </w:r>
      <w:r w:rsidRPr="004F38A7">
        <w:t>мои</w:t>
      </w:r>
      <w:r w:rsidRPr="004F38A7">
        <w:rPr>
          <w:spacing w:val="1"/>
        </w:rPr>
        <w:t xml:space="preserve"> </w:t>
      </w:r>
      <w:r w:rsidRPr="004F38A7">
        <w:t>детки?", "Мама и детки". Развитие чувства ритма. "Определи по ритму", "Ритмические</w:t>
      </w:r>
      <w:r w:rsidRPr="004F38A7">
        <w:rPr>
          <w:spacing w:val="1"/>
        </w:rPr>
        <w:t xml:space="preserve"> </w:t>
      </w:r>
      <w:r w:rsidRPr="004F38A7">
        <w:t>полоски",</w:t>
      </w:r>
      <w:r w:rsidRPr="004F38A7">
        <w:rPr>
          <w:spacing w:val="-1"/>
        </w:rPr>
        <w:t xml:space="preserve"> </w:t>
      </w:r>
      <w:r w:rsidRPr="004F38A7">
        <w:t>"Учись танцевать",</w:t>
      </w:r>
      <w:r w:rsidRPr="004F38A7">
        <w:rPr>
          <w:spacing w:val="2"/>
        </w:rPr>
        <w:t xml:space="preserve"> </w:t>
      </w:r>
      <w:r w:rsidRPr="004F38A7">
        <w:t>"Ищи".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tabs>
          <w:tab w:val="left" w:pos="2181"/>
          <w:tab w:val="left" w:pos="3678"/>
          <w:tab w:val="left" w:pos="4546"/>
          <w:tab w:val="left" w:pos="5187"/>
          <w:tab w:val="left" w:pos="5829"/>
          <w:tab w:val="left" w:pos="6990"/>
          <w:tab w:val="left" w:pos="8789"/>
        </w:tabs>
        <w:ind w:left="228" w:right="733" w:firstLine="707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z w:val="24"/>
        </w:rPr>
        <w:tab/>
        <w:t>тембрового</w:t>
      </w:r>
      <w:r w:rsidRPr="004F38A7">
        <w:rPr>
          <w:i/>
          <w:sz w:val="24"/>
        </w:rPr>
        <w:tab/>
        <w:t>слуха.</w:t>
      </w:r>
      <w:r w:rsidRPr="004F38A7">
        <w:rPr>
          <w:i/>
          <w:sz w:val="24"/>
        </w:rPr>
        <w:tab/>
      </w:r>
      <w:r w:rsidRPr="004F38A7">
        <w:rPr>
          <w:sz w:val="24"/>
        </w:rPr>
        <w:t>"На</w:t>
      </w:r>
      <w:r w:rsidRPr="004F38A7">
        <w:rPr>
          <w:sz w:val="24"/>
        </w:rPr>
        <w:tab/>
        <w:t>чем</w:t>
      </w:r>
      <w:r w:rsidRPr="004F38A7">
        <w:rPr>
          <w:sz w:val="24"/>
        </w:rPr>
        <w:tab/>
        <w:t>играю?",</w:t>
      </w:r>
      <w:r w:rsidRPr="004F38A7">
        <w:rPr>
          <w:sz w:val="24"/>
        </w:rPr>
        <w:tab/>
        <w:t>"Музыкальные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загадки",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"Музыкальный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домик".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spacing w:before="1"/>
        <w:ind w:left="936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-5"/>
          <w:sz w:val="24"/>
        </w:rPr>
        <w:t xml:space="preserve"> </w:t>
      </w:r>
      <w:r w:rsidRPr="004F38A7">
        <w:rPr>
          <w:i/>
          <w:sz w:val="24"/>
        </w:rPr>
        <w:t>диатонического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слуха</w:t>
      </w:r>
      <w:r w:rsidRPr="004F38A7">
        <w:rPr>
          <w:sz w:val="24"/>
        </w:rPr>
        <w:t>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"Громко,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тихо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запоем",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"Звенящие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колокольчики".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228" w:right="735" w:firstLine="707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59"/>
          <w:sz w:val="24"/>
        </w:rPr>
        <w:t xml:space="preserve"> </w:t>
      </w:r>
      <w:r w:rsidRPr="004F38A7">
        <w:rPr>
          <w:i/>
          <w:sz w:val="24"/>
        </w:rPr>
        <w:t>восприятия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музыки</w:t>
      </w:r>
      <w:r w:rsidRPr="004F38A7">
        <w:rPr>
          <w:i/>
          <w:spacing w:val="60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60"/>
          <w:sz w:val="24"/>
        </w:rPr>
        <w:t xml:space="preserve"> </w:t>
      </w:r>
      <w:r w:rsidRPr="004F38A7">
        <w:rPr>
          <w:i/>
          <w:sz w:val="24"/>
        </w:rPr>
        <w:t>музыкальной</w:t>
      </w:r>
      <w:r w:rsidRPr="004F38A7">
        <w:rPr>
          <w:i/>
          <w:spacing w:val="60"/>
          <w:sz w:val="24"/>
        </w:rPr>
        <w:t xml:space="preserve"> </w:t>
      </w:r>
      <w:r w:rsidRPr="004F38A7">
        <w:rPr>
          <w:i/>
          <w:sz w:val="24"/>
        </w:rPr>
        <w:t>памяти.</w:t>
      </w:r>
      <w:r w:rsidRPr="004F38A7">
        <w:rPr>
          <w:i/>
          <w:spacing w:val="4"/>
          <w:sz w:val="24"/>
        </w:rPr>
        <w:t xml:space="preserve"> </w:t>
      </w:r>
      <w:r w:rsidRPr="004F38A7">
        <w:rPr>
          <w:sz w:val="24"/>
        </w:rPr>
        <w:t>"Будь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внимательным",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"Буратино",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"Музыкальный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магазин", "Времена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года", "Наши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песни".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8"/>
      </w:pPr>
      <w:r w:rsidRPr="004F38A7">
        <w:rPr>
          <w:i/>
        </w:rPr>
        <w:t xml:space="preserve">Инсценировки и музыкальные спектакли. </w:t>
      </w:r>
      <w:r w:rsidRPr="004F38A7">
        <w:t>"Где был, Иванушка?", рус.нар. мелодия,</w:t>
      </w:r>
      <w:r w:rsidRPr="004F38A7">
        <w:rPr>
          <w:spacing w:val="1"/>
        </w:rPr>
        <w:t xml:space="preserve"> </w:t>
      </w:r>
      <w:r w:rsidRPr="004F38A7">
        <w:t>обраб. М. Иорданского; "Моя любимая кукла", автор Т. Коренева; "Полянка" (музыкальная</w:t>
      </w:r>
      <w:r w:rsidRPr="004F38A7">
        <w:rPr>
          <w:spacing w:val="1"/>
        </w:rPr>
        <w:t xml:space="preserve"> </w:t>
      </w:r>
      <w:r w:rsidRPr="004F38A7">
        <w:t>играсказка),</w:t>
      </w:r>
      <w:r w:rsidRPr="004F38A7">
        <w:rPr>
          <w:spacing w:val="-1"/>
        </w:rPr>
        <w:t xml:space="preserve"> </w:t>
      </w:r>
      <w:r w:rsidRPr="004F38A7">
        <w:t>муз. Т.</w:t>
      </w:r>
      <w:r w:rsidRPr="004F38A7">
        <w:rPr>
          <w:spacing w:val="2"/>
        </w:rPr>
        <w:t xml:space="preserve"> </w:t>
      </w:r>
      <w:r w:rsidRPr="004F38A7">
        <w:t>Вилькорейской.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4"/>
      </w:pPr>
      <w:r w:rsidRPr="004F38A7">
        <w:rPr>
          <w:i/>
        </w:rPr>
        <w:t>Развитие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танцевально-игрового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творчества</w:t>
      </w:r>
      <w:r w:rsidRPr="004F38A7">
        <w:rPr>
          <w:i/>
          <w:spacing w:val="1"/>
        </w:rPr>
        <w:t xml:space="preserve"> </w:t>
      </w:r>
      <w:r w:rsidRPr="004F38A7">
        <w:t>"Я</w:t>
      </w:r>
      <w:r w:rsidRPr="004F38A7">
        <w:rPr>
          <w:spacing w:val="1"/>
        </w:rPr>
        <w:t xml:space="preserve"> </w:t>
      </w:r>
      <w:r w:rsidRPr="004F38A7">
        <w:t>полю,</w:t>
      </w:r>
      <w:r w:rsidRPr="004F38A7">
        <w:rPr>
          <w:spacing w:val="1"/>
        </w:rPr>
        <w:t xml:space="preserve"> </w:t>
      </w:r>
      <w:r w:rsidRPr="004F38A7">
        <w:t>полю</w:t>
      </w:r>
      <w:r w:rsidRPr="004F38A7">
        <w:rPr>
          <w:spacing w:val="1"/>
        </w:rPr>
        <w:t xml:space="preserve"> </w:t>
      </w:r>
      <w:r w:rsidRPr="004F38A7">
        <w:t>лук",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Тиличеевой;</w:t>
      </w:r>
      <w:r w:rsidRPr="004F38A7">
        <w:rPr>
          <w:spacing w:val="1"/>
        </w:rPr>
        <w:t xml:space="preserve"> </w:t>
      </w:r>
      <w:r w:rsidRPr="004F38A7">
        <w:t>"Вальс</w:t>
      </w:r>
      <w:r w:rsidRPr="004F38A7">
        <w:rPr>
          <w:spacing w:val="1"/>
        </w:rPr>
        <w:t xml:space="preserve"> </w:t>
      </w:r>
      <w:r w:rsidRPr="004F38A7">
        <w:t>кошки",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Золотарева;</w:t>
      </w:r>
      <w:r w:rsidRPr="004F38A7">
        <w:rPr>
          <w:spacing w:val="1"/>
        </w:rPr>
        <w:t xml:space="preserve"> </w:t>
      </w:r>
      <w:r w:rsidRPr="004F38A7">
        <w:t>"Гори,</w:t>
      </w:r>
      <w:r w:rsidRPr="004F38A7">
        <w:rPr>
          <w:spacing w:val="1"/>
        </w:rPr>
        <w:t xml:space="preserve"> </w:t>
      </w:r>
      <w:r w:rsidRPr="004F38A7">
        <w:t>гори</w:t>
      </w:r>
      <w:r w:rsidRPr="004F38A7">
        <w:rPr>
          <w:spacing w:val="1"/>
        </w:rPr>
        <w:t xml:space="preserve"> </w:t>
      </w:r>
      <w:r w:rsidRPr="004F38A7">
        <w:t>ясно!",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60"/>
        </w:rPr>
        <w:t xml:space="preserve"> </w:t>
      </w:r>
      <w:r w:rsidRPr="004F38A7">
        <w:t>мелодия,</w:t>
      </w:r>
      <w:r w:rsidRPr="004F38A7">
        <w:rPr>
          <w:spacing w:val="1"/>
        </w:rPr>
        <w:t xml:space="preserve"> </w:t>
      </w:r>
      <w:r w:rsidRPr="004F38A7">
        <w:t>обраб.</w:t>
      </w:r>
      <w:r w:rsidRPr="004F38A7">
        <w:rPr>
          <w:spacing w:val="-1"/>
        </w:rPr>
        <w:t xml:space="preserve"> </w:t>
      </w:r>
      <w:r w:rsidRPr="004F38A7">
        <w:t>Р. Рустамова;</w:t>
      </w:r>
      <w:r w:rsidRPr="004F38A7">
        <w:rPr>
          <w:spacing w:val="-1"/>
        </w:rPr>
        <w:t xml:space="preserve"> </w:t>
      </w:r>
      <w:r w:rsidRPr="004F38A7">
        <w:t>"А</w:t>
      </w:r>
      <w:r w:rsidRPr="004F38A7">
        <w:rPr>
          <w:spacing w:val="1"/>
        </w:rPr>
        <w:t xml:space="preserve"> </w:t>
      </w:r>
      <w:r w:rsidRPr="004F38A7">
        <w:t>я по</w:t>
      </w:r>
      <w:r w:rsidRPr="004F38A7">
        <w:rPr>
          <w:spacing w:val="-1"/>
        </w:rPr>
        <w:t xml:space="preserve"> </w:t>
      </w:r>
      <w:r w:rsidRPr="004F38A7">
        <w:t>лугу",</w:t>
      </w:r>
      <w:r w:rsidRPr="004F38A7">
        <w:rPr>
          <w:spacing w:val="-1"/>
        </w:rPr>
        <w:t xml:space="preserve"> </w:t>
      </w:r>
      <w:r w:rsidRPr="004F38A7">
        <w:t>рус.нар.</w:t>
      </w:r>
      <w:r w:rsidRPr="004F38A7">
        <w:rPr>
          <w:spacing w:val="-1"/>
        </w:rPr>
        <w:t xml:space="preserve"> </w:t>
      </w:r>
      <w:r w:rsidRPr="004F38A7">
        <w:t>мелодия, обраб. Т.</w:t>
      </w:r>
      <w:r w:rsidRPr="004F38A7">
        <w:rPr>
          <w:spacing w:val="-1"/>
        </w:rPr>
        <w:t xml:space="preserve"> </w:t>
      </w:r>
      <w:r w:rsidRPr="004F38A7">
        <w:t>Смирновой.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228" w:firstLine="707"/>
        <w:rPr>
          <w:sz w:val="24"/>
        </w:rPr>
      </w:pPr>
      <w:r w:rsidRPr="004F38A7">
        <w:rPr>
          <w:i/>
          <w:sz w:val="24"/>
        </w:rPr>
        <w:t>Игра</w:t>
      </w:r>
      <w:r w:rsidRPr="004F38A7">
        <w:rPr>
          <w:i/>
          <w:spacing w:val="28"/>
          <w:sz w:val="24"/>
        </w:rPr>
        <w:t xml:space="preserve"> </w:t>
      </w:r>
      <w:r w:rsidRPr="004F38A7">
        <w:rPr>
          <w:i/>
          <w:sz w:val="24"/>
        </w:rPr>
        <w:t>на</w:t>
      </w:r>
      <w:r w:rsidRPr="004F38A7">
        <w:rPr>
          <w:i/>
          <w:spacing w:val="29"/>
          <w:sz w:val="24"/>
        </w:rPr>
        <w:t xml:space="preserve"> </w:t>
      </w:r>
      <w:r w:rsidRPr="004F38A7">
        <w:rPr>
          <w:i/>
          <w:sz w:val="24"/>
        </w:rPr>
        <w:t>детских</w:t>
      </w:r>
      <w:r w:rsidRPr="004F38A7">
        <w:rPr>
          <w:i/>
          <w:spacing w:val="28"/>
          <w:sz w:val="24"/>
        </w:rPr>
        <w:t xml:space="preserve"> </w:t>
      </w:r>
      <w:r w:rsidRPr="004F38A7">
        <w:rPr>
          <w:i/>
          <w:sz w:val="24"/>
        </w:rPr>
        <w:t>музыкальных</w:t>
      </w:r>
      <w:r w:rsidRPr="004F38A7">
        <w:rPr>
          <w:i/>
          <w:spacing w:val="28"/>
          <w:sz w:val="24"/>
        </w:rPr>
        <w:t xml:space="preserve"> </w:t>
      </w:r>
      <w:r w:rsidRPr="004F38A7">
        <w:rPr>
          <w:i/>
          <w:sz w:val="24"/>
        </w:rPr>
        <w:t>инструментах.</w:t>
      </w:r>
      <w:r w:rsidRPr="004F38A7">
        <w:rPr>
          <w:i/>
          <w:spacing w:val="33"/>
          <w:sz w:val="24"/>
        </w:rPr>
        <w:t xml:space="preserve"> </w:t>
      </w:r>
      <w:r w:rsidRPr="004F38A7">
        <w:rPr>
          <w:sz w:val="24"/>
        </w:rPr>
        <w:t>"Дон-дон",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рус.нар.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песня,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обраб.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Р.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Рустамова; "Гори,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гори ясно!",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рус.нар. мелодия; "Часики",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Вольфензона.</w:t>
      </w:r>
    </w:p>
    <w:p w:rsidR="009D1A0F" w:rsidRPr="004F38A7" w:rsidRDefault="009D1A0F">
      <w:pPr>
        <w:pStyle w:val="BodyText"/>
        <w:spacing w:before="6"/>
        <w:ind w:left="0" w:firstLine="0"/>
        <w:jc w:val="left"/>
      </w:pPr>
    </w:p>
    <w:p w:rsidR="009D1A0F" w:rsidRPr="004F38A7" w:rsidRDefault="009D1A0F">
      <w:pPr>
        <w:pStyle w:val="Heading3"/>
        <w:jc w:val="both"/>
      </w:pPr>
      <w:r w:rsidRPr="004F38A7">
        <w:t>Для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 6</w:t>
      </w:r>
      <w:r w:rsidRPr="004F38A7">
        <w:rPr>
          <w:spacing w:val="-1"/>
        </w:rPr>
        <w:t xml:space="preserve"> </w:t>
      </w:r>
      <w:r w:rsidRPr="004F38A7">
        <w:t>лет до</w:t>
      </w:r>
      <w:r w:rsidRPr="004F38A7">
        <w:rPr>
          <w:spacing w:val="-4"/>
        </w:rPr>
        <w:t xml:space="preserve"> </w:t>
      </w:r>
      <w:r w:rsidRPr="004F38A7">
        <w:t>7</w:t>
      </w:r>
      <w:r w:rsidRPr="004F38A7">
        <w:rPr>
          <w:spacing w:val="-2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ind w:left="228" w:right="731"/>
      </w:pPr>
      <w:r w:rsidRPr="004F38A7">
        <w:rPr>
          <w:i/>
        </w:rPr>
        <w:t xml:space="preserve">Слушание. </w:t>
      </w:r>
      <w:r w:rsidRPr="004F38A7">
        <w:t>"Колыбельная", муз. В. Моцарта; "Осень" (из цикла "Времена года" А.</w:t>
      </w:r>
      <w:r w:rsidRPr="004F38A7">
        <w:rPr>
          <w:spacing w:val="1"/>
        </w:rPr>
        <w:t xml:space="preserve"> </w:t>
      </w:r>
      <w:r w:rsidRPr="004F38A7">
        <w:t>Вивальди); "Октябрь" (из цикла "Времена года" П. Чайковского); "Детская полька", муз. М.</w:t>
      </w:r>
      <w:r w:rsidRPr="004F38A7">
        <w:rPr>
          <w:spacing w:val="1"/>
        </w:rPr>
        <w:t xml:space="preserve"> </w:t>
      </w:r>
      <w:r w:rsidRPr="004F38A7">
        <w:t>Глинки; "Море", "Белка", муз. Н. Римского-Корсакова (из оперы "Сказка о царе Салтане");</w:t>
      </w:r>
      <w:r w:rsidRPr="004F38A7">
        <w:rPr>
          <w:spacing w:val="1"/>
        </w:rPr>
        <w:t xml:space="preserve"> </w:t>
      </w:r>
      <w:r w:rsidRPr="004F38A7">
        <w:t>"Итальянская</w:t>
      </w:r>
      <w:r w:rsidRPr="004F38A7">
        <w:rPr>
          <w:spacing w:val="1"/>
        </w:rPr>
        <w:t xml:space="preserve"> </w:t>
      </w:r>
      <w:r w:rsidRPr="004F38A7">
        <w:t>полька",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С.</w:t>
      </w:r>
      <w:r w:rsidRPr="004F38A7">
        <w:rPr>
          <w:spacing w:val="1"/>
        </w:rPr>
        <w:t xml:space="preserve"> </w:t>
      </w:r>
      <w:r w:rsidRPr="004F38A7">
        <w:t>Рахманинова;</w:t>
      </w:r>
      <w:r w:rsidRPr="004F38A7">
        <w:rPr>
          <w:spacing w:val="1"/>
        </w:rPr>
        <w:t xml:space="preserve"> </w:t>
      </w:r>
      <w:r w:rsidRPr="004F38A7">
        <w:t>"Танец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саблями",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60"/>
        </w:rPr>
        <w:t xml:space="preserve"> </w:t>
      </w:r>
      <w:r w:rsidRPr="004F38A7">
        <w:t>Хачатуряна;</w:t>
      </w:r>
      <w:r w:rsidRPr="004F38A7">
        <w:rPr>
          <w:spacing w:val="1"/>
        </w:rPr>
        <w:t xml:space="preserve"> </w:t>
      </w:r>
      <w:r w:rsidRPr="004F38A7">
        <w:t>"Пляска птиц", муз. Н. Римского-Корсакова (из оперы "Снегурочка"); "Рассвет на Москве-</w:t>
      </w:r>
      <w:r w:rsidRPr="004F38A7">
        <w:rPr>
          <w:spacing w:val="1"/>
        </w:rPr>
        <w:t xml:space="preserve"> </w:t>
      </w:r>
      <w:r w:rsidRPr="004F38A7">
        <w:t>реке",</w:t>
      </w:r>
      <w:r w:rsidRPr="004F38A7">
        <w:rPr>
          <w:spacing w:val="-1"/>
        </w:rPr>
        <w:t xml:space="preserve"> </w:t>
      </w:r>
      <w:r w:rsidRPr="004F38A7">
        <w:t>муз. М.</w:t>
      </w:r>
      <w:r w:rsidRPr="004F38A7">
        <w:rPr>
          <w:spacing w:val="-2"/>
        </w:rPr>
        <w:t xml:space="preserve"> </w:t>
      </w:r>
      <w:r w:rsidRPr="004F38A7">
        <w:t>Мусоргского (вступление</w:t>
      </w:r>
      <w:r w:rsidRPr="004F38A7">
        <w:rPr>
          <w:spacing w:val="-1"/>
        </w:rPr>
        <w:t xml:space="preserve"> </w:t>
      </w:r>
      <w:r w:rsidRPr="004F38A7">
        <w:t>к</w:t>
      </w:r>
      <w:r w:rsidRPr="004F38A7">
        <w:rPr>
          <w:spacing w:val="-1"/>
        </w:rPr>
        <w:t xml:space="preserve"> </w:t>
      </w:r>
      <w:r w:rsidRPr="004F38A7">
        <w:t>опере</w:t>
      </w:r>
      <w:r w:rsidRPr="004F38A7">
        <w:rPr>
          <w:spacing w:val="-1"/>
        </w:rPr>
        <w:t xml:space="preserve"> </w:t>
      </w:r>
      <w:r w:rsidRPr="004F38A7">
        <w:t>"Хованщина").</w:t>
      </w:r>
    </w:p>
    <w:p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BodyText"/>
        <w:spacing w:before="67"/>
        <w:ind w:left="228" w:right="739"/>
      </w:pPr>
      <w:r w:rsidRPr="004F38A7">
        <w:rPr>
          <w:i/>
        </w:rPr>
        <w:t>Пение</w:t>
      </w:r>
      <w:r w:rsidRPr="004F38A7">
        <w:t>.Упражнения на развитие слуха и голоса. "Бубенчики", "Наш дом", "Дудка",</w:t>
      </w:r>
      <w:r w:rsidRPr="004F38A7">
        <w:rPr>
          <w:spacing w:val="1"/>
        </w:rPr>
        <w:t xml:space="preserve"> </w:t>
      </w:r>
      <w:r w:rsidRPr="004F38A7">
        <w:t>"Кукушечка", муз. Е. Тиличеевой, сл. М. Долинова; "В школу", муз. Е. Тиличеевой, сл. М.</w:t>
      </w:r>
      <w:r w:rsidRPr="004F38A7">
        <w:rPr>
          <w:spacing w:val="1"/>
        </w:rPr>
        <w:t xml:space="preserve"> </w:t>
      </w:r>
      <w:r w:rsidRPr="004F38A7">
        <w:t>Долинова; "Котя-коток", "Колыбельная", "Горошина", муз. В. Карасевой; "Качели", муз. Е.</w:t>
      </w:r>
      <w:r w:rsidRPr="004F38A7">
        <w:rPr>
          <w:spacing w:val="1"/>
        </w:rPr>
        <w:t xml:space="preserve"> </w:t>
      </w:r>
      <w:r w:rsidRPr="004F38A7">
        <w:t>Тиличеевой,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1"/>
        </w:rPr>
        <w:t xml:space="preserve"> </w:t>
      </w:r>
      <w:r w:rsidRPr="004F38A7">
        <w:t>Долинова.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3"/>
      </w:pPr>
      <w:r w:rsidRPr="004F38A7">
        <w:rPr>
          <w:i/>
        </w:rPr>
        <w:t xml:space="preserve">Песни. </w:t>
      </w:r>
      <w:r w:rsidRPr="004F38A7">
        <w:t>"Листопад", муз. Т. Попатенко, сл. Е. Авдиенко; "Здравствуй, Родина моя!",</w:t>
      </w:r>
      <w:r w:rsidRPr="004F38A7">
        <w:rPr>
          <w:spacing w:val="1"/>
        </w:rPr>
        <w:t xml:space="preserve"> </w:t>
      </w:r>
      <w:r w:rsidRPr="004F38A7">
        <w:t>муз. Ю. Чичкова, сл. К. Ибряева; "Зимняя песенка", муз. М. Красева, сл. С. Вышеславцевой;</w:t>
      </w:r>
      <w:r w:rsidRPr="004F38A7">
        <w:rPr>
          <w:spacing w:val="-57"/>
        </w:rPr>
        <w:t xml:space="preserve"> </w:t>
      </w:r>
      <w:r w:rsidRPr="004F38A7">
        <w:t>"Елка", муз. Е. Тиличеевой, сл. Е. Шмановой; сл. 3. Петровой; "Самая хорошая", муз. В.</w:t>
      </w:r>
      <w:r w:rsidRPr="004F38A7">
        <w:rPr>
          <w:spacing w:val="1"/>
        </w:rPr>
        <w:t xml:space="preserve"> </w:t>
      </w:r>
      <w:r w:rsidRPr="004F38A7">
        <w:t>Иванникова, сл. О. Фадеевой; "Хорошо у нас в саду", муз. В. Герчик, сл. А. Пришельца;</w:t>
      </w:r>
      <w:r w:rsidRPr="004F38A7">
        <w:rPr>
          <w:spacing w:val="1"/>
        </w:rPr>
        <w:t xml:space="preserve"> </w:t>
      </w:r>
      <w:r w:rsidRPr="004F38A7">
        <w:t>"Новогодний хоровод", муз. Т. Попатенко; "Новогодняя хороводная", муз. С. Шнайдера;</w:t>
      </w:r>
      <w:r w:rsidRPr="004F38A7">
        <w:rPr>
          <w:spacing w:val="1"/>
        </w:rPr>
        <w:t xml:space="preserve"> </w:t>
      </w:r>
      <w:r w:rsidRPr="004F38A7">
        <w:t>"Песенка про бабушку", муз. М. Парцхаладзе; "До свиданья, детский сад", муз. Ю. Слонова,</w:t>
      </w:r>
      <w:r w:rsidRPr="004F38A7">
        <w:rPr>
          <w:spacing w:val="-57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Малкова;</w:t>
      </w:r>
      <w:r w:rsidRPr="004F38A7">
        <w:rPr>
          <w:spacing w:val="1"/>
        </w:rPr>
        <w:t xml:space="preserve"> </w:t>
      </w:r>
      <w:r w:rsidRPr="004F38A7">
        <w:t>"Мы</w:t>
      </w:r>
      <w:r w:rsidRPr="004F38A7">
        <w:rPr>
          <w:spacing w:val="1"/>
        </w:rPr>
        <w:t xml:space="preserve"> </w:t>
      </w:r>
      <w:r w:rsidRPr="004F38A7">
        <w:t>теперь</w:t>
      </w:r>
      <w:r w:rsidRPr="004F38A7">
        <w:rPr>
          <w:spacing w:val="1"/>
        </w:rPr>
        <w:t xml:space="preserve"> </w:t>
      </w:r>
      <w:r w:rsidRPr="004F38A7">
        <w:t>ученики",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Струве;</w:t>
      </w:r>
      <w:r w:rsidRPr="004F38A7">
        <w:rPr>
          <w:spacing w:val="1"/>
        </w:rPr>
        <w:t xml:space="preserve"> </w:t>
      </w:r>
      <w:r w:rsidRPr="004F38A7">
        <w:t>"Праздник</w:t>
      </w:r>
      <w:r w:rsidRPr="004F38A7">
        <w:rPr>
          <w:spacing w:val="1"/>
        </w:rPr>
        <w:t xml:space="preserve"> </w:t>
      </w:r>
      <w:r w:rsidRPr="004F38A7">
        <w:t>Победы",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Парцхаладзе;</w:t>
      </w:r>
      <w:r w:rsidRPr="004F38A7">
        <w:rPr>
          <w:spacing w:val="-1"/>
        </w:rPr>
        <w:t xml:space="preserve"> </w:t>
      </w:r>
      <w:r w:rsidRPr="004F38A7">
        <w:t>"Песня о</w:t>
      </w:r>
      <w:r w:rsidRPr="004F38A7">
        <w:rPr>
          <w:spacing w:val="1"/>
        </w:rPr>
        <w:t xml:space="preserve"> </w:t>
      </w:r>
      <w:r w:rsidRPr="004F38A7">
        <w:t>Москве",</w:t>
      </w:r>
      <w:r w:rsidRPr="004F38A7">
        <w:rPr>
          <w:spacing w:val="2"/>
        </w:rPr>
        <w:t xml:space="preserve"> </w:t>
      </w:r>
      <w:r w:rsidRPr="004F38A7">
        <w:t>муз. Г.</w:t>
      </w:r>
      <w:r w:rsidRPr="004F38A7">
        <w:rPr>
          <w:spacing w:val="-2"/>
        </w:rPr>
        <w:t xml:space="preserve"> </w:t>
      </w:r>
      <w:r w:rsidRPr="004F38A7">
        <w:t>Свиридова.</w:t>
      </w:r>
    </w:p>
    <w:p w:rsidR="009D1A0F" w:rsidRPr="004F38A7" w:rsidRDefault="009D1A0F">
      <w:pPr>
        <w:pStyle w:val="BodyText"/>
        <w:spacing w:before="10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28" w:right="739"/>
      </w:pPr>
      <w:r w:rsidRPr="004F38A7">
        <w:rPr>
          <w:i/>
        </w:rPr>
        <w:t>Песенное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творчество.</w:t>
      </w:r>
      <w:r w:rsidRPr="004F38A7">
        <w:rPr>
          <w:i/>
          <w:spacing w:val="1"/>
        </w:rPr>
        <w:t xml:space="preserve"> </w:t>
      </w:r>
      <w:r w:rsidRPr="004F38A7">
        <w:t>"Веселая</w:t>
      </w:r>
      <w:r w:rsidRPr="004F38A7">
        <w:rPr>
          <w:spacing w:val="1"/>
        </w:rPr>
        <w:t xml:space="preserve"> </w:t>
      </w:r>
      <w:r w:rsidRPr="004F38A7">
        <w:t>песенка",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Г.</w:t>
      </w:r>
      <w:r w:rsidRPr="004F38A7">
        <w:rPr>
          <w:spacing w:val="1"/>
        </w:rPr>
        <w:t xml:space="preserve"> </w:t>
      </w:r>
      <w:r w:rsidRPr="004F38A7">
        <w:t>Струве,</w:t>
      </w:r>
      <w:r w:rsidRPr="004F38A7">
        <w:rPr>
          <w:spacing w:val="1"/>
        </w:rPr>
        <w:t xml:space="preserve"> </w:t>
      </w:r>
      <w:r w:rsidRPr="004F38A7">
        <w:t>сл.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Викторова;</w:t>
      </w:r>
      <w:r w:rsidRPr="004F38A7">
        <w:rPr>
          <w:spacing w:val="1"/>
        </w:rPr>
        <w:t xml:space="preserve"> </w:t>
      </w:r>
      <w:r w:rsidRPr="004F38A7">
        <w:t>"Плясовая",</w:t>
      </w:r>
      <w:r w:rsidRPr="004F38A7">
        <w:rPr>
          <w:spacing w:val="-1"/>
        </w:rPr>
        <w:t xml:space="preserve"> </w:t>
      </w:r>
      <w:r w:rsidRPr="004F38A7">
        <w:t>муз. Т. Ломовой;</w:t>
      </w:r>
      <w:r w:rsidRPr="004F38A7">
        <w:rPr>
          <w:spacing w:val="-1"/>
        </w:rPr>
        <w:t xml:space="preserve"> </w:t>
      </w:r>
      <w:r w:rsidRPr="004F38A7">
        <w:t>"Весной", муз. Г. Зингера.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Музыкально-ритмические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движения</w:t>
      </w:r>
    </w:p>
    <w:p w:rsidR="009D1A0F" w:rsidRPr="004F38A7" w:rsidRDefault="009D1A0F">
      <w:pPr>
        <w:pStyle w:val="BodyText"/>
        <w:ind w:left="228" w:right="739"/>
      </w:pPr>
      <w:r w:rsidRPr="004F38A7">
        <w:rPr>
          <w:i/>
        </w:rPr>
        <w:t>Упражнения</w:t>
      </w:r>
      <w:r w:rsidRPr="004F38A7">
        <w:t>.</w:t>
      </w:r>
      <w:r w:rsidRPr="004F38A7">
        <w:rPr>
          <w:spacing w:val="1"/>
        </w:rPr>
        <w:t xml:space="preserve"> </w:t>
      </w:r>
      <w:r w:rsidRPr="004F38A7">
        <w:t>"Марш",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Робера;</w:t>
      </w:r>
      <w:r w:rsidRPr="004F38A7">
        <w:rPr>
          <w:spacing w:val="1"/>
        </w:rPr>
        <w:t xml:space="preserve"> </w:t>
      </w:r>
      <w:r w:rsidRPr="004F38A7">
        <w:t>"Бег",</w:t>
      </w:r>
      <w:r w:rsidRPr="004F38A7">
        <w:rPr>
          <w:spacing w:val="1"/>
        </w:rPr>
        <w:t xml:space="preserve"> </w:t>
      </w:r>
      <w:r w:rsidRPr="004F38A7">
        <w:t>"Цветные</w:t>
      </w:r>
      <w:r w:rsidRPr="004F38A7">
        <w:rPr>
          <w:spacing w:val="1"/>
        </w:rPr>
        <w:t xml:space="preserve"> </w:t>
      </w:r>
      <w:r w:rsidRPr="004F38A7">
        <w:t>флажки",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Тиличеевой;</w:t>
      </w:r>
      <w:r w:rsidRPr="004F38A7">
        <w:rPr>
          <w:spacing w:val="1"/>
        </w:rPr>
        <w:t xml:space="preserve"> </w:t>
      </w:r>
      <w:r w:rsidRPr="004F38A7">
        <w:t>"Кто</w:t>
      </w:r>
      <w:r w:rsidRPr="004F38A7">
        <w:rPr>
          <w:spacing w:val="1"/>
        </w:rPr>
        <w:t xml:space="preserve"> </w:t>
      </w:r>
      <w:r w:rsidRPr="004F38A7">
        <w:t>лучше</w:t>
      </w:r>
      <w:r w:rsidRPr="004F38A7">
        <w:rPr>
          <w:spacing w:val="1"/>
        </w:rPr>
        <w:t xml:space="preserve"> </w:t>
      </w:r>
      <w:r w:rsidRPr="004F38A7">
        <w:t>скачет?",</w:t>
      </w:r>
      <w:r w:rsidRPr="004F38A7">
        <w:rPr>
          <w:spacing w:val="1"/>
        </w:rPr>
        <w:t xml:space="preserve"> </w:t>
      </w:r>
      <w:r w:rsidRPr="004F38A7">
        <w:t>"Шагают</w:t>
      </w:r>
      <w:r w:rsidRPr="004F38A7">
        <w:rPr>
          <w:spacing w:val="1"/>
        </w:rPr>
        <w:t xml:space="preserve"> </w:t>
      </w:r>
      <w:r w:rsidRPr="004F38A7">
        <w:t>девочки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мальчики",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Золотарева;</w:t>
      </w:r>
      <w:r w:rsidRPr="004F38A7">
        <w:rPr>
          <w:spacing w:val="1"/>
        </w:rPr>
        <w:t xml:space="preserve"> </w:t>
      </w:r>
      <w:r w:rsidRPr="004F38A7">
        <w:t>поднимай и скрещивай флажки ("Этюд", муз.К. Гуритта); полоскать платочки: "Ой, утушка</w:t>
      </w:r>
      <w:r w:rsidRPr="004F38A7">
        <w:rPr>
          <w:spacing w:val="1"/>
        </w:rPr>
        <w:t xml:space="preserve"> </w:t>
      </w:r>
      <w:r w:rsidRPr="004F38A7">
        <w:t>луговая",</w:t>
      </w:r>
      <w:r w:rsidRPr="004F38A7">
        <w:rPr>
          <w:spacing w:val="-3"/>
        </w:rPr>
        <w:t xml:space="preserve"> </w:t>
      </w:r>
      <w:r w:rsidRPr="004F38A7">
        <w:t>рус.нар.</w:t>
      </w:r>
      <w:r w:rsidRPr="004F38A7">
        <w:rPr>
          <w:spacing w:val="-2"/>
        </w:rPr>
        <w:t xml:space="preserve"> </w:t>
      </w:r>
      <w:r w:rsidRPr="004F38A7">
        <w:t>мелодия,</w:t>
      </w:r>
      <w:r w:rsidRPr="004F38A7">
        <w:rPr>
          <w:spacing w:val="-2"/>
        </w:rPr>
        <w:t xml:space="preserve"> </w:t>
      </w:r>
      <w:r w:rsidRPr="004F38A7">
        <w:t>обраб.</w:t>
      </w:r>
      <w:r w:rsidRPr="004F38A7">
        <w:rPr>
          <w:spacing w:val="-2"/>
        </w:rPr>
        <w:t xml:space="preserve"> </w:t>
      </w:r>
      <w:r w:rsidRPr="004F38A7">
        <w:t>Т.</w:t>
      </w:r>
      <w:r w:rsidRPr="004F38A7">
        <w:rPr>
          <w:spacing w:val="-2"/>
        </w:rPr>
        <w:t xml:space="preserve"> </w:t>
      </w:r>
      <w:r w:rsidRPr="004F38A7">
        <w:t>Ломовой;</w:t>
      </w:r>
      <w:r w:rsidRPr="004F38A7">
        <w:rPr>
          <w:spacing w:val="-4"/>
        </w:rPr>
        <w:t xml:space="preserve"> </w:t>
      </w:r>
      <w:r w:rsidRPr="004F38A7">
        <w:t>"Упражнение</w:t>
      </w:r>
      <w:r w:rsidRPr="004F38A7">
        <w:rPr>
          <w:spacing w:val="-3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кубиками",</w:t>
      </w:r>
      <w:r w:rsidRPr="004F38A7">
        <w:rPr>
          <w:spacing w:val="-2"/>
        </w:rPr>
        <w:t xml:space="preserve"> </w:t>
      </w:r>
      <w:r w:rsidRPr="004F38A7">
        <w:t>муз.</w:t>
      </w:r>
      <w:r w:rsidRPr="004F38A7">
        <w:rPr>
          <w:spacing w:val="-3"/>
        </w:rPr>
        <w:t xml:space="preserve"> </w:t>
      </w:r>
      <w:r w:rsidRPr="004F38A7">
        <w:t>С.</w:t>
      </w:r>
      <w:r w:rsidRPr="004F38A7">
        <w:rPr>
          <w:spacing w:val="-2"/>
        </w:rPr>
        <w:t xml:space="preserve"> </w:t>
      </w:r>
      <w:r w:rsidRPr="004F38A7">
        <w:t>Соснина.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6"/>
      </w:pPr>
      <w:r w:rsidRPr="004F38A7">
        <w:rPr>
          <w:i/>
        </w:rPr>
        <w:t>Этюды</w:t>
      </w:r>
      <w:r w:rsidRPr="004F38A7">
        <w:t>. "Медведи пляшут", муз. М. Красева; Показывай направление ("Марш", муз.</w:t>
      </w:r>
      <w:r w:rsidRPr="004F38A7">
        <w:rPr>
          <w:spacing w:val="1"/>
        </w:rPr>
        <w:t xml:space="preserve"> </w:t>
      </w:r>
      <w:r w:rsidRPr="004F38A7">
        <w:t>Д.</w:t>
      </w:r>
      <w:r w:rsidRPr="004F38A7">
        <w:rPr>
          <w:spacing w:val="1"/>
        </w:rPr>
        <w:t xml:space="preserve"> </w:t>
      </w:r>
      <w:r w:rsidRPr="004F38A7">
        <w:t>Кабалевского);</w:t>
      </w:r>
      <w:r w:rsidRPr="004F38A7">
        <w:rPr>
          <w:spacing w:val="1"/>
        </w:rPr>
        <w:t xml:space="preserve"> </w:t>
      </w:r>
      <w:r w:rsidRPr="004F38A7">
        <w:t>каждая</w:t>
      </w:r>
      <w:r w:rsidRPr="004F38A7">
        <w:rPr>
          <w:spacing w:val="1"/>
        </w:rPr>
        <w:t xml:space="preserve"> </w:t>
      </w:r>
      <w:r w:rsidRPr="004F38A7">
        <w:t>пара</w:t>
      </w:r>
      <w:r w:rsidRPr="004F38A7">
        <w:rPr>
          <w:spacing w:val="1"/>
        </w:rPr>
        <w:t xml:space="preserve"> </w:t>
      </w:r>
      <w:r w:rsidRPr="004F38A7">
        <w:t>пляшет</w:t>
      </w:r>
      <w:r w:rsidRPr="004F38A7">
        <w:rPr>
          <w:spacing w:val="1"/>
        </w:rPr>
        <w:t xml:space="preserve"> </w:t>
      </w:r>
      <w:r w:rsidRPr="004F38A7">
        <w:t>по-своему</w:t>
      </w:r>
      <w:r w:rsidRPr="004F38A7">
        <w:rPr>
          <w:spacing w:val="1"/>
        </w:rPr>
        <w:t xml:space="preserve"> </w:t>
      </w:r>
      <w:r w:rsidRPr="004F38A7">
        <w:t>("Ах</w:t>
      </w:r>
      <w:r w:rsidRPr="004F38A7">
        <w:rPr>
          <w:spacing w:val="1"/>
        </w:rPr>
        <w:t xml:space="preserve"> </w:t>
      </w:r>
      <w:r w:rsidRPr="004F38A7">
        <w:t>ты,</w:t>
      </w:r>
      <w:r w:rsidRPr="004F38A7">
        <w:rPr>
          <w:spacing w:val="1"/>
        </w:rPr>
        <w:t xml:space="preserve"> </w:t>
      </w:r>
      <w:r w:rsidRPr="004F38A7">
        <w:t>береза",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мелодия);</w:t>
      </w:r>
      <w:r w:rsidRPr="004F38A7">
        <w:rPr>
          <w:spacing w:val="1"/>
        </w:rPr>
        <w:t xml:space="preserve"> </w:t>
      </w:r>
      <w:r w:rsidRPr="004F38A7">
        <w:t>"Попрыгунья",</w:t>
      </w:r>
      <w:r w:rsidRPr="004F38A7">
        <w:rPr>
          <w:spacing w:val="1"/>
        </w:rPr>
        <w:t xml:space="preserve"> </w:t>
      </w:r>
      <w:r w:rsidRPr="004F38A7">
        <w:t>"Лягушки и</w:t>
      </w:r>
      <w:r w:rsidRPr="004F38A7">
        <w:rPr>
          <w:spacing w:val="-1"/>
        </w:rPr>
        <w:t xml:space="preserve"> </w:t>
      </w:r>
      <w:r w:rsidRPr="004F38A7">
        <w:t>аисты", муз.</w:t>
      </w:r>
      <w:r w:rsidRPr="004F38A7">
        <w:rPr>
          <w:spacing w:val="2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Витлина.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pStyle w:val="BodyText"/>
        <w:ind w:left="228" w:right="741"/>
      </w:pPr>
      <w:r w:rsidRPr="004F38A7">
        <w:rPr>
          <w:i/>
        </w:rPr>
        <w:t xml:space="preserve">Танцы и пляски. </w:t>
      </w:r>
      <w:r w:rsidRPr="004F38A7">
        <w:t>"Задорный танец", муз. В. Золотарева; "Полька", муз. В. Косенко;</w:t>
      </w:r>
      <w:r w:rsidRPr="004F38A7">
        <w:rPr>
          <w:spacing w:val="1"/>
        </w:rPr>
        <w:t xml:space="preserve"> </w:t>
      </w:r>
      <w:r w:rsidRPr="004F38A7">
        <w:t>"Вальс",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Макарова;</w:t>
      </w:r>
      <w:r w:rsidRPr="004F38A7">
        <w:rPr>
          <w:spacing w:val="1"/>
        </w:rPr>
        <w:t xml:space="preserve"> </w:t>
      </w:r>
      <w:r w:rsidRPr="004F38A7">
        <w:t>"Яблочко",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Р.</w:t>
      </w:r>
      <w:r w:rsidRPr="004F38A7">
        <w:rPr>
          <w:spacing w:val="1"/>
        </w:rPr>
        <w:t xml:space="preserve"> </w:t>
      </w:r>
      <w:r w:rsidRPr="004F38A7">
        <w:t>Глиэра</w:t>
      </w:r>
      <w:r w:rsidRPr="004F38A7">
        <w:rPr>
          <w:spacing w:val="1"/>
        </w:rPr>
        <w:t xml:space="preserve"> </w:t>
      </w:r>
      <w:r w:rsidRPr="004F38A7">
        <w:t>(из</w:t>
      </w:r>
      <w:r w:rsidRPr="004F38A7">
        <w:rPr>
          <w:spacing w:val="1"/>
        </w:rPr>
        <w:t xml:space="preserve"> </w:t>
      </w:r>
      <w:r w:rsidRPr="004F38A7">
        <w:t>балета</w:t>
      </w:r>
      <w:r w:rsidRPr="004F38A7">
        <w:rPr>
          <w:spacing w:val="1"/>
        </w:rPr>
        <w:t xml:space="preserve"> </w:t>
      </w:r>
      <w:r w:rsidRPr="004F38A7">
        <w:t>"Красный</w:t>
      </w:r>
      <w:r w:rsidRPr="004F38A7">
        <w:rPr>
          <w:spacing w:val="60"/>
        </w:rPr>
        <w:t xml:space="preserve"> </w:t>
      </w:r>
      <w:r w:rsidRPr="004F38A7">
        <w:t>мак");</w:t>
      </w:r>
      <w:r w:rsidRPr="004F38A7">
        <w:rPr>
          <w:spacing w:val="1"/>
        </w:rPr>
        <w:t xml:space="preserve"> </w:t>
      </w:r>
      <w:r w:rsidRPr="004F38A7">
        <w:t>"Прялица", рус.нар. мелодия, обраб. Т. Ломовой; "Сударушка", рус.нар. мелодия, обраб. Ю.</w:t>
      </w:r>
      <w:r w:rsidRPr="004F38A7">
        <w:rPr>
          <w:spacing w:val="-57"/>
        </w:rPr>
        <w:t xml:space="preserve"> </w:t>
      </w:r>
      <w:r w:rsidRPr="004F38A7">
        <w:t>Слонова.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40"/>
      </w:pPr>
      <w:r w:rsidRPr="004F38A7">
        <w:rPr>
          <w:i/>
        </w:rPr>
        <w:t>Характерные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танцы.</w:t>
      </w:r>
      <w:r w:rsidRPr="004F38A7">
        <w:rPr>
          <w:i/>
          <w:spacing w:val="1"/>
        </w:rPr>
        <w:t xml:space="preserve"> </w:t>
      </w:r>
      <w:r w:rsidRPr="004F38A7">
        <w:t>"Танец</w:t>
      </w:r>
      <w:r w:rsidRPr="004F38A7">
        <w:rPr>
          <w:spacing w:val="1"/>
        </w:rPr>
        <w:t xml:space="preserve"> </w:t>
      </w:r>
      <w:r w:rsidRPr="004F38A7">
        <w:t>снежинок",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Жилина;</w:t>
      </w:r>
      <w:r w:rsidRPr="004F38A7">
        <w:rPr>
          <w:spacing w:val="1"/>
        </w:rPr>
        <w:t xml:space="preserve"> </w:t>
      </w:r>
      <w:r w:rsidRPr="004F38A7">
        <w:t>"Выход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пляске</w:t>
      </w:r>
      <w:r w:rsidRPr="004F38A7">
        <w:rPr>
          <w:spacing w:val="1"/>
        </w:rPr>
        <w:t xml:space="preserve"> </w:t>
      </w:r>
      <w:r w:rsidRPr="004F38A7">
        <w:t>медвежат",</w:t>
      </w:r>
      <w:r w:rsidRPr="004F38A7">
        <w:rPr>
          <w:spacing w:val="-2"/>
        </w:rPr>
        <w:t xml:space="preserve"> </w:t>
      </w:r>
      <w:r w:rsidRPr="004F38A7">
        <w:t>муз.</w:t>
      </w:r>
      <w:r w:rsidRPr="004F38A7">
        <w:rPr>
          <w:spacing w:val="-1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r w:rsidRPr="004F38A7">
        <w:t>Красева;</w:t>
      </w:r>
      <w:r w:rsidRPr="004F38A7">
        <w:rPr>
          <w:spacing w:val="1"/>
        </w:rPr>
        <w:t xml:space="preserve"> </w:t>
      </w:r>
      <w:r w:rsidRPr="004F38A7">
        <w:t>"Матрешки",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-1"/>
        </w:rPr>
        <w:t xml:space="preserve"> </w:t>
      </w:r>
      <w:r w:rsidRPr="004F38A7">
        <w:t>Слонова,</w:t>
      </w:r>
      <w:r w:rsidRPr="004F38A7">
        <w:rPr>
          <w:spacing w:val="-1"/>
        </w:rPr>
        <w:t xml:space="preserve"> </w:t>
      </w:r>
      <w:r w:rsidRPr="004F38A7">
        <w:t>сл.</w:t>
      </w:r>
      <w:r w:rsidRPr="004F38A7">
        <w:rPr>
          <w:spacing w:val="-2"/>
        </w:rPr>
        <w:t xml:space="preserve"> </w:t>
      </w:r>
      <w:r w:rsidRPr="004F38A7">
        <w:t>Л.</w:t>
      </w:r>
      <w:r w:rsidRPr="004F38A7">
        <w:rPr>
          <w:spacing w:val="-2"/>
        </w:rPr>
        <w:t xml:space="preserve"> </w:t>
      </w:r>
      <w:r w:rsidRPr="004F38A7">
        <w:t>Некрасовой.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4"/>
      </w:pPr>
      <w:r w:rsidRPr="004F38A7">
        <w:rPr>
          <w:i/>
        </w:rPr>
        <w:t xml:space="preserve">Хороводы. </w:t>
      </w:r>
      <w:r w:rsidRPr="004F38A7">
        <w:t>"Выйду ль я на реченьку", рус.нар. песня, обраб. В. Иванникова; "На горе-</w:t>
      </w:r>
      <w:r w:rsidRPr="004F38A7">
        <w:rPr>
          <w:spacing w:val="-57"/>
        </w:rPr>
        <w:t xml:space="preserve"> </w:t>
      </w:r>
      <w:r w:rsidRPr="004F38A7">
        <w:t>то</w:t>
      </w:r>
      <w:r w:rsidRPr="004F38A7">
        <w:rPr>
          <w:spacing w:val="-1"/>
        </w:rPr>
        <w:t xml:space="preserve"> </w:t>
      </w:r>
      <w:r w:rsidRPr="004F38A7">
        <w:t>калина", рус.нар. мелодия, обраб. А.</w:t>
      </w:r>
      <w:r w:rsidRPr="004F38A7">
        <w:rPr>
          <w:spacing w:val="-1"/>
        </w:rPr>
        <w:t xml:space="preserve"> </w:t>
      </w:r>
      <w:r w:rsidRPr="004F38A7">
        <w:t>Новикова.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rPr>
          <w:sz w:val="24"/>
        </w:rPr>
      </w:pPr>
      <w:r w:rsidRPr="004F38A7">
        <w:rPr>
          <w:i/>
          <w:sz w:val="24"/>
          <w:u w:val="single"/>
        </w:rPr>
        <w:t>Музыкальные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игры</w:t>
      </w:r>
      <w:r w:rsidRPr="004F38A7">
        <w:rPr>
          <w:sz w:val="24"/>
        </w:rPr>
        <w:t>.</w:t>
      </w:r>
    </w:p>
    <w:p w:rsidR="009D1A0F" w:rsidRPr="004F38A7" w:rsidRDefault="009D1A0F">
      <w:pPr>
        <w:pStyle w:val="BodyText"/>
        <w:ind w:left="228" w:right="737"/>
      </w:pPr>
      <w:r w:rsidRPr="004F38A7">
        <w:rPr>
          <w:i/>
        </w:rPr>
        <w:t xml:space="preserve">Игры. </w:t>
      </w:r>
      <w:r w:rsidRPr="004F38A7">
        <w:t>Кот и мыши", муз. Т. Ломовой; "Кто</w:t>
      </w:r>
      <w:r w:rsidRPr="004F38A7">
        <w:rPr>
          <w:spacing w:val="1"/>
        </w:rPr>
        <w:t xml:space="preserve"> </w:t>
      </w:r>
      <w:r w:rsidRPr="004F38A7">
        <w:t>скорей?", муз. М. Шварца; "Игра с</w:t>
      </w:r>
      <w:r w:rsidRPr="004F38A7">
        <w:rPr>
          <w:spacing w:val="1"/>
        </w:rPr>
        <w:t xml:space="preserve"> </w:t>
      </w:r>
      <w:r w:rsidRPr="004F38A7">
        <w:t>погремушками", муз. Ф. Шуберта "Экоссез"; "Поездка", "Пастух и козлята", рус.нар. песня,</w:t>
      </w:r>
      <w:r w:rsidRPr="004F38A7">
        <w:rPr>
          <w:spacing w:val="1"/>
        </w:rPr>
        <w:t xml:space="preserve"> </w:t>
      </w:r>
      <w:r w:rsidRPr="004F38A7">
        <w:t>обраб.</w:t>
      </w:r>
      <w:r w:rsidRPr="004F38A7">
        <w:rPr>
          <w:spacing w:val="-1"/>
        </w:rPr>
        <w:t xml:space="preserve"> </w:t>
      </w:r>
      <w:r w:rsidRPr="004F38A7">
        <w:t>В. Трутовского.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pStyle w:val="BodyText"/>
        <w:ind w:left="228" w:right="734"/>
      </w:pPr>
      <w:r w:rsidRPr="004F38A7">
        <w:rPr>
          <w:i/>
        </w:rPr>
        <w:t>Игры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с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пением</w:t>
      </w:r>
      <w:r w:rsidRPr="004F38A7">
        <w:t>.</w:t>
      </w:r>
      <w:r w:rsidRPr="004F38A7">
        <w:rPr>
          <w:spacing w:val="1"/>
        </w:rPr>
        <w:t xml:space="preserve"> </w:t>
      </w:r>
      <w:r w:rsidRPr="004F38A7">
        <w:t>"Плетень",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мелодия</w:t>
      </w:r>
      <w:r w:rsidRPr="004F38A7">
        <w:rPr>
          <w:spacing w:val="1"/>
        </w:rPr>
        <w:t xml:space="preserve"> </w:t>
      </w:r>
      <w:r w:rsidRPr="004F38A7">
        <w:t>"Сеяли</w:t>
      </w:r>
      <w:r w:rsidRPr="004F38A7">
        <w:rPr>
          <w:spacing w:val="1"/>
        </w:rPr>
        <w:t xml:space="preserve"> </w:t>
      </w:r>
      <w:r w:rsidRPr="004F38A7">
        <w:t>девушки",</w:t>
      </w:r>
      <w:r w:rsidRPr="004F38A7">
        <w:rPr>
          <w:spacing w:val="1"/>
        </w:rPr>
        <w:t xml:space="preserve"> </w:t>
      </w:r>
      <w:r w:rsidRPr="004F38A7">
        <w:t>обр.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60"/>
        </w:rPr>
        <w:t xml:space="preserve"> </w:t>
      </w:r>
      <w:r w:rsidRPr="004F38A7">
        <w:t>Кишко;</w:t>
      </w:r>
      <w:r w:rsidRPr="004F38A7">
        <w:rPr>
          <w:spacing w:val="1"/>
        </w:rPr>
        <w:t xml:space="preserve"> </w:t>
      </w:r>
      <w:r w:rsidRPr="004F38A7">
        <w:t>"Узнай по голосу", муз. В. Ребикова ("Пьеса"); "Теремок", рус.нар. песня; "Метелица", "Ой,</w:t>
      </w:r>
      <w:r w:rsidRPr="004F38A7">
        <w:rPr>
          <w:spacing w:val="1"/>
        </w:rPr>
        <w:t xml:space="preserve"> </w:t>
      </w:r>
      <w:r w:rsidRPr="004F38A7">
        <w:t>вставала я ранешенько", рус. нар. песни; "Ищи", муз. Т. Ломовой; "Со вьюном я хожу",</w:t>
      </w:r>
      <w:r w:rsidRPr="004F38A7">
        <w:rPr>
          <w:spacing w:val="1"/>
        </w:rPr>
        <w:t xml:space="preserve"> </w:t>
      </w:r>
      <w:r w:rsidRPr="004F38A7">
        <w:t>рус.нар. песня, обраб. А. Гречанинова; "Савка и Гришка", белорус, нар.песня. Музыкально-</w:t>
      </w:r>
      <w:r w:rsidRPr="004F38A7">
        <w:rPr>
          <w:spacing w:val="1"/>
        </w:rPr>
        <w:t xml:space="preserve"> </w:t>
      </w:r>
      <w:r w:rsidRPr="004F38A7">
        <w:t>дидактические</w:t>
      </w:r>
      <w:r w:rsidRPr="004F38A7">
        <w:rPr>
          <w:spacing w:val="-2"/>
        </w:rPr>
        <w:t xml:space="preserve"> </w:t>
      </w:r>
      <w:r w:rsidRPr="004F38A7">
        <w:t>игры.</w:t>
      </w:r>
    </w:p>
    <w:p w:rsidR="009D1A0F" w:rsidRPr="004F38A7" w:rsidRDefault="009D1A0F">
      <w:pPr>
        <w:sectPr w:rsidR="009D1A0F" w:rsidRPr="004F38A7">
          <w:pgSz w:w="11900" w:h="16850"/>
          <w:pgMar w:top="1340" w:right="0" w:bottom="1100" w:left="1440" w:header="0" w:footer="829" w:gutter="0"/>
          <w:cols w:space="720"/>
        </w:sectPr>
      </w:pPr>
    </w:p>
    <w:p w:rsidR="009D1A0F" w:rsidRPr="004F38A7" w:rsidRDefault="009D1A0F">
      <w:pPr>
        <w:spacing w:before="71"/>
        <w:ind w:left="228" w:right="740" w:firstLine="707"/>
        <w:jc w:val="both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звуковысотного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i/>
          <w:sz w:val="24"/>
        </w:rPr>
        <w:t>слуха.</w:t>
      </w:r>
      <w:r w:rsidRPr="004F38A7">
        <w:rPr>
          <w:i/>
          <w:spacing w:val="1"/>
          <w:sz w:val="24"/>
        </w:rPr>
        <w:t xml:space="preserve"> </w:t>
      </w:r>
      <w:r w:rsidRPr="004F38A7">
        <w:rPr>
          <w:sz w:val="24"/>
        </w:rPr>
        <w:t>"Три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поросенка",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"Подумай,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отгадай",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"Звуки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разные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бывают",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"Веселые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Петрушки".</w:t>
      </w:r>
    </w:p>
    <w:p w:rsidR="009D1A0F" w:rsidRPr="004F38A7" w:rsidRDefault="009D1A0F">
      <w:pPr>
        <w:pStyle w:val="BodyText"/>
        <w:ind w:left="228" w:right="733"/>
      </w:pPr>
      <w:r w:rsidRPr="004F38A7">
        <w:rPr>
          <w:i/>
        </w:rPr>
        <w:t>Развитие чувства ритма</w:t>
      </w:r>
      <w:r w:rsidRPr="004F38A7">
        <w:t>. "Прогулка в парк", "Выполни задание", "Определи по</w:t>
      </w:r>
      <w:r w:rsidRPr="004F38A7">
        <w:rPr>
          <w:spacing w:val="1"/>
        </w:rPr>
        <w:t xml:space="preserve"> </w:t>
      </w:r>
      <w:r w:rsidRPr="004F38A7">
        <w:t>ритму".</w:t>
      </w:r>
      <w:r w:rsidRPr="004F38A7">
        <w:rPr>
          <w:spacing w:val="1"/>
        </w:rPr>
        <w:t xml:space="preserve"> </w:t>
      </w:r>
      <w:r w:rsidRPr="004F38A7">
        <w:t>Развитие</w:t>
      </w:r>
      <w:r w:rsidRPr="004F38A7">
        <w:rPr>
          <w:spacing w:val="1"/>
        </w:rPr>
        <w:t xml:space="preserve"> </w:t>
      </w:r>
      <w:r w:rsidRPr="004F38A7">
        <w:t>тембрового</w:t>
      </w:r>
      <w:r w:rsidRPr="004F38A7">
        <w:rPr>
          <w:spacing w:val="1"/>
        </w:rPr>
        <w:t xml:space="preserve"> </w:t>
      </w:r>
      <w:r w:rsidRPr="004F38A7">
        <w:t>слуха.</w:t>
      </w:r>
      <w:r w:rsidRPr="004F38A7">
        <w:rPr>
          <w:spacing w:val="1"/>
        </w:rPr>
        <w:t xml:space="preserve"> </w:t>
      </w:r>
      <w:r w:rsidRPr="004F38A7">
        <w:t>"Угадай,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чем</w:t>
      </w:r>
      <w:r w:rsidRPr="004F38A7">
        <w:rPr>
          <w:spacing w:val="1"/>
        </w:rPr>
        <w:t xml:space="preserve"> </w:t>
      </w:r>
      <w:r w:rsidRPr="004F38A7">
        <w:t>играю",</w:t>
      </w:r>
      <w:r w:rsidRPr="004F38A7">
        <w:rPr>
          <w:spacing w:val="1"/>
        </w:rPr>
        <w:t xml:space="preserve"> </w:t>
      </w:r>
      <w:r w:rsidRPr="004F38A7">
        <w:t>"Рассказ</w:t>
      </w:r>
      <w:r w:rsidRPr="004F38A7">
        <w:rPr>
          <w:spacing w:val="1"/>
        </w:rPr>
        <w:t xml:space="preserve"> </w:t>
      </w:r>
      <w:r w:rsidRPr="004F38A7">
        <w:t>музыкального</w:t>
      </w:r>
      <w:r w:rsidRPr="004F38A7">
        <w:rPr>
          <w:spacing w:val="1"/>
        </w:rPr>
        <w:t xml:space="preserve"> </w:t>
      </w:r>
      <w:r w:rsidRPr="004F38A7">
        <w:t>инструмента",</w:t>
      </w:r>
      <w:r w:rsidRPr="004F38A7">
        <w:rPr>
          <w:spacing w:val="1"/>
        </w:rPr>
        <w:t xml:space="preserve"> </w:t>
      </w:r>
      <w:r w:rsidRPr="004F38A7">
        <w:t>"Музыкальный домик".</w:t>
      </w:r>
    </w:p>
    <w:p w:rsidR="009D1A0F" w:rsidRPr="004F38A7" w:rsidRDefault="009D1A0F">
      <w:pPr>
        <w:pStyle w:val="BodyText"/>
        <w:spacing w:before="2"/>
        <w:ind w:left="0" w:firstLine="0"/>
        <w:jc w:val="left"/>
        <w:rPr>
          <w:sz w:val="16"/>
        </w:rPr>
      </w:pPr>
    </w:p>
    <w:p w:rsidR="009D1A0F" w:rsidRPr="004F38A7" w:rsidRDefault="009D1A0F">
      <w:pPr>
        <w:rPr>
          <w:sz w:val="16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BodyText"/>
        <w:spacing w:before="10"/>
        <w:ind w:left="0" w:firstLine="0"/>
        <w:jc w:val="left"/>
        <w:rPr>
          <w:sz w:val="31"/>
        </w:rPr>
      </w:pPr>
    </w:p>
    <w:p w:rsidR="009D1A0F" w:rsidRPr="004F38A7" w:rsidRDefault="009D1A0F">
      <w:pPr>
        <w:pStyle w:val="BodyText"/>
        <w:ind w:left="228" w:firstLine="0"/>
        <w:jc w:val="left"/>
      </w:pPr>
      <w:r w:rsidRPr="004F38A7">
        <w:t>ищи".</w:t>
      </w:r>
    </w:p>
    <w:p w:rsidR="009D1A0F" w:rsidRPr="004F38A7" w:rsidRDefault="009D1A0F">
      <w:pPr>
        <w:spacing w:before="90"/>
        <w:ind w:left="68"/>
        <w:rPr>
          <w:sz w:val="24"/>
        </w:rPr>
      </w:pPr>
      <w:r w:rsidRPr="004F38A7">
        <w:br w:type="column"/>
      </w:r>
      <w:r w:rsidRPr="004F38A7">
        <w:rPr>
          <w:i/>
          <w:sz w:val="24"/>
        </w:rPr>
        <w:t>Развитие</w:t>
      </w:r>
      <w:r w:rsidRPr="004F38A7">
        <w:rPr>
          <w:i/>
          <w:spacing w:val="42"/>
          <w:sz w:val="24"/>
        </w:rPr>
        <w:t xml:space="preserve"> </w:t>
      </w:r>
      <w:r w:rsidRPr="004F38A7">
        <w:rPr>
          <w:i/>
          <w:sz w:val="24"/>
        </w:rPr>
        <w:t>диатонического</w:t>
      </w:r>
      <w:r w:rsidRPr="004F38A7">
        <w:rPr>
          <w:i/>
          <w:spacing w:val="43"/>
          <w:sz w:val="24"/>
        </w:rPr>
        <w:t xml:space="preserve"> </w:t>
      </w:r>
      <w:r w:rsidRPr="004F38A7">
        <w:rPr>
          <w:i/>
          <w:sz w:val="24"/>
        </w:rPr>
        <w:t>слуха</w:t>
      </w:r>
      <w:r w:rsidRPr="004F38A7">
        <w:rPr>
          <w:sz w:val="24"/>
        </w:rPr>
        <w:t>.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"Громко-тихо</w:t>
      </w:r>
      <w:r w:rsidRPr="004F38A7">
        <w:rPr>
          <w:spacing w:val="43"/>
          <w:sz w:val="24"/>
        </w:rPr>
        <w:t xml:space="preserve"> </w:t>
      </w:r>
      <w:r w:rsidRPr="004F38A7">
        <w:rPr>
          <w:sz w:val="24"/>
        </w:rPr>
        <w:t>запоем",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"Звенящие</w:t>
      </w:r>
      <w:r w:rsidRPr="004F38A7">
        <w:rPr>
          <w:spacing w:val="46"/>
          <w:sz w:val="24"/>
        </w:rPr>
        <w:t xml:space="preserve"> </w:t>
      </w:r>
      <w:r w:rsidRPr="004F38A7">
        <w:rPr>
          <w:sz w:val="24"/>
        </w:rPr>
        <w:t>колокольчики,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68"/>
        <w:rPr>
          <w:sz w:val="24"/>
        </w:rPr>
      </w:pPr>
      <w:r w:rsidRPr="004F38A7">
        <w:rPr>
          <w:i/>
          <w:sz w:val="24"/>
        </w:rPr>
        <w:t>Развитие</w:t>
      </w:r>
      <w:r w:rsidRPr="004F38A7">
        <w:rPr>
          <w:i/>
          <w:spacing w:val="31"/>
          <w:sz w:val="24"/>
        </w:rPr>
        <w:t xml:space="preserve"> </w:t>
      </w:r>
      <w:r w:rsidRPr="004F38A7">
        <w:rPr>
          <w:i/>
          <w:sz w:val="24"/>
        </w:rPr>
        <w:t>восприятия</w:t>
      </w:r>
      <w:r w:rsidRPr="004F38A7">
        <w:rPr>
          <w:i/>
          <w:spacing w:val="31"/>
          <w:sz w:val="24"/>
        </w:rPr>
        <w:t xml:space="preserve"> </w:t>
      </w:r>
      <w:r w:rsidRPr="004F38A7">
        <w:rPr>
          <w:i/>
          <w:sz w:val="24"/>
        </w:rPr>
        <w:t>музыки</w:t>
      </w:r>
      <w:r w:rsidRPr="004F38A7">
        <w:rPr>
          <w:sz w:val="24"/>
        </w:rPr>
        <w:t>.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"На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лугу",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"Песня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танец</w:t>
      </w:r>
      <w:r w:rsidRPr="004F38A7">
        <w:rPr>
          <w:spacing w:val="33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29"/>
          <w:sz w:val="24"/>
        </w:rPr>
        <w:t xml:space="preserve"> </w:t>
      </w:r>
      <w:r w:rsidRPr="004F38A7">
        <w:rPr>
          <w:sz w:val="24"/>
        </w:rPr>
        <w:t>марш",</w:t>
      </w:r>
      <w:r w:rsidRPr="004F38A7">
        <w:rPr>
          <w:spacing w:val="32"/>
          <w:sz w:val="24"/>
        </w:rPr>
        <w:t xml:space="preserve"> </w:t>
      </w:r>
      <w:r w:rsidRPr="004F38A7">
        <w:rPr>
          <w:sz w:val="24"/>
        </w:rPr>
        <w:t>"Времена</w:t>
      </w:r>
      <w:r w:rsidRPr="004F38A7">
        <w:rPr>
          <w:spacing w:val="30"/>
          <w:sz w:val="24"/>
        </w:rPr>
        <w:t xml:space="preserve"> </w:t>
      </w:r>
      <w:r w:rsidRPr="004F38A7">
        <w:rPr>
          <w:sz w:val="24"/>
        </w:rPr>
        <w:t>года",</w:t>
      </w:r>
    </w:p>
    <w:p w:rsidR="009D1A0F" w:rsidRPr="004F38A7" w:rsidRDefault="009D1A0F">
      <w:pPr>
        <w:rPr>
          <w:sz w:val="24"/>
        </w:rPr>
        <w:sectPr w:rsidR="009D1A0F" w:rsidRPr="004F38A7">
          <w:type w:val="continuous"/>
          <w:pgSz w:w="11900" w:h="16850"/>
          <w:pgMar w:top="1120" w:right="0" w:bottom="280" w:left="1440" w:header="720" w:footer="720" w:gutter="0"/>
          <w:cols w:num="2" w:space="720" w:equalWidth="0">
            <w:col w:w="829" w:space="40"/>
            <w:col w:w="9591"/>
          </w:cols>
        </w:sectPr>
      </w:pPr>
    </w:p>
    <w:p w:rsidR="009D1A0F" w:rsidRPr="004F38A7" w:rsidRDefault="009D1A0F">
      <w:pPr>
        <w:pStyle w:val="BodyText"/>
        <w:spacing w:line="274" w:lineRule="exact"/>
        <w:ind w:left="228" w:firstLine="0"/>
        <w:jc w:val="left"/>
      </w:pPr>
      <w:r w:rsidRPr="004F38A7">
        <w:t>"Наши</w:t>
      </w:r>
      <w:r w:rsidRPr="004F38A7">
        <w:rPr>
          <w:spacing w:val="-4"/>
        </w:rPr>
        <w:t xml:space="preserve"> </w:t>
      </w:r>
      <w:r w:rsidRPr="004F38A7">
        <w:t>любимые</w:t>
      </w:r>
      <w:r w:rsidRPr="004F38A7">
        <w:rPr>
          <w:spacing w:val="-6"/>
        </w:rPr>
        <w:t xml:space="preserve"> </w:t>
      </w:r>
      <w:r w:rsidRPr="004F38A7">
        <w:t>произведения".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228" w:right="741" w:firstLine="707"/>
        <w:jc w:val="both"/>
        <w:rPr>
          <w:sz w:val="24"/>
        </w:rPr>
      </w:pPr>
      <w:r w:rsidRPr="004F38A7">
        <w:rPr>
          <w:i/>
          <w:sz w:val="24"/>
        </w:rPr>
        <w:t>Развитие музыкальной памяти</w:t>
      </w:r>
      <w:r w:rsidRPr="004F38A7">
        <w:rPr>
          <w:sz w:val="24"/>
        </w:rPr>
        <w:t>. "Назови композитора", "Угадай песню", "Повтори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мелодию",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"Узнай произведение".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228" w:right="737"/>
      </w:pPr>
      <w:r w:rsidRPr="004F38A7">
        <w:rPr>
          <w:i/>
        </w:rPr>
        <w:t>Инсценировки и музыкальные спектакли</w:t>
      </w:r>
      <w:r w:rsidRPr="004F38A7">
        <w:t>. "Как у наших у ворот", рус.нар. мелодия,</w:t>
      </w:r>
      <w:r w:rsidRPr="004F38A7">
        <w:rPr>
          <w:spacing w:val="1"/>
        </w:rPr>
        <w:t xml:space="preserve"> </w:t>
      </w:r>
      <w:r w:rsidRPr="004F38A7">
        <w:t>обр. В. Агафонникова; "Как на тоненький ледок", рус. нар. песня; "На зеленом лугу", рус.</w:t>
      </w:r>
      <w:r w:rsidRPr="004F38A7">
        <w:rPr>
          <w:spacing w:val="1"/>
        </w:rPr>
        <w:t xml:space="preserve"> </w:t>
      </w:r>
      <w:r w:rsidRPr="004F38A7">
        <w:t>нар. мелодия; "Заинька, выходи", рус. нар. песня, обраб. Е. Тиличеевой; "Золушка", авт. Т.</w:t>
      </w:r>
      <w:r w:rsidRPr="004F38A7">
        <w:rPr>
          <w:spacing w:val="1"/>
        </w:rPr>
        <w:t xml:space="preserve"> </w:t>
      </w:r>
      <w:r w:rsidRPr="004F38A7">
        <w:t>Коренева,</w:t>
      </w:r>
      <w:r w:rsidRPr="004F38A7">
        <w:rPr>
          <w:spacing w:val="1"/>
        </w:rPr>
        <w:t xml:space="preserve"> </w:t>
      </w:r>
      <w:r w:rsidRPr="004F38A7">
        <w:t>"Муха-цокотуха"</w:t>
      </w:r>
      <w:r w:rsidRPr="004F38A7">
        <w:rPr>
          <w:spacing w:val="1"/>
        </w:rPr>
        <w:t xml:space="preserve"> </w:t>
      </w:r>
      <w:r w:rsidRPr="004F38A7">
        <w:t>(опера-игра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мотивам</w:t>
      </w:r>
      <w:r w:rsidRPr="004F38A7">
        <w:rPr>
          <w:spacing w:val="1"/>
        </w:rPr>
        <w:t xml:space="preserve"> </w:t>
      </w:r>
      <w:r w:rsidRPr="004F38A7">
        <w:t>сказки</w:t>
      </w:r>
      <w:r w:rsidRPr="004F38A7">
        <w:rPr>
          <w:spacing w:val="1"/>
        </w:rPr>
        <w:t xml:space="preserve"> </w:t>
      </w:r>
      <w:r w:rsidRPr="004F38A7">
        <w:t>К.</w:t>
      </w:r>
      <w:r w:rsidRPr="004F38A7">
        <w:rPr>
          <w:spacing w:val="1"/>
        </w:rPr>
        <w:t xml:space="preserve"> </w:t>
      </w:r>
      <w:r w:rsidRPr="004F38A7">
        <w:t>Чуковского),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0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Красева.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spacing w:before="1"/>
        <w:ind w:left="228" w:right="738"/>
      </w:pPr>
      <w:r w:rsidRPr="004F38A7">
        <w:rPr>
          <w:i/>
        </w:rPr>
        <w:t>Развитие танцевально-игрового творчества.</w:t>
      </w:r>
      <w:r w:rsidRPr="004F38A7">
        <w:rPr>
          <w:i/>
          <w:spacing w:val="60"/>
        </w:rPr>
        <w:t xml:space="preserve"> </w:t>
      </w:r>
      <w:r w:rsidRPr="004F38A7">
        <w:t>"Полька", муз. Ю. Чичкова; "Хожу я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улице",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песня,</w:t>
      </w:r>
      <w:r w:rsidRPr="004F38A7">
        <w:rPr>
          <w:spacing w:val="1"/>
        </w:rPr>
        <w:t xml:space="preserve"> </w:t>
      </w:r>
      <w:r w:rsidRPr="004F38A7">
        <w:t>обраб.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1"/>
        </w:rPr>
        <w:t xml:space="preserve"> </w:t>
      </w:r>
      <w:r w:rsidRPr="004F38A7">
        <w:t>Дюбюк;</w:t>
      </w:r>
      <w:r w:rsidRPr="004F38A7">
        <w:rPr>
          <w:spacing w:val="1"/>
        </w:rPr>
        <w:t xml:space="preserve"> </w:t>
      </w:r>
      <w:r w:rsidRPr="004F38A7">
        <w:t>"Зимний</w:t>
      </w:r>
      <w:r w:rsidRPr="004F38A7">
        <w:rPr>
          <w:spacing w:val="1"/>
        </w:rPr>
        <w:t xml:space="preserve"> </w:t>
      </w:r>
      <w:r w:rsidRPr="004F38A7">
        <w:t>праздник",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1"/>
        </w:rPr>
        <w:t xml:space="preserve"> </w:t>
      </w:r>
      <w:r w:rsidRPr="004F38A7">
        <w:t>М.</w:t>
      </w:r>
      <w:r w:rsidRPr="004F38A7">
        <w:rPr>
          <w:spacing w:val="1"/>
        </w:rPr>
        <w:t xml:space="preserve"> </w:t>
      </w:r>
      <w:r w:rsidRPr="004F38A7">
        <w:t>Старокадомского; "Вальс", муз. Е. Макарова; "Тачанка", муз. К. Листова; "Два петуха", муз.</w:t>
      </w:r>
      <w:r w:rsidRPr="004F38A7">
        <w:rPr>
          <w:spacing w:val="-57"/>
        </w:rPr>
        <w:t xml:space="preserve"> </w:t>
      </w:r>
      <w:r w:rsidRPr="004F38A7">
        <w:t>С. Разоренова; "Вышли куклы танцевать", муз. В. Витлина; "Полька", латв. нар.мелодия,</w:t>
      </w:r>
      <w:r w:rsidRPr="004F38A7">
        <w:rPr>
          <w:spacing w:val="1"/>
        </w:rPr>
        <w:t xml:space="preserve"> </w:t>
      </w:r>
      <w:r w:rsidRPr="004F38A7">
        <w:t>обраб.</w:t>
      </w:r>
      <w:r w:rsidRPr="004F38A7">
        <w:rPr>
          <w:spacing w:val="-1"/>
        </w:rPr>
        <w:t xml:space="preserve"> </w:t>
      </w:r>
      <w:r w:rsidRPr="004F38A7">
        <w:t>А.</w:t>
      </w:r>
      <w:r w:rsidRPr="004F38A7">
        <w:rPr>
          <w:spacing w:val="-2"/>
        </w:rPr>
        <w:t xml:space="preserve"> </w:t>
      </w:r>
      <w:r w:rsidRPr="004F38A7">
        <w:t>Жилинского;</w:t>
      </w:r>
      <w:r w:rsidRPr="004F38A7">
        <w:rPr>
          <w:spacing w:val="-2"/>
        </w:rPr>
        <w:t xml:space="preserve"> </w:t>
      </w:r>
      <w:r w:rsidRPr="004F38A7">
        <w:t>"Русский</w:t>
      </w:r>
      <w:r w:rsidRPr="004F38A7">
        <w:rPr>
          <w:spacing w:val="-1"/>
        </w:rPr>
        <w:t xml:space="preserve"> </w:t>
      </w:r>
      <w:r w:rsidRPr="004F38A7">
        <w:t>перепляс",</w:t>
      </w:r>
      <w:r w:rsidRPr="004F38A7">
        <w:rPr>
          <w:spacing w:val="-1"/>
        </w:rPr>
        <w:t xml:space="preserve"> </w:t>
      </w:r>
      <w:r w:rsidRPr="004F38A7">
        <w:t>рус.нар. песня,</w:t>
      </w:r>
      <w:r w:rsidRPr="004F38A7">
        <w:rPr>
          <w:spacing w:val="-1"/>
        </w:rPr>
        <w:t xml:space="preserve"> </w:t>
      </w:r>
      <w:r w:rsidRPr="004F38A7">
        <w:t>обраб. К.</w:t>
      </w:r>
      <w:r w:rsidRPr="004F38A7">
        <w:rPr>
          <w:spacing w:val="-1"/>
        </w:rPr>
        <w:t xml:space="preserve"> </w:t>
      </w:r>
      <w:r w:rsidRPr="004F38A7">
        <w:t>Волкова.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28" w:right="732"/>
      </w:pPr>
      <w:r w:rsidRPr="004F38A7">
        <w:rPr>
          <w:i/>
        </w:rPr>
        <w:t>Игра на детских музыкальных инструментах.</w:t>
      </w:r>
      <w:r w:rsidRPr="004F38A7">
        <w:rPr>
          <w:i/>
          <w:spacing w:val="1"/>
        </w:rPr>
        <w:t xml:space="preserve"> </w:t>
      </w:r>
      <w:r w:rsidRPr="004F38A7">
        <w:t>"Бубенчики", "Гармошка", муз. Е.</w:t>
      </w:r>
      <w:r w:rsidRPr="004F38A7">
        <w:rPr>
          <w:spacing w:val="1"/>
        </w:rPr>
        <w:t xml:space="preserve"> </w:t>
      </w:r>
      <w:r w:rsidRPr="004F38A7">
        <w:t>Тиличеевой, сл. М. Долинова; "Наш оркестр", муз. Е. Тиличеевой, сл. Ю. Островского "На</w:t>
      </w:r>
      <w:r w:rsidRPr="004F38A7">
        <w:rPr>
          <w:spacing w:val="1"/>
        </w:rPr>
        <w:t xml:space="preserve"> </w:t>
      </w:r>
      <w:r w:rsidRPr="004F38A7">
        <w:t>зеленом</w:t>
      </w:r>
      <w:r w:rsidRPr="004F38A7">
        <w:rPr>
          <w:spacing w:val="1"/>
        </w:rPr>
        <w:t xml:space="preserve"> </w:t>
      </w:r>
      <w:r w:rsidRPr="004F38A7">
        <w:t>лугу",</w:t>
      </w:r>
      <w:r w:rsidRPr="004F38A7">
        <w:rPr>
          <w:spacing w:val="1"/>
        </w:rPr>
        <w:t xml:space="preserve"> </w:t>
      </w:r>
      <w:r w:rsidRPr="004F38A7">
        <w:t>"Во</w:t>
      </w:r>
      <w:r w:rsidRPr="004F38A7">
        <w:rPr>
          <w:spacing w:val="1"/>
        </w:rPr>
        <w:t xml:space="preserve"> </w:t>
      </w:r>
      <w:r w:rsidRPr="004F38A7">
        <w:t>саду</w:t>
      </w:r>
      <w:r w:rsidRPr="004F38A7">
        <w:rPr>
          <w:spacing w:val="1"/>
        </w:rPr>
        <w:t xml:space="preserve"> </w:t>
      </w:r>
      <w:r w:rsidRPr="004F38A7">
        <w:t>ли,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огороде",</w:t>
      </w:r>
      <w:r w:rsidRPr="004F38A7">
        <w:rPr>
          <w:spacing w:val="1"/>
        </w:rPr>
        <w:t xml:space="preserve"> </w:t>
      </w:r>
      <w:r w:rsidRPr="004F38A7">
        <w:t>"Сорока-сорока",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мелодии;</w:t>
      </w:r>
      <w:r w:rsidRPr="004F38A7">
        <w:rPr>
          <w:spacing w:val="1"/>
        </w:rPr>
        <w:t xml:space="preserve"> </w:t>
      </w:r>
      <w:r w:rsidRPr="004F38A7">
        <w:t>"Белка"</w:t>
      </w:r>
      <w:r w:rsidRPr="004F38A7">
        <w:rPr>
          <w:spacing w:val="1"/>
        </w:rPr>
        <w:t xml:space="preserve"> </w:t>
      </w:r>
      <w:r w:rsidRPr="004F38A7">
        <w:t>(отрывок</w:t>
      </w:r>
      <w:r w:rsidRPr="004F38A7">
        <w:rPr>
          <w:spacing w:val="48"/>
        </w:rPr>
        <w:t xml:space="preserve"> </w:t>
      </w:r>
      <w:r w:rsidRPr="004F38A7">
        <w:t>из</w:t>
      </w:r>
      <w:r w:rsidRPr="004F38A7">
        <w:rPr>
          <w:spacing w:val="50"/>
        </w:rPr>
        <w:t xml:space="preserve"> </w:t>
      </w:r>
      <w:r w:rsidRPr="004F38A7">
        <w:t>оперы</w:t>
      </w:r>
      <w:r w:rsidRPr="004F38A7">
        <w:rPr>
          <w:spacing w:val="48"/>
        </w:rPr>
        <w:t xml:space="preserve"> </w:t>
      </w:r>
      <w:r w:rsidRPr="004F38A7">
        <w:t>"Сказка</w:t>
      </w:r>
      <w:r w:rsidRPr="004F38A7">
        <w:rPr>
          <w:spacing w:val="48"/>
        </w:rPr>
        <w:t xml:space="preserve"> </w:t>
      </w:r>
      <w:r w:rsidRPr="004F38A7">
        <w:t>о</w:t>
      </w:r>
      <w:r w:rsidRPr="004F38A7">
        <w:rPr>
          <w:spacing w:val="48"/>
        </w:rPr>
        <w:t xml:space="preserve"> </w:t>
      </w:r>
      <w:r w:rsidRPr="004F38A7">
        <w:t>царе</w:t>
      </w:r>
      <w:r w:rsidRPr="004F38A7">
        <w:rPr>
          <w:spacing w:val="48"/>
        </w:rPr>
        <w:t xml:space="preserve"> </w:t>
      </w:r>
      <w:r w:rsidRPr="004F38A7">
        <w:t>Салтане",</w:t>
      </w:r>
      <w:r w:rsidRPr="004F38A7">
        <w:rPr>
          <w:spacing w:val="51"/>
        </w:rPr>
        <w:t xml:space="preserve"> </w:t>
      </w:r>
      <w:r w:rsidRPr="004F38A7">
        <w:t>муз.</w:t>
      </w:r>
      <w:r w:rsidRPr="004F38A7">
        <w:rPr>
          <w:spacing w:val="49"/>
        </w:rPr>
        <w:t xml:space="preserve"> </w:t>
      </w:r>
      <w:r w:rsidRPr="004F38A7">
        <w:t>Н.</w:t>
      </w:r>
      <w:r w:rsidRPr="004F38A7">
        <w:rPr>
          <w:spacing w:val="48"/>
        </w:rPr>
        <w:t xml:space="preserve"> </w:t>
      </w:r>
      <w:r w:rsidRPr="004F38A7">
        <w:t>Римского-Корсакова);</w:t>
      </w:r>
      <w:r w:rsidRPr="004F38A7">
        <w:rPr>
          <w:spacing w:val="50"/>
        </w:rPr>
        <w:t xml:space="preserve"> </w:t>
      </w:r>
      <w:r w:rsidRPr="004F38A7">
        <w:t>"Я</w:t>
      </w:r>
      <w:r w:rsidRPr="004F38A7">
        <w:rPr>
          <w:spacing w:val="49"/>
        </w:rPr>
        <w:t xml:space="preserve"> </w:t>
      </w:r>
      <w:r w:rsidRPr="004F38A7">
        <w:t>на</w:t>
      </w:r>
      <w:r w:rsidRPr="004F38A7">
        <w:rPr>
          <w:spacing w:val="48"/>
        </w:rPr>
        <w:t xml:space="preserve"> </w:t>
      </w:r>
      <w:r w:rsidRPr="004F38A7">
        <w:t>горку</w:t>
      </w:r>
      <w:r w:rsidRPr="004F38A7">
        <w:rPr>
          <w:spacing w:val="-58"/>
        </w:rPr>
        <w:t xml:space="preserve"> </w:t>
      </w:r>
      <w:r w:rsidRPr="004F38A7">
        <w:t>шла",</w:t>
      </w:r>
      <w:r w:rsidRPr="004F38A7">
        <w:rPr>
          <w:spacing w:val="1"/>
        </w:rPr>
        <w:t xml:space="preserve"> </w:t>
      </w:r>
      <w:r w:rsidRPr="004F38A7">
        <w:t>"Во</w:t>
      </w:r>
      <w:r w:rsidRPr="004F38A7">
        <w:rPr>
          <w:spacing w:val="1"/>
        </w:rPr>
        <w:t xml:space="preserve"> </w:t>
      </w:r>
      <w:r w:rsidRPr="004F38A7">
        <w:t>поле</w:t>
      </w:r>
      <w:r w:rsidRPr="004F38A7">
        <w:rPr>
          <w:spacing w:val="1"/>
        </w:rPr>
        <w:t xml:space="preserve"> </w:t>
      </w:r>
      <w:r w:rsidRPr="004F38A7">
        <w:t>береза</w:t>
      </w:r>
      <w:r w:rsidRPr="004F38A7">
        <w:rPr>
          <w:spacing w:val="1"/>
        </w:rPr>
        <w:t xml:space="preserve"> </w:t>
      </w:r>
      <w:r w:rsidRPr="004F38A7">
        <w:t>стояла",</w:t>
      </w:r>
      <w:r w:rsidRPr="004F38A7">
        <w:rPr>
          <w:spacing w:val="1"/>
        </w:rPr>
        <w:t xml:space="preserve"> </w:t>
      </w:r>
      <w:r w:rsidRPr="004F38A7">
        <w:t>рус.нар.</w:t>
      </w:r>
      <w:r w:rsidRPr="004F38A7">
        <w:rPr>
          <w:spacing w:val="1"/>
        </w:rPr>
        <w:t xml:space="preserve"> </w:t>
      </w:r>
      <w:r w:rsidRPr="004F38A7">
        <w:t>песни;</w:t>
      </w:r>
      <w:r w:rsidRPr="004F38A7">
        <w:rPr>
          <w:spacing w:val="1"/>
        </w:rPr>
        <w:t xml:space="preserve"> </w:t>
      </w:r>
      <w:r w:rsidRPr="004F38A7">
        <w:t>"К</w:t>
      </w:r>
      <w:r w:rsidRPr="004F38A7">
        <w:rPr>
          <w:spacing w:val="1"/>
        </w:rPr>
        <w:t xml:space="preserve"> </w:t>
      </w:r>
      <w:r w:rsidRPr="004F38A7">
        <w:t>нам</w:t>
      </w:r>
      <w:r w:rsidRPr="004F38A7">
        <w:rPr>
          <w:spacing w:val="1"/>
        </w:rPr>
        <w:t xml:space="preserve"> </w:t>
      </w:r>
      <w:r w:rsidRPr="004F38A7">
        <w:t>гости</w:t>
      </w:r>
      <w:r w:rsidRPr="004F38A7">
        <w:rPr>
          <w:spacing w:val="1"/>
        </w:rPr>
        <w:t xml:space="preserve"> </w:t>
      </w:r>
      <w:r w:rsidRPr="004F38A7">
        <w:t>пришли",</w:t>
      </w:r>
      <w:r w:rsidRPr="004F38A7">
        <w:rPr>
          <w:spacing w:val="1"/>
        </w:rPr>
        <w:t xml:space="preserve"> </w:t>
      </w:r>
      <w:r w:rsidRPr="004F38A7">
        <w:t>муз.</w:t>
      </w:r>
      <w:r w:rsidRPr="004F38A7">
        <w:rPr>
          <w:spacing w:val="6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Александрова;</w:t>
      </w:r>
      <w:r w:rsidRPr="004F38A7">
        <w:rPr>
          <w:spacing w:val="1"/>
        </w:rPr>
        <w:t xml:space="preserve"> </w:t>
      </w:r>
      <w:r w:rsidRPr="004F38A7">
        <w:t>"Вальс",</w:t>
      </w:r>
      <w:r w:rsidRPr="004F38A7">
        <w:rPr>
          <w:spacing w:val="2"/>
        </w:rPr>
        <w:t xml:space="preserve"> </w:t>
      </w:r>
      <w:r w:rsidRPr="004F38A7">
        <w:t>муз. Е. Тиличеевой.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spacing w:before="1"/>
      </w:pPr>
      <w:r w:rsidRPr="004F38A7">
        <w:t>Перечень</w:t>
      </w:r>
      <w:r w:rsidRPr="004F38A7">
        <w:rPr>
          <w:spacing w:val="-7"/>
        </w:rPr>
        <w:t xml:space="preserve"> </w:t>
      </w:r>
      <w:r w:rsidRPr="004F38A7">
        <w:t>произведений</w:t>
      </w:r>
      <w:r w:rsidRPr="004F38A7">
        <w:rPr>
          <w:spacing w:val="-6"/>
        </w:rPr>
        <w:t xml:space="preserve"> </w:t>
      </w:r>
      <w:r w:rsidRPr="004F38A7">
        <w:t>изобразительного</w:t>
      </w:r>
      <w:r w:rsidRPr="004F38A7">
        <w:rPr>
          <w:spacing w:val="-8"/>
        </w:rPr>
        <w:t xml:space="preserve"> </w:t>
      </w:r>
      <w:r w:rsidRPr="004F38A7">
        <w:t>искусства</w:t>
      </w:r>
    </w:p>
    <w:p w:rsidR="009D1A0F" w:rsidRPr="004F38A7" w:rsidRDefault="009D1A0F">
      <w:pPr>
        <w:spacing w:line="274" w:lineRule="exact"/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Для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 2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 3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</w:p>
    <w:p w:rsidR="009D1A0F" w:rsidRPr="004F38A7" w:rsidRDefault="009D1A0F">
      <w:pPr>
        <w:pStyle w:val="BodyText"/>
        <w:ind w:left="228"/>
        <w:jc w:val="left"/>
      </w:pPr>
      <w:r w:rsidRPr="004F38A7">
        <w:rPr>
          <w:i/>
        </w:rPr>
        <w:t>Иллюстрации</w:t>
      </w:r>
      <w:r w:rsidRPr="004F38A7">
        <w:rPr>
          <w:i/>
          <w:spacing w:val="36"/>
        </w:rPr>
        <w:t xml:space="preserve"> </w:t>
      </w:r>
      <w:r w:rsidRPr="004F38A7">
        <w:rPr>
          <w:i/>
        </w:rPr>
        <w:t>к</w:t>
      </w:r>
      <w:r w:rsidRPr="004F38A7">
        <w:rPr>
          <w:i/>
          <w:spacing w:val="38"/>
        </w:rPr>
        <w:t xml:space="preserve"> </w:t>
      </w:r>
      <w:r w:rsidRPr="004F38A7">
        <w:rPr>
          <w:i/>
        </w:rPr>
        <w:t>книгам:</w:t>
      </w:r>
      <w:r w:rsidRPr="004F38A7">
        <w:rPr>
          <w:i/>
          <w:spacing w:val="38"/>
        </w:rPr>
        <w:t xml:space="preserve"> </w:t>
      </w:r>
      <w:r w:rsidRPr="004F38A7">
        <w:t>В.Г.</w:t>
      </w:r>
      <w:r w:rsidRPr="004F38A7">
        <w:rPr>
          <w:spacing w:val="38"/>
        </w:rPr>
        <w:t xml:space="preserve"> </w:t>
      </w:r>
      <w:r w:rsidRPr="004F38A7">
        <w:t>Сутеев</w:t>
      </w:r>
      <w:r w:rsidRPr="004F38A7">
        <w:rPr>
          <w:spacing w:val="36"/>
        </w:rPr>
        <w:t xml:space="preserve"> </w:t>
      </w:r>
      <w:r w:rsidRPr="004F38A7">
        <w:t>"Кораблик",</w:t>
      </w:r>
      <w:r w:rsidRPr="004F38A7">
        <w:rPr>
          <w:spacing w:val="37"/>
        </w:rPr>
        <w:t xml:space="preserve"> </w:t>
      </w:r>
      <w:r w:rsidRPr="004F38A7">
        <w:t>"Кто</w:t>
      </w:r>
      <w:r w:rsidRPr="004F38A7">
        <w:rPr>
          <w:spacing w:val="36"/>
        </w:rPr>
        <w:t xml:space="preserve"> </w:t>
      </w:r>
      <w:r w:rsidRPr="004F38A7">
        <w:t>сказал</w:t>
      </w:r>
      <w:r w:rsidRPr="004F38A7">
        <w:rPr>
          <w:spacing w:val="37"/>
        </w:rPr>
        <w:t xml:space="preserve"> </w:t>
      </w:r>
      <w:r w:rsidRPr="004F38A7">
        <w:t>мяу?",</w:t>
      </w:r>
      <w:r w:rsidRPr="004F38A7">
        <w:rPr>
          <w:spacing w:val="36"/>
        </w:rPr>
        <w:t xml:space="preserve"> </w:t>
      </w:r>
      <w:r w:rsidRPr="004F38A7">
        <w:t>"Цыпленок</w:t>
      </w:r>
      <w:r w:rsidRPr="004F38A7">
        <w:rPr>
          <w:spacing w:val="38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Утенок";</w:t>
      </w:r>
      <w:r w:rsidRPr="004F38A7">
        <w:rPr>
          <w:spacing w:val="-1"/>
        </w:rPr>
        <w:t xml:space="preserve"> </w:t>
      </w:r>
      <w:r w:rsidRPr="004F38A7">
        <w:t>Ю.А. Васнецов</w:t>
      </w:r>
      <w:r w:rsidRPr="004F38A7">
        <w:rPr>
          <w:spacing w:val="-1"/>
        </w:rPr>
        <w:t xml:space="preserve"> </w:t>
      </w:r>
      <w:r w:rsidRPr="004F38A7">
        <w:t>к книге</w:t>
      </w:r>
      <w:r w:rsidRPr="004F38A7">
        <w:rPr>
          <w:spacing w:val="-2"/>
        </w:rPr>
        <w:t xml:space="preserve"> </w:t>
      </w:r>
      <w:r w:rsidRPr="004F38A7">
        <w:t>"Колобок", "Теремок".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От</w:t>
      </w:r>
      <w:r w:rsidRPr="004F38A7">
        <w:rPr>
          <w:i/>
          <w:spacing w:val="-2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3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4 лет.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rPr>
          <w:i/>
        </w:rPr>
        <w:t>Иллюстрации</w:t>
      </w:r>
      <w:r w:rsidRPr="004F38A7">
        <w:rPr>
          <w:i/>
          <w:spacing w:val="45"/>
        </w:rPr>
        <w:t xml:space="preserve"> </w:t>
      </w:r>
      <w:r w:rsidRPr="004F38A7">
        <w:rPr>
          <w:i/>
        </w:rPr>
        <w:t>к</w:t>
      </w:r>
      <w:r w:rsidRPr="004F38A7">
        <w:rPr>
          <w:i/>
          <w:spacing w:val="47"/>
        </w:rPr>
        <w:t xml:space="preserve"> </w:t>
      </w:r>
      <w:r w:rsidRPr="004F38A7">
        <w:rPr>
          <w:i/>
        </w:rPr>
        <w:t>книгам</w:t>
      </w:r>
      <w:r w:rsidRPr="004F38A7">
        <w:t>:</w:t>
      </w:r>
      <w:r w:rsidRPr="004F38A7">
        <w:rPr>
          <w:spacing w:val="46"/>
        </w:rPr>
        <w:t xml:space="preserve"> </w:t>
      </w:r>
      <w:r w:rsidRPr="004F38A7">
        <w:t>Е.И.</w:t>
      </w:r>
      <w:r w:rsidRPr="004F38A7">
        <w:rPr>
          <w:spacing w:val="46"/>
        </w:rPr>
        <w:t xml:space="preserve"> </w:t>
      </w:r>
      <w:r w:rsidRPr="004F38A7">
        <w:t>Чарушин</w:t>
      </w:r>
      <w:r w:rsidRPr="004F38A7">
        <w:rPr>
          <w:spacing w:val="46"/>
        </w:rPr>
        <w:t xml:space="preserve"> </w:t>
      </w:r>
      <w:r w:rsidRPr="004F38A7">
        <w:t>"Рассказы</w:t>
      </w:r>
      <w:r w:rsidRPr="004F38A7">
        <w:rPr>
          <w:spacing w:val="46"/>
        </w:rPr>
        <w:t xml:space="preserve"> </w:t>
      </w:r>
      <w:r w:rsidRPr="004F38A7">
        <w:t>о</w:t>
      </w:r>
      <w:r w:rsidRPr="004F38A7">
        <w:rPr>
          <w:spacing w:val="45"/>
        </w:rPr>
        <w:t xml:space="preserve"> </w:t>
      </w:r>
      <w:r w:rsidRPr="004F38A7">
        <w:t>животных";</w:t>
      </w:r>
      <w:r w:rsidRPr="004F38A7">
        <w:rPr>
          <w:spacing w:val="47"/>
        </w:rPr>
        <w:t xml:space="preserve"> </w:t>
      </w:r>
      <w:r w:rsidRPr="004F38A7">
        <w:t>Ю.А.</w:t>
      </w:r>
      <w:r w:rsidRPr="004F38A7">
        <w:rPr>
          <w:spacing w:val="45"/>
        </w:rPr>
        <w:t xml:space="preserve"> </w:t>
      </w:r>
      <w:r w:rsidRPr="004F38A7">
        <w:t>Васнецов</w:t>
      </w:r>
      <w:r w:rsidRPr="004F38A7">
        <w:rPr>
          <w:spacing w:val="46"/>
        </w:rPr>
        <w:t xml:space="preserve"> </w:t>
      </w:r>
      <w:r w:rsidRPr="004F38A7">
        <w:t>к</w:t>
      </w:r>
      <w:r w:rsidRPr="004F38A7">
        <w:rPr>
          <w:spacing w:val="-57"/>
        </w:rPr>
        <w:t xml:space="preserve"> </w:t>
      </w:r>
      <w:r w:rsidRPr="004F38A7">
        <w:t>книге</w:t>
      </w:r>
      <w:r w:rsidRPr="004F38A7">
        <w:rPr>
          <w:spacing w:val="-2"/>
        </w:rPr>
        <w:t xml:space="preserve"> </w:t>
      </w:r>
      <w:r w:rsidRPr="004F38A7">
        <w:t>Л.Н.</w:t>
      </w:r>
      <w:r w:rsidRPr="004F38A7">
        <w:rPr>
          <w:spacing w:val="-1"/>
        </w:rPr>
        <w:t xml:space="preserve"> </w:t>
      </w:r>
      <w:r w:rsidRPr="004F38A7">
        <w:t>Толстого "Три медведя".</w:t>
      </w:r>
    </w:p>
    <w:p w:rsidR="009D1A0F" w:rsidRPr="004F38A7" w:rsidRDefault="009D1A0F">
      <w:pPr>
        <w:pStyle w:val="BodyText"/>
        <w:spacing w:before="1"/>
        <w:ind w:left="228" w:right="736"/>
      </w:pPr>
      <w:r w:rsidRPr="004F38A7">
        <w:rPr>
          <w:i/>
        </w:rPr>
        <w:t>Иллюстрации,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репродукции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картин:</w:t>
      </w:r>
      <w:r w:rsidRPr="004F38A7">
        <w:rPr>
          <w:i/>
          <w:spacing w:val="1"/>
        </w:rPr>
        <w:t xml:space="preserve"> </w:t>
      </w:r>
      <w:r w:rsidRPr="004F38A7">
        <w:t>П.П.</w:t>
      </w:r>
      <w:r w:rsidRPr="004F38A7">
        <w:rPr>
          <w:spacing w:val="1"/>
        </w:rPr>
        <w:t xml:space="preserve"> </w:t>
      </w:r>
      <w:r w:rsidRPr="004F38A7">
        <w:t>Кончаловский</w:t>
      </w:r>
      <w:r w:rsidRPr="004F38A7">
        <w:rPr>
          <w:spacing w:val="1"/>
        </w:rPr>
        <w:t xml:space="preserve"> </w:t>
      </w:r>
      <w:r w:rsidRPr="004F38A7">
        <w:t>"Клубника",</w:t>
      </w:r>
      <w:r w:rsidRPr="004F38A7">
        <w:rPr>
          <w:spacing w:val="1"/>
        </w:rPr>
        <w:t xml:space="preserve"> </w:t>
      </w:r>
      <w:r w:rsidRPr="004F38A7">
        <w:t>"Сирень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корзине";</w:t>
      </w:r>
      <w:r w:rsidRPr="004F38A7">
        <w:rPr>
          <w:spacing w:val="1"/>
        </w:rPr>
        <w:t xml:space="preserve"> </w:t>
      </w:r>
      <w:r w:rsidRPr="004F38A7">
        <w:t>К.С.</w:t>
      </w:r>
      <w:r w:rsidRPr="004F38A7">
        <w:rPr>
          <w:spacing w:val="1"/>
        </w:rPr>
        <w:t xml:space="preserve"> </w:t>
      </w:r>
      <w:r w:rsidRPr="004F38A7">
        <w:t>Петров-Водкин</w:t>
      </w:r>
      <w:r w:rsidRPr="004F38A7">
        <w:rPr>
          <w:spacing w:val="1"/>
        </w:rPr>
        <w:t xml:space="preserve"> </w:t>
      </w:r>
      <w:r w:rsidRPr="004F38A7">
        <w:t>"Яблоки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красном</w:t>
      </w:r>
      <w:r w:rsidRPr="004F38A7">
        <w:rPr>
          <w:spacing w:val="1"/>
        </w:rPr>
        <w:t xml:space="preserve"> </w:t>
      </w:r>
      <w:r w:rsidRPr="004F38A7">
        <w:t>фоне";</w:t>
      </w:r>
      <w:r w:rsidRPr="004F38A7">
        <w:rPr>
          <w:spacing w:val="1"/>
        </w:rPr>
        <w:t xml:space="preserve"> </w:t>
      </w:r>
      <w:r w:rsidRPr="004F38A7">
        <w:t>Н.Н.</w:t>
      </w:r>
      <w:r w:rsidRPr="004F38A7">
        <w:rPr>
          <w:spacing w:val="1"/>
        </w:rPr>
        <w:t xml:space="preserve"> </w:t>
      </w:r>
      <w:r w:rsidRPr="004F38A7">
        <w:t>Жуков</w:t>
      </w:r>
      <w:r w:rsidRPr="004F38A7">
        <w:rPr>
          <w:spacing w:val="1"/>
        </w:rPr>
        <w:t xml:space="preserve"> </w:t>
      </w:r>
      <w:r w:rsidRPr="004F38A7">
        <w:t>"Елка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нашей</w:t>
      </w:r>
      <w:r w:rsidRPr="004F38A7">
        <w:rPr>
          <w:spacing w:val="-57"/>
        </w:rPr>
        <w:t xml:space="preserve"> </w:t>
      </w:r>
      <w:r w:rsidRPr="004F38A7">
        <w:t>гостиной";</w:t>
      </w:r>
      <w:r w:rsidRPr="004F38A7">
        <w:rPr>
          <w:spacing w:val="-1"/>
        </w:rPr>
        <w:t xml:space="preserve"> </w:t>
      </w:r>
      <w:r w:rsidRPr="004F38A7">
        <w:t>М.И.</w:t>
      </w:r>
      <w:r w:rsidRPr="004F38A7">
        <w:rPr>
          <w:spacing w:val="-1"/>
        </w:rPr>
        <w:t xml:space="preserve"> </w:t>
      </w:r>
      <w:r w:rsidRPr="004F38A7">
        <w:t>Климентов "Курица</w:t>
      </w:r>
      <w:r w:rsidRPr="004F38A7">
        <w:rPr>
          <w:spacing w:val="-2"/>
        </w:rPr>
        <w:t xml:space="preserve"> </w:t>
      </w:r>
      <w:r w:rsidRPr="004F38A7">
        <w:t>с</w:t>
      </w:r>
      <w:r w:rsidRPr="004F38A7">
        <w:rPr>
          <w:spacing w:val="-1"/>
        </w:rPr>
        <w:t xml:space="preserve"> </w:t>
      </w:r>
      <w:r w:rsidRPr="004F38A7">
        <w:t>цыплятами".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Для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от4 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5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</w:p>
    <w:p w:rsidR="009D1A0F" w:rsidRPr="004F38A7" w:rsidRDefault="009D1A0F">
      <w:pPr>
        <w:pStyle w:val="BodyText"/>
        <w:ind w:left="228" w:right="739"/>
      </w:pPr>
      <w:r w:rsidRPr="004F38A7">
        <w:rPr>
          <w:i/>
        </w:rPr>
        <w:t xml:space="preserve">Иллюстрации, репродукции картин: </w:t>
      </w:r>
      <w:r w:rsidRPr="004F38A7">
        <w:t>И.Е. Репин "Яблоки и листья"; В.М. Васнецов</w:t>
      </w:r>
      <w:r w:rsidRPr="004F38A7">
        <w:rPr>
          <w:spacing w:val="1"/>
        </w:rPr>
        <w:t xml:space="preserve"> </w:t>
      </w:r>
      <w:r w:rsidRPr="004F38A7">
        <w:t>"Снегурочка"; В.А. Тропинин "Девочка с куклой"; А.И. Бортников "Весна пришла"; А.Н.</w:t>
      </w:r>
      <w:r w:rsidRPr="004F38A7">
        <w:rPr>
          <w:spacing w:val="1"/>
        </w:rPr>
        <w:t xml:space="preserve"> </w:t>
      </w:r>
      <w:r w:rsidRPr="004F38A7">
        <w:t>Комаров</w:t>
      </w:r>
      <w:r w:rsidRPr="004F38A7">
        <w:rPr>
          <w:spacing w:val="-3"/>
        </w:rPr>
        <w:t xml:space="preserve"> </w:t>
      </w:r>
      <w:r w:rsidRPr="004F38A7">
        <w:t>"Наводнение"; И.И.</w:t>
      </w:r>
      <w:r w:rsidRPr="004F38A7">
        <w:rPr>
          <w:spacing w:val="-2"/>
        </w:rPr>
        <w:t xml:space="preserve"> </w:t>
      </w:r>
      <w:r w:rsidRPr="004F38A7">
        <w:t>Левитан</w:t>
      </w:r>
      <w:r w:rsidRPr="004F38A7">
        <w:rPr>
          <w:spacing w:val="-2"/>
        </w:rPr>
        <w:t xml:space="preserve"> </w:t>
      </w:r>
      <w:r w:rsidRPr="004F38A7">
        <w:t>"Сирень";</w:t>
      </w:r>
      <w:r w:rsidRPr="004F38A7">
        <w:rPr>
          <w:spacing w:val="-2"/>
        </w:rPr>
        <w:t xml:space="preserve"> </w:t>
      </w:r>
      <w:r w:rsidRPr="004F38A7">
        <w:t>И.И.</w:t>
      </w:r>
      <w:r w:rsidRPr="004F38A7">
        <w:rPr>
          <w:spacing w:val="-3"/>
        </w:rPr>
        <w:t xml:space="preserve"> </w:t>
      </w:r>
      <w:r w:rsidRPr="004F38A7">
        <w:t>Машков</w:t>
      </w:r>
      <w:r w:rsidRPr="004F38A7">
        <w:rPr>
          <w:spacing w:val="-2"/>
        </w:rPr>
        <w:t xml:space="preserve"> </w:t>
      </w:r>
      <w:r w:rsidRPr="004F38A7">
        <w:t>"Рябинка",</w:t>
      </w:r>
      <w:r w:rsidRPr="004F38A7">
        <w:rPr>
          <w:spacing w:val="-1"/>
        </w:rPr>
        <w:t xml:space="preserve"> </w:t>
      </w:r>
      <w:r w:rsidRPr="004F38A7">
        <w:t>"Малинка".</w:t>
      </w:r>
    </w:p>
    <w:p w:rsidR="009D1A0F" w:rsidRPr="004F38A7" w:rsidRDefault="009D1A0F">
      <w:pPr>
        <w:ind w:left="936"/>
        <w:jc w:val="both"/>
        <w:rPr>
          <w:sz w:val="24"/>
        </w:rPr>
      </w:pPr>
      <w:r w:rsidRPr="004F38A7">
        <w:rPr>
          <w:i/>
          <w:sz w:val="24"/>
        </w:rPr>
        <w:t>Иллюстрации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к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книгам: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sz w:val="24"/>
        </w:rPr>
        <w:t>В.В.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Лебедев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книге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С.Я.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Маршака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"Усатый-полосатый".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type w:val="continuous"/>
          <w:pgSz w:w="11900" w:h="16850"/>
          <w:pgMar w:top="1120" w:right="0" w:bottom="280" w:left="1440" w:header="720" w:footer="720" w:gutter="0"/>
          <w:cols w:space="720"/>
        </w:sectPr>
      </w:pPr>
    </w:p>
    <w:p w:rsidR="009D1A0F" w:rsidRPr="004F38A7" w:rsidRDefault="009D1A0F">
      <w:pPr>
        <w:spacing w:before="67"/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Для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 5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до 6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</w:p>
    <w:p w:rsidR="009D1A0F" w:rsidRPr="004F38A7" w:rsidRDefault="009D1A0F">
      <w:pPr>
        <w:pStyle w:val="BodyText"/>
        <w:ind w:left="228" w:right="736"/>
      </w:pPr>
      <w:r w:rsidRPr="004F38A7">
        <w:rPr>
          <w:i/>
        </w:rPr>
        <w:t>Иллюстрации,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репродукции</w:t>
      </w:r>
      <w:r w:rsidRPr="004F38A7">
        <w:rPr>
          <w:i/>
          <w:spacing w:val="1"/>
        </w:rPr>
        <w:t xml:space="preserve"> </w:t>
      </w:r>
      <w:r w:rsidRPr="004F38A7">
        <w:rPr>
          <w:i/>
        </w:rPr>
        <w:t>картин:</w:t>
      </w:r>
      <w:r w:rsidRPr="004F38A7">
        <w:rPr>
          <w:i/>
          <w:spacing w:val="1"/>
        </w:rPr>
        <w:t xml:space="preserve"> </w:t>
      </w:r>
      <w:r w:rsidRPr="004F38A7">
        <w:t>Ф.А.</w:t>
      </w:r>
      <w:r w:rsidRPr="004F38A7">
        <w:rPr>
          <w:spacing w:val="1"/>
        </w:rPr>
        <w:t xml:space="preserve"> </w:t>
      </w:r>
      <w:r w:rsidRPr="004F38A7">
        <w:t>Васильев</w:t>
      </w:r>
      <w:r w:rsidRPr="004F38A7">
        <w:rPr>
          <w:spacing w:val="1"/>
        </w:rPr>
        <w:t xml:space="preserve"> </w:t>
      </w:r>
      <w:r w:rsidRPr="004F38A7">
        <w:t>"Перед</w:t>
      </w:r>
      <w:r w:rsidRPr="004F38A7">
        <w:rPr>
          <w:spacing w:val="1"/>
        </w:rPr>
        <w:t xml:space="preserve"> </w:t>
      </w:r>
      <w:r w:rsidRPr="004F38A7">
        <w:t>дождем";</w:t>
      </w:r>
      <w:r w:rsidRPr="004F38A7">
        <w:rPr>
          <w:spacing w:val="1"/>
        </w:rPr>
        <w:t xml:space="preserve"> </w:t>
      </w:r>
      <w:r w:rsidRPr="004F38A7">
        <w:t>И.Е.</w:t>
      </w:r>
      <w:r w:rsidRPr="004F38A7">
        <w:rPr>
          <w:spacing w:val="1"/>
        </w:rPr>
        <w:t xml:space="preserve"> </w:t>
      </w:r>
      <w:r w:rsidRPr="004F38A7">
        <w:t>Репин</w:t>
      </w:r>
      <w:r w:rsidRPr="004F38A7">
        <w:rPr>
          <w:spacing w:val="-57"/>
        </w:rPr>
        <w:t xml:space="preserve"> </w:t>
      </w:r>
      <w:r w:rsidRPr="004F38A7">
        <w:t>"Осенний букет"; А.А. Пластов "Первый снег"; И.Э. Грабарь "Февральская лазурь"; Б.М.</w:t>
      </w:r>
      <w:r w:rsidRPr="004F38A7">
        <w:rPr>
          <w:spacing w:val="1"/>
        </w:rPr>
        <w:t xml:space="preserve"> </w:t>
      </w:r>
      <w:r w:rsidRPr="004F38A7">
        <w:t>Кустодиев "Масленица"; Ф.В. Сычков "Катание с горы зимой"; И.И. Левитан "Березовая</w:t>
      </w:r>
      <w:r w:rsidRPr="004F38A7">
        <w:rPr>
          <w:spacing w:val="1"/>
        </w:rPr>
        <w:t xml:space="preserve"> </w:t>
      </w:r>
      <w:r w:rsidRPr="004F38A7">
        <w:t>роща", "Зимой в лесу"; Т.Н. Яблонская "Весна"; В.Т. Тимофеев "Девочка с ягодами"; И.И.</w:t>
      </w:r>
      <w:r w:rsidRPr="004F38A7">
        <w:rPr>
          <w:spacing w:val="1"/>
        </w:rPr>
        <w:t xml:space="preserve"> </w:t>
      </w:r>
      <w:r w:rsidRPr="004F38A7">
        <w:t>Машков "Натюрморт. Фрукты на блюде"; Ф.П. Толстой "Букет цветов, бабочка и птичка";</w:t>
      </w:r>
      <w:r w:rsidRPr="004F38A7">
        <w:rPr>
          <w:spacing w:val="1"/>
        </w:rPr>
        <w:t xml:space="preserve"> </w:t>
      </w:r>
      <w:r w:rsidRPr="004F38A7">
        <w:t>И.Е.</w:t>
      </w:r>
      <w:r w:rsidRPr="004F38A7">
        <w:rPr>
          <w:spacing w:val="-2"/>
        </w:rPr>
        <w:t xml:space="preserve"> </w:t>
      </w:r>
      <w:r w:rsidRPr="004F38A7">
        <w:t>Репин "Стрекоза"; В.М.</w:t>
      </w:r>
      <w:r w:rsidRPr="004F38A7">
        <w:rPr>
          <w:spacing w:val="-1"/>
        </w:rPr>
        <w:t xml:space="preserve"> </w:t>
      </w:r>
      <w:r w:rsidRPr="004F38A7">
        <w:t>Васнецов</w:t>
      </w:r>
      <w:r w:rsidRPr="004F38A7">
        <w:rPr>
          <w:spacing w:val="1"/>
        </w:rPr>
        <w:t xml:space="preserve"> </w:t>
      </w:r>
      <w:r w:rsidRPr="004F38A7">
        <w:t>"Ковер-самолет".</w:t>
      </w:r>
    </w:p>
    <w:p w:rsidR="009D1A0F" w:rsidRPr="004F38A7" w:rsidRDefault="009D1A0F">
      <w:pPr>
        <w:pStyle w:val="BodyText"/>
        <w:spacing w:before="9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spacing w:before="1"/>
        <w:ind w:left="228" w:right="742"/>
      </w:pPr>
      <w:r w:rsidRPr="004F38A7">
        <w:rPr>
          <w:i/>
        </w:rPr>
        <w:t xml:space="preserve">Иллюстрации к книгам: </w:t>
      </w:r>
      <w:r w:rsidRPr="004F38A7">
        <w:t>И.Я. Билибин "Сестрица Аленушка и братец Иванушка",</w:t>
      </w:r>
      <w:r w:rsidRPr="004F38A7">
        <w:rPr>
          <w:spacing w:val="1"/>
        </w:rPr>
        <w:t xml:space="preserve"> </w:t>
      </w:r>
      <w:r w:rsidRPr="004F38A7">
        <w:t>"Царевна-лягушка",</w:t>
      </w:r>
      <w:r w:rsidRPr="004F38A7">
        <w:rPr>
          <w:spacing w:val="1"/>
        </w:rPr>
        <w:t xml:space="preserve"> </w:t>
      </w:r>
      <w:r w:rsidRPr="004F38A7">
        <w:t>"Василиса</w:t>
      </w:r>
      <w:r w:rsidRPr="004F38A7">
        <w:rPr>
          <w:spacing w:val="-1"/>
        </w:rPr>
        <w:t xml:space="preserve"> </w:t>
      </w:r>
      <w:r w:rsidRPr="004F38A7">
        <w:t>Прекрасная".</w:t>
      </w:r>
    </w:p>
    <w:p w:rsidR="009D1A0F" w:rsidRPr="004F38A7" w:rsidRDefault="009D1A0F">
      <w:pPr>
        <w:pStyle w:val="BodyText"/>
        <w:spacing w:before="11"/>
        <w:ind w:left="0" w:firstLine="0"/>
        <w:jc w:val="left"/>
        <w:rPr>
          <w:sz w:val="23"/>
        </w:rPr>
      </w:pPr>
    </w:p>
    <w:p w:rsidR="009D1A0F" w:rsidRPr="004F38A7" w:rsidRDefault="009D1A0F">
      <w:pPr>
        <w:ind w:left="936"/>
        <w:rPr>
          <w:i/>
          <w:sz w:val="24"/>
        </w:rPr>
      </w:pPr>
      <w:r w:rsidRPr="004F38A7">
        <w:rPr>
          <w:i/>
          <w:sz w:val="24"/>
          <w:u w:val="single"/>
        </w:rPr>
        <w:t>Для</w:t>
      </w:r>
      <w:r w:rsidRPr="004F38A7">
        <w:rPr>
          <w:i/>
          <w:spacing w:val="-3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детей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от6 до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7</w:t>
      </w:r>
      <w:r w:rsidRPr="004F38A7">
        <w:rPr>
          <w:i/>
          <w:spacing w:val="-1"/>
          <w:sz w:val="24"/>
          <w:u w:val="single"/>
        </w:rPr>
        <w:t xml:space="preserve"> </w:t>
      </w:r>
      <w:r w:rsidRPr="004F38A7">
        <w:rPr>
          <w:i/>
          <w:sz w:val="24"/>
          <w:u w:val="single"/>
        </w:rPr>
        <w:t>лет</w:t>
      </w:r>
    </w:p>
    <w:p w:rsidR="009D1A0F" w:rsidRPr="004F38A7" w:rsidRDefault="009D1A0F">
      <w:pPr>
        <w:pStyle w:val="BodyText"/>
        <w:ind w:left="228" w:right="732"/>
      </w:pPr>
      <w:r w:rsidRPr="004F38A7">
        <w:rPr>
          <w:i/>
        </w:rPr>
        <w:t xml:space="preserve">Иллюстрации, репродукции картин: </w:t>
      </w:r>
      <w:r w:rsidRPr="004F38A7">
        <w:t>И.И. Левитан "Золотая осень", "Осенний день.</w:t>
      </w:r>
      <w:r w:rsidRPr="004F38A7">
        <w:rPr>
          <w:spacing w:val="1"/>
        </w:rPr>
        <w:t xml:space="preserve"> </w:t>
      </w:r>
      <w:r w:rsidRPr="004F38A7">
        <w:t>Сокольники",</w:t>
      </w:r>
      <w:r w:rsidRPr="004F38A7">
        <w:rPr>
          <w:spacing w:val="1"/>
        </w:rPr>
        <w:t xml:space="preserve"> </w:t>
      </w:r>
      <w:r w:rsidRPr="004F38A7">
        <w:t>"Стога",</w:t>
      </w:r>
      <w:r w:rsidRPr="004F38A7">
        <w:rPr>
          <w:spacing w:val="1"/>
        </w:rPr>
        <w:t xml:space="preserve"> </w:t>
      </w:r>
      <w:r w:rsidRPr="004F38A7">
        <w:t>"Март",</w:t>
      </w:r>
      <w:r w:rsidRPr="004F38A7">
        <w:rPr>
          <w:spacing w:val="1"/>
        </w:rPr>
        <w:t xml:space="preserve"> </w:t>
      </w:r>
      <w:r w:rsidRPr="004F38A7">
        <w:t>"Весна.</w:t>
      </w:r>
      <w:r w:rsidRPr="004F38A7">
        <w:rPr>
          <w:spacing w:val="1"/>
        </w:rPr>
        <w:t xml:space="preserve"> </w:t>
      </w:r>
      <w:r w:rsidRPr="004F38A7">
        <w:t>Большая</w:t>
      </w:r>
      <w:r w:rsidRPr="004F38A7">
        <w:rPr>
          <w:spacing w:val="1"/>
        </w:rPr>
        <w:t xml:space="preserve"> </w:t>
      </w:r>
      <w:r w:rsidRPr="004F38A7">
        <w:t>вода";</w:t>
      </w:r>
      <w:r w:rsidRPr="004F38A7">
        <w:rPr>
          <w:spacing w:val="1"/>
        </w:rPr>
        <w:t xml:space="preserve"> </w:t>
      </w:r>
      <w:r w:rsidRPr="004F38A7">
        <w:t>В.М.</w:t>
      </w:r>
      <w:r w:rsidRPr="004F38A7">
        <w:rPr>
          <w:spacing w:val="1"/>
        </w:rPr>
        <w:t xml:space="preserve"> </w:t>
      </w:r>
      <w:r w:rsidRPr="004F38A7">
        <w:t>Васнецов</w:t>
      </w:r>
      <w:r w:rsidRPr="004F38A7">
        <w:rPr>
          <w:spacing w:val="1"/>
        </w:rPr>
        <w:t xml:space="preserve"> </w:t>
      </w:r>
      <w:r w:rsidRPr="004F38A7">
        <w:t>"Аленушка",</w:t>
      </w:r>
      <w:r w:rsidRPr="004F38A7">
        <w:rPr>
          <w:spacing w:val="1"/>
        </w:rPr>
        <w:t xml:space="preserve"> </w:t>
      </w:r>
      <w:r w:rsidRPr="004F38A7">
        <w:t>"Богатыри", "Иван - царевич на Сером волке", "Гусляры"; Ф.А. Васильев "Перед дождем";</w:t>
      </w:r>
      <w:r w:rsidRPr="004F38A7">
        <w:rPr>
          <w:spacing w:val="1"/>
        </w:rPr>
        <w:t xml:space="preserve"> </w:t>
      </w:r>
      <w:r w:rsidRPr="004F38A7">
        <w:t>В.Д.</w:t>
      </w:r>
      <w:r w:rsidRPr="004F38A7">
        <w:rPr>
          <w:spacing w:val="1"/>
        </w:rPr>
        <w:t xml:space="preserve"> </w:t>
      </w:r>
      <w:r w:rsidRPr="004F38A7">
        <w:t>Поленов</w:t>
      </w:r>
      <w:r w:rsidRPr="004F38A7">
        <w:rPr>
          <w:spacing w:val="1"/>
        </w:rPr>
        <w:t xml:space="preserve"> </w:t>
      </w:r>
      <w:r w:rsidRPr="004F38A7">
        <w:t>"Золотая</w:t>
      </w:r>
      <w:r w:rsidRPr="004F38A7">
        <w:rPr>
          <w:spacing w:val="1"/>
        </w:rPr>
        <w:t xml:space="preserve"> </w:t>
      </w:r>
      <w:r w:rsidRPr="004F38A7">
        <w:t>осень";</w:t>
      </w:r>
      <w:r w:rsidRPr="004F38A7">
        <w:rPr>
          <w:spacing w:val="1"/>
        </w:rPr>
        <w:t xml:space="preserve"> </w:t>
      </w:r>
      <w:r w:rsidRPr="004F38A7">
        <w:t>И.Ф.</w:t>
      </w:r>
      <w:r w:rsidRPr="004F38A7">
        <w:rPr>
          <w:spacing w:val="1"/>
        </w:rPr>
        <w:t xml:space="preserve"> </w:t>
      </w:r>
      <w:r w:rsidRPr="004F38A7">
        <w:t>Хруцкий</w:t>
      </w:r>
      <w:r w:rsidRPr="004F38A7">
        <w:rPr>
          <w:spacing w:val="1"/>
        </w:rPr>
        <w:t xml:space="preserve"> </w:t>
      </w:r>
      <w:r w:rsidRPr="004F38A7">
        <w:t>"Цветы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плоды";</w:t>
      </w:r>
      <w:r w:rsidRPr="004F38A7">
        <w:rPr>
          <w:spacing w:val="1"/>
        </w:rPr>
        <w:t xml:space="preserve"> </w:t>
      </w:r>
      <w:r w:rsidRPr="004F38A7">
        <w:t>И.И.</w:t>
      </w:r>
      <w:r w:rsidRPr="004F38A7">
        <w:rPr>
          <w:spacing w:val="1"/>
        </w:rPr>
        <w:t xml:space="preserve"> </w:t>
      </w:r>
      <w:r w:rsidRPr="004F38A7">
        <w:t>Шишкин,</w:t>
      </w:r>
      <w:r w:rsidRPr="004F38A7">
        <w:rPr>
          <w:spacing w:val="1"/>
        </w:rPr>
        <w:t xml:space="preserve"> </w:t>
      </w:r>
      <w:r w:rsidRPr="004F38A7">
        <w:t>К.А.</w:t>
      </w:r>
      <w:r w:rsidRPr="004F38A7">
        <w:rPr>
          <w:spacing w:val="1"/>
        </w:rPr>
        <w:t xml:space="preserve"> </w:t>
      </w:r>
      <w:r w:rsidRPr="004F38A7">
        <w:t>Савицкий "Утро в сосновом лесу", И.И. Шишкин "Рожь"; А.И. Куинджи "Березовая роща";</w:t>
      </w:r>
      <w:r w:rsidRPr="004F38A7">
        <w:rPr>
          <w:spacing w:val="1"/>
        </w:rPr>
        <w:t xml:space="preserve"> </w:t>
      </w:r>
      <w:r w:rsidRPr="004F38A7">
        <w:t>А.А. Пластов "Летом", "Сенокос";И.С. Остроухов "Золотая осень", З.Е. Серебрякова "За</w:t>
      </w:r>
      <w:r w:rsidRPr="004F38A7">
        <w:rPr>
          <w:spacing w:val="1"/>
        </w:rPr>
        <w:t xml:space="preserve"> </w:t>
      </w:r>
      <w:r w:rsidRPr="004F38A7">
        <w:t>завтраком"; В.А. Серов "Девочка с персиками"; А.С. Степанов "Катание на Масленицу";</w:t>
      </w:r>
      <w:r w:rsidRPr="004F38A7">
        <w:rPr>
          <w:spacing w:val="1"/>
        </w:rPr>
        <w:t xml:space="preserve"> </w:t>
      </w:r>
      <w:r w:rsidRPr="004F38A7">
        <w:t>И.Э.</w:t>
      </w:r>
      <w:r w:rsidRPr="004F38A7">
        <w:rPr>
          <w:spacing w:val="1"/>
        </w:rPr>
        <w:t xml:space="preserve"> </w:t>
      </w:r>
      <w:r w:rsidRPr="004F38A7">
        <w:t>Грабарь</w:t>
      </w:r>
      <w:r w:rsidRPr="004F38A7">
        <w:rPr>
          <w:spacing w:val="1"/>
        </w:rPr>
        <w:t xml:space="preserve"> </w:t>
      </w:r>
      <w:r w:rsidRPr="004F38A7">
        <w:t>"Зимнее</w:t>
      </w:r>
      <w:r w:rsidRPr="004F38A7">
        <w:rPr>
          <w:spacing w:val="1"/>
        </w:rPr>
        <w:t xml:space="preserve"> </w:t>
      </w:r>
      <w:r w:rsidRPr="004F38A7">
        <w:t>утро";</w:t>
      </w:r>
      <w:r w:rsidRPr="004F38A7">
        <w:rPr>
          <w:spacing w:val="1"/>
        </w:rPr>
        <w:t xml:space="preserve"> </w:t>
      </w:r>
      <w:r w:rsidRPr="004F38A7">
        <w:t>Ю.</w:t>
      </w:r>
      <w:r w:rsidRPr="004F38A7">
        <w:rPr>
          <w:spacing w:val="1"/>
        </w:rPr>
        <w:t xml:space="preserve"> </w:t>
      </w:r>
      <w:r w:rsidRPr="004F38A7">
        <w:t>Кугач</w:t>
      </w:r>
      <w:r w:rsidRPr="004F38A7">
        <w:rPr>
          <w:spacing w:val="1"/>
        </w:rPr>
        <w:t xml:space="preserve"> </w:t>
      </w:r>
      <w:r w:rsidRPr="004F38A7">
        <w:t>"Накануне</w:t>
      </w:r>
      <w:r w:rsidRPr="004F38A7">
        <w:rPr>
          <w:spacing w:val="1"/>
        </w:rPr>
        <w:t xml:space="preserve"> </w:t>
      </w:r>
      <w:r w:rsidRPr="004F38A7">
        <w:t>праздника";</w:t>
      </w:r>
      <w:r w:rsidRPr="004F38A7">
        <w:rPr>
          <w:spacing w:val="1"/>
        </w:rPr>
        <w:t xml:space="preserve"> </w:t>
      </w:r>
      <w:r w:rsidRPr="004F38A7">
        <w:t>А.К.</w:t>
      </w:r>
      <w:r w:rsidRPr="004F38A7">
        <w:rPr>
          <w:spacing w:val="1"/>
        </w:rPr>
        <w:t xml:space="preserve"> </w:t>
      </w:r>
      <w:r w:rsidRPr="004F38A7">
        <w:t>Саврасов</w:t>
      </w:r>
      <w:r w:rsidRPr="004F38A7">
        <w:rPr>
          <w:spacing w:val="1"/>
        </w:rPr>
        <w:t xml:space="preserve"> </w:t>
      </w:r>
      <w:r w:rsidRPr="004F38A7">
        <w:t>"Грачи</w:t>
      </w:r>
      <w:r w:rsidRPr="004F38A7">
        <w:rPr>
          <w:spacing w:val="1"/>
        </w:rPr>
        <w:t xml:space="preserve"> </w:t>
      </w:r>
      <w:r w:rsidRPr="004F38A7">
        <w:t>прилетели",</w:t>
      </w:r>
      <w:r w:rsidRPr="004F38A7">
        <w:rPr>
          <w:spacing w:val="1"/>
        </w:rPr>
        <w:t xml:space="preserve"> </w:t>
      </w:r>
      <w:r w:rsidRPr="004F38A7">
        <w:t>"Ранняя</w:t>
      </w:r>
      <w:r w:rsidRPr="004F38A7">
        <w:rPr>
          <w:spacing w:val="1"/>
        </w:rPr>
        <w:t xml:space="preserve"> </w:t>
      </w:r>
      <w:r w:rsidRPr="004F38A7">
        <w:t>весна";</w:t>
      </w:r>
      <w:r w:rsidRPr="004F38A7">
        <w:rPr>
          <w:spacing w:val="1"/>
        </w:rPr>
        <w:t xml:space="preserve"> </w:t>
      </w:r>
      <w:r w:rsidRPr="004F38A7">
        <w:t>К.Ф.</w:t>
      </w:r>
      <w:r w:rsidRPr="004F38A7">
        <w:rPr>
          <w:spacing w:val="1"/>
        </w:rPr>
        <w:t xml:space="preserve"> </w:t>
      </w:r>
      <w:r w:rsidRPr="004F38A7">
        <w:t>Юон</w:t>
      </w:r>
      <w:r w:rsidRPr="004F38A7">
        <w:rPr>
          <w:spacing w:val="1"/>
        </w:rPr>
        <w:t xml:space="preserve"> </w:t>
      </w:r>
      <w:r w:rsidRPr="004F38A7">
        <w:t>"Мартовское</w:t>
      </w:r>
      <w:r w:rsidRPr="004F38A7">
        <w:rPr>
          <w:spacing w:val="1"/>
        </w:rPr>
        <w:t xml:space="preserve"> </w:t>
      </w:r>
      <w:r w:rsidRPr="004F38A7">
        <w:t>солнце";</w:t>
      </w:r>
      <w:r w:rsidRPr="004F38A7">
        <w:rPr>
          <w:spacing w:val="1"/>
        </w:rPr>
        <w:t xml:space="preserve"> </w:t>
      </w:r>
      <w:r w:rsidRPr="004F38A7">
        <w:t>К.С.</w:t>
      </w:r>
      <w:r w:rsidRPr="004F38A7">
        <w:rPr>
          <w:spacing w:val="1"/>
        </w:rPr>
        <w:t xml:space="preserve"> </w:t>
      </w:r>
      <w:r w:rsidRPr="004F38A7">
        <w:t>Петров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Водкин</w:t>
      </w:r>
      <w:r w:rsidRPr="004F38A7">
        <w:rPr>
          <w:spacing w:val="1"/>
        </w:rPr>
        <w:t xml:space="preserve"> </w:t>
      </w:r>
      <w:r w:rsidRPr="004F38A7">
        <w:t>"Утренний</w:t>
      </w:r>
      <w:r w:rsidRPr="004F38A7">
        <w:rPr>
          <w:spacing w:val="1"/>
        </w:rPr>
        <w:t xml:space="preserve"> </w:t>
      </w:r>
      <w:r w:rsidRPr="004F38A7">
        <w:t>натюрморт";</w:t>
      </w:r>
      <w:r w:rsidRPr="004F38A7">
        <w:rPr>
          <w:spacing w:val="1"/>
        </w:rPr>
        <w:t xml:space="preserve"> </w:t>
      </w:r>
      <w:r w:rsidRPr="004F38A7">
        <w:t>К.Е.</w:t>
      </w:r>
      <w:r w:rsidRPr="004F38A7">
        <w:rPr>
          <w:spacing w:val="1"/>
        </w:rPr>
        <w:t xml:space="preserve"> </w:t>
      </w:r>
      <w:r w:rsidRPr="004F38A7">
        <w:t>Маковский</w:t>
      </w:r>
      <w:r w:rsidRPr="004F38A7">
        <w:rPr>
          <w:spacing w:val="1"/>
        </w:rPr>
        <w:t xml:space="preserve"> </w:t>
      </w:r>
      <w:r w:rsidRPr="004F38A7">
        <w:t>"Дети,</w:t>
      </w:r>
      <w:r w:rsidRPr="004F38A7">
        <w:rPr>
          <w:spacing w:val="1"/>
        </w:rPr>
        <w:t xml:space="preserve"> </w:t>
      </w:r>
      <w:r w:rsidRPr="004F38A7">
        <w:t>бегущие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грозы",</w:t>
      </w:r>
      <w:r w:rsidRPr="004F38A7">
        <w:rPr>
          <w:spacing w:val="1"/>
        </w:rPr>
        <w:t xml:space="preserve"> </w:t>
      </w:r>
      <w:r w:rsidRPr="004F38A7">
        <w:t>"Портрет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художника";</w:t>
      </w:r>
      <w:r w:rsidRPr="004F38A7">
        <w:rPr>
          <w:spacing w:val="-3"/>
        </w:rPr>
        <w:t xml:space="preserve"> </w:t>
      </w:r>
      <w:r w:rsidRPr="004F38A7">
        <w:t>И.И.</w:t>
      </w:r>
      <w:r w:rsidRPr="004F38A7">
        <w:rPr>
          <w:spacing w:val="-4"/>
        </w:rPr>
        <w:t xml:space="preserve"> </w:t>
      </w:r>
      <w:r w:rsidRPr="004F38A7">
        <w:t>Ершов</w:t>
      </w:r>
      <w:r w:rsidRPr="004F38A7">
        <w:rPr>
          <w:spacing w:val="-4"/>
        </w:rPr>
        <w:t xml:space="preserve"> </w:t>
      </w:r>
      <w:r w:rsidRPr="004F38A7">
        <w:t>"Ксения</w:t>
      </w:r>
      <w:r w:rsidRPr="004F38A7">
        <w:rPr>
          <w:spacing w:val="-3"/>
        </w:rPr>
        <w:t xml:space="preserve"> </w:t>
      </w:r>
      <w:r w:rsidRPr="004F38A7">
        <w:t>читает</w:t>
      </w:r>
      <w:r w:rsidRPr="004F38A7">
        <w:rPr>
          <w:spacing w:val="-2"/>
        </w:rPr>
        <w:t xml:space="preserve"> </w:t>
      </w:r>
      <w:r w:rsidRPr="004F38A7">
        <w:t>сказки</w:t>
      </w:r>
      <w:r w:rsidRPr="004F38A7">
        <w:rPr>
          <w:spacing w:val="-3"/>
        </w:rPr>
        <w:t xml:space="preserve"> </w:t>
      </w:r>
      <w:r w:rsidRPr="004F38A7">
        <w:t>куклам";</w:t>
      </w:r>
      <w:r w:rsidRPr="004F38A7">
        <w:rPr>
          <w:spacing w:val="-3"/>
        </w:rPr>
        <w:t xml:space="preserve"> </w:t>
      </w:r>
      <w:r w:rsidRPr="004F38A7">
        <w:t>М.А.</w:t>
      </w:r>
      <w:r w:rsidRPr="004F38A7">
        <w:rPr>
          <w:spacing w:val="-1"/>
        </w:rPr>
        <w:t xml:space="preserve"> </w:t>
      </w:r>
      <w:r w:rsidRPr="004F38A7">
        <w:t>Врубель</w:t>
      </w:r>
      <w:r w:rsidRPr="004F38A7">
        <w:rPr>
          <w:spacing w:val="-3"/>
        </w:rPr>
        <w:t xml:space="preserve"> </w:t>
      </w:r>
      <w:r w:rsidRPr="004F38A7">
        <w:t>"Царевна-Лебедь".</w:t>
      </w:r>
    </w:p>
    <w:p w:rsidR="009D1A0F" w:rsidRPr="004F38A7" w:rsidRDefault="009D1A0F">
      <w:pPr>
        <w:pStyle w:val="BodyText"/>
        <w:spacing w:before="1"/>
        <w:ind w:left="0" w:firstLine="0"/>
        <w:jc w:val="left"/>
      </w:pPr>
    </w:p>
    <w:p w:rsidR="009D1A0F" w:rsidRPr="004F38A7" w:rsidRDefault="009D1A0F">
      <w:pPr>
        <w:pStyle w:val="BodyText"/>
        <w:ind w:left="228" w:right="731"/>
      </w:pPr>
      <w:r w:rsidRPr="004F38A7">
        <w:rPr>
          <w:i/>
        </w:rPr>
        <w:t xml:space="preserve">Иллюстрации к книгам: </w:t>
      </w:r>
      <w:r w:rsidRPr="004F38A7">
        <w:t>И.Я. Билибин "Марья Моревна", "Сказка о царе Салтане",</w:t>
      </w:r>
      <w:r w:rsidRPr="004F38A7">
        <w:rPr>
          <w:spacing w:val="1"/>
        </w:rPr>
        <w:t xml:space="preserve"> </w:t>
      </w:r>
      <w:r w:rsidRPr="004F38A7">
        <w:t>"Сказке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рыбаке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рыбке";</w:t>
      </w:r>
      <w:r w:rsidRPr="004F38A7">
        <w:rPr>
          <w:spacing w:val="1"/>
        </w:rPr>
        <w:t xml:space="preserve"> </w:t>
      </w:r>
      <w:r w:rsidRPr="004F38A7">
        <w:t>Л.В.</w:t>
      </w:r>
      <w:r w:rsidRPr="004F38A7">
        <w:rPr>
          <w:spacing w:val="1"/>
        </w:rPr>
        <w:t xml:space="preserve"> </w:t>
      </w:r>
      <w:r w:rsidRPr="004F38A7">
        <w:t>Владимирский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книге</w:t>
      </w:r>
      <w:r w:rsidRPr="004F38A7">
        <w:rPr>
          <w:spacing w:val="1"/>
        </w:rPr>
        <w:t xml:space="preserve"> </w:t>
      </w:r>
      <w:r w:rsidRPr="004F38A7">
        <w:t>А.Н.</w:t>
      </w:r>
      <w:r w:rsidRPr="004F38A7">
        <w:rPr>
          <w:spacing w:val="1"/>
        </w:rPr>
        <w:t xml:space="preserve"> </w:t>
      </w:r>
      <w:r w:rsidRPr="004F38A7">
        <w:t>Толстой</w:t>
      </w:r>
      <w:r w:rsidRPr="004F38A7">
        <w:rPr>
          <w:spacing w:val="1"/>
        </w:rPr>
        <w:t xml:space="preserve"> </w:t>
      </w:r>
      <w:r w:rsidRPr="004F38A7">
        <w:t>"Приключения</w:t>
      </w:r>
      <w:r w:rsidRPr="004F38A7">
        <w:rPr>
          <w:spacing w:val="1"/>
        </w:rPr>
        <w:t xml:space="preserve"> </w:t>
      </w:r>
      <w:r w:rsidRPr="004F38A7">
        <w:t>Буратино,</w:t>
      </w:r>
      <w:r w:rsidRPr="004F38A7">
        <w:rPr>
          <w:spacing w:val="-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Золотой</w:t>
      </w:r>
      <w:r w:rsidRPr="004F38A7">
        <w:rPr>
          <w:spacing w:val="-2"/>
        </w:rPr>
        <w:t xml:space="preserve"> </w:t>
      </w:r>
      <w:r w:rsidRPr="004F38A7">
        <w:t>ключик"; Е.М.</w:t>
      </w:r>
      <w:r w:rsidRPr="004F38A7">
        <w:rPr>
          <w:spacing w:val="-1"/>
        </w:rPr>
        <w:t xml:space="preserve"> </w:t>
      </w:r>
      <w:r w:rsidRPr="004F38A7">
        <w:t>Рачев</w:t>
      </w:r>
      <w:r w:rsidRPr="004F38A7">
        <w:rPr>
          <w:spacing w:val="-1"/>
        </w:rPr>
        <w:t xml:space="preserve"> </w:t>
      </w:r>
      <w:r w:rsidRPr="004F38A7">
        <w:t>"Терем-теремок".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jc w:val="both"/>
      </w:pPr>
      <w:r w:rsidRPr="004F38A7">
        <w:t>Перечень</w:t>
      </w:r>
      <w:r w:rsidRPr="004F38A7">
        <w:rPr>
          <w:spacing w:val="-6"/>
        </w:rPr>
        <w:t xml:space="preserve"> </w:t>
      </w:r>
      <w:r w:rsidRPr="004F38A7">
        <w:t>анимационных</w:t>
      </w:r>
      <w:r w:rsidRPr="004F38A7">
        <w:rPr>
          <w:spacing w:val="-5"/>
        </w:rPr>
        <w:t xml:space="preserve"> </w:t>
      </w:r>
      <w:r w:rsidRPr="004F38A7">
        <w:t>произведений</w:t>
      </w:r>
    </w:p>
    <w:p w:rsidR="009D1A0F" w:rsidRPr="004F38A7" w:rsidRDefault="009D1A0F">
      <w:pPr>
        <w:pStyle w:val="BodyText"/>
        <w:ind w:left="228" w:right="731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перечень</w:t>
      </w:r>
      <w:r w:rsidRPr="004F38A7">
        <w:rPr>
          <w:spacing w:val="1"/>
        </w:rPr>
        <w:t xml:space="preserve"> </w:t>
      </w:r>
      <w:r w:rsidRPr="004F38A7">
        <w:t>входят</w:t>
      </w:r>
      <w:r w:rsidRPr="004F38A7">
        <w:rPr>
          <w:spacing w:val="1"/>
        </w:rPr>
        <w:t xml:space="preserve"> </w:t>
      </w:r>
      <w:r w:rsidRPr="004F38A7">
        <w:t>анимационные</w:t>
      </w:r>
      <w:r w:rsidRPr="004F38A7">
        <w:rPr>
          <w:spacing w:val="1"/>
        </w:rPr>
        <w:t xml:space="preserve"> </w:t>
      </w:r>
      <w:r w:rsidRPr="004F38A7">
        <w:t>произведения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совместного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просмотра, бесед и обсуждений, использования их элементов в образовательном процессе в</w:t>
      </w:r>
      <w:r w:rsidRPr="004F38A7">
        <w:rPr>
          <w:spacing w:val="-57"/>
        </w:rPr>
        <w:t xml:space="preserve"> </w:t>
      </w:r>
      <w:r w:rsidRPr="004F38A7">
        <w:t>качестве иллюстраций природных, социальных и психологических явлений, норм и правил</w:t>
      </w:r>
      <w:r w:rsidRPr="004F38A7">
        <w:rPr>
          <w:spacing w:val="1"/>
        </w:rPr>
        <w:t xml:space="preserve"> </w:t>
      </w:r>
      <w:r w:rsidRPr="004F38A7">
        <w:t>конструктивного</w:t>
      </w:r>
      <w:r w:rsidRPr="004F38A7">
        <w:rPr>
          <w:spacing w:val="1"/>
        </w:rPr>
        <w:t xml:space="preserve"> </w:t>
      </w:r>
      <w:r w:rsidRPr="004F38A7">
        <w:t>взаимодействия,</w:t>
      </w:r>
      <w:r w:rsidRPr="004F38A7">
        <w:rPr>
          <w:spacing w:val="1"/>
        </w:rPr>
        <w:t xml:space="preserve"> </w:t>
      </w:r>
      <w:r w:rsidRPr="004F38A7">
        <w:t>проявлений</w:t>
      </w:r>
      <w:r w:rsidRPr="004F38A7">
        <w:rPr>
          <w:spacing w:val="1"/>
        </w:rPr>
        <w:t xml:space="preserve"> </w:t>
      </w:r>
      <w:r w:rsidRPr="004F38A7">
        <w:t>сопереживания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61"/>
        </w:rPr>
        <w:t xml:space="preserve"> </w:t>
      </w:r>
      <w:r w:rsidRPr="004F38A7">
        <w:t>взаимопомощи;</w:t>
      </w:r>
      <w:r w:rsidRPr="004F38A7">
        <w:rPr>
          <w:spacing w:val="-57"/>
        </w:rPr>
        <w:t xml:space="preserve"> </w:t>
      </w:r>
      <w:r w:rsidRPr="004F38A7">
        <w:t>расширения эмоционального опыта ребенка, формирования у него эмпатии и ценностного</w:t>
      </w:r>
      <w:r w:rsidRPr="004F38A7">
        <w:rPr>
          <w:spacing w:val="1"/>
        </w:rPr>
        <w:t xml:space="preserve"> </w:t>
      </w:r>
      <w:r w:rsidRPr="004F38A7">
        <w:t>отношения</w:t>
      </w:r>
      <w:r w:rsidRPr="004F38A7">
        <w:rPr>
          <w:spacing w:val="-4"/>
        </w:rPr>
        <w:t xml:space="preserve"> </w:t>
      </w:r>
      <w:r w:rsidRPr="004F38A7">
        <w:t>к окружающему</w:t>
      </w:r>
      <w:r w:rsidRPr="004F38A7">
        <w:rPr>
          <w:spacing w:val="-5"/>
        </w:rPr>
        <w:t xml:space="preserve"> </w:t>
      </w:r>
      <w:r w:rsidRPr="004F38A7">
        <w:t>миру.</w:t>
      </w:r>
    </w:p>
    <w:p w:rsidR="009D1A0F" w:rsidRPr="004F38A7" w:rsidRDefault="009D1A0F">
      <w:pPr>
        <w:pStyle w:val="BodyText"/>
        <w:ind w:left="228" w:right="734"/>
      </w:pPr>
      <w:r w:rsidRPr="004F38A7">
        <w:t>Полнометражные</w:t>
      </w:r>
      <w:r w:rsidRPr="004F38A7">
        <w:rPr>
          <w:spacing w:val="1"/>
        </w:rPr>
        <w:t xml:space="preserve"> </w:t>
      </w:r>
      <w:r w:rsidRPr="004F38A7">
        <w:t>анимационные</w:t>
      </w:r>
      <w:r w:rsidRPr="004F38A7">
        <w:rPr>
          <w:spacing w:val="1"/>
        </w:rPr>
        <w:t xml:space="preserve"> </w:t>
      </w:r>
      <w:r w:rsidRPr="004F38A7">
        <w:t>фильмы</w:t>
      </w:r>
      <w:r w:rsidRPr="004F38A7">
        <w:rPr>
          <w:spacing w:val="1"/>
        </w:rPr>
        <w:t xml:space="preserve"> </w:t>
      </w:r>
      <w:r w:rsidRPr="004F38A7">
        <w:t>рекомендуются</w:t>
      </w:r>
      <w:r w:rsidRPr="004F38A7">
        <w:rPr>
          <w:spacing w:val="1"/>
        </w:rPr>
        <w:t xml:space="preserve"> </w:t>
      </w:r>
      <w:r w:rsidRPr="004F38A7">
        <w:t>только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1"/>
        </w:rPr>
        <w:t xml:space="preserve"> </w:t>
      </w:r>
      <w:r w:rsidRPr="004F38A7">
        <w:t>просмотра и не могут быть включены в образовательный процесс ДОО. Время просмотра</w:t>
      </w:r>
      <w:r w:rsidRPr="004F38A7">
        <w:rPr>
          <w:spacing w:val="1"/>
        </w:rPr>
        <w:t xml:space="preserve"> </w:t>
      </w:r>
      <w:r w:rsidRPr="004F38A7">
        <w:t>ребенком</w:t>
      </w:r>
      <w:r w:rsidRPr="004F38A7">
        <w:rPr>
          <w:spacing w:val="1"/>
        </w:rPr>
        <w:t xml:space="preserve"> </w:t>
      </w:r>
      <w:r w:rsidRPr="004F38A7">
        <w:t>цифрового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медиа</w:t>
      </w:r>
      <w:r w:rsidRPr="004F38A7">
        <w:rPr>
          <w:spacing w:val="1"/>
        </w:rPr>
        <w:t xml:space="preserve"> </w:t>
      </w:r>
      <w:r w:rsidRPr="004F38A7">
        <w:t>контента</w:t>
      </w:r>
      <w:r w:rsidRPr="004F38A7">
        <w:rPr>
          <w:spacing w:val="1"/>
        </w:rPr>
        <w:t xml:space="preserve"> </w:t>
      </w:r>
      <w:r w:rsidRPr="004F38A7">
        <w:t>должно</w:t>
      </w:r>
      <w:r w:rsidRPr="004F38A7">
        <w:rPr>
          <w:spacing w:val="1"/>
        </w:rPr>
        <w:t xml:space="preserve"> </w:t>
      </w:r>
      <w:r w:rsidRPr="004F38A7">
        <w:t>регулироваться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-57"/>
        </w:rPr>
        <w:t xml:space="preserve"> </w:t>
      </w:r>
      <w:r w:rsidRPr="004F38A7">
        <w:t>представителями)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соответствовать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возрастным</w:t>
      </w:r>
      <w:r w:rsidRPr="004F38A7">
        <w:rPr>
          <w:spacing w:val="1"/>
        </w:rPr>
        <w:t xml:space="preserve"> </w:t>
      </w:r>
      <w:r w:rsidRPr="004F38A7">
        <w:t>возможностям.</w:t>
      </w:r>
      <w:r w:rsidRPr="004F38A7">
        <w:rPr>
          <w:spacing w:val="1"/>
        </w:rPr>
        <w:t xml:space="preserve"> </w:t>
      </w:r>
      <w:r w:rsidRPr="004F38A7">
        <w:t>Некоторые</w:t>
      </w:r>
      <w:r w:rsidRPr="004F38A7">
        <w:rPr>
          <w:spacing w:val="1"/>
        </w:rPr>
        <w:t xml:space="preserve"> </w:t>
      </w:r>
      <w:r w:rsidRPr="004F38A7">
        <w:t>анимационные</w:t>
      </w:r>
      <w:r w:rsidRPr="004F38A7">
        <w:rPr>
          <w:spacing w:val="1"/>
        </w:rPr>
        <w:t xml:space="preserve"> </w:t>
      </w:r>
      <w:r w:rsidRPr="004F38A7">
        <w:t>произведения</w:t>
      </w:r>
      <w:r w:rsidRPr="004F38A7">
        <w:rPr>
          <w:spacing w:val="1"/>
        </w:rPr>
        <w:t xml:space="preserve"> </w:t>
      </w:r>
      <w:r w:rsidRPr="004F38A7">
        <w:t>требуют</w:t>
      </w:r>
      <w:r w:rsidRPr="004F38A7">
        <w:rPr>
          <w:spacing w:val="1"/>
        </w:rPr>
        <w:t xml:space="preserve"> </w:t>
      </w:r>
      <w:r w:rsidRPr="004F38A7">
        <w:t>особого</w:t>
      </w:r>
      <w:r w:rsidRPr="004F38A7">
        <w:rPr>
          <w:spacing w:val="1"/>
        </w:rPr>
        <w:t xml:space="preserve"> </w:t>
      </w:r>
      <w:r w:rsidRPr="004F38A7">
        <w:t>внимания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эмоциональному</w:t>
      </w:r>
      <w:r w:rsidRPr="004F38A7">
        <w:rPr>
          <w:spacing w:val="1"/>
        </w:rPr>
        <w:t xml:space="preserve"> </w:t>
      </w:r>
      <w:r w:rsidRPr="004F38A7">
        <w:t>состоянию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не</w:t>
      </w:r>
      <w:r w:rsidRPr="004F38A7">
        <w:rPr>
          <w:spacing w:val="1"/>
        </w:rPr>
        <w:t xml:space="preserve"> </w:t>
      </w:r>
      <w:r w:rsidRPr="004F38A7">
        <w:t>рекомендуются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просмотру</w:t>
      </w:r>
      <w:r w:rsidRPr="004F38A7">
        <w:rPr>
          <w:spacing w:val="1"/>
        </w:rPr>
        <w:t xml:space="preserve"> </w:t>
      </w:r>
      <w:r w:rsidRPr="004F38A7">
        <w:t>без</w:t>
      </w:r>
      <w:r w:rsidRPr="004F38A7">
        <w:rPr>
          <w:spacing w:val="1"/>
        </w:rPr>
        <w:t xml:space="preserve"> </w:t>
      </w:r>
      <w:r w:rsidRPr="004F38A7">
        <w:t>обсуждения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взрослым</w:t>
      </w:r>
      <w:r w:rsidRPr="004F38A7">
        <w:rPr>
          <w:spacing w:val="1"/>
        </w:rPr>
        <w:t xml:space="preserve"> </w:t>
      </w:r>
      <w:r w:rsidRPr="004F38A7">
        <w:t>переживаний</w:t>
      </w:r>
      <w:r w:rsidRPr="004F38A7">
        <w:rPr>
          <w:spacing w:val="1"/>
        </w:rPr>
        <w:t xml:space="preserve"> </w:t>
      </w:r>
      <w:r w:rsidRPr="004F38A7">
        <w:t>ребенка.</w:t>
      </w:r>
      <w:r w:rsidRPr="004F38A7">
        <w:rPr>
          <w:spacing w:val="1"/>
        </w:rPr>
        <w:t xml:space="preserve"> </w:t>
      </w:r>
      <w:r w:rsidRPr="004F38A7">
        <w:t>Ряд</w:t>
      </w:r>
      <w:r w:rsidRPr="004F38A7">
        <w:rPr>
          <w:spacing w:val="1"/>
        </w:rPr>
        <w:t xml:space="preserve"> </w:t>
      </w:r>
      <w:r w:rsidRPr="004F38A7">
        <w:t>фильмов</w:t>
      </w:r>
      <w:r w:rsidRPr="004F38A7">
        <w:rPr>
          <w:spacing w:val="1"/>
        </w:rPr>
        <w:t xml:space="preserve"> </w:t>
      </w:r>
      <w:r w:rsidRPr="004F38A7">
        <w:t>содержат</w:t>
      </w:r>
      <w:r w:rsidRPr="004F38A7">
        <w:rPr>
          <w:spacing w:val="1"/>
        </w:rPr>
        <w:t xml:space="preserve"> </w:t>
      </w:r>
      <w:r w:rsidRPr="004F38A7">
        <w:t>серию</w:t>
      </w:r>
      <w:r w:rsidRPr="004F38A7">
        <w:rPr>
          <w:spacing w:val="1"/>
        </w:rPr>
        <w:t xml:space="preserve"> </w:t>
      </w:r>
      <w:r w:rsidRPr="004F38A7">
        <w:t>образцов</w:t>
      </w:r>
      <w:r w:rsidRPr="004F38A7">
        <w:rPr>
          <w:spacing w:val="1"/>
        </w:rPr>
        <w:t xml:space="preserve"> </w:t>
      </w:r>
      <w:r w:rsidRPr="004F38A7">
        <w:t>социально</w:t>
      </w:r>
      <w:r w:rsidRPr="004F38A7">
        <w:rPr>
          <w:spacing w:val="1"/>
        </w:rPr>
        <w:t xml:space="preserve"> </w:t>
      </w:r>
      <w:r w:rsidRPr="004F38A7">
        <w:t>неодобряемых</w:t>
      </w:r>
      <w:r w:rsidRPr="004F38A7">
        <w:rPr>
          <w:spacing w:val="1"/>
        </w:rPr>
        <w:t xml:space="preserve"> </w:t>
      </w:r>
      <w:r w:rsidRPr="004F38A7">
        <w:t>сценариев</w:t>
      </w:r>
      <w:r w:rsidRPr="004F38A7">
        <w:rPr>
          <w:spacing w:val="1"/>
        </w:rPr>
        <w:t xml:space="preserve"> </w:t>
      </w:r>
      <w:r w:rsidRPr="004F38A7">
        <w:t>поведения на протяжении длительного экранного времени, что требует предварительного и</w:t>
      </w:r>
      <w:r w:rsidRPr="004F38A7">
        <w:rPr>
          <w:spacing w:val="1"/>
        </w:rPr>
        <w:t xml:space="preserve"> </w:t>
      </w:r>
      <w:r w:rsidRPr="004F38A7">
        <w:t>последующего</w:t>
      </w:r>
      <w:r w:rsidRPr="004F38A7">
        <w:rPr>
          <w:spacing w:val="-2"/>
        </w:rPr>
        <w:t xml:space="preserve"> </w:t>
      </w:r>
      <w:r w:rsidRPr="004F38A7">
        <w:t>обсуждения с</w:t>
      </w:r>
      <w:r w:rsidRPr="004F38A7">
        <w:rPr>
          <w:spacing w:val="-1"/>
        </w:rPr>
        <w:t xml:space="preserve"> </w:t>
      </w:r>
      <w:r w:rsidRPr="004F38A7">
        <w:t>детьми.</w:t>
      </w:r>
    </w:p>
    <w:p w:rsidR="009D1A0F" w:rsidRPr="004F38A7" w:rsidRDefault="009D1A0F">
      <w:pPr>
        <w:pStyle w:val="BodyText"/>
        <w:ind w:left="228" w:right="741"/>
      </w:pPr>
      <w:r w:rsidRPr="004F38A7">
        <w:t>Выбор цифрового контента, медиа продукции, в том числе анимационных фильмов,</w:t>
      </w:r>
      <w:r w:rsidRPr="004F38A7">
        <w:rPr>
          <w:spacing w:val="1"/>
        </w:rPr>
        <w:t xml:space="preserve"> </w:t>
      </w:r>
      <w:r w:rsidRPr="004F38A7">
        <w:t>должен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нормами,</w:t>
      </w:r>
      <w:r w:rsidRPr="004F38A7">
        <w:rPr>
          <w:spacing w:val="1"/>
        </w:rPr>
        <w:t xml:space="preserve"> </w:t>
      </w:r>
      <w:r w:rsidRPr="004F38A7">
        <w:t>регулирующими</w:t>
      </w:r>
      <w:r w:rsidRPr="004F38A7">
        <w:rPr>
          <w:spacing w:val="1"/>
        </w:rPr>
        <w:t xml:space="preserve"> </w:t>
      </w:r>
      <w:r w:rsidRPr="004F38A7">
        <w:t>защиту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информации,</w:t>
      </w:r>
      <w:r w:rsidRPr="004F38A7">
        <w:rPr>
          <w:spacing w:val="-2"/>
        </w:rPr>
        <w:t xml:space="preserve"> </w:t>
      </w:r>
      <w:r w:rsidRPr="004F38A7">
        <w:t>причиняющей</w:t>
      </w:r>
      <w:r w:rsidRPr="004F38A7">
        <w:rPr>
          <w:spacing w:val="-2"/>
        </w:rPr>
        <w:t xml:space="preserve"> </w:t>
      </w:r>
      <w:r w:rsidRPr="004F38A7">
        <w:t>вред</w:t>
      </w:r>
      <w:r w:rsidRPr="004F38A7">
        <w:rPr>
          <w:spacing w:val="-1"/>
        </w:rPr>
        <w:t xml:space="preserve"> </w:t>
      </w:r>
      <w:r w:rsidRPr="004F38A7">
        <w:t>здоровью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развитию</w:t>
      </w:r>
      <w:r w:rsidRPr="004F38A7">
        <w:rPr>
          <w:spacing w:val="-4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3"/>
        </w:rPr>
        <w:t xml:space="preserve"> </w:t>
      </w:r>
      <w:r w:rsidRPr="004F38A7">
        <w:t>Российской</w:t>
      </w:r>
      <w:r w:rsidRPr="004F38A7">
        <w:rPr>
          <w:spacing w:val="-2"/>
        </w:rPr>
        <w:t xml:space="preserve"> </w:t>
      </w:r>
      <w:r w:rsidRPr="004F38A7">
        <w:t>Федерации</w:t>
      </w:r>
    </w:p>
    <w:p w:rsidR="009D1A0F" w:rsidRPr="004F38A7" w:rsidRDefault="009D1A0F">
      <w:pPr>
        <w:pStyle w:val="BodyText"/>
        <w:ind w:left="228" w:right="734"/>
      </w:pPr>
      <w:r w:rsidRPr="004F38A7">
        <w:t>(Федеральный</w:t>
      </w:r>
      <w:r w:rsidRPr="004F38A7">
        <w:rPr>
          <w:spacing w:val="1"/>
        </w:rPr>
        <w:t xml:space="preserve"> </w:t>
      </w:r>
      <w:r w:rsidRPr="004F38A7">
        <w:t>закон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29.12.2010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436-ФЗ</w:t>
      </w:r>
      <w:r w:rsidRPr="004F38A7">
        <w:rPr>
          <w:spacing w:val="1"/>
        </w:rPr>
        <w:t xml:space="preserve"> </w:t>
      </w:r>
      <w:r w:rsidRPr="004F38A7">
        <w:t>"О</w:t>
      </w:r>
      <w:r w:rsidRPr="004F38A7">
        <w:rPr>
          <w:spacing w:val="1"/>
        </w:rPr>
        <w:t xml:space="preserve"> </w:t>
      </w:r>
      <w:r w:rsidRPr="004F38A7">
        <w:t>защите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от</w:t>
      </w:r>
      <w:r w:rsidRPr="004F38A7">
        <w:rPr>
          <w:spacing w:val="1"/>
        </w:rPr>
        <w:t xml:space="preserve"> </w:t>
      </w:r>
      <w:r w:rsidRPr="004F38A7">
        <w:t>информации,</w:t>
      </w:r>
      <w:r w:rsidRPr="004F38A7">
        <w:rPr>
          <w:spacing w:val="1"/>
        </w:rPr>
        <w:t xml:space="preserve"> </w:t>
      </w:r>
      <w:r w:rsidRPr="004F38A7">
        <w:t>причиняющей</w:t>
      </w:r>
      <w:r w:rsidRPr="004F38A7">
        <w:rPr>
          <w:spacing w:val="-1"/>
        </w:rPr>
        <w:t xml:space="preserve"> </w:t>
      </w:r>
      <w:r w:rsidRPr="004F38A7">
        <w:t>вред их</w:t>
      </w:r>
      <w:r w:rsidRPr="004F38A7">
        <w:rPr>
          <w:spacing w:val="2"/>
        </w:rPr>
        <w:t xml:space="preserve"> </w:t>
      </w:r>
      <w:r w:rsidRPr="004F38A7">
        <w:t>здоровью и развитию").</w:t>
      </w:r>
    </w:p>
    <w:p w:rsidR="009D1A0F" w:rsidRPr="004F38A7" w:rsidRDefault="009D1A0F">
      <w:pPr>
        <w:sectPr w:rsidR="009D1A0F" w:rsidRPr="004F38A7">
          <w:pgSz w:w="11900" w:h="16850"/>
          <w:pgMar w:top="134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Heading3"/>
        <w:spacing w:before="72"/>
        <w:jc w:val="both"/>
      </w:pPr>
      <w:r w:rsidRPr="004F38A7">
        <w:t>Для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</w:t>
      </w:r>
      <w:r w:rsidRPr="004F38A7">
        <w:rPr>
          <w:spacing w:val="-1"/>
        </w:rPr>
        <w:t xml:space="preserve"> </w:t>
      </w:r>
      <w:r w:rsidRPr="004F38A7">
        <w:t>(с</w:t>
      </w:r>
      <w:r w:rsidRPr="004F38A7">
        <w:rPr>
          <w:spacing w:val="-4"/>
        </w:rPr>
        <w:t xml:space="preserve"> </w:t>
      </w:r>
      <w:r w:rsidRPr="004F38A7">
        <w:t>пяти лет)</w:t>
      </w:r>
    </w:p>
    <w:p w:rsidR="009D1A0F" w:rsidRPr="004F38A7" w:rsidRDefault="009D1A0F">
      <w:pPr>
        <w:pStyle w:val="BodyText"/>
        <w:ind w:left="228" w:right="738"/>
      </w:pPr>
      <w:r w:rsidRPr="004F38A7">
        <w:t>Анимационный сериал "Тима и Тома", студия "Рики", реж. А. Борисова, А. Жидков,</w:t>
      </w:r>
      <w:r w:rsidRPr="004F38A7">
        <w:rPr>
          <w:spacing w:val="1"/>
        </w:rPr>
        <w:t xml:space="preserve"> </w:t>
      </w:r>
      <w:r w:rsidRPr="004F38A7">
        <w:t>О.</w:t>
      </w:r>
      <w:r w:rsidRPr="004F38A7">
        <w:rPr>
          <w:spacing w:val="-2"/>
        </w:rPr>
        <w:t xml:space="preserve"> </w:t>
      </w:r>
      <w:r w:rsidRPr="004F38A7">
        <w:t>Мусин, А.</w:t>
      </w:r>
      <w:r w:rsidRPr="004F38A7">
        <w:rPr>
          <w:spacing w:val="-1"/>
        </w:rPr>
        <w:t xml:space="preserve"> </w:t>
      </w:r>
      <w:r w:rsidRPr="004F38A7">
        <w:t>Бахурин и</w:t>
      </w:r>
      <w:r w:rsidRPr="004F38A7">
        <w:rPr>
          <w:spacing w:val="-2"/>
        </w:rPr>
        <w:t xml:space="preserve"> </w:t>
      </w:r>
      <w:r w:rsidRPr="004F38A7">
        <w:t>другие, 2015.</w:t>
      </w:r>
    </w:p>
    <w:p w:rsidR="009D1A0F" w:rsidRPr="004F38A7" w:rsidRDefault="009D1A0F">
      <w:pPr>
        <w:pStyle w:val="BodyText"/>
        <w:ind w:left="228" w:right="742"/>
      </w:pPr>
      <w:r w:rsidRPr="004F38A7">
        <w:t>Фильм "Паровозик из Ромашкова", студия Союзмультфильм, реж. В. Дегтярев, 1967.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"Как</w:t>
      </w:r>
      <w:r w:rsidRPr="004F38A7">
        <w:rPr>
          <w:spacing w:val="1"/>
        </w:rPr>
        <w:t xml:space="preserve"> </w:t>
      </w:r>
      <w:r w:rsidRPr="004F38A7">
        <w:t>львенок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черепаха</w:t>
      </w:r>
      <w:r w:rsidRPr="004F38A7">
        <w:rPr>
          <w:spacing w:val="1"/>
        </w:rPr>
        <w:t xml:space="preserve"> </w:t>
      </w:r>
      <w:r w:rsidRPr="004F38A7">
        <w:t>пели</w:t>
      </w:r>
      <w:r w:rsidRPr="004F38A7">
        <w:rPr>
          <w:spacing w:val="1"/>
        </w:rPr>
        <w:t xml:space="preserve"> </w:t>
      </w:r>
      <w:r w:rsidRPr="004F38A7">
        <w:t>песню",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Союзмультфильм,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Ковалевская,</w:t>
      </w:r>
      <w:r w:rsidRPr="004F38A7">
        <w:rPr>
          <w:spacing w:val="-1"/>
        </w:rPr>
        <w:t xml:space="preserve"> </w:t>
      </w:r>
      <w:r w:rsidRPr="004F38A7">
        <w:t>1974.</w:t>
      </w:r>
    </w:p>
    <w:p w:rsidR="009D1A0F" w:rsidRPr="004F38A7" w:rsidRDefault="009D1A0F">
      <w:pPr>
        <w:pStyle w:val="BodyText"/>
        <w:ind w:left="228" w:right="741"/>
      </w:pPr>
      <w:r w:rsidRPr="004F38A7">
        <w:t>Фильм "Мама для мамонтенка", студия "Союзмультфильм", режиссер О. Чуркин,</w:t>
      </w:r>
      <w:r w:rsidRPr="004F38A7">
        <w:rPr>
          <w:spacing w:val="1"/>
        </w:rPr>
        <w:t xml:space="preserve"> </w:t>
      </w:r>
      <w:r w:rsidRPr="004F38A7">
        <w:t>1981.</w:t>
      </w:r>
      <w:r w:rsidRPr="004F38A7">
        <w:rPr>
          <w:spacing w:val="-2"/>
        </w:rPr>
        <w:t xml:space="preserve"> </w:t>
      </w:r>
      <w:r w:rsidRPr="004F38A7">
        <w:t>Фильм</w:t>
      </w:r>
      <w:r w:rsidRPr="004F38A7">
        <w:rPr>
          <w:spacing w:val="-2"/>
        </w:rPr>
        <w:t xml:space="preserve"> </w:t>
      </w:r>
      <w:r w:rsidRPr="004F38A7">
        <w:t>"Катерок",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И.</w:t>
      </w:r>
      <w:r w:rsidRPr="004F38A7">
        <w:rPr>
          <w:spacing w:val="-3"/>
        </w:rPr>
        <w:t xml:space="preserve"> </w:t>
      </w:r>
      <w:r w:rsidRPr="004F38A7">
        <w:t>Ковалевская,</w:t>
      </w:r>
      <w:r w:rsidRPr="004F38A7">
        <w:rPr>
          <w:spacing w:val="-1"/>
        </w:rPr>
        <w:t xml:space="preserve"> </w:t>
      </w:r>
      <w:r w:rsidRPr="004F38A7">
        <w:t>1970.</w:t>
      </w:r>
    </w:p>
    <w:p w:rsidR="009D1A0F" w:rsidRPr="004F38A7" w:rsidRDefault="009D1A0F">
      <w:pPr>
        <w:pStyle w:val="BodyText"/>
        <w:ind w:left="228" w:right="738"/>
      </w:pP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"Мешок</w:t>
      </w:r>
      <w:r w:rsidRPr="004F38A7">
        <w:rPr>
          <w:spacing w:val="1"/>
        </w:rPr>
        <w:t xml:space="preserve"> </w:t>
      </w:r>
      <w:r w:rsidRPr="004F38A7">
        <w:t>яблок",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В.</w:t>
      </w:r>
      <w:r w:rsidRPr="004F38A7">
        <w:rPr>
          <w:spacing w:val="1"/>
        </w:rPr>
        <w:t xml:space="preserve"> </w:t>
      </w:r>
      <w:r w:rsidRPr="004F38A7">
        <w:t>Бордзиловский,</w:t>
      </w:r>
      <w:r w:rsidRPr="004F38A7">
        <w:rPr>
          <w:spacing w:val="1"/>
        </w:rPr>
        <w:t xml:space="preserve"> </w:t>
      </w:r>
      <w:r w:rsidRPr="004F38A7">
        <w:t>1974.</w:t>
      </w:r>
      <w:r w:rsidRPr="004F38A7">
        <w:rPr>
          <w:spacing w:val="-1"/>
        </w:rPr>
        <w:t xml:space="preserve"> </w:t>
      </w:r>
      <w:r w:rsidRPr="004F38A7">
        <w:t>Фильм</w:t>
      </w:r>
      <w:r w:rsidRPr="004F38A7">
        <w:rPr>
          <w:spacing w:val="-1"/>
        </w:rPr>
        <w:t xml:space="preserve"> </w:t>
      </w:r>
      <w:r w:rsidRPr="004F38A7">
        <w:t>"Крошка</w:t>
      </w:r>
      <w:r w:rsidRPr="004F38A7">
        <w:rPr>
          <w:spacing w:val="-1"/>
        </w:rPr>
        <w:t xml:space="preserve"> </w:t>
      </w:r>
      <w:r w:rsidRPr="004F38A7">
        <w:t>енот", ТО</w:t>
      </w:r>
      <w:r w:rsidRPr="004F38A7">
        <w:rPr>
          <w:spacing w:val="-2"/>
        </w:rPr>
        <w:t xml:space="preserve"> </w:t>
      </w:r>
      <w:r w:rsidRPr="004F38A7">
        <w:t>"Экран", режиссер О.</w:t>
      </w:r>
      <w:r w:rsidRPr="004F38A7">
        <w:rPr>
          <w:spacing w:val="-1"/>
        </w:rPr>
        <w:t xml:space="preserve"> </w:t>
      </w:r>
      <w:r w:rsidRPr="004F38A7">
        <w:t>Чуркин, 1974.</w:t>
      </w:r>
    </w:p>
    <w:p w:rsidR="009D1A0F" w:rsidRPr="004F38A7" w:rsidRDefault="009D1A0F">
      <w:pPr>
        <w:pStyle w:val="BodyText"/>
        <w:ind w:left="936" w:right="1076" w:firstLine="0"/>
        <w:jc w:val="left"/>
      </w:pPr>
      <w:r w:rsidRPr="004F38A7">
        <w:t>Фильм "Гадкий утенок", студия "Союзмультфильм", режиссер В. Дегтярев.</w:t>
      </w:r>
      <w:r w:rsidRPr="004F38A7">
        <w:rPr>
          <w:spacing w:val="1"/>
        </w:rPr>
        <w:t xml:space="preserve"> </w:t>
      </w:r>
      <w:r w:rsidRPr="004F38A7">
        <w:t>Фильм "Котенок по имени Гав", студия Союзмультфильм, режиссер Л. Атаманов.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-3"/>
        </w:rPr>
        <w:t xml:space="preserve"> </w:t>
      </w:r>
      <w:r w:rsidRPr="004F38A7">
        <w:t>"Маугли",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Р.</w:t>
      </w:r>
      <w:r w:rsidRPr="004F38A7">
        <w:rPr>
          <w:spacing w:val="-1"/>
        </w:rPr>
        <w:t xml:space="preserve"> </w:t>
      </w:r>
      <w:r w:rsidRPr="004F38A7">
        <w:t>Давыдов,</w:t>
      </w:r>
      <w:r w:rsidRPr="004F38A7">
        <w:rPr>
          <w:spacing w:val="-1"/>
        </w:rPr>
        <w:t xml:space="preserve"> </w:t>
      </w:r>
      <w:r w:rsidRPr="004F38A7">
        <w:t>1971.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t>Фильм</w:t>
      </w:r>
      <w:r w:rsidRPr="004F38A7">
        <w:rPr>
          <w:spacing w:val="-3"/>
        </w:rPr>
        <w:t xml:space="preserve"> </w:t>
      </w:r>
      <w:r w:rsidRPr="004F38A7">
        <w:t>"Кот</w:t>
      </w:r>
      <w:r w:rsidRPr="004F38A7">
        <w:rPr>
          <w:spacing w:val="-2"/>
        </w:rPr>
        <w:t xml:space="preserve"> </w:t>
      </w:r>
      <w:r w:rsidRPr="004F38A7">
        <w:t>Леопольд",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2"/>
        </w:rPr>
        <w:t xml:space="preserve"> </w:t>
      </w:r>
      <w:r w:rsidRPr="004F38A7">
        <w:t>"Экран",</w:t>
      </w:r>
      <w:r w:rsidRPr="004F38A7">
        <w:rPr>
          <w:spacing w:val="-1"/>
        </w:rPr>
        <w:t xml:space="preserve"> </w:t>
      </w:r>
      <w:r w:rsidRPr="004F38A7">
        <w:t>режиссер</w:t>
      </w:r>
      <w:r w:rsidRPr="004F38A7">
        <w:rPr>
          <w:spacing w:val="-2"/>
        </w:rPr>
        <w:t xml:space="preserve"> </w:t>
      </w:r>
      <w:r w:rsidRPr="004F38A7">
        <w:t>А.</w:t>
      </w:r>
      <w:r w:rsidRPr="004F38A7">
        <w:rPr>
          <w:spacing w:val="-3"/>
        </w:rPr>
        <w:t xml:space="preserve"> </w:t>
      </w:r>
      <w:r w:rsidRPr="004F38A7">
        <w:t>Резников,</w:t>
      </w:r>
      <w:r w:rsidRPr="004F38A7">
        <w:rPr>
          <w:spacing w:val="-1"/>
        </w:rPr>
        <w:t xml:space="preserve"> </w:t>
      </w:r>
      <w:r w:rsidRPr="004F38A7">
        <w:t>1975</w:t>
      </w:r>
      <w:r w:rsidRPr="004F38A7">
        <w:rPr>
          <w:spacing w:val="3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1987.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Фильм</w:t>
      </w:r>
      <w:r w:rsidRPr="004F38A7">
        <w:rPr>
          <w:spacing w:val="53"/>
        </w:rPr>
        <w:t xml:space="preserve"> </w:t>
      </w:r>
      <w:r w:rsidRPr="004F38A7">
        <w:t>"Рикки-Тикки-Тави",</w:t>
      </w:r>
      <w:r w:rsidRPr="004F38A7">
        <w:rPr>
          <w:spacing w:val="56"/>
        </w:rPr>
        <w:t xml:space="preserve"> </w:t>
      </w:r>
      <w:r w:rsidRPr="004F38A7">
        <w:t>студия</w:t>
      </w:r>
      <w:r w:rsidRPr="004F38A7">
        <w:rPr>
          <w:spacing w:val="56"/>
        </w:rPr>
        <w:t xml:space="preserve"> </w:t>
      </w:r>
      <w:r w:rsidRPr="004F38A7">
        <w:t>"Союзмультфильм",</w:t>
      </w:r>
      <w:r w:rsidRPr="004F38A7">
        <w:rPr>
          <w:spacing w:val="54"/>
        </w:rPr>
        <w:t xml:space="preserve"> </w:t>
      </w:r>
      <w:r w:rsidRPr="004F38A7">
        <w:t>режиссер</w:t>
      </w:r>
      <w:r w:rsidRPr="004F38A7">
        <w:rPr>
          <w:spacing w:val="54"/>
        </w:rPr>
        <w:t xml:space="preserve"> </w:t>
      </w:r>
      <w:r w:rsidRPr="004F38A7">
        <w:t>А.</w:t>
      </w:r>
      <w:r w:rsidRPr="004F38A7">
        <w:rPr>
          <w:spacing w:val="53"/>
        </w:rPr>
        <w:t xml:space="preserve"> </w:t>
      </w:r>
      <w:r w:rsidRPr="004F38A7">
        <w:t>Снежко-</w:t>
      </w:r>
      <w:r w:rsidRPr="004F38A7">
        <w:rPr>
          <w:spacing w:val="-57"/>
        </w:rPr>
        <w:t xml:space="preserve"> </w:t>
      </w:r>
      <w:r w:rsidRPr="004F38A7">
        <w:t>Блоцкой, 1965.</w:t>
      </w:r>
    </w:p>
    <w:p w:rsidR="009D1A0F" w:rsidRPr="004F38A7" w:rsidRDefault="009D1A0F">
      <w:pPr>
        <w:pStyle w:val="BodyText"/>
        <w:ind w:left="936" w:right="1330" w:firstLine="0"/>
        <w:jc w:val="left"/>
      </w:pPr>
      <w:r w:rsidRPr="004F38A7">
        <w:t>Фильм "Дюймовочка", студия "Союзмульфильм", режиссер Л. Амальрик, 1964.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-3"/>
        </w:rPr>
        <w:t xml:space="preserve"> </w:t>
      </w:r>
      <w:r w:rsidRPr="004F38A7">
        <w:t>"Пластилиновая</w:t>
      </w:r>
      <w:r w:rsidRPr="004F38A7">
        <w:rPr>
          <w:spacing w:val="-2"/>
        </w:rPr>
        <w:t xml:space="preserve"> </w:t>
      </w:r>
      <w:r w:rsidRPr="004F38A7">
        <w:t>ворона",</w:t>
      </w:r>
      <w:r w:rsidRPr="004F38A7">
        <w:rPr>
          <w:spacing w:val="-2"/>
        </w:rPr>
        <w:t xml:space="preserve"> </w:t>
      </w:r>
      <w:r w:rsidRPr="004F38A7">
        <w:t>ТО</w:t>
      </w:r>
      <w:r w:rsidRPr="004F38A7">
        <w:rPr>
          <w:spacing w:val="-1"/>
        </w:rPr>
        <w:t xml:space="preserve"> </w:t>
      </w:r>
      <w:r w:rsidRPr="004F38A7">
        <w:t>"Экран",</w:t>
      </w:r>
      <w:r w:rsidRPr="004F38A7">
        <w:rPr>
          <w:spacing w:val="-2"/>
        </w:rPr>
        <w:t xml:space="preserve"> </w:t>
      </w:r>
      <w:r w:rsidRPr="004F38A7">
        <w:t>режиссер</w:t>
      </w:r>
      <w:r w:rsidRPr="004F38A7">
        <w:rPr>
          <w:spacing w:val="-2"/>
        </w:rPr>
        <w:t xml:space="preserve"> </w:t>
      </w:r>
      <w:r w:rsidRPr="004F38A7">
        <w:t>А.</w:t>
      </w:r>
      <w:r w:rsidRPr="004F38A7">
        <w:rPr>
          <w:spacing w:val="-2"/>
        </w:rPr>
        <w:t xml:space="preserve"> </w:t>
      </w:r>
      <w:r w:rsidRPr="004F38A7">
        <w:t>Татарский,</w:t>
      </w:r>
      <w:r w:rsidRPr="004F38A7">
        <w:rPr>
          <w:spacing w:val="-2"/>
        </w:rPr>
        <w:t xml:space="preserve"> </w:t>
      </w:r>
      <w:r w:rsidRPr="004F38A7">
        <w:t>1981.</w:t>
      </w:r>
    </w:p>
    <w:p w:rsidR="009D1A0F" w:rsidRPr="004F38A7" w:rsidRDefault="009D1A0F">
      <w:pPr>
        <w:pStyle w:val="BodyText"/>
        <w:ind w:left="228" w:right="731"/>
      </w:pPr>
      <w:r w:rsidRPr="004F38A7">
        <w:t>Фильм "Каникулы Бонифация", студия "Союзмультфильм", режиссер Ф. Хитрук,</w:t>
      </w:r>
      <w:r w:rsidRPr="004F38A7">
        <w:rPr>
          <w:spacing w:val="1"/>
        </w:rPr>
        <w:t xml:space="preserve"> </w:t>
      </w:r>
      <w:r w:rsidRPr="004F38A7">
        <w:t>1965. Фильм "Последний лепесток", студия "Союзмультфильм", режиссер Р. Качанов, 1977.</w:t>
      </w:r>
      <w:r w:rsidRPr="004F38A7">
        <w:rPr>
          <w:spacing w:val="-57"/>
        </w:rPr>
        <w:t xml:space="preserve"> </w:t>
      </w:r>
      <w:r w:rsidRPr="004F38A7">
        <w:t>Фильм "Умка" и "Умка ищет друга", студия "Союзмультфильм", режиссер В. Попов, В.</w:t>
      </w:r>
      <w:r w:rsidRPr="004F38A7">
        <w:rPr>
          <w:spacing w:val="1"/>
        </w:rPr>
        <w:t xml:space="preserve"> </w:t>
      </w:r>
      <w:r w:rsidRPr="004F38A7">
        <w:t>Пекарь,</w:t>
      </w:r>
      <w:r w:rsidRPr="004F38A7">
        <w:rPr>
          <w:spacing w:val="-1"/>
        </w:rPr>
        <w:t xml:space="preserve"> </w:t>
      </w:r>
      <w:r w:rsidRPr="004F38A7">
        <w:t>1969, 1970.</w:t>
      </w:r>
    </w:p>
    <w:p w:rsidR="009D1A0F" w:rsidRPr="004F38A7" w:rsidRDefault="009D1A0F">
      <w:pPr>
        <w:pStyle w:val="BodyText"/>
        <w:ind w:left="936" w:right="741" w:firstLine="0"/>
        <w:jc w:val="left"/>
      </w:pPr>
      <w:r w:rsidRPr="004F38A7">
        <w:t>Фильм "Умка на елке", студия "Союзмультфильм", режиссер А. Воробьев, 2019.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3"/>
        </w:rPr>
        <w:t xml:space="preserve"> </w:t>
      </w:r>
      <w:r w:rsidRPr="004F38A7">
        <w:t>"Сладкая</w:t>
      </w:r>
      <w:r w:rsidRPr="004F38A7">
        <w:rPr>
          <w:spacing w:val="5"/>
        </w:rPr>
        <w:t xml:space="preserve"> </w:t>
      </w:r>
      <w:r w:rsidRPr="004F38A7">
        <w:t>сказка",</w:t>
      </w:r>
      <w:r w:rsidRPr="004F38A7">
        <w:rPr>
          <w:spacing w:val="5"/>
        </w:rPr>
        <w:t xml:space="preserve"> </w:t>
      </w:r>
      <w:r w:rsidRPr="004F38A7">
        <w:t>студия</w:t>
      </w:r>
      <w:r w:rsidRPr="004F38A7">
        <w:rPr>
          <w:spacing w:val="5"/>
        </w:rPr>
        <w:t xml:space="preserve"> </w:t>
      </w:r>
      <w:r w:rsidRPr="004F38A7">
        <w:t>Союзмультфильм,</w:t>
      </w:r>
      <w:r w:rsidRPr="004F38A7">
        <w:rPr>
          <w:spacing w:val="5"/>
        </w:rPr>
        <w:t xml:space="preserve"> </w:t>
      </w:r>
      <w:r w:rsidRPr="004F38A7">
        <w:t>режиссер</w:t>
      </w:r>
      <w:r w:rsidRPr="004F38A7">
        <w:rPr>
          <w:spacing w:val="6"/>
        </w:rPr>
        <w:t xml:space="preserve"> </w:t>
      </w:r>
      <w:r w:rsidRPr="004F38A7">
        <w:t>В.</w:t>
      </w:r>
      <w:r w:rsidRPr="004F38A7">
        <w:rPr>
          <w:spacing w:val="5"/>
        </w:rPr>
        <w:t xml:space="preserve"> </w:t>
      </w:r>
      <w:r w:rsidRPr="004F38A7">
        <w:t>Дегтярев,</w:t>
      </w:r>
      <w:r w:rsidRPr="004F38A7">
        <w:rPr>
          <w:spacing w:val="4"/>
        </w:rPr>
        <w:t xml:space="preserve"> </w:t>
      </w:r>
      <w:r w:rsidRPr="004F38A7">
        <w:t>1970.</w:t>
      </w:r>
      <w:r w:rsidRPr="004F38A7">
        <w:rPr>
          <w:spacing w:val="1"/>
        </w:rPr>
        <w:t xml:space="preserve"> </w:t>
      </w:r>
      <w:r w:rsidRPr="004F38A7">
        <w:t>Цикл</w:t>
      </w:r>
      <w:r w:rsidRPr="004F38A7">
        <w:rPr>
          <w:spacing w:val="17"/>
        </w:rPr>
        <w:t xml:space="preserve"> </w:t>
      </w:r>
      <w:r w:rsidRPr="004F38A7">
        <w:t>фильмов</w:t>
      </w:r>
      <w:r w:rsidRPr="004F38A7">
        <w:rPr>
          <w:spacing w:val="16"/>
        </w:rPr>
        <w:t xml:space="preserve"> </w:t>
      </w:r>
      <w:r w:rsidRPr="004F38A7">
        <w:t>"Чебурашка</w:t>
      </w:r>
      <w:r w:rsidRPr="004F38A7">
        <w:rPr>
          <w:spacing w:val="16"/>
        </w:rPr>
        <w:t xml:space="preserve"> </w:t>
      </w:r>
      <w:r w:rsidRPr="004F38A7">
        <w:t>и</w:t>
      </w:r>
      <w:r w:rsidRPr="004F38A7">
        <w:rPr>
          <w:spacing w:val="19"/>
        </w:rPr>
        <w:t xml:space="preserve"> </w:t>
      </w:r>
      <w:r w:rsidRPr="004F38A7">
        <w:t>крокодил</w:t>
      </w:r>
      <w:r w:rsidRPr="004F38A7">
        <w:rPr>
          <w:spacing w:val="17"/>
        </w:rPr>
        <w:t xml:space="preserve"> </w:t>
      </w:r>
      <w:r w:rsidRPr="004F38A7">
        <w:t>Гена",</w:t>
      </w:r>
      <w:r w:rsidRPr="004F38A7">
        <w:rPr>
          <w:spacing w:val="17"/>
        </w:rPr>
        <w:t xml:space="preserve"> </w:t>
      </w:r>
      <w:r w:rsidRPr="004F38A7">
        <w:t>студия</w:t>
      </w:r>
      <w:r w:rsidRPr="004F38A7">
        <w:rPr>
          <w:spacing w:val="18"/>
        </w:rPr>
        <w:t xml:space="preserve"> </w:t>
      </w:r>
      <w:r w:rsidRPr="004F38A7">
        <w:t>"Союзмультфильм",</w:t>
      </w:r>
      <w:r w:rsidRPr="004F38A7">
        <w:rPr>
          <w:spacing w:val="17"/>
        </w:rPr>
        <w:t xml:space="preserve"> </w:t>
      </w:r>
      <w:r w:rsidRPr="004F38A7">
        <w:t>режиссер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Р.</w:t>
      </w:r>
      <w:r w:rsidRPr="004F38A7">
        <w:rPr>
          <w:spacing w:val="-1"/>
        </w:rPr>
        <w:t xml:space="preserve"> </w:t>
      </w:r>
      <w:r w:rsidRPr="004F38A7">
        <w:t>Качанов, 1969</w:t>
      </w:r>
      <w:r w:rsidRPr="004F38A7">
        <w:rPr>
          <w:spacing w:val="-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1983.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Цикл</w:t>
      </w:r>
      <w:r w:rsidRPr="004F38A7">
        <w:rPr>
          <w:spacing w:val="42"/>
        </w:rPr>
        <w:t xml:space="preserve"> </w:t>
      </w:r>
      <w:r w:rsidRPr="004F38A7">
        <w:t>фильмов</w:t>
      </w:r>
      <w:r w:rsidRPr="004F38A7">
        <w:rPr>
          <w:spacing w:val="41"/>
        </w:rPr>
        <w:t xml:space="preserve"> </w:t>
      </w:r>
      <w:r w:rsidRPr="004F38A7">
        <w:t>"38</w:t>
      </w:r>
      <w:r w:rsidRPr="004F38A7">
        <w:rPr>
          <w:spacing w:val="42"/>
        </w:rPr>
        <w:t xml:space="preserve"> </w:t>
      </w:r>
      <w:r w:rsidRPr="004F38A7">
        <w:t>попугаев",</w:t>
      </w:r>
      <w:r w:rsidRPr="004F38A7">
        <w:rPr>
          <w:spacing w:val="44"/>
        </w:rPr>
        <w:t xml:space="preserve"> </w:t>
      </w:r>
      <w:r w:rsidRPr="004F38A7">
        <w:t>студия</w:t>
      </w:r>
      <w:r w:rsidRPr="004F38A7">
        <w:rPr>
          <w:spacing w:val="44"/>
        </w:rPr>
        <w:t xml:space="preserve"> </w:t>
      </w:r>
      <w:r w:rsidRPr="004F38A7">
        <w:t>"Союзмультфильм",</w:t>
      </w:r>
      <w:r w:rsidRPr="004F38A7">
        <w:rPr>
          <w:spacing w:val="42"/>
        </w:rPr>
        <w:t xml:space="preserve"> </w:t>
      </w:r>
      <w:r w:rsidRPr="004F38A7">
        <w:t>режиссер</w:t>
      </w:r>
      <w:r w:rsidRPr="004F38A7">
        <w:rPr>
          <w:spacing w:val="42"/>
        </w:rPr>
        <w:t xml:space="preserve"> </w:t>
      </w:r>
      <w:r w:rsidRPr="004F38A7">
        <w:t>И.</w:t>
      </w:r>
      <w:r w:rsidRPr="004F38A7">
        <w:rPr>
          <w:spacing w:val="41"/>
        </w:rPr>
        <w:t xml:space="preserve"> </w:t>
      </w:r>
      <w:r w:rsidRPr="004F38A7">
        <w:t>У</w:t>
      </w:r>
      <w:r w:rsidRPr="004F38A7">
        <w:rPr>
          <w:spacing w:val="42"/>
        </w:rPr>
        <w:t xml:space="preserve"> </w:t>
      </w:r>
      <w:r w:rsidRPr="004F38A7">
        <w:t>фимцев,</w:t>
      </w:r>
      <w:r w:rsidRPr="004F38A7">
        <w:rPr>
          <w:spacing w:val="-57"/>
        </w:rPr>
        <w:t xml:space="preserve"> </w:t>
      </w:r>
      <w:r w:rsidRPr="004F38A7">
        <w:t>1976</w:t>
      </w:r>
      <w:r w:rsidRPr="004F38A7">
        <w:rPr>
          <w:spacing w:val="-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91.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t>Цикл</w:t>
      </w:r>
      <w:r w:rsidRPr="004F38A7">
        <w:rPr>
          <w:spacing w:val="-2"/>
        </w:rPr>
        <w:t xml:space="preserve"> </w:t>
      </w:r>
      <w:r w:rsidRPr="004F38A7">
        <w:t>фильмов</w:t>
      </w:r>
      <w:r w:rsidRPr="004F38A7">
        <w:rPr>
          <w:spacing w:val="-2"/>
        </w:rPr>
        <w:t xml:space="preserve"> </w:t>
      </w:r>
      <w:r w:rsidRPr="004F38A7">
        <w:t>"Винни-Пух",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2"/>
        </w:rPr>
        <w:t xml:space="preserve"> </w:t>
      </w:r>
      <w:r w:rsidRPr="004F38A7">
        <w:t>"Союзмультфильм",</w:t>
      </w:r>
      <w:r w:rsidRPr="004F38A7">
        <w:rPr>
          <w:spacing w:val="3"/>
        </w:rPr>
        <w:t xml:space="preserve"> </w:t>
      </w:r>
      <w:r w:rsidRPr="004F38A7">
        <w:t>режиссер</w:t>
      </w:r>
      <w:r w:rsidRPr="004F38A7">
        <w:rPr>
          <w:spacing w:val="-2"/>
        </w:rPr>
        <w:t xml:space="preserve"> </w:t>
      </w:r>
      <w:r w:rsidRPr="004F38A7">
        <w:t>Ф.</w:t>
      </w:r>
      <w:r w:rsidRPr="004F38A7">
        <w:rPr>
          <w:spacing w:val="1"/>
        </w:rPr>
        <w:t xml:space="preserve"> </w:t>
      </w:r>
      <w:r w:rsidRPr="004F38A7">
        <w:t>Хитрук,</w:t>
      </w:r>
      <w:r w:rsidRPr="004F38A7">
        <w:rPr>
          <w:spacing w:val="-2"/>
        </w:rPr>
        <w:t xml:space="preserve"> </w:t>
      </w:r>
      <w:r w:rsidRPr="004F38A7">
        <w:t>1969</w:t>
      </w:r>
      <w:r w:rsidRPr="004F38A7">
        <w:rPr>
          <w:spacing w:val="4"/>
        </w:rPr>
        <w:t xml:space="preserve"> </w:t>
      </w:r>
      <w:r w:rsidRPr="004F38A7">
        <w:t>-</w:t>
      </w:r>
    </w:p>
    <w:p w:rsidR="009D1A0F" w:rsidRPr="004F38A7" w:rsidRDefault="009D1A0F">
      <w:pPr>
        <w:pStyle w:val="BodyText"/>
        <w:spacing w:line="273" w:lineRule="exact"/>
        <w:ind w:left="228" w:firstLine="0"/>
        <w:jc w:val="left"/>
      </w:pPr>
      <w:r w:rsidRPr="004F38A7">
        <w:t>1972.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t>Фильм</w:t>
      </w:r>
      <w:r w:rsidRPr="004F38A7">
        <w:rPr>
          <w:spacing w:val="42"/>
        </w:rPr>
        <w:t xml:space="preserve"> </w:t>
      </w:r>
      <w:r w:rsidRPr="004F38A7">
        <w:t>"Серая</w:t>
      </w:r>
      <w:r w:rsidRPr="004F38A7">
        <w:rPr>
          <w:spacing w:val="101"/>
        </w:rPr>
        <w:t xml:space="preserve"> </w:t>
      </w:r>
      <w:r w:rsidRPr="004F38A7">
        <w:t>шейка",</w:t>
      </w:r>
      <w:r w:rsidRPr="004F38A7">
        <w:rPr>
          <w:spacing w:val="102"/>
        </w:rPr>
        <w:t xml:space="preserve"> </w:t>
      </w:r>
      <w:r w:rsidRPr="004F38A7">
        <w:t>студия</w:t>
      </w:r>
      <w:r w:rsidRPr="004F38A7">
        <w:rPr>
          <w:spacing w:val="102"/>
        </w:rPr>
        <w:t xml:space="preserve"> </w:t>
      </w:r>
      <w:r w:rsidRPr="004F38A7">
        <w:t>"Союзмультфильм",</w:t>
      </w:r>
      <w:r w:rsidRPr="004F38A7">
        <w:rPr>
          <w:spacing w:val="102"/>
        </w:rPr>
        <w:t xml:space="preserve"> </w:t>
      </w:r>
      <w:r w:rsidRPr="004F38A7">
        <w:t>режиссер</w:t>
      </w:r>
      <w:r w:rsidRPr="004F38A7">
        <w:rPr>
          <w:spacing w:val="102"/>
        </w:rPr>
        <w:t xml:space="preserve"> </w:t>
      </w:r>
      <w:r w:rsidRPr="004F38A7">
        <w:t>Л.</w:t>
      </w:r>
      <w:r w:rsidRPr="004F38A7">
        <w:rPr>
          <w:spacing w:val="103"/>
        </w:rPr>
        <w:t xml:space="preserve"> </w:t>
      </w:r>
      <w:r w:rsidRPr="004F38A7">
        <w:t>Амальрик,</w:t>
      </w:r>
      <w:r w:rsidRPr="004F38A7">
        <w:rPr>
          <w:spacing w:val="102"/>
        </w:rPr>
        <w:t xml:space="preserve"> </w:t>
      </w:r>
      <w:r w:rsidRPr="004F38A7">
        <w:t>В.</w:t>
      </w:r>
    </w:p>
    <w:p w:rsidR="009D1A0F" w:rsidRPr="004F38A7" w:rsidRDefault="009D1A0F">
      <w:pPr>
        <w:pStyle w:val="BodyText"/>
        <w:ind w:left="228" w:firstLine="0"/>
      </w:pPr>
      <w:r w:rsidRPr="004F38A7">
        <w:t>Полковников,</w:t>
      </w:r>
      <w:r w:rsidRPr="004F38A7">
        <w:rPr>
          <w:spacing w:val="-2"/>
        </w:rPr>
        <w:t xml:space="preserve"> </w:t>
      </w:r>
      <w:r w:rsidRPr="004F38A7">
        <w:t>1948.</w:t>
      </w:r>
    </w:p>
    <w:p w:rsidR="009D1A0F" w:rsidRPr="004F38A7" w:rsidRDefault="009D1A0F">
      <w:pPr>
        <w:pStyle w:val="BodyText"/>
        <w:ind w:left="936" w:firstLine="0"/>
      </w:pPr>
      <w:r w:rsidRPr="004F38A7">
        <w:t>Фильм</w:t>
      </w:r>
      <w:r w:rsidRPr="004F38A7">
        <w:rPr>
          <w:spacing w:val="-5"/>
        </w:rPr>
        <w:t xml:space="preserve"> </w:t>
      </w:r>
      <w:r w:rsidRPr="004F38A7">
        <w:t>"Золушка",</w:t>
      </w:r>
      <w:r w:rsidRPr="004F38A7">
        <w:rPr>
          <w:spacing w:val="-4"/>
        </w:rPr>
        <w:t xml:space="preserve"> </w:t>
      </w:r>
      <w:r w:rsidRPr="004F38A7">
        <w:t>студия</w:t>
      </w:r>
      <w:r w:rsidRPr="004F38A7">
        <w:rPr>
          <w:spacing w:val="-3"/>
        </w:rPr>
        <w:t xml:space="preserve"> </w:t>
      </w:r>
      <w:r w:rsidRPr="004F38A7">
        <w:t>"Союзмультфильм",</w:t>
      </w:r>
      <w:r w:rsidRPr="004F38A7">
        <w:rPr>
          <w:spacing w:val="-2"/>
        </w:rPr>
        <w:t xml:space="preserve"> </w:t>
      </w:r>
      <w:r w:rsidRPr="004F38A7">
        <w:t>режиссер</w:t>
      </w:r>
      <w:r w:rsidRPr="004F38A7">
        <w:rPr>
          <w:spacing w:val="-4"/>
        </w:rPr>
        <w:t xml:space="preserve"> </w:t>
      </w:r>
      <w:r w:rsidRPr="004F38A7">
        <w:t>И.</w:t>
      </w:r>
      <w:r w:rsidRPr="004F38A7">
        <w:rPr>
          <w:spacing w:val="-3"/>
        </w:rPr>
        <w:t xml:space="preserve"> </w:t>
      </w:r>
      <w:r w:rsidRPr="004F38A7">
        <w:t>Аксенчук,</w:t>
      </w:r>
      <w:r w:rsidRPr="004F38A7">
        <w:rPr>
          <w:spacing w:val="-2"/>
        </w:rPr>
        <w:t xml:space="preserve"> </w:t>
      </w:r>
      <w:r w:rsidRPr="004F38A7">
        <w:t>1979.</w:t>
      </w:r>
    </w:p>
    <w:p w:rsidR="009D1A0F" w:rsidRPr="004F38A7" w:rsidRDefault="009D1A0F">
      <w:pPr>
        <w:pStyle w:val="BodyText"/>
        <w:ind w:left="228" w:right="735"/>
      </w:pPr>
      <w:r w:rsidRPr="004F38A7">
        <w:t>Фильм "Новогодняя сказка", студия "Союзмультфильм", режиссер В. Дегтярев, 1972.</w:t>
      </w:r>
      <w:r w:rsidRPr="004F38A7">
        <w:rPr>
          <w:spacing w:val="-57"/>
        </w:rPr>
        <w:t xml:space="preserve"> </w:t>
      </w:r>
      <w:r w:rsidRPr="004F38A7">
        <w:t>Фильм "Серебряное копытце", студия Союзмультфильм, режиссер Г. Сокольский, 1977.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-2"/>
        </w:rPr>
        <w:t xml:space="preserve"> </w:t>
      </w:r>
      <w:r w:rsidRPr="004F38A7">
        <w:t>"Щелкунчик",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-1"/>
        </w:rPr>
        <w:t xml:space="preserve"> </w:t>
      </w:r>
      <w:r w:rsidRPr="004F38A7">
        <w:t>Степанцев,</w:t>
      </w:r>
      <w:r w:rsidRPr="004F38A7">
        <w:rPr>
          <w:spacing w:val="-2"/>
        </w:rPr>
        <w:t xml:space="preserve"> </w:t>
      </w:r>
      <w:r w:rsidRPr="004F38A7">
        <w:t>1973.</w:t>
      </w:r>
    </w:p>
    <w:p w:rsidR="009D1A0F" w:rsidRPr="004F38A7" w:rsidRDefault="009D1A0F">
      <w:pPr>
        <w:pStyle w:val="BodyText"/>
        <w:ind w:left="228" w:right="735"/>
      </w:pP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"Гуси-лебеди",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Союзмультфильм,</w:t>
      </w:r>
      <w:r w:rsidRPr="004F38A7">
        <w:rPr>
          <w:spacing w:val="1"/>
        </w:rPr>
        <w:t xml:space="preserve"> </w:t>
      </w:r>
      <w:r w:rsidRPr="004F38A7">
        <w:t>режиссеры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Иванов-Вано,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Снежко-</w:t>
      </w:r>
      <w:r w:rsidRPr="004F38A7">
        <w:rPr>
          <w:spacing w:val="-2"/>
        </w:rPr>
        <w:t xml:space="preserve"> </w:t>
      </w:r>
      <w:r w:rsidRPr="004F38A7">
        <w:t>Блоцкая, 1949.</w:t>
      </w:r>
    </w:p>
    <w:p w:rsidR="009D1A0F" w:rsidRPr="004F38A7" w:rsidRDefault="009D1A0F">
      <w:pPr>
        <w:pStyle w:val="BodyText"/>
        <w:ind w:left="228" w:right="745"/>
      </w:pPr>
      <w:r w:rsidRPr="004F38A7">
        <w:t>Цикл фильмов "Приключение Незнайки и его друзей", студия "ТО Экран", режиссер</w:t>
      </w:r>
      <w:r w:rsidRPr="004F38A7">
        <w:rPr>
          <w:spacing w:val="1"/>
        </w:rPr>
        <w:t xml:space="preserve"> </w:t>
      </w:r>
      <w:r w:rsidRPr="004F38A7">
        <w:t>коллектив</w:t>
      </w:r>
      <w:r w:rsidRPr="004F38A7">
        <w:rPr>
          <w:spacing w:val="-2"/>
        </w:rPr>
        <w:t xml:space="preserve"> </w:t>
      </w:r>
      <w:r w:rsidRPr="004F38A7">
        <w:t>авторов,</w:t>
      </w:r>
      <w:r w:rsidRPr="004F38A7">
        <w:rPr>
          <w:spacing w:val="-1"/>
        </w:rPr>
        <w:t xml:space="preserve"> </w:t>
      </w:r>
      <w:r w:rsidRPr="004F38A7">
        <w:t>1971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1973.</w:t>
      </w:r>
    </w:p>
    <w:p w:rsidR="009D1A0F" w:rsidRPr="004F38A7" w:rsidRDefault="009D1A0F">
      <w:pPr>
        <w:pStyle w:val="BodyText"/>
        <w:spacing w:before="7"/>
        <w:ind w:left="0" w:firstLine="0"/>
        <w:jc w:val="left"/>
        <w:rPr>
          <w:sz w:val="16"/>
        </w:rPr>
      </w:pPr>
    </w:p>
    <w:p w:rsidR="009D1A0F" w:rsidRPr="004F38A7" w:rsidRDefault="009D1A0F">
      <w:pPr>
        <w:rPr>
          <w:sz w:val="16"/>
        </w:rPr>
        <w:sectPr w:rsidR="009D1A0F" w:rsidRPr="004F38A7">
          <w:pgSz w:w="11900" w:h="16850"/>
          <w:pgMar w:top="134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BodyText"/>
        <w:ind w:left="0" w:firstLine="0"/>
        <w:jc w:val="left"/>
        <w:rPr>
          <w:sz w:val="26"/>
        </w:rPr>
      </w:pPr>
    </w:p>
    <w:p w:rsidR="009D1A0F" w:rsidRPr="004F38A7" w:rsidRDefault="009D1A0F">
      <w:pPr>
        <w:pStyle w:val="BodyText"/>
        <w:spacing w:before="5"/>
        <w:ind w:left="0" w:firstLine="0"/>
        <w:jc w:val="left"/>
        <w:rPr>
          <w:sz w:val="29"/>
        </w:rPr>
      </w:pPr>
    </w:p>
    <w:p w:rsidR="009D1A0F" w:rsidRPr="004F38A7" w:rsidRDefault="009D1A0F">
      <w:pPr>
        <w:pStyle w:val="BodyText"/>
        <w:ind w:left="228" w:firstLine="0"/>
        <w:jc w:val="left"/>
      </w:pPr>
      <w:r w:rsidRPr="004F38A7">
        <w:t>1969.</w:t>
      </w:r>
    </w:p>
    <w:p w:rsidR="009D1A0F" w:rsidRPr="004F38A7" w:rsidRDefault="009D1A0F">
      <w:pPr>
        <w:pStyle w:val="Heading3"/>
        <w:spacing w:before="90"/>
        <w:ind w:left="127"/>
      </w:pPr>
      <w:r w:rsidRPr="004F38A7">
        <w:rPr>
          <w:b w:val="0"/>
          <w:i w:val="0"/>
        </w:rPr>
        <w:br w:type="column"/>
      </w:r>
      <w:r w:rsidRPr="004F38A7">
        <w:t>Для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старшего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</w:t>
      </w:r>
      <w:r w:rsidRPr="004F38A7">
        <w:rPr>
          <w:spacing w:val="-1"/>
        </w:rPr>
        <w:t xml:space="preserve"> </w:t>
      </w:r>
      <w:r w:rsidRPr="004F38A7">
        <w:t>(6 -</w:t>
      </w:r>
      <w:r w:rsidRPr="004F38A7">
        <w:rPr>
          <w:spacing w:val="-2"/>
        </w:rPr>
        <w:t xml:space="preserve"> </w:t>
      </w:r>
      <w:r w:rsidRPr="004F38A7">
        <w:t>7</w:t>
      </w:r>
      <w:r w:rsidRPr="004F38A7">
        <w:rPr>
          <w:spacing w:val="-1"/>
        </w:rPr>
        <w:t xml:space="preserve"> </w:t>
      </w:r>
      <w:r w:rsidRPr="004F38A7">
        <w:t>лет).</w:t>
      </w:r>
    </w:p>
    <w:p w:rsidR="009D1A0F" w:rsidRPr="004F38A7" w:rsidRDefault="009D1A0F">
      <w:pPr>
        <w:pStyle w:val="BodyText"/>
        <w:spacing w:line="274" w:lineRule="exact"/>
        <w:ind w:left="127" w:firstLine="0"/>
        <w:jc w:val="left"/>
      </w:pPr>
      <w:r w:rsidRPr="004F38A7">
        <w:t>Фильм</w:t>
      </w:r>
      <w:r w:rsidRPr="004F38A7">
        <w:rPr>
          <w:spacing w:val="57"/>
        </w:rPr>
        <w:t xml:space="preserve"> </w:t>
      </w:r>
      <w:r w:rsidRPr="004F38A7">
        <w:t>"Малыш</w:t>
      </w:r>
      <w:r w:rsidRPr="004F38A7">
        <w:rPr>
          <w:spacing w:val="59"/>
        </w:rPr>
        <w:t xml:space="preserve"> </w:t>
      </w:r>
      <w:r w:rsidRPr="004F38A7">
        <w:t>и  Карлсон",</w:t>
      </w:r>
      <w:r w:rsidRPr="004F38A7">
        <w:rPr>
          <w:spacing w:val="59"/>
        </w:rPr>
        <w:t xml:space="preserve"> </w:t>
      </w:r>
      <w:r w:rsidRPr="004F38A7">
        <w:t>студия</w:t>
      </w:r>
      <w:r w:rsidRPr="004F38A7">
        <w:rPr>
          <w:spacing w:val="59"/>
        </w:rPr>
        <w:t xml:space="preserve"> </w:t>
      </w:r>
      <w:r w:rsidRPr="004F38A7">
        <w:t>"Союзмультфильм",</w:t>
      </w:r>
      <w:r w:rsidRPr="004F38A7">
        <w:rPr>
          <w:spacing w:val="59"/>
        </w:rPr>
        <w:t xml:space="preserve"> </w:t>
      </w:r>
      <w:r w:rsidRPr="004F38A7">
        <w:t>режиссер</w:t>
      </w:r>
      <w:r w:rsidRPr="004F38A7">
        <w:rPr>
          <w:spacing w:val="59"/>
        </w:rPr>
        <w:t xml:space="preserve"> </w:t>
      </w:r>
      <w:r w:rsidRPr="004F38A7">
        <w:t>Б.</w:t>
      </w:r>
      <w:r w:rsidRPr="004F38A7">
        <w:rPr>
          <w:spacing w:val="59"/>
        </w:rPr>
        <w:t xml:space="preserve"> </w:t>
      </w:r>
      <w:r w:rsidRPr="004F38A7">
        <w:t>Степанцев,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pStyle w:val="BodyText"/>
        <w:ind w:left="127" w:firstLine="0"/>
        <w:jc w:val="left"/>
      </w:pPr>
      <w:r w:rsidRPr="004F38A7">
        <w:t>Фильм</w:t>
      </w:r>
      <w:r w:rsidRPr="004F38A7">
        <w:rPr>
          <w:spacing w:val="119"/>
        </w:rPr>
        <w:t xml:space="preserve"> </w:t>
      </w:r>
      <w:r w:rsidRPr="004F38A7">
        <w:t>"Лягушка-путешественница",</w:t>
      </w:r>
      <w:r w:rsidRPr="004F38A7">
        <w:rPr>
          <w:spacing w:val="120"/>
        </w:rPr>
        <w:t xml:space="preserve"> </w:t>
      </w:r>
      <w:r w:rsidRPr="004F38A7">
        <w:t xml:space="preserve">студия  </w:t>
      </w:r>
      <w:r w:rsidRPr="004F38A7">
        <w:rPr>
          <w:spacing w:val="2"/>
        </w:rPr>
        <w:t xml:space="preserve"> </w:t>
      </w:r>
      <w:r w:rsidRPr="004F38A7">
        <w:t>"Союзмультфильм",</w:t>
      </w:r>
      <w:r w:rsidRPr="004F38A7">
        <w:rPr>
          <w:spacing w:val="120"/>
        </w:rPr>
        <w:t xml:space="preserve"> </w:t>
      </w:r>
      <w:r w:rsidRPr="004F38A7">
        <w:t xml:space="preserve">режиссеры  </w:t>
      </w:r>
      <w:r w:rsidRPr="004F38A7">
        <w:rPr>
          <w:spacing w:val="2"/>
        </w:rPr>
        <w:t xml:space="preserve"> </w:t>
      </w:r>
      <w:r w:rsidRPr="004F38A7">
        <w:t>В.</w:t>
      </w:r>
    </w:p>
    <w:p w:rsidR="009D1A0F" w:rsidRPr="004F38A7" w:rsidRDefault="009D1A0F">
      <w:pPr>
        <w:sectPr w:rsidR="009D1A0F" w:rsidRPr="004F38A7">
          <w:type w:val="continuous"/>
          <w:pgSz w:w="11900" w:h="16850"/>
          <w:pgMar w:top="1120" w:right="0" w:bottom="280" w:left="1440" w:header="720" w:footer="720" w:gutter="0"/>
          <w:cols w:num="2" w:space="720" w:equalWidth="0">
            <w:col w:w="769" w:space="40"/>
            <w:col w:w="9651"/>
          </w:cols>
        </w:sectPr>
      </w:pPr>
    </w:p>
    <w:p w:rsidR="009D1A0F" w:rsidRPr="004F38A7" w:rsidRDefault="009D1A0F">
      <w:pPr>
        <w:pStyle w:val="BodyText"/>
        <w:ind w:left="228" w:firstLine="0"/>
        <w:jc w:val="left"/>
      </w:pPr>
      <w:r w:rsidRPr="004F38A7">
        <w:t>Котеночкин,</w:t>
      </w:r>
      <w:r w:rsidRPr="004F38A7">
        <w:rPr>
          <w:spacing w:val="-3"/>
        </w:rPr>
        <w:t xml:space="preserve"> </w:t>
      </w:r>
      <w:r w:rsidRPr="004F38A7">
        <w:t>А.</w:t>
      </w:r>
      <w:r w:rsidRPr="004F38A7">
        <w:rPr>
          <w:spacing w:val="-3"/>
        </w:rPr>
        <w:t xml:space="preserve"> </w:t>
      </w:r>
      <w:r w:rsidRPr="004F38A7">
        <w:t>Трусов,</w:t>
      </w:r>
      <w:r w:rsidRPr="004F38A7">
        <w:rPr>
          <w:spacing w:val="-1"/>
        </w:rPr>
        <w:t xml:space="preserve"> </w:t>
      </w:r>
      <w:r w:rsidRPr="004F38A7">
        <w:t>1965.</w:t>
      </w:r>
    </w:p>
    <w:p w:rsidR="009D1A0F" w:rsidRPr="004F38A7" w:rsidRDefault="009D1A0F">
      <w:pPr>
        <w:pStyle w:val="BodyText"/>
        <w:ind w:left="936" w:right="1762" w:firstLine="0"/>
        <w:jc w:val="left"/>
      </w:pPr>
      <w:r w:rsidRPr="004F38A7">
        <w:t>Фильм "Варежка", студия "Союзмультфильм", режиссер Р. Качанов, 1967.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-4"/>
        </w:rPr>
        <w:t xml:space="preserve"> </w:t>
      </w:r>
      <w:r w:rsidRPr="004F38A7">
        <w:t>"Честное</w:t>
      </w:r>
      <w:r w:rsidRPr="004F38A7">
        <w:rPr>
          <w:spacing w:val="-3"/>
        </w:rPr>
        <w:t xml:space="preserve"> </w:t>
      </w:r>
      <w:r w:rsidRPr="004F38A7">
        <w:t>слово",</w:t>
      </w:r>
      <w:r w:rsidRPr="004F38A7">
        <w:rPr>
          <w:spacing w:val="-3"/>
        </w:rPr>
        <w:t xml:space="preserve"> </w:t>
      </w:r>
      <w:r w:rsidRPr="004F38A7">
        <w:t>студия</w:t>
      </w:r>
      <w:r w:rsidRPr="004F38A7">
        <w:rPr>
          <w:spacing w:val="-2"/>
        </w:rPr>
        <w:t xml:space="preserve"> </w:t>
      </w:r>
      <w:r w:rsidRPr="004F38A7">
        <w:t>"Экран",</w:t>
      </w:r>
      <w:r w:rsidRPr="004F38A7">
        <w:rPr>
          <w:spacing w:val="-2"/>
        </w:rPr>
        <w:t xml:space="preserve"> </w:t>
      </w:r>
      <w:r w:rsidRPr="004F38A7">
        <w:t>режиссер</w:t>
      </w:r>
      <w:r w:rsidRPr="004F38A7">
        <w:rPr>
          <w:spacing w:val="-2"/>
        </w:rPr>
        <w:t xml:space="preserve"> </w:t>
      </w:r>
      <w:r w:rsidRPr="004F38A7">
        <w:t>М.</w:t>
      </w:r>
      <w:r w:rsidRPr="004F38A7">
        <w:rPr>
          <w:spacing w:val="-3"/>
        </w:rPr>
        <w:t xml:space="preserve"> </w:t>
      </w:r>
      <w:r w:rsidRPr="004F38A7">
        <w:t>Новогрудская,</w:t>
      </w:r>
      <w:r w:rsidRPr="004F38A7">
        <w:rPr>
          <w:spacing w:val="-2"/>
        </w:rPr>
        <w:t xml:space="preserve"> </w:t>
      </w:r>
      <w:r w:rsidRPr="004F38A7">
        <w:t>1978.</w:t>
      </w:r>
    </w:p>
    <w:p w:rsidR="009D1A0F" w:rsidRPr="004F38A7" w:rsidRDefault="009D1A0F">
      <w:pPr>
        <w:sectPr w:rsidR="009D1A0F" w:rsidRPr="004F38A7">
          <w:type w:val="continuous"/>
          <w:pgSz w:w="11900" w:h="16850"/>
          <w:pgMar w:top="1120" w:right="0" w:bottom="280" w:left="1440" w:header="720" w:footer="720" w:gutter="0"/>
          <w:cols w:space="720"/>
        </w:sectPr>
      </w:pPr>
    </w:p>
    <w:p w:rsidR="009D1A0F" w:rsidRPr="004F38A7" w:rsidRDefault="009D1A0F">
      <w:pPr>
        <w:pStyle w:val="BodyText"/>
        <w:spacing w:before="71"/>
        <w:ind w:left="228" w:right="741"/>
      </w:pP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"Вовка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тридевятом</w:t>
      </w:r>
      <w:r w:rsidRPr="004F38A7">
        <w:rPr>
          <w:spacing w:val="1"/>
        </w:rPr>
        <w:t xml:space="preserve"> </w:t>
      </w:r>
      <w:r w:rsidRPr="004F38A7">
        <w:t>царстве",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Б.</w:t>
      </w:r>
      <w:r w:rsidRPr="004F38A7">
        <w:rPr>
          <w:spacing w:val="1"/>
        </w:rPr>
        <w:t xml:space="preserve"> </w:t>
      </w:r>
      <w:r w:rsidRPr="004F38A7">
        <w:t>Степанцев,</w:t>
      </w:r>
      <w:r w:rsidRPr="004F38A7">
        <w:rPr>
          <w:spacing w:val="-2"/>
        </w:rPr>
        <w:t xml:space="preserve"> </w:t>
      </w:r>
      <w:r w:rsidRPr="004F38A7">
        <w:t>1965.</w:t>
      </w:r>
    </w:p>
    <w:p w:rsidR="009D1A0F" w:rsidRPr="004F38A7" w:rsidRDefault="009D1A0F">
      <w:pPr>
        <w:pStyle w:val="BodyText"/>
        <w:ind w:left="228" w:right="734"/>
      </w:pPr>
      <w:r w:rsidRPr="004F38A7">
        <w:t>Фильм "Заколдованный мальчик", студия "Союзмультфильм", режиссер А. Снежко-</w:t>
      </w:r>
      <w:r w:rsidRPr="004F38A7">
        <w:rPr>
          <w:spacing w:val="1"/>
        </w:rPr>
        <w:t xml:space="preserve"> </w:t>
      </w:r>
      <w:r w:rsidRPr="004F38A7">
        <w:t>Блоцкая,</w:t>
      </w:r>
      <w:r w:rsidRPr="004F38A7">
        <w:rPr>
          <w:spacing w:val="-1"/>
        </w:rPr>
        <w:t xml:space="preserve"> </w:t>
      </w:r>
      <w:r w:rsidRPr="004F38A7">
        <w:t>В. Полковников, 1955.</w:t>
      </w:r>
    </w:p>
    <w:p w:rsidR="009D1A0F" w:rsidRPr="004F38A7" w:rsidRDefault="009D1A0F">
      <w:pPr>
        <w:pStyle w:val="BodyText"/>
        <w:ind w:left="228" w:right="734"/>
      </w:pPr>
      <w:r w:rsidRPr="004F38A7">
        <w:t>Фильм "Золотая антилопа", студия "Союзмультфильм", режиссер Л. Атаманов, 1954.</w:t>
      </w:r>
      <w:r w:rsidRPr="004F38A7">
        <w:rPr>
          <w:spacing w:val="-57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"Бременские</w:t>
      </w:r>
      <w:r w:rsidRPr="004F38A7">
        <w:rPr>
          <w:spacing w:val="1"/>
        </w:rPr>
        <w:t xml:space="preserve"> </w:t>
      </w:r>
      <w:r w:rsidRPr="004F38A7">
        <w:t>музыканты",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И.</w:t>
      </w:r>
      <w:r w:rsidRPr="004F38A7">
        <w:rPr>
          <w:spacing w:val="1"/>
        </w:rPr>
        <w:t xml:space="preserve"> </w:t>
      </w:r>
      <w:r w:rsidRPr="004F38A7">
        <w:t>Ковалевская,</w:t>
      </w:r>
      <w:r w:rsidRPr="004F38A7">
        <w:rPr>
          <w:spacing w:val="-57"/>
        </w:rPr>
        <w:t xml:space="preserve"> </w:t>
      </w:r>
      <w:r w:rsidRPr="004F38A7">
        <w:t>1969.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Фильм "Двенадцать месяцев", студия "Союзмультфильм", режиссер И. Иванов-Вано,</w:t>
      </w:r>
      <w:r w:rsidRPr="004F38A7">
        <w:rPr>
          <w:spacing w:val="-57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r w:rsidRPr="004F38A7">
        <w:t>Ботов,</w:t>
      </w:r>
      <w:r w:rsidRPr="004F38A7">
        <w:rPr>
          <w:spacing w:val="-1"/>
        </w:rPr>
        <w:t xml:space="preserve"> </w:t>
      </w:r>
      <w:r w:rsidRPr="004F38A7">
        <w:t>1956.</w:t>
      </w:r>
    </w:p>
    <w:p w:rsidR="009D1A0F" w:rsidRPr="004F38A7" w:rsidRDefault="009D1A0F">
      <w:pPr>
        <w:pStyle w:val="BodyText"/>
        <w:ind w:left="936" w:right="735" w:firstLine="0"/>
        <w:jc w:val="left"/>
      </w:pPr>
      <w:r w:rsidRPr="004F38A7">
        <w:t>Фильм "Ежик в тумане", студия "Союзмультфильм", режиссер Ю. Норштейн, 1975.</w:t>
      </w:r>
      <w:r w:rsidRPr="004F38A7">
        <w:rPr>
          <w:spacing w:val="1"/>
        </w:rPr>
        <w:t xml:space="preserve"> </w:t>
      </w:r>
      <w:r w:rsidRPr="004F38A7">
        <w:t>Фильм "Девочка и дельфин", студия "Союзмультфильм", режиссер Р. Зельма, 1979.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6"/>
        </w:rPr>
        <w:t xml:space="preserve"> </w:t>
      </w:r>
      <w:r w:rsidRPr="004F38A7">
        <w:t>"Верните</w:t>
      </w:r>
      <w:r w:rsidRPr="004F38A7">
        <w:rPr>
          <w:spacing w:val="17"/>
        </w:rPr>
        <w:t xml:space="preserve"> </w:t>
      </w:r>
      <w:r w:rsidRPr="004F38A7">
        <w:t>Рекса",</w:t>
      </w:r>
      <w:r w:rsidRPr="004F38A7">
        <w:rPr>
          <w:spacing w:val="17"/>
        </w:rPr>
        <w:t xml:space="preserve"> </w:t>
      </w:r>
      <w:r w:rsidRPr="004F38A7">
        <w:t>студия</w:t>
      </w:r>
      <w:r w:rsidRPr="004F38A7">
        <w:rPr>
          <w:spacing w:val="17"/>
        </w:rPr>
        <w:t xml:space="preserve"> </w:t>
      </w:r>
      <w:r w:rsidRPr="004F38A7">
        <w:t>"Союзмультфильм",</w:t>
      </w:r>
      <w:r w:rsidRPr="004F38A7">
        <w:rPr>
          <w:spacing w:val="18"/>
        </w:rPr>
        <w:t xml:space="preserve"> </w:t>
      </w:r>
      <w:r w:rsidRPr="004F38A7">
        <w:t>режиссер</w:t>
      </w:r>
      <w:r w:rsidRPr="004F38A7">
        <w:rPr>
          <w:spacing w:val="17"/>
        </w:rPr>
        <w:t xml:space="preserve"> </w:t>
      </w:r>
      <w:r w:rsidRPr="004F38A7">
        <w:t>В.</w:t>
      </w:r>
      <w:r w:rsidRPr="004F38A7">
        <w:rPr>
          <w:spacing w:val="18"/>
        </w:rPr>
        <w:t xml:space="preserve"> </w:t>
      </w:r>
      <w:r w:rsidRPr="004F38A7">
        <w:t>Пекарь,</w:t>
      </w:r>
      <w:r w:rsidRPr="004F38A7">
        <w:rPr>
          <w:spacing w:val="17"/>
        </w:rPr>
        <w:t xml:space="preserve"> </w:t>
      </w:r>
      <w:r w:rsidRPr="004F38A7">
        <w:t>В.</w:t>
      </w:r>
      <w:r w:rsidRPr="004F38A7">
        <w:rPr>
          <w:spacing w:val="18"/>
        </w:rPr>
        <w:t xml:space="preserve"> </w:t>
      </w:r>
      <w:r w:rsidRPr="004F38A7">
        <w:t>Попов.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1975.</w:t>
      </w:r>
      <w:r w:rsidRPr="004F38A7">
        <w:rPr>
          <w:spacing w:val="-3"/>
        </w:rPr>
        <w:t xml:space="preserve"> </w:t>
      </w:r>
      <w:r w:rsidRPr="004F38A7">
        <w:t>Фильм</w:t>
      </w:r>
      <w:r w:rsidRPr="004F38A7">
        <w:rPr>
          <w:spacing w:val="-4"/>
        </w:rPr>
        <w:t xml:space="preserve"> </w:t>
      </w:r>
      <w:r w:rsidRPr="004F38A7">
        <w:t>"Сказка</w:t>
      </w:r>
      <w:r w:rsidRPr="004F38A7">
        <w:rPr>
          <w:spacing w:val="-4"/>
        </w:rPr>
        <w:t xml:space="preserve"> </w:t>
      </w:r>
      <w:r w:rsidRPr="004F38A7">
        <w:t>сказок",</w:t>
      </w:r>
      <w:r w:rsidRPr="004F38A7">
        <w:rPr>
          <w:spacing w:val="-3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</w:t>
      </w:r>
      <w:r w:rsidRPr="004F38A7">
        <w:rPr>
          <w:spacing w:val="-3"/>
        </w:rPr>
        <w:t xml:space="preserve"> </w:t>
      </w:r>
      <w:r w:rsidRPr="004F38A7">
        <w:t>режиссер</w:t>
      </w:r>
      <w:r w:rsidRPr="004F38A7">
        <w:rPr>
          <w:spacing w:val="-3"/>
        </w:rPr>
        <w:t xml:space="preserve"> </w:t>
      </w:r>
      <w:r w:rsidRPr="004F38A7">
        <w:t>Ю.</w:t>
      </w:r>
      <w:r w:rsidRPr="004F38A7">
        <w:rPr>
          <w:spacing w:val="-2"/>
        </w:rPr>
        <w:t xml:space="preserve"> </w:t>
      </w:r>
      <w:r w:rsidRPr="004F38A7">
        <w:t>Норштейн,</w:t>
      </w:r>
      <w:r w:rsidRPr="004F38A7">
        <w:rPr>
          <w:spacing w:val="-3"/>
        </w:rPr>
        <w:t xml:space="preserve"> </w:t>
      </w:r>
      <w:r w:rsidRPr="004F38A7">
        <w:t>1979.</w:t>
      </w:r>
    </w:p>
    <w:p w:rsidR="009D1A0F" w:rsidRPr="004F38A7" w:rsidRDefault="009D1A0F">
      <w:pPr>
        <w:pStyle w:val="BodyText"/>
        <w:ind w:left="228" w:right="740"/>
      </w:pPr>
      <w:r w:rsidRPr="004F38A7">
        <w:t>Фильм</w:t>
      </w:r>
      <w:r w:rsidRPr="004F38A7">
        <w:rPr>
          <w:spacing w:val="1"/>
        </w:rPr>
        <w:t xml:space="preserve"> </w:t>
      </w: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"Простоквашино"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"Возвращение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Простоквашино"</w:t>
      </w:r>
      <w:r w:rsidRPr="004F38A7">
        <w:rPr>
          <w:spacing w:val="1"/>
        </w:rPr>
        <w:t xml:space="preserve"> </w:t>
      </w:r>
      <w:r w:rsidRPr="004F38A7">
        <w:t>(2</w:t>
      </w:r>
      <w:r w:rsidRPr="004F38A7">
        <w:rPr>
          <w:spacing w:val="1"/>
        </w:rPr>
        <w:t xml:space="preserve"> </w:t>
      </w:r>
      <w:r w:rsidRPr="004F38A7">
        <w:t>сезона),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 режиссеры:</w:t>
      </w:r>
      <w:r w:rsidRPr="004F38A7">
        <w:rPr>
          <w:spacing w:val="-1"/>
        </w:rPr>
        <w:t xml:space="preserve"> </w:t>
      </w:r>
      <w:r w:rsidRPr="004F38A7">
        <w:t>коллектив</w:t>
      </w:r>
      <w:r w:rsidRPr="004F38A7">
        <w:rPr>
          <w:spacing w:val="-1"/>
        </w:rPr>
        <w:t xml:space="preserve"> </w:t>
      </w:r>
      <w:r w:rsidRPr="004F38A7">
        <w:t>авторов,</w:t>
      </w:r>
      <w:r w:rsidRPr="004F38A7">
        <w:rPr>
          <w:spacing w:val="-2"/>
        </w:rPr>
        <w:t xml:space="preserve"> </w:t>
      </w:r>
      <w:r w:rsidRPr="004F38A7">
        <w:t>2018.</w:t>
      </w:r>
    </w:p>
    <w:p w:rsidR="009D1A0F" w:rsidRPr="004F38A7" w:rsidRDefault="009D1A0F">
      <w:pPr>
        <w:pStyle w:val="BodyText"/>
        <w:ind w:left="228" w:right="731"/>
      </w:pPr>
      <w:r w:rsidRPr="004F38A7">
        <w:t>Сериал "Смешарики", студии "Петербург", "Мастерфильм", коллектив авторов, 2004.</w:t>
      </w:r>
      <w:r w:rsidRPr="004F38A7">
        <w:rPr>
          <w:spacing w:val="-57"/>
        </w:rPr>
        <w:t xml:space="preserve"> </w:t>
      </w: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"Малышарики",</w:t>
      </w:r>
      <w:r w:rsidRPr="004F38A7">
        <w:rPr>
          <w:spacing w:val="1"/>
        </w:rPr>
        <w:t xml:space="preserve"> </w:t>
      </w:r>
      <w:r w:rsidRPr="004F38A7">
        <w:t>студии</w:t>
      </w:r>
      <w:r w:rsidRPr="004F38A7">
        <w:rPr>
          <w:spacing w:val="1"/>
        </w:rPr>
        <w:t xml:space="preserve"> </w:t>
      </w:r>
      <w:r w:rsidRPr="004F38A7">
        <w:t>"Петербург",</w:t>
      </w:r>
      <w:r w:rsidRPr="004F38A7">
        <w:rPr>
          <w:spacing w:val="1"/>
        </w:rPr>
        <w:t xml:space="preserve"> </w:t>
      </w:r>
      <w:r w:rsidRPr="004F38A7">
        <w:t>"Мастерфильм",</w:t>
      </w:r>
      <w:r w:rsidRPr="004F38A7">
        <w:rPr>
          <w:spacing w:val="1"/>
        </w:rPr>
        <w:t xml:space="preserve"> </w:t>
      </w:r>
      <w:r w:rsidRPr="004F38A7">
        <w:t>коллектив</w:t>
      </w:r>
      <w:r w:rsidRPr="004F38A7">
        <w:rPr>
          <w:spacing w:val="1"/>
        </w:rPr>
        <w:t xml:space="preserve"> </w:t>
      </w:r>
      <w:r w:rsidRPr="004F38A7">
        <w:t>авторов,</w:t>
      </w:r>
      <w:r w:rsidRPr="004F38A7">
        <w:rPr>
          <w:spacing w:val="1"/>
        </w:rPr>
        <w:t xml:space="preserve"> </w:t>
      </w:r>
      <w:r w:rsidRPr="004F38A7">
        <w:t>2015.</w:t>
      </w:r>
      <w:r w:rsidRPr="004F38A7">
        <w:rPr>
          <w:spacing w:val="1"/>
        </w:rPr>
        <w:t xml:space="preserve"> </w:t>
      </w:r>
      <w:r w:rsidRPr="004F38A7">
        <w:t>Сериал</w:t>
      </w:r>
      <w:r w:rsidRPr="004F38A7">
        <w:rPr>
          <w:spacing w:val="-2"/>
        </w:rPr>
        <w:t xml:space="preserve"> </w:t>
      </w:r>
      <w:r w:rsidRPr="004F38A7">
        <w:t>"Домовенок</w:t>
      </w:r>
      <w:r w:rsidRPr="004F38A7">
        <w:rPr>
          <w:spacing w:val="-1"/>
        </w:rPr>
        <w:t xml:space="preserve"> </w:t>
      </w:r>
      <w:r w:rsidRPr="004F38A7">
        <w:t>Кузя",</w:t>
      </w:r>
      <w:r w:rsidRPr="004F38A7">
        <w:rPr>
          <w:spacing w:val="-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ТО "Экран",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А. Зябликова,</w:t>
      </w:r>
      <w:r w:rsidRPr="004F38A7">
        <w:rPr>
          <w:spacing w:val="-1"/>
        </w:rPr>
        <w:t xml:space="preserve"> </w:t>
      </w:r>
      <w:r w:rsidRPr="004F38A7">
        <w:t>2000</w:t>
      </w:r>
      <w:r w:rsidRPr="004F38A7">
        <w:rPr>
          <w:spacing w:val="4"/>
        </w:rPr>
        <w:t xml:space="preserve"> </w:t>
      </w:r>
      <w:r w:rsidRPr="004F38A7">
        <w:t>-</w:t>
      </w:r>
      <w:r w:rsidRPr="004F38A7">
        <w:rPr>
          <w:spacing w:val="-2"/>
        </w:rPr>
        <w:t xml:space="preserve"> </w:t>
      </w:r>
      <w:r w:rsidRPr="004F38A7">
        <w:t>2002.</w:t>
      </w:r>
    </w:p>
    <w:p w:rsidR="009D1A0F" w:rsidRPr="004F38A7" w:rsidRDefault="009D1A0F">
      <w:pPr>
        <w:pStyle w:val="BodyText"/>
        <w:ind w:left="936" w:right="735" w:firstLine="0"/>
        <w:jc w:val="left"/>
      </w:pPr>
      <w:r w:rsidRPr="004F38A7">
        <w:t>Сериал "Ну, погоди!", студия "Союзмультфильм", режиссер В. Котеночкин, 1969.</w:t>
      </w:r>
      <w:r w:rsidRPr="004F38A7">
        <w:rPr>
          <w:spacing w:val="1"/>
        </w:rPr>
        <w:t xml:space="preserve"> </w:t>
      </w:r>
      <w:r w:rsidRPr="004F38A7">
        <w:t>Сериал "Фиксики" (4 сезона), компания "Аэроплан", режиссер В. Бедошвили, 2010.</w:t>
      </w:r>
      <w:r w:rsidRPr="004F38A7">
        <w:rPr>
          <w:spacing w:val="1"/>
        </w:rPr>
        <w:t xml:space="preserve"> </w:t>
      </w: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"Оранжевая</w:t>
      </w:r>
      <w:r w:rsidRPr="004F38A7">
        <w:rPr>
          <w:spacing w:val="1"/>
        </w:rPr>
        <w:t xml:space="preserve"> </w:t>
      </w:r>
      <w:r w:rsidRPr="004F38A7">
        <w:t>корова"</w:t>
      </w:r>
      <w:r w:rsidRPr="004F38A7">
        <w:rPr>
          <w:spacing w:val="1"/>
        </w:rPr>
        <w:t xml:space="preserve"> </w:t>
      </w:r>
      <w:r w:rsidRPr="004F38A7">
        <w:t>(1 сезон), студия</w:t>
      </w:r>
      <w:r w:rsidRPr="004F38A7">
        <w:rPr>
          <w:spacing w:val="3"/>
        </w:rPr>
        <w:t xml:space="preserve"> </w:t>
      </w:r>
      <w:r w:rsidRPr="004F38A7">
        <w:t>Союзмультфильм,</w:t>
      </w:r>
      <w:r w:rsidRPr="004F38A7">
        <w:rPr>
          <w:spacing w:val="2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Е.</w:t>
      </w:r>
      <w:r w:rsidRPr="004F38A7">
        <w:rPr>
          <w:spacing w:val="1"/>
        </w:rPr>
        <w:t xml:space="preserve"> </w:t>
      </w:r>
      <w:r w:rsidRPr="004F38A7">
        <w:t>Ернова.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Сериал</w:t>
      </w:r>
      <w:r w:rsidRPr="004F38A7">
        <w:rPr>
          <w:spacing w:val="-4"/>
        </w:rPr>
        <w:t xml:space="preserve"> </w:t>
      </w:r>
      <w:r w:rsidRPr="004F38A7">
        <w:t>"Монсики"</w:t>
      </w:r>
      <w:r w:rsidRPr="004F38A7">
        <w:rPr>
          <w:spacing w:val="-4"/>
        </w:rPr>
        <w:t xml:space="preserve"> </w:t>
      </w:r>
      <w:r w:rsidRPr="004F38A7">
        <w:t>(2</w:t>
      </w:r>
      <w:r w:rsidRPr="004F38A7">
        <w:rPr>
          <w:spacing w:val="-3"/>
        </w:rPr>
        <w:t xml:space="preserve"> </w:t>
      </w:r>
      <w:r w:rsidRPr="004F38A7">
        <w:t>сезона),</w:t>
      </w:r>
      <w:r w:rsidRPr="004F38A7">
        <w:rPr>
          <w:spacing w:val="-2"/>
        </w:rPr>
        <w:t xml:space="preserve"> </w:t>
      </w:r>
      <w:r w:rsidRPr="004F38A7">
        <w:t>студия</w:t>
      </w:r>
      <w:r w:rsidRPr="004F38A7">
        <w:rPr>
          <w:spacing w:val="-3"/>
        </w:rPr>
        <w:t xml:space="preserve"> </w:t>
      </w:r>
      <w:r w:rsidRPr="004F38A7">
        <w:t>"Рики",</w:t>
      </w:r>
      <w:r w:rsidRPr="004F38A7">
        <w:rPr>
          <w:spacing w:val="-2"/>
        </w:rPr>
        <w:t xml:space="preserve"> </w:t>
      </w:r>
      <w:r w:rsidRPr="004F38A7">
        <w:t>режиссер</w:t>
      </w:r>
      <w:r w:rsidRPr="004F38A7">
        <w:rPr>
          <w:spacing w:val="-3"/>
        </w:rPr>
        <w:t xml:space="preserve"> </w:t>
      </w:r>
      <w:r w:rsidRPr="004F38A7">
        <w:t>А.</w:t>
      </w:r>
      <w:r w:rsidRPr="004F38A7">
        <w:rPr>
          <w:spacing w:val="-1"/>
        </w:rPr>
        <w:t xml:space="preserve"> </w:t>
      </w:r>
      <w:r w:rsidRPr="004F38A7">
        <w:t>Бахурин.</w:t>
      </w:r>
    </w:p>
    <w:p w:rsidR="009D1A0F" w:rsidRPr="004F38A7" w:rsidRDefault="009D1A0F">
      <w:pPr>
        <w:pStyle w:val="BodyText"/>
        <w:ind w:left="228" w:right="740"/>
      </w:pP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"Смешарики.</w:t>
      </w:r>
      <w:r w:rsidRPr="004F38A7">
        <w:rPr>
          <w:spacing w:val="1"/>
        </w:rPr>
        <w:t xml:space="preserve"> </w:t>
      </w:r>
      <w:r w:rsidRPr="004F38A7">
        <w:t>ПИН-КОД",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"Рики",</w:t>
      </w:r>
      <w:r w:rsidRPr="004F38A7">
        <w:rPr>
          <w:spacing w:val="1"/>
        </w:rPr>
        <w:t xml:space="preserve"> </w:t>
      </w:r>
      <w:r w:rsidRPr="004F38A7">
        <w:t>режиссеры:</w:t>
      </w:r>
      <w:r w:rsidRPr="004F38A7">
        <w:rPr>
          <w:spacing w:val="1"/>
        </w:rPr>
        <w:t xml:space="preserve"> </w:t>
      </w:r>
      <w:r w:rsidRPr="004F38A7">
        <w:t>Р.</w:t>
      </w:r>
      <w:r w:rsidRPr="004F38A7">
        <w:rPr>
          <w:spacing w:val="1"/>
        </w:rPr>
        <w:t xml:space="preserve"> </w:t>
      </w:r>
      <w:r w:rsidRPr="004F38A7">
        <w:t>Соколов,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Горбунов, Д.</w:t>
      </w:r>
      <w:r w:rsidRPr="004F38A7">
        <w:rPr>
          <w:spacing w:val="-1"/>
        </w:rPr>
        <w:t xml:space="preserve"> </w:t>
      </w:r>
      <w:r w:rsidRPr="004F38A7">
        <w:t>Сулейманов и другие.</w:t>
      </w:r>
    </w:p>
    <w:p w:rsidR="009D1A0F" w:rsidRPr="004F38A7" w:rsidRDefault="009D1A0F">
      <w:pPr>
        <w:pStyle w:val="BodyText"/>
        <w:ind w:left="228" w:right="744"/>
      </w:pPr>
      <w:r w:rsidRPr="004F38A7">
        <w:t>Сериал</w:t>
      </w:r>
      <w:r w:rsidRPr="004F38A7">
        <w:rPr>
          <w:spacing w:val="1"/>
        </w:rPr>
        <w:t xml:space="preserve"> </w:t>
      </w:r>
      <w:r w:rsidRPr="004F38A7">
        <w:t>"Зебра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клеточку"</w:t>
      </w:r>
      <w:r w:rsidRPr="004F38A7">
        <w:rPr>
          <w:spacing w:val="1"/>
        </w:rPr>
        <w:t xml:space="preserve"> </w:t>
      </w:r>
      <w:r w:rsidRPr="004F38A7">
        <w:t>(1</w:t>
      </w:r>
      <w:r w:rsidRPr="004F38A7">
        <w:rPr>
          <w:spacing w:val="1"/>
        </w:rPr>
        <w:t xml:space="preserve"> </w:t>
      </w:r>
      <w:r w:rsidRPr="004F38A7">
        <w:t>сезон),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1"/>
        </w:rPr>
        <w:t xml:space="preserve"> </w:t>
      </w:r>
      <w:r w:rsidRPr="004F38A7">
        <w:t>А.</w:t>
      </w:r>
      <w:r w:rsidRPr="004F38A7">
        <w:rPr>
          <w:spacing w:val="1"/>
        </w:rPr>
        <w:t xml:space="preserve"> </w:t>
      </w:r>
      <w:r w:rsidRPr="004F38A7">
        <w:t>Алексеев, А.</w:t>
      </w:r>
      <w:r w:rsidRPr="004F38A7">
        <w:rPr>
          <w:spacing w:val="-1"/>
        </w:rPr>
        <w:t xml:space="preserve"> </w:t>
      </w:r>
      <w:r w:rsidRPr="004F38A7">
        <w:t>Борисова,</w:t>
      </w:r>
      <w:r w:rsidRPr="004F38A7">
        <w:rPr>
          <w:spacing w:val="2"/>
        </w:rPr>
        <w:t xml:space="preserve"> </w:t>
      </w:r>
      <w:r w:rsidRPr="004F38A7">
        <w:t>М.</w:t>
      </w:r>
      <w:r w:rsidRPr="004F38A7">
        <w:rPr>
          <w:spacing w:val="-2"/>
        </w:rPr>
        <w:t xml:space="preserve"> </w:t>
      </w:r>
      <w:r w:rsidRPr="004F38A7">
        <w:t>Куликов, А. Золотарева,</w:t>
      </w:r>
      <w:r w:rsidRPr="004F38A7">
        <w:rPr>
          <w:spacing w:val="-1"/>
        </w:rPr>
        <w:t xml:space="preserve"> </w:t>
      </w:r>
      <w:r w:rsidRPr="004F38A7">
        <w:t>2020.</w:t>
      </w:r>
    </w:p>
    <w:p w:rsidR="009D1A0F" w:rsidRPr="004F38A7" w:rsidRDefault="009D1A0F">
      <w:pPr>
        <w:pStyle w:val="BodyText"/>
        <w:ind w:left="936" w:firstLine="0"/>
      </w:pPr>
      <w:r w:rsidRPr="004F38A7">
        <w:t>Для</w:t>
      </w:r>
      <w:r w:rsidRPr="004F38A7">
        <w:rPr>
          <w:spacing w:val="-3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старшего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</w:t>
      </w:r>
      <w:r w:rsidRPr="004F38A7">
        <w:rPr>
          <w:spacing w:val="-3"/>
        </w:rPr>
        <w:t xml:space="preserve"> </w:t>
      </w:r>
      <w:r w:rsidRPr="004F38A7">
        <w:t>(7</w:t>
      </w:r>
      <w:r w:rsidRPr="004F38A7">
        <w:rPr>
          <w:spacing w:val="2"/>
        </w:rPr>
        <w:t xml:space="preserve"> </w:t>
      </w:r>
      <w:r w:rsidRPr="004F38A7">
        <w:t>-</w:t>
      </w:r>
      <w:r w:rsidRPr="004F38A7">
        <w:rPr>
          <w:spacing w:val="-1"/>
        </w:rPr>
        <w:t xml:space="preserve"> </w:t>
      </w:r>
      <w:r w:rsidRPr="004F38A7">
        <w:t>8</w:t>
      </w:r>
      <w:r w:rsidRPr="004F38A7">
        <w:rPr>
          <w:spacing w:val="-1"/>
        </w:rPr>
        <w:t xml:space="preserve"> </w:t>
      </w:r>
      <w:r w:rsidRPr="004F38A7">
        <w:t>лет)</w:t>
      </w:r>
    </w:p>
    <w:p w:rsidR="009D1A0F" w:rsidRPr="004F38A7" w:rsidRDefault="009D1A0F">
      <w:pPr>
        <w:pStyle w:val="BodyText"/>
        <w:ind w:left="228" w:right="742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"Снежная</w:t>
      </w:r>
      <w:r w:rsidRPr="004F38A7">
        <w:rPr>
          <w:spacing w:val="1"/>
        </w:rPr>
        <w:t xml:space="preserve"> </w:t>
      </w:r>
      <w:r w:rsidRPr="004F38A7">
        <w:t>королева",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1"/>
        </w:rPr>
        <w:t xml:space="preserve"> </w:t>
      </w:r>
      <w:r w:rsidRPr="004F38A7">
        <w:t>режиссер Л.</w:t>
      </w:r>
      <w:r w:rsidRPr="004F38A7">
        <w:rPr>
          <w:spacing w:val="-1"/>
        </w:rPr>
        <w:t xml:space="preserve"> </w:t>
      </w:r>
      <w:r w:rsidRPr="004F38A7">
        <w:t>Атаманов, 1957.</w:t>
      </w:r>
    </w:p>
    <w:p w:rsidR="009D1A0F" w:rsidRPr="004F38A7" w:rsidRDefault="009D1A0F">
      <w:pPr>
        <w:pStyle w:val="BodyText"/>
        <w:ind w:left="228" w:right="742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"Аленький</w:t>
      </w:r>
      <w:r w:rsidRPr="004F38A7">
        <w:rPr>
          <w:spacing w:val="1"/>
        </w:rPr>
        <w:t xml:space="preserve"> </w:t>
      </w:r>
      <w:r w:rsidRPr="004F38A7">
        <w:t>цветочек",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 Л.</w:t>
      </w:r>
      <w:r w:rsidRPr="004F38A7">
        <w:rPr>
          <w:spacing w:val="-1"/>
        </w:rPr>
        <w:t xml:space="preserve"> </w:t>
      </w:r>
      <w:r w:rsidRPr="004F38A7">
        <w:t>Атаманов, 1952.</w:t>
      </w:r>
    </w:p>
    <w:p w:rsidR="009D1A0F" w:rsidRPr="004F38A7" w:rsidRDefault="009D1A0F">
      <w:pPr>
        <w:pStyle w:val="BodyText"/>
        <w:ind w:left="228" w:right="741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"Сказка</w:t>
      </w:r>
      <w:r w:rsidRPr="004F38A7">
        <w:rPr>
          <w:spacing w:val="1"/>
        </w:rPr>
        <w:t xml:space="preserve"> </w:t>
      </w:r>
      <w:r w:rsidRPr="004F38A7">
        <w:t>о</w:t>
      </w:r>
      <w:r w:rsidRPr="004F38A7">
        <w:rPr>
          <w:spacing w:val="1"/>
        </w:rPr>
        <w:t xml:space="preserve"> </w:t>
      </w:r>
      <w:r w:rsidRPr="004F38A7">
        <w:t>царе</w:t>
      </w:r>
      <w:r w:rsidRPr="004F38A7">
        <w:rPr>
          <w:spacing w:val="1"/>
        </w:rPr>
        <w:t xml:space="preserve"> </w:t>
      </w:r>
      <w:r w:rsidRPr="004F38A7">
        <w:t>Салтане",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"Союзмультфильм",</w:t>
      </w:r>
      <w:r w:rsidRPr="004F38A7">
        <w:rPr>
          <w:spacing w:val="-1"/>
        </w:rPr>
        <w:t xml:space="preserve"> </w:t>
      </w:r>
      <w:r w:rsidRPr="004F38A7">
        <w:t>режиссер И.</w:t>
      </w:r>
      <w:r w:rsidRPr="004F38A7">
        <w:rPr>
          <w:spacing w:val="-1"/>
        </w:rPr>
        <w:t xml:space="preserve"> </w:t>
      </w:r>
      <w:r w:rsidRPr="004F38A7">
        <w:t>Иванов-Вано, Л.</w:t>
      </w:r>
      <w:r w:rsidRPr="004F38A7">
        <w:rPr>
          <w:spacing w:val="-2"/>
        </w:rPr>
        <w:t xml:space="preserve"> </w:t>
      </w:r>
      <w:r w:rsidRPr="004F38A7">
        <w:t>Мильчин, 1984.</w:t>
      </w:r>
    </w:p>
    <w:p w:rsidR="009D1A0F" w:rsidRPr="004F38A7" w:rsidRDefault="009D1A0F">
      <w:pPr>
        <w:pStyle w:val="BodyText"/>
        <w:ind w:left="228" w:right="737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"Белка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Стрелка.</w:t>
      </w:r>
      <w:r w:rsidRPr="004F38A7">
        <w:rPr>
          <w:spacing w:val="1"/>
        </w:rPr>
        <w:t xml:space="preserve"> </w:t>
      </w:r>
      <w:r w:rsidRPr="004F38A7">
        <w:t>Звездные</w:t>
      </w:r>
      <w:r w:rsidRPr="004F38A7">
        <w:rPr>
          <w:spacing w:val="1"/>
        </w:rPr>
        <w:t xml:space="preserve"> </w:t>
      </w:r>
      <w:r w:rsidRPr="004F38A7">
        <w:t>собаки",</w:t>
      </w:r>
      <w:r w:rsidRPr="004F38A7">
        <w:rPr>
          <w:spacing w:val="1"/>
        </w:rPr>
        <w:t xml:space="preserve"> </w:t>
      </w:r>
      <w:r w:rsidRPr="004F38A7">
        <w:t>киностудия "Центр национального фильма" и ООО "ЦНФ-Анима, режиссер С. Ушаков, И.</w:t>
      </w:r>
      <w:r w:rsidRPr="004F38A7">
        <w:rPr>
          <w:spacing w:val="1"/>
        </w:rPr>
        <w:t xml:space="preserve"> </w:t>
      </w:r>
      <w:r w:rsidRPr="004F38A7">
        <w:t>Евланникова,</w:t>
      </w:r>
      <w:r w:rsidRPr="004F38A7">
        <w:rPr>
          <w:spacing w:val="-1"/>
        </w:rPr>
        <w:t xml:space="preserve"> </w:t>
      </w:r>
      <w:r w:rsidRPr="004F38A7">
        <w:t>2010.</w:t>
      </w:r>
    </w:p>
    <w:p w:rsidR="009D1A0F" w:rsidRPr="004F38A7" w:rsidRDefault="009D1A0F">
      <w:pPr>
        <w:pStyle w:val="BodyText"/>
        <w:ind w:left="228" w:right="741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"Суворов:</w:t>
      </w:r>
      <w:r w:rsidRPr="004F38A7">
        <w:rPr>
          <w:spacing w:val="1"/>
        </w:rPr>
        <w:t xml:space="preserve"> </w:t>
      </w:r>
      <w:r w:rsidRPr="004F38A7">
        <w:t>великое</w:t>
      </w:r>
      <w:r w:rsidRPr="004F38A7">
        <w:rPr>
          <w:spacing w:val="1"/>
        </w:rPr>
        <w:t xml:space="preserve"> </w:t>
      </w:r>
      <w:r w:rsidRPr="004F38A7">
        <w:t>путешествие"</w:t>
      </w:r>
      <w:r w:rsidRPr="004F38A7">
        <w:rPr>
          <w:spacing w:val="1"/>
        </w:rPr>
        <w:t xml:space="preserve"> </w:t>
      </w:r>
      <w:r w:rsidRPr="004F38A7">
        <w:t>(6+),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-1"/>
        </w:rPr>
        <w:t xml:space="preserve"> </w:t>
      </w:r>
      <w:r w:rsidRPr="004F38A7">
        <w:t>"Союзмультфильм", режиссер Б. Чертков,</w:t>
      </w:r>
      <w:r w:rsidRPr="004F38A7">
        <w:rPr>
          <w:spacing w:val="-1"/>
        </w:rPr>
        <w:t xml:space="preserve"> </w:t>
      </w:r>
      <w:r w:rsidRPr="004F38A7">
        <w:t>2022.</w:t>
      </w:r>
    </w:p>
    <w:p w:rsidR="009D1A0F" w:rsidRPr="004F38A7" w:rsidRDefault="009D1A0F">
      <w:pPr>
        <w:pStyle w:val="BodyText"/>
        <w:ind w:left="228" w:right="743"/>
      </w:pPr>
      <w:r w:rsidRPr="004F38A7">
        <w:t>Полнометражный анимационный фильм "Бемби", студия Walt Disney, режиссер Д.</w:t>
      </w:r>
      <w:r w:rsidRPr="004F38A7">
        <w:rPr>
          <w:spacing w:val="1"/>
        </w:rPr>
        <w:t xml:space="preserve"> </w:t>
      </w:r>
      <w:r w:rsidRPr="004F38A7">
        <w:t>Хэнд,</w:t>
      </w:r>
      <w:r w:rsidRPr="004F38A7">
        <w:rPr>
          <w:spacing w:val="-1"/>
        </w:rPr>
        <w:t xml:space="preserve"> </w:t>
      </w:r>
      <w:r w:rsidRPr="004F38A7">
        <w:t>1942.</w:t>
      </w:r>
    </w:p>
    <w:p w:rsidR="009D1A0F" w:rsidRPr="004F38A7" w:rsidRDefault="009D1A0F">
      <w:pPr>
        <w:pStyle w:val="BodyText"/>
        <w:ind w:left="228" w:right="744"/>
      </w:pPr>
      <w:r w:rsidRPr="004F38A7">
        <w:t>Полнометражный анимационный фильм "Король Лев", студия Walt Disney, режиссер</w:t>
      </w:r>
      <w:r w:rsidRPr="004F38A7">
        <w:rPr>
          <w:spacing w:val="-57"/>
        </w:rPr>
        <w:t xml:space="preserve"> </w:t>
      </w:r>
      <w:r w:rsidRPr="004F38A7">
        <w:t>Р.</w:t>
      </w:r>
      <w:r w:rsidRPr="004F38A7">
        <w:rPr>
          <w:spacing w:val="-1"/>
        </w:rPr>
        <w:t xml:space="preserve"> </w:t>
      </w:r>
      <w:r w:rsidRPr="004F38A7">
        <w:t>Адлере, 1994, США.</w:t>
      </w:r>
    </w:p>
    <w:p w:rsidR="009D1A0F" w:rsidRPr="004F38A7" w:rsidRDefault="009D1A0F">
      <w:pPr>
        <w:pStyle w:val="BodyText"/>
        <w:ind w:left="228" w:right="739"/>
      </w:pPr>
      <w:r w:rsidRPr="004F38A7">
        <w:t>Полнометражный</w:t>
      </w:r>
      <w:r w:rsidRPr="004F38A7">
        <w:rPr>
          <w:spacing w:val="1"/>
        </w:rPr>
        <w:t xml:space="preserve"> </w:t>
      </w:r>
      <w:r w:rsidRPr="004F38A7">
        <w:t>анимационный</w:t>
      </w:r>
      <w:r w:rsidRPr="004F38A7">
        <w:rPr>
          <w:spacing w:val="1"/>
        </w:rPr>
        <w:t xml:space="preserve"> </w:t>
      </w:r>
      <w:r w:rsidRPr="004F38A7">
        <w:t>фильм</w:t>
      </w:r>
      <w:r w:rsidRPr="004F38A7">
        <w:rPr>
          <w:spacing w:val="1"/>
        </w:rPr>
        <w:t xml:space="preserve"> </w:t>
      </w:r>
      <w:r w:rsidRPr="004F38A7">
        <w:t>"Мой</w:t>
      </w:r>
      <w:r w:rsidRPr="004F38A7">
        <w:rPr>
          <w:spacing w:val="1"/>
        </w:rPr>
        <w:t xml:space="preserve"> </w:t>
      </w:r>
      <w:r w:rsidRPr="004F38A7">
        <w:t>сосед</w:t>
      </w:r>
      <w:r w:rsidRPr="004F38A7">
        <w:rPr>
          <w:spacing w:val="1"/>
        </w:rPr>
        <w:t xml:space="preserve"> </w:t>
      </w:r>
      <w:r w:rsidRPr="004F38A7">
        <w:t>Тоторо",</w:t>
      </w:r>
      <w:r w:rsidRPr="004F38A7">
        <w:rPr>
          <w:spacing w:val="1"/>
        </w:rPr>
        <w:t xml:space="preserve"> </w:t>
      </w:r>
      <w:r w:rsidRPr="004F38A7">
        <w:t>студия</w:t>
      </w:r>
      <w:r w:rsidRPr="004F38A7">
        <w:rPr>
          <w:spacing w:val="1"/>
        </w:rPr>
        <w:t xml:space="preserve"> </w:t>
      </w:r>
      <w:r w:rsidRPr="004F38A7">
        <w:t>"Ghibli",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X.</w:t>
      </w:r>
      <w:r w:rsidRPr="004F38A7">
        <w:rPr>
          <w:spacing w:val="-1"/>
        </w:rPr>
        <w:t xml:space="preserve"> </w:t>
      </w:r>
      <w:r w:rsidRPr="004F38A7">
        <w:t>Миядзаки, 1988.</w:t>
      </w:r>
    </w:p>
    <w:p w:rsidR="009D1A0F" w:rsidRPr="004F38A7" w:rsidRDefault="009D1A0F">
      <w:pPr>
        <w:pStyle w:val="BodyText"/>
        <w:ind w:left="228" w:right="744"/>
      </w:pPr>
      <w:r w:rsidRPr="004F38A7">
        <w:t>Полнометражный анимационный фильм "Рыбка Поньо на утесе", студия "Ghibli",</w:t>
      </w:r>
      <w:r w:rsidRPr="004F38A7">
        <w:rPr>
          <w:spacing w:val="1"/>
        </w:rPr>
        <w:t xml:space="preserve"> </w:t>
      </w:r>
      <w:r w:rsidRPr="004F38A7">
        <w:t>режиссер</w:t>
      </w:r>
      <w:r w:rsidRPr="004F38A7">
        <w:rPr>
          <w:spacing w:val="-1"/>
        </w:rPr>
        <w:t xml:space="preserve"> </w:t>
      </w:r>
      <w:r w:rsidRPr="004F38A7">
        <w:t>X.</w:t>
      </w:r>
      <w:r w:rsidRPr="004F38A7">
        <w:rPr>
          <w:spacing w:val="-1"/>
        </w:rPr>
        <w:t xml:space="preserve"> </w:t>
      </w:r>
      <w:r w:rsidRPr="004F38A7">
        <w:t>Миядзаки, 2008.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1"/>
          <w:numId w:val="129"/>
        </w:numPr>
        <w:tabs>
          <w:tab w:val="left" w:pos="1357"/>
        </w:tabs>
        <w:ind w:left="1356" w:hanging="421"/>
        <w:jc w:val="left"/>
      </w:pPr>
      <w:r w:rsidRPr="004F38A7">
        <w:t>Психолого-педагогические</w:t>
      </w:r>
      <w:r w:rsidRPr="004F38A7">
        <w:rPr>
          <w:spacing w:val="-4"/>
        </w:rPr>
        <w:t xml:space="preserve"> </w:t>
      </w:r>
      <w:r w:rsidRPr="004F38A7">
        <w:t>условия</w:t>
      </w:r>
      <w:r w:rsidRPr="004F38A7">
        <w:rPr>
          <w:spacing w:val="-4"/>
        </w:rPr>
        <w:t xml:space="preserve"> </w:t>
      </w:r>
      <w:r w:rsidRPr="004F38A7">
        <w:t>реализации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:rsidR="009D1A0F" w:rsidRPr="004F38A7" w:rsidRDefault="009D1A0F">
      <w:pPr>
        <w:pStyle w:val="BodyText"/>
        <w:ind w:left="228" w:right="733"/>
      </w:pPr>
      <w:r w:rsidRPr="004F38A7">
        <w:t>Успешная реализа</w:t>
      </w:r>
      <w:r>
        <w:t>ция Образовательной программы М</w:t>
      </w:r>
      <w:r w:rsidRPr="004F38A7">
        <w:t xml:space="preserve">ДОУ «Детский сад № </w:t>
      </w:r>
      <w:r>
        <w:t>65 комбинированного вида»</w:t>
      </w:r>
      <w:r w:rsidRPr="004F38A7">
        <w:rPr>
          <w:spacing w:val="-2"/>
        </w:rPr>
        <w:t xml:space="preserve"> </w:t>
      </w:r>
      <w:r w:rsidRPr="004F38A7">
        <w:t>обеспечивается</w:t>
      </w:r>
      <w:r w:rsidRPr="004F38A7">
        <w:rPr>
          <w:spacing w:val="-1"/>
        </w:rPr>
        <w:t xml:space="preserve"> </w:t>
      </w:r>
      <w:r w:rsidRPr="004F38A7">
        <w:t>следующими</w:t>
      </w:r>
      <w:r w:rsidRPr="004F38A7">
        <w:rPr>
          <w:spacing w:val="-1"/>
        </w:rPr>
        <w:t xml:space="preserve"> </w:t>
      </w:r>
      <w:r w:rsidRPr="004F38A7">
        <w:t>психолого-педагогическими</w:t>
      </w:r>
      <w:r w:rsidRPr="004F38A7">
        <w:rPr>
          <w:spacing w:val="2"/>
        </w:rPr>
        <w:t xml:space="preserve"> </w:t>
      </w:r>
      <w:r w:rsidRPr="004F38A7">
        <w:t>условиями:</w:t>
      </w:r>
    </w:p>
    <w:p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spacing w:before="71"/>
        <w:ind w:right="736"/>
        <w:rPr>
          <w:sz w:val="24"/>
        </w:rPr>
      </w:pPr>
      <w:r w:rsidRPr="004F38A7">
        <w:rPr>
          <w:sz w:val="24"/>
        </w:rPr>
        <w:t>признание детства как уникального периода в становлении человека, понимание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неповторимости личности каждого ребенка, принятие воспитанника таким, какой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он есть, со всеми его индивидуальными проявлениями; проявление уважения 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развивающейся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высшей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уверенности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собственных возможностях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способностях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9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воспитанника;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4"/>
        <w:rPr>
          <w:sz w:val="24"/>
        </w:rPr>
      </w:pPr>
      <w:r w:rsidRPr="004F38A7">
        <w:rPr>
          <w:sz w:val="24"/>
        </w:rPr>
        <w:t>решение образовательных задач с использованием как новых форм 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(проектная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ситуация,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событие,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обогащенные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центрах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проблемно-обучающие ситуации в рамках интеграции образовательных областей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 другое), так и традиционных (фронтальные, подгрупповые, индивидуальные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дело,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занимательное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детям,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направленная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освоение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 одной или нескольких образовательных областей, или их интеграцию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обоснованных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работы,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выбор которых осуществляется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педагогом;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5"/>
        <w:rPr>
          <w:sz w:val="24"/>
        </w:rPr>
      </w:pPr>
      <w:r w:rsidRPr="004F38A7">
        <w:rPr>
          <w:sz w:val="24"/>
        </w:rPr>
        <w:t>обеспечение преемственности содержания и форм организации образовательного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процесса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уровней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 (опора на опыт детей, накопленный на предыдущих этапах развития,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изменение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стратегический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приоритет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непрерывного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умения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учиться);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9"/>
        <w:rPr>
          <w:sz w:val="24"/>
        </w:rPr>
      </w:pPr>
      <w:r w:rsidRPr="004F38A7">
        <w:rPr>
          <w:sz w:val="24"/>
        </w:rPr>
        <w:t>учет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специфики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психофизического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специфических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периода, социальной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ситуации развития);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2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развивающей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комфортной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 среды, способствующей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эмоционально-ценностному,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социально</w:t>
      </w:r>
    </w:p>
    <w:p w:rsidR="009D1A0F" w:rsidRPr="004F38A7" w:rsidRDefault="009D1A0F">
      <w:pPr>
        <w:pStyle w:val="BodyText"/>
        <w:ind w:left="1296" w:right="738" w:firstLine="0"/>
      </w:pPr>
      <w:r w:rsidRPr="004F38A7">
        <w:t>- личностному, познавательному, эстетическому развитию ребенка и сохранению</w:t>
      </w:r>
      <w:r w:rsidRPr="004F38A7">
        <w:rPr>
          <w:spacing w:val="-57"/>
        </w:rPr>
        <w:t xml:space="preserve"> </w:t>
      </w:r>
      <w:r w:rsidRPr="004F38A7">
        <w:t>его индивидуальности, в которой ребенок реализует право на свободу выбора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-1"/>
        </w:rPr>
        <w:t xml:space="preserve"> </w:t>
      </w:r>
      <w:r w:rsidRPr="004F38A7">
        <w:t>партнера, средств</w:t>
      </w:r>
      <w:r w:rsidRPr="004F38A7">
        <w:rPr>
          <w:spacing w:val="-1"/>
        </w:rPr>
        <w:t xml:space="preserve"> </w:t>
      </w:r>
      <w:r w:rsidRPr="004F38A7">
        <w:t>и прочее;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40"/>
        <w:rPr>
          <w:sz w:val="24"/>
        </w:rPr>
      </w:pPr>
      <w:r w:rsidRPr="004F38A7">
        <w:rPr>
          <w:sz w:val="24"/>
        </w:rPr>
        <w:t>построение образовательной деятельности на основе взаимодействия взрослых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ориентированного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учитывающего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социальную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ситуацию его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развития;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41"/>
        <w:rPr>
          <w:sz w:val="24"/>
        </w:rPr>
      </w:pPr>
      <w:r w:rsidRPr="004F38A7">
        <w:rPr>
          <w:sz w:val="24"/>
        </w:rPr>
        <w:t>индивидуализация образования (в том числе поддержка ребенка, построение 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траектории)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оптимизация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группой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основанные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результатах педагогической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диагностики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(мониторинга);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8"/>
        <w:rPr>
          <w:sz w:val="24"/>
        </w:rPr>
      </w:pPr>
      <w:r w:rsidRPr="004F38A7">
        <w:rPr>
          <w:sz w:val="24"/>
        </w:rPr>
        <w:t>оказание ранней коррекционной помощи детям с ООП, в том числе с ОВЗ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основе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специальных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подходов,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получению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социальному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этих 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посредством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инклюзивного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образования;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40"/>
        <w:rPr>
          <w:sz w:val="24"/>
        </w:rPr>
      </w:pPr>
      <w:r w:rsidRPr="004F38A7">
        <w:rPr>
          <w:sz w:val="24"/>
        </w:rPr>
        <w:t>совершенствование 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 на основе результатов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выявления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запросов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родительского 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профессионального сообщества;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4"/>
        <w:rPr>
          <w:sz w:val="24"/>
        </w:rPr>
      </w:pPr>
      <w:r w:rsidRPr="004F38A7">
        <w:rPr>
          <w:sz w:val="24"/>
        </w:rPr>
        <w:t>психологическая,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методическая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консультирование родителей (законных представителей) в вопросах обучения,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укрепления 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здоровья;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вовлечение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сотрудничества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spacing w:before="71"/>
        <w:ind w:right="740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профессиональной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педагогов,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психолого-педагогического просвещения родителей (законных представителей)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обучающихся;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6"/>
        <w:rPr>
          <w:sz w:val="24"/>
        </w:rPr>
      </w:pPr>
      <w:r w:rsidRPr="004F38A7">
        <w:rPr>
          <w:sz w:val="24"/>
        </w:rPr>
        <w:t>непрерывное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образовательных отношений в процессе реализации Федеральной программы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 обеспечение вариативности его содержания, направлений и форм, согласно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запросам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родительского и профессионального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сообществ;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4"/>
        <w:rPr>
          <w:sz w:val="24"/>
        </w:rPr>
      </w:pPr>
      <w:r w:rsidRPr="004F38A7">
        <w:rPr>
          <w:sz w:val="24"/>
        </w:rPr>
        <w:t>взаимодействие с различными социальными институтами (сферы образования,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социальновоспитательными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субъектами открытой образовательной системы), использование форм и методов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востребованных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современной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практикой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семьей, участие всех сторон взаимодействия в совместной социальнозначимой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41"/>
        <w:rPr>
          <w:sz w:val="24"/>
        </w:rPr>
      </w:pP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широких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социума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дополнительного средства развития личности, совершенствования процесса 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социализации;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предоставление информации о Федеральной программе семье, заинтересованным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лицам,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вовлеченным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деятельность,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широкой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общественности;</w:t>
      </w:r>
    </w:p>
    <w:p w:rsidR="009D1A0F" w:rsidRPr="004F38A7" w:rsidRDefault="009D1A0F">
      <w:pPr>
        <w:pStyle w:val="ListParagraph"/>
        <w:numPr>
          <w:ilvl w:val="0"/>
          <w:numId w:val="134"/>
        </w:numPr>
        <w:tabs>
          <w:tab w:val="left" w:pos="1297"/>
        </w:tabs>
        <w:ind w:right="73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обсуждения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Федеральной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поиска,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материалов,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обеспечивающих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реализацию,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информационной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среде.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2"/>
        <w:ind w:left="936"/>
      </w:pPr>
      <w:r w:rsidRPr="004F38A7">
        <w:t>Кадровые</w:t>
      </w:r>
      <w:r w:rsidRPr="004F38A7">
        <w:rPr>
          <w:spacing w:val="-5"/>
        </w:rPr>
        <w:t xml:space="preserve"> </w:t>
      </w:r>
      <w:r w:rsidRPr="004F38A7">
        <w:t>условия</w:t>
      </w:r>
      <w:r w:rsidRPr="004F38A7">
        <w:rPr>
          <w:spacing w:val="-3"/>
        </w:rPr>
        <w:t xml:space="preserve"> </w:t>
      </w:r>
      <w:r w:rsidRPr="004F38A7">
        <w:t>реализации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:rsidR="009D1A0F" w:rsidRPr="004F38A7" w:rsidRDefault="009D1A0F">
      <w:pPr>
        <w:pStyle w:val="BodyText"/>
        <w:ind w:left="228" w:right="733"/>
      </w:pPr>
      <w:r w:rsidRPr="004F38A7">
        <w:t>Реализация Образовательной программы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t>обеспечивается</w:t>
      </w:r>
      <w:r w:rsidRPr="004F38A7">
        <w:rPr>
          <w:spacing w:val="1"/>
        </w:rPr>
        <w:t xml:space="preserve"> </w:t>
      </w:r>
      <w:r w:rsidRPr="004F38A7">
        <w:t>квалифицированными</w:t>
      </w:r>
      <w:r w:rsidRPr="004F38A7">
        <w:rPr>
          <w:spacing w:val="1"/>
        </w:rPr>
        <w:t xml:space="preserve"> </w:t>
      </w:r>
      <w:r w:rsidRPr="004F38A7">
        <w:t>педагогами,</w:t>
      </w:r>
      <w:r w:rsidRPr="004F38A7">
        <w:rPr>
          <w:spacing w:val="1"/>
        </w:rPr>
        <w:t xml:space="preserve"> </w:t>
      </w:r>
      <w:r w:rsidRPr="004F38A7">
        <w:t>наименование</w:t>
      </w:r>
      <w:r w:rsidRPr="004F38A7">
        <w:rPr>
          <w:spacing w:val="1"/>
        </w:rPr>
        <w:t xml:space="preserve"> </w:t>
      </w:r>
      <w:r w:rsidRPr="004F38A7">
        <w:t>должностей</w:t>
      </w:r>
      <w:r w:rsidRPr="004F38A7">
        <w:rPr>
          <w:spacing w:val="1"/>
        </w:rPr>
        <w:t xml:space="preserve"> </w:t>
      </w:r>
      <w:r w:rsidRPr="004F38A7">
        <w:t>штатного</w:t>
      </w:r>
      <w:r w:rsidRPr="004F38A7">
        <w:rPr>
          <w:spacing w:val="1"/>
        </w:rPr>
        <w:t xml:space="preserve"> </w:t>
      </w:r>
      <w:r w:rsidRPr="004F38A7">
        <w:t>расписания</w:t>
      </w:r>
      <w:r w:rsidRPr="004F38A7">
        <w:rPr>
          <w:spacing w:val="1"/>
        </w:rPr>
        <w:t xml:space="preserve"> </w:t>
      </w:r>
      <w:r w:rsidRPr="004F38A7">
        <w:t>соответствует</w:t>
      </w:r>
      <w:r w:rsidRPr="004F38A7">
        <w:rPr>
          <w:spacing w:val="1"/>
        </w:rPr>
        <w:t xml:space="preserve"> </w:t>
      </w:r>
      <w:r w:rsidRPr="004F38A7">
        <w:t>номенклатуре</w:t>
      </w:r>
      <w:r w:rsidRPr="004F38A7">
        <w:rPr>
          <w:spacing w:val="1"/>
        </w:rPr>
        <w:t xml:space="preserve"> </w:t>
      </w:r>
      <w:r w:rsidRPr="004F38A7">
        <w:t>должностей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работников</w:t>
      </w:r>
      <w:r w:rsidRPr="004F38A7">
        <w:rPr>
          <w:spacing w:val="1"/>
        </w:rPr>
        <w:t xml:space="preserve"> </w:t>
      </w:r>
      <w:r w:rsidRPr="004F38A7">
        <w:t>организаций, осуществляющих образовательную деятельность, должностей руководителей</w:t>
      </w:r>
      <w:r w:rsidRPr="004F38A7">
        <w:rPr>
          <w:spacing w:val="1"/>
        </w:rPr>
        <w:t xml:space="preserve"> </w:t>
      </w:r>
      <w:r w:rsidRPr="004F38A7">
        <w:t>образовательных организаций, утвержденной постановлением Правительства Российской</w:t>
      </w:r>
      <w:r w:rsidRPr="004F38A7">
        <w:rPr>
          <w:spacing w:val="1"/>
        </w:rPr>
        <w:t xml:space="preserve"> </w:t>
      </w:r>
      <w:r w:rsidRPr="004F38A7">
        <w:t>Федерации</w:t>
      </w:r>
      <w:r w:rsidRPr="004F38A7">
        <w:rPr>
          <w:spacing w:val="-1"/>
        </w:rPr>
        <w:t xml:space="preserve"> </w:t>
      </w:r>
      <w:r w:rsidRPr="004F38A7">
        <w:t>от 21 февраля</w:t>
      </w:r>
      <w:r w:rsidRPr="004F38A7">
        <w:rPr>
          <w:spacing w:val="-1"/>
        </w:rPr>
        <w:t xml:space="preserve"> </w:t>
      </w:r>
      <w:smartTag w:uri="urn:schemas-microsoft-com:office:smarttags" w:element="metricconverter">
        <w:smartTagPr>
          <w:attr w:name="ProductID" w:val="2022 г"/>
        </w:smartTagPr>
        <w:r w:rsidRPr="004F38A7">
          <w:t>2022 г</w:t>
        </w:r>
      </w:smartTag>
      <w:r w:rsidRPr="004F38A7">
        <w:t>.</w:t>
      </w:r>
      <w:r w:rsidRPr="004F38A7">
        <w:rPr>
          <w:spacing w:val="-1"/>
        </w:rPr>
        <w:t xml:space="preserve"> </w:t>
      </w:r>
      <w:r w:rsidRPr="004F38A7">
        <w:t>№</w:t>
      </w:r>
      <w:r w:rsidRPr="004F38A7">
        <w:rPr>
          <w:spacing w:val="-1"/>
        </w:rPr>
        <w:t xml:space="preserve"> </w:t>
      </w:r>
      <w:r w:rsidRPr="004F38A7">
        <w:t>225).</w:t>
      </w:r>
    </w:p>
    <w:p w:rsidR="009D1A0F" w:rsidRPr="004F38A7" w:rsidRDefault="009D1A0F">
      <w:pPr>
        <w:pStyle w:val="BodyText"/>
        <w:ind w:left="228" w:right="739"/>
      </w:pPr>
      <w:r w:rsidRPr="004F38A7">
        <w:t>Необходимым</w:t>
      </w:r>
      <w:r w:rsidRPr="004F38A7">
        <w:rPr>
          <w:spacing w:val="1"/>
        </w:rPr>
        <w:t xml:space="preserve"> </w:t>
      </w:r>
      <w:r w:rsidRPr="004F38A7">
        <w:t>условием</w:t>
      </w:r>
      <w:r w:rsidRPr="004F38A7">
        <w:rPr>
          <w:spacing w:val="1"/>
        </w:rPr>
        <w:t xml:space="preserve"> </w:t>
      </w:r>
      <w:r w:rsidRPr="004F38A7">
        <w:t>является</w:t>
      </w:r>
      <w:r w:rsidRPr="004F38A7">
        <w:rPr>
          <w:spacing w:val="1"/>
        </w:rPr>
        <w:t xml:space="preserve"> </w:t>
      </w:r>
      <w:r w:rsidRPr="004F38A7">
        <w:t>непрерывное</w:t>
      </w:r>
      <w:r w:rsidRPr="004F38A7">
        <w:rPr>
          <w:spacing w:val="1"/>
        </w:rPr>
        <w:t xml:space="preserve"> </w:t>
      </w:r>
      <w:r w:rsidRPr="004F38A7">
        <w:t>сопровождение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педагогическими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учебно-вспомогательными</w:t>
      </w:r>
      <w:r w:rsidRPr="004F38A7">
        <w:rPr>
          <w:spacing w:val="1"/>
        </w:rPr>
        <w:t xml:space="preserve"> </w:t>
      </w:r>
      <w:r w:rsidRPr="004F38A7">
        <w:t>работниками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всего</w:t>
      </w:r>
      <w:r w:rsidRPr="004F38A7">
        <w:rPr>
          <w:spacing w:val="-57"/>
        </w:rPr>
        <w:t xml:space="preserve"> </w:t>
      </w:r>
      <w:r w:rsidRPr="004F38A7">
        <w:t>времени</w:t>
      </w:r>
      <w:r w:rsidRPr="004F38A7">
        <w:rPr>
          <w:spacing w:val="-1"/>
        </w:rPr>
        <w:t xml:space="preserve"> </w:t>
      </w:r>
      <w:r w:rsidRPr="004F38A7">
        <w:t>ее</w:t>
      </w:r>
      <w:r w:rsidRPr="004F38A7">
        <w:rPr>
          <w:spacing w:val="-1"/>
        </w:rPr>
        <w:t xml:space="preserve"> </w:t>
      </w:r>
      <w:r w:rsidRPr="004F38A7">
        <w:t>реализации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ДОО.</w:t>
      </w:r>
    </w:p>
    <w:p w:rsidR="009D1A0F" w:rsidRPr="004F38A7" w:rsidRDefault="009D1A0F">
      <w:pPr>
        <w:pStyle w:val="BodyText"/>
        <w:ind w:left="228" w:right="738"/>
      </w:pP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организация</w:t>
      </w:r>
      <w:r w:rsidRPr="004F38A7">
        <w:rPr>
          <w:spacing w:val="1"/>
        </w:rPr>
        <w:t xml:space="preserve"> </w:t>
      </w:r>
      <w:r w:rsidRPr="004F38A7">
        <w:t>вправе</w:t>
      </w:r>
      <w:r w:rsidRPr="004F38A7">
        <w:rPr>
          <w:spacing w:val="1"/>
        </w:rPr>
        <w:t xml:space="preserve"> </w:t>
      </w:r>
      <w:r w:rsidRPr="004F38A7">
        <w:t>применять</w:t>
      </w:r>
      <w:r w:rsidRPr="004F38A7">
        <w:rPr>
          <w:spacing w:val="1"/>
        </w:rPr>
        <w:t xml:space="preserve"> </w:t>
      </w:r>
      <w:r w:rsidRPr="004F38A7">
        <w:t>сетевые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1"/>
        </w:rPr>
        <w:t xml:space="preserve"> </w:t>
      </w:r>
      <w:r w:rsidRPr="004F38A7">
        <w:t>отдельных</w:t>
      </w:r>
      <w:r w:rsidRPr="004F38A7">
        <w:rPr>
          <w:spacing w:val="1"/>
        </w:rPr>
        <w:t xml:space="preserve"> </w:t>
      </w:r>
      <w:r w:rsidRPr="004F38A7">
        <w:t>ее</w:t>
      </w:r>
      <w:r w:rsidRPr="004F38A7">
        <w:rPr>
          <w:spacing w:val="1"/>
        </w:rPr>
        <w:t xml:space="preserve"> </w:t>
      </w:r>
      <w:r w:rsidRPr="004F38A7">
        <w:t>компонентов,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связи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чем</w:t>
      </w:r>
      <w:r w:rsidRPr="004F38A7">
        <w:rPr>
          <w:spacing w:val="1"/>
        </w:rPr>
        <w:t xml:space="preserve"> </w:t>
      </w:r>
      <w:r w:rsidRPr="004F38A7">
        <w:t>может</w:t>
      </w:r>
      <w:r w:rsidRPr="004F38A7">
        <w:rPr>
          <w:spacing w:val="1"/>
        </w:rPr>
        <w:t xml:space="preserve"> </w:t>
      </w:r>
      <w:r w:rsidRPr="004F38A7">
        <w:t>быть</w:t>
      </w:r>
      <w:r w:rsidRPr="004F38A7">
        <w:rPr>
          <w:spacing w:val="1"/>
        </w:rPr>
        <w:t xml:space="preserve"> </w:t>
      </w:r>
      <w:r w:rsidRPr="004F38A7">
        <w:t>задействован</w:t>
      </w:r>
      <w:r w:rsidRPr="004F38A7">
        <w:rPr>
          <w:spacing w:val="1"/>
        </w:rPr>
        <w:t xml:space="preserve"> </w:t>
      </w:r>
      <w:r w:rsidRPr="004F38A7">
        <w:t>кадровый</w:t>
      </w:r>
      <w:r w:rsidRPr="004F38A7">
        <w:rPr>
          <w:spacing w:val="1"/>
        </w:rPr>
        <w:t xml:space="preserve"> </w:t>
      </w:r>
      <w:r w:rsidRPr="004F38A7">
        <w:t>состав</w:t>
      </w:r>
      <w:r w:rsidRPr="004F38A7">
        <w:rPr>
          <w:spacing w:val="1"/>
        </w:rPr>
        <w:t xml:space="preserve"> </w:t>
      </w:r>
      <w:r w:rsidRPr="004F38A7">
        <w:t>других</w:t>
      </w:r>
      <w:r w:rsidRPr="004F38A7">
        <w:rPr>
          <w:spacing w:val="1"/>
        </w:rPr>
        <w:t xml:space="preserve"> </w:t>
      </w:r>
      <w:r w:rsidRPr="004F38A7">
        <w:t>организаций,</w:t>
      </w:r>
      <w:r w:rsidRPr="004F38A7">
        <w:rPr>
          <w:spacing w:val="1"/>
        </w:rPr>
        <w:t xml:space="preserve"> </w:t>
      </w:r>
      <w:r w:rsidRPr="004F38A7">
        <w:t>участвующих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сетевом</w:t>
      </w:r>
      <w:r w:rsidRPr="004F38A7">
        <w:rPr>
          <w:spacing w:val="1"/>
        </w:rPr>
        <w:t xml:space="preserve"> </w:t>
      </w:r>
      <w:r w:rsidRPr="004F38A7">
        <w:t>взаимодействии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организацией,</w:t>
      </w:r>
      <w:r w:rsidRPr="004F38A7">
        <w:rPr>
          <w:spacing w:val="-2"/>
        </w:rPr>
        <w:t xml:space="preserve"> </w:t>
      </w:r>
      <w:r w:rsidRPr="004F38A7">
        <w:t>квалификация</w:t>
      </w:r>
      <w:r w:rsidRPr="004F38A7">
        <w:rPr>
          <w:spacing w:val="-1"/>
        </w:rPr>
        <w:t xml:space="preserve"> </w:t>
      </w:r>
      <w:r w:rsidRPr="004F38A7">
        <w:t>которого</w:t>
      </w:r>
      <w:r w:rsidRPr="004F38A7">
        <w:rPr>
          <w:spacing w:val="-1"/>
        </w:rPr>
        <w:t xml:space="preserve"> </w:t>
      </w:r>
      <w:r w:rsidRPr="004F38A7">
        <w:t>отвечает</w:t>
      </w:r>
      <w:r w:rsidRPr="004F38A7">
        <w:rPr>
          <w:spacing w:val="1"/>
        </w:rPr>
        <w:t xml:space="preserve"> </w:t>
      </w:r>
      <w:r w:rsidRPr="004F38A7">
        <w:t>указанным</w:t>
      </w:r>
      <w:r w:rsidRPr="004F38A7">
        <w:rPr>
          <w:spacing w:val="-3"/>
        </w:rPr>
        <w:t xml:space="preserve"> </w:t>
      </w:r>
      <w:r w:rsidRPr="004F38A7">
        <w:t>выше</w:t>
      </w:r>
      <w:r w:rsidRPr="004F38A7">
        <w:rPr>
          <w:spacing w:val="-2"/>
        </w:rPr>
        <w:t xml:space="preserve"> </w:t>
      </w:r>
      <w:r w:rsidRPr="004F38A7">
        <w:t>требованиям.</w:t>
      </w:r>
    </w:p>
    <w:p w:rsidR="009D1A0F" w:rsidRPr="004F38A7" w:rsidRDefault="009D1A0F">
      <w:pPr>
        <w:pStyle w:val="BodyText"/>
        <w:tabs>
          <w:tab w:val="left" w:pos="2694"/>
          <w:tab w:val="left" w:pos="6142"/>
        </w:tabs>
        <w:ind w:left="228" w:right="733"/>
      </w:pPr>
      <w:r w:rsidRPr="004F38A7">
        <w:t>Реализация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обеспечивается</w:t>
      </w:r>
      <w:r w:rsidRPr="004F38A7">
        <w:rPr>
          <w:spacing w:val="1"/>
        </w:rPr>
        <w:t xml:space="preserve"> </w:t>
      </w:r>
      <w:r w:rsidRPr="004F38A7">
        <w:t>руководящими,</w:t>
      </w:r>
      <w:r w:rsidRPr="004F38A7">
        <w:rPr>
          <w:spacing w:val="1"/>
        </w:rPr>
        <w:t xml:space="preserve"> </w:t>
      </w:r>
      <w:r w:rsidRPr="004F38A7">
        <w:t>педагогическими,</w:t>
      </w:r>
      <w:r w:rsidRPr="004F38A7">
        <w:tab/>
        <w:t>учебно-вспомогательными,</w:t>
      </w:r>
      <w:r w:rsidRPr="004F38A7">
        <w:tab/>
      </w:r>
      <w:r w:rsidRPr="004F38A7">
        <w:rPr>
          <w:spacing w:val="-1"/>
        </w:rPr>
        <w:t>административно-хозяйственными</w:t>
      </w:r>
      <w:r w:rsidRPr="004F38A7">
        <w:rPr>
          <w:spacing w:val="-58"/>
        </w:rPr>
        <w:t xml:space="preserve"> </w:t>
      </w:r>
      <w:r w:rsidRPr="004F38A7">
        <w:t>работниками образовательной организации, а также медицинскими и иными работниками,</w:t>
      </w:r>
      <w:r w:rsidRPr="004F38A7">
        <w:rPr>
          <w:spacing w:val="1"/>
        </w:rPr>
        <w:t xml:space="preserve"> </w:t>
      </w:r>
      <w:r w:rsidRPr="004F38A7">
        <w:t>выполняющими вспомогательные функции. ДОО самостоятельно устанавливает штатное</w:t>
      </w:r>
      <w:r w:rsidRPr="004F38A7">
        <w:rPr>
          <w:spacing w:val="1"/>
        </w:rPr>
        <w:t xml:space="preserve"> </w:t>
      </w:r>
      <w:r w:rsidRPr="004F38A7">
        <w:t>расписание, осуществляет прием на работу работников, заключение с ними и расторжение</w:t>
      </w:r>
      <w:r w:rsidRPr="004F38A7">
        <w:rPr>
          <w:spacing w:val="1"/>
        </w:rPr>
        <w:t xml:space="preserve"> </w:t>
      </w:r>
      <w:r w:rsidRPr="004F38A7">
        <w:t>трудовых</w:t>
      </w:r>
      <w:r w:rsidRPr="004F38A7">
        <w:rPr>
          <w:spacing w:val="1"/>
        </w:rPr>
        <w:t xml:space="preserve"> </w:t>
      </w:r>
      <w:r w:rsidRPr="004F38A7">
        <w:t>договоров,</w:t>
      </w:r>
      <w:r w:rsidRPr="004F38A7">
        <w:rPr>
          <w:spacing w:val="1"/>
        </w:rPr>
        <w:t xml:space="preserve"> </w:t>
      </w:r>
      <w:r w:rsidRPr="004F38A7">
        <w:t>распределение</w:t>
      </w:r>
      <w:r w:rsidRPr="004F38A7">
        <w:rPr>
          <w:spacing w:val="1"/>
        </w:rPr>
        <w:t xml:space="preserve"> </w:t>
      </w:r>
      <w:r w:rsidRPr="004F38A7">
        <w:t>должностных</w:t>
      </w:r>
      <w:r w:rsidRPr="004F38A7">
        <w:rPr>
          <w:spacing w:val="1"/>
        </w:rPr>
        <w:t xml:space="preserve"> </w:t>
      </w:r>
      <w:r w:rsidRPr="004F38A7">
        <w:t>обязанностей,</w:t>
      </w:r>
      <w:r w:rsidRPr="004F38A7">
        <w:rPr>
          <w:spacing w:val="1"/>
        </w:rPr>
        <w:t xml:space="preserve"> </w:t>
      </w:r>
      <w:r w:rsidRPr="004F38A7">
        <w:t>создание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организацию методического и психологического сопровождения педагогов. Руководитель</w:t>
      </w:r>
      <w:r w:rsidRPr="004F38A7">
        <w:rPr>
          <w:spacing w:val="1"/>
        </w:rPr>
        <w:t xml:space="preserve"> </w:t>
      </w:r>
      <w:r w:rsidRPr="004F38A7">
        <w:t>организации вправе заключать договора гражданско-правового характера и совершать иные</w:t>
      </w:r>
      <w:r w:rsidRPr="004F38A7">
        <w:rPr>
          <w:spacing w:val="-57"/>
        </w:rPr>
        <w:t xml:space="preserve"> </w:t>
      </w:r>
      <w:r w:rsidRPr="004F38A7">
        <w:t>действия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рамках</w:t>
      </w:r>
      <w:r w:rsidRPr="004F38A7">
        <w:rPr>
          <w:spacing w:val="2"/>
        </w:rPr>
        <w:t xml:space="preserve"> </w:t>
      </w:r>
      <w:r w:rsidRPr="004F38A7">
        <w:t>своих</w:t>
      </w:r>
      <w:r w:rsidRPr="004F38A7">
        <w:rPr>
          <w:spacing w:val="2"/>
        </w:rPr>
        <w:t xml:space="preserve"> </w:t>
      </w:r>
      <w:r w:rsidRPr="004F38A7">
        <w:t>полномочий.</w:t>
      </w:r>
    </w:p>
    <w:p w:rsidR="009D1A0F" w:rsidRPr="004F38A7" w:rsidRDefault="009D1A0F">
      <w:pPr>
        <w:pStyle w:val="BodyText"/>
        <w:ind w:left="228" w:right="739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целях</w:t>
      </w:r>
      <w:r w:rsidRPr="004F38A7">
        <w:rPr>
          <w:spacing w:val="1"/>
        </w:rPr>
        <w:t xml:space="preserve"> </w:t>
      </w:r>
      <w:r w:rsidRPr="004F38A7">
        <w:t>эффективной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созданы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профессионального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руководящих</w:t>
      </w:r>
      <w:r w:rsidRPr="004F38A7">
        <w:rPr>
          <w:spacing w:val="3"/>
        </w:rPr>
        <w:t xml:space="preserve"> </w:t>
      </w:r>
      <w:r w:rsidRPr="004F38A7">
        <w:t>кадров,</w:t>
      </w:r>
      <w:r w:rsidRPr="004F38A7">
        <w:rPr>
          <w:spacing w:val="3"/>
        </w:rPr>
        <w:t xml:space="preserve"> </w:t>
      </w:r>
      <w:r w:rsidRPr="004F38A7">
        <w:t>в</w:t>
      </w:r>
      <w:r w:rsidRPr="004F38A7">
        <w:rPr>
          <w:spacing w:val="3"/>
        </w:rPr>
        <w:t xml:space="preserve"> </w:t>
      </w:r>
      <w:r w:rsidRPr="004F38A7">
        <w:t>том</w:t>
      </w:r>
      <w:r w:rsidRPr="004F38A7">
        <w:rPr>
          <w:spacing w:val="3"/>
        </w:rPr>
        <w:t xml:space="preserve"> </w:t>
      </w:r>
      <w:r w:rsidRPr="004F38A7">
        <w:t>числе</w:t>
      </w:r>
      <w:r w:rsidRPr="004F38A7">
        <w:rPr>
          <w:spacing w:val="3"/>
        </w:rPr>
        <w:t xml:space="preserve"> </w:t>
      </w:r>
      <w:r w:rsidRPr="004F38A7">
        <w:t>реализации</w:t>
      </w:r>
      <w:r w:rsidRPr="004F38A7">
        <w:rPr>
          <w:spacing w:val="2"/>
        </w:rPr>
        <w:t xml:space="preserve"> </w:t>
      </w:r>
      <w:r w:rsidRPr="004F38A7">
        <w:t>права</w:t>
      </w:r>
      <w:r w:rsidRPr="004F38A7">
        <w:rPr>
          <w:spacing w:val="2"/>
        </w:rPr>
        <w:t xml:space="preserve"> </w:t>
      </w:r>
      <w:r w:rsidRPr="004F38A7">
        <w:t>педагогов</w:t>
      </w:r>
      <w:r w:rsidRPr="004F38A7">
        <w:rPr>
          <w:spacing w:val="3"/>
        </w:rPr>
        <w:t xml:space="preserve"> </w:t>
      </w:r>
      <w:r w:rsidRPr="004F38A7">
        <w:t>на</w:t>
      </w:r>
      <w:r w:rsidRPr="004F38A7">
        <w:rPr>
          <w:spacing w:val="3"/>
        </w:rPr>
        <w:t xml:space="preserve"> </w:t>
      </w:r>
      <w:r w:rsidRPr="004F38A7">
        <w:t>получение</w:t>
      </w:r>
    </w:p>
    <w:p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BodyText"/>
        <w:spacing w:before="71"/>
        <w:ind w:left="228" w:right="742" w:firstLine="0"/>
      </w:pPr>
      <w:r w:rsidRPr="004F38A7">
        <w:t>дополнительного профессионального образования не реже одного раза в три года за счет</w:t>
      </w:r>
      <w:r w:rsidRPr="004F38A7">
        <w:rPr>
          <w:spacing w:val="1"/>
        </w:rPr>
        <w:t xml:space="preserve"> </w:t>
      </w:r>
      <w:r w:rsidRPr="004F38A7">
        <w:t>средств</w:t>
      </w:r>
      <w:r w:rsidRPr="004F38A7">
        <w:rPr>
          <w:spacing w:val="3"/>
        </w:rPr>
        <w:t xml:space="preserve"> </w:t>
      </w:r>
      <w:r w:rsidRPr="004F38A7">
        <w:t>учредителя.</w:t>
      </w:r>
    </w:p>
    <w:p w:rsidR="009D1A0F" w:rsidRPr="004F38A7" w:rsidRDefault="009D1A0F">
      <w:pPr>
        <w:pStyle w:val="BodyText"/>
        <w:ind w:left="228" w:right="742"/>
      </w:pPr>
      <w:r w:rsidRPr="004F38A7">
        <w:t>Педагогические работники 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», реализующие</w:t>
      </w:r>
      <w:r w:rsidRPr="004F38A7">
        <w:rPr>
          <w:spacing w:val="1"/>
        </w:rPr>
        <w:t xml:space="preserve"> </w:t>
      </w:r>
      <w:r w:rsidRPr="004F38A7">
        <w:t>Программу, обладают основными компетенциями, необходимыми для создания условий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детей: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эмоционального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благополучия;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поддержка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индивидуальности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инициативы;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построение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вариативного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развивающего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образования;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227"/>
        </w:tabs>
        <w:spacing w:before="3" w:line="237" w:lineRule="auto"/>
        <w:ind w:right="738" w:firstLine="707"/>
        <w:rPr>
          <w:sz w:val="24"/>
        </w:rPr>
      </w:pPr>
      <w:r w:rsidRPr="004F38A7">
        <w:rPr>
          <w:sz w:val="24"/>
        </w:rPr>
        <w:t>взаимодействие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родителями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(законными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представителями)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и развития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ребенка.</w:t>
      </w:r>
    </w:p>
    <w:p w:rsidR="009D1A0F" w:rsidRPr="004F38A7" w:rsidRDefault="009D1A0F">
      <w:pPr>
        <w:pStyle w:val="BodyText"/>
        <w:spacing w:before="1"/>
        <w:ind w:left="228" w:right="731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полностью</w:t>
      </w:r>
      <w:r w:rsidRPr="004F38A7">
        <w:rPr>
          <w:spacing w:val="1"/>
        </w:rPr>
        <w:t xml:space="preserve"> </w:t>
      </w:r>
      <w:r w:rsidRPr="004F38A7">
        <w:t>укомплектовано</w:t>
      </w:r>
      <w:r w:rsidRPr="004F38A7">
        <w:rPr>
          <w:spacing w:val="1"/>
        </w:rPr>
        <w:t xml:space="preserve"> </w:t>
      </w:r>
      <w:r w:rsidRPr="004F38A7">
        <w:t>педагогическими</w:t>
      </w:r>
      <w:r w:rsidRPr="004F38A7">
        <w:rPr>
          <w:spacing w:val="1"/>
        </w:rPr>
        <w:t xml:space="preserve"> </w:t>
      </w:r>
      <w:r w:rsidRPr="004F38A7">
        <w:t>кадрами</w:t>
      </w:r>
      <w:r w:rsidRPr="004F38A7">
        <w:rPr>
          <w:spacing w:val="1"/>
        </w:rPr>
        <w:t xml:space="preserve"> </w:t>
      </w:r>
      <w:r w:rsidRPr="004F38A7">
        <w:t>согласно</w:t>
      </w:r>
      <w:r w:rsidRPr="004F38A7">
        <w:rPr>
          <w:spacing w:val="1"/>
        </w:rPr>
        <w:t xml:space="preserve"> </w:t>
      </w:r>
      <w:r w:rsidRPr="004F38A7">
        <w:t>штатному</w:t>
      </w:r>
      <w:r w:rsidRPr="004F38A7">
        <w:rPr>
          <w:spacing w:val="1"/>
        </w:rPr>
        <w:t xml:space="preserve"> </w:t>
      </w:r>
      <w:r w:rsidRPr="004F38A7">
        <w:t>расписанию.</w:t>
      </w:r>
      <w:r w:rsidRPr="004F38A7">
        <w:rPr>
          <w:spacing w:val="1"/>
        </w:rPr>
        <w:t xml:space="preserve"> </w:t>
      </w:r>
      <w:r w:rsidRPr="004F38A7">
        <w:t>Воспитанием,</w:t>
      </w:r>
      <w:r w:rsidRPr="004F38A7">
        <w:rPr>
          <w:spacing w:val="1"/>
        </w:rPr>
        <w:t xml:space="preserve"> </w:t>
      </w:r>
      <w:r w:rsidRPr="004F38A7">
        <w:t>обучением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развитием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занимаются</w:t>
      </w:r>
      <w:r w:rsidRPr="004F38A7">
        <w:rPr>
          <w:spacing w:val="1"/>
        </w:rPr>
        <w:t xml:space="preserve"> </w:t>
      </w:r>
      <w:r w:rsidRPr="004F38A7">
        <w:t>64</w:t>
      </w:r>
      <w:r w:rsidRPr="004F38A7">
        <w:rPr>
          <w:spacing w:val="1"/>
        </w:rPr>
        <w:t xml:space="preserve"> </w:t>
      </w:r>
      <w:r w:rsidRPr="004F38A7">
        <w:t>специалиста,</w:t>
      </w:r>
      <w:r w:rsidRPr="004F38A7">
        <w:rPr>
          <w:spacing w:val="1"/>
        </w:rPr>
        <w:t xml:space="preserve"> </w:t>
      </w:r>
      <w:r w:rsidRPr="004F38A7">
        <w:t>включая</w:t>
      </w:r>
      <w:r w:rsidRPr="004F38A7">
        <w:rPr>
          <w:spacing w:val="1"/>
        </w:rPr>
        <w:t xml:space="preserve"> </w:t>
      </w:r>
      <w:r w:rsidRPr="004F38A7">
        <w:t>старшего</w:t>
      </w:r>
      <w:r w:rsidRPr="004F38A7">
        <w:rPr>
          <w:spacing w:val="1"/>
        </w:rPr>
        <w:t xml:space="preserve"> </w:t>
      </w:r>
      <w:r w:rsidRPr="004F38A7">
        <w:t>воспитателя,</w:t>
      </w:r>
      <w:r w:rsidRPr="004F38A7">
        <w:rPr>
          <w:spacing w:val="1"/>
        </w:rPr>
        <w:t xml:space="preserve"> </w:t>
      </w:r>
      <w:r w:rsidRPr="004F38A7">
        <w:t>учителей-</w:t>
      </w:r>
      <w:r w:rsidRPr="004F38A7">
        <w:rPr>
          <w:spacing w:val="1"/>
        </w:rPr>
        <w:t xml:space="preserve"> </w:t>
      </w:r>
      <w:r w:rsidRPr="004F38A7">
        <w:t>логопедов, учителей – дефектологов, музыкальных руководителей, инструкторов по физической культуре, воспитателей</w:t>
      </w:r>
      <w:r w:rsidRPr="004F38A7">
        <w:rPr>
          <w:spacing w:val="1"/>
        </w:rPr>
        <w:t xml:space="preserve"> </w:t>
      </w:r>
      <w:r w:rsidRPr="004F38A7">
        <w:t>групп. Каждый из вышеназванных педагогов имеет соответствующее образование и стаж</w:t>
      </w:r>
      <w:r w:rsidRPr="004F38A7">
        <w:rPr>
          <w:spacing w:val="1"/>
        </w:rPr>
        <w:t xml:space="preserve"> </w:t>
      </w:r>
      <w:r w:rsidRPr="004F38A7">
        <w:t>педагогической</w:t>
      </w:r>
      <w:r w:rsidRPr="004F38A7">
        <w:rPr>
          <w:spacing w:val="-1"/>
        </w:rPr>
        <w:t xml:space="preserve"> </w:t>
      </w:r>
      <w:r w:rsidRPr="004F38A7">
        <w:t>работы.</w:t>
      </w:r>
    </w:p>
    <w:p w:rsidR="009D1A0F" w:rsidRPr="004F38A7" w:rsidRDefault="009D1A0F">
      <w:pPr>
        <w:pStyle w:val="BodyText"/>
        <w:ind w:left="936" w:firstLine="0"/>
      </w:pPr>
      <w:r w:rsidRPr="004F38A7">
        <w:t>Успешному</w:t>
      </w:r>
      <w:r w:rsidRPr="004F38A7">
        <w:rPr>
          <w:spacing w:val="-8"/>
        </w:rPr>
        <w:t xml:space="preserve"> </w:t>
      </w:r>
      <w:r w:rsidRPr="004F38A7">
        <w:t>достижению</w:t>
      </w:r>
      <w:r w:rsidRPr="004F38A7">
        <w:rPr>
          <w:spacing w:val="-3"/>
        </w:rPr>
        <w:t xml:space="preserve"> </w:t>
      </w:r>
      <w:r w:rsidRPr="004F38A7">
        <w:t>целей и</w:t>
      </w:r>
      <w:r w:rsidRPr="004F38A7">
        <w:rPr>
          <w:spacing w:val="-5"/>
        </w:rPr>
        <w:t xml:space="preserve"> </w:t>
      </w:r>
      <w:r w:rsidRPr="004F38A7">
        <w:t>задач</w:t>
      </w:r>
      <w:r w:rsidRPr="004F38A7">
        <w:rPr>
          <w:spacing w:val="-4"/>
        </w:rPr>
        <w:t xml:space="preserve"> </w:t>
      </w:r>
      <w:r w:rsidRPr="004F38A7">
        <w:t>Программы</w:t>
      </w:r>
      <w:r w:rsidRPr="004F38A7">
        <w:rPr>
          <w:spacing w:val="-3"/>
        </w:rPr>
        <w:t xml:space="preserve"> </w:t>
      </w:r>
      <w:r w:rsidRPr="004F38A7">
        <w:t>воспитания</w:t>
      </w:r>
      <w:r w:rsidRPr="004F38A7">
        <w:rPr>
          <w:spacing w:val="-3"/>
        </w:rPr>
        <w:t xml:space="preserve"> </w:t>
      </w:r>
      <w:r w:rsidRPr="004F38A7">
        <w:t>способствует: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96"/>
        </w:tabs>
        <w:ind w:right="741" w:firstLine="707"/>
        <w:rPr>
          <w:sz w:val="24"/>
        </w:rPr>
      </w:pPr>
      <w:r w:rsidRPr="004F38A7">
        <w:rPr>
          <w:sz w:val="24"/>
        </w:rPr>
        <w:t>чёткое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разделение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функционала,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связанного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реализацией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воспитательного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процесса;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36"/>
        </w:tabs>
        <w:ind w:right="743" w:firstLine="707"/>
        <w:rPr>
          <w:sz w:val="24"/>
        </w:rPr>
      </w:pPr>
      <w:r w:rsidRPr="004F38A7">
        <w:rPr>
          <w:sz w:val="24"/>
        </w:rPr>
        <w:t>консультативная поддержка педагогических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 и родителей (законных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представителей)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12"/>
        </w:tabs>
        <w:ind w:right="736" w:firstLine="707"/>
        <w:rPr>
          <w:sz w:val="24"/>
        </w:rPr>
      </w:pPr>
      <w:r w:rsidRPr="004F38A7">
        <w:rPr>
          <w:sz w:val="24"/>
        </w:rPr>
        <w:t>обеспечение организационно-методического сопровождения процесса реализации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Программы воспитания;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201"/>
        </w:tabs>
        <w:ind w:right="734" w:firstLine="707"/>
        <w:rPr>
          <w:sz w:val="24"/>
        </w:rPr>
      </w:pPr>
      <w:r w:rsidRPr="004F38A7">
        <w:rPr>
          <w:sz w:val="24"/>
        </w:rPr>
        <w:t>система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квалификации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педагогических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работников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сопровождения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талантливых детей, детей с ОВЗ, сирот и опекаемых, детей мигрантов с этнокультурными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особенностями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т.д.</w:t>
      </w:r>
    </w:p>
    <w:p w:rsidR="009D1A0F" w:rsidRPr="004F38A7" w:rsidRDefault="009D1A0F">
      <w:pPr>
        <w:pStyle w:val="BodyText"/>
        <w:spacing w:before="6"/>
        <w:ind w:left="0" w:firstLine="0"/>
        <w:jc w:val="left"/>
      </w:pPr>
    </w:p>
    <w:p w:rsidR="009D1A0F" w:rsidRPr="004F38A7" w:rsidRDefault="009D1A0F">
      <w:pPr>
        <w:pStyle w:val="Heading2"/>
        <w:ind w:left="936"/>
      </w:pPr>
      <w:r w:rsidRPr="004F38A7">
        <w:t>Организация</w:t>
      </w:r>
      <w:r w:rsidRPr="004F38A7">
        <w:rPr>
          <w:spacing w:val="-5"/>
        </w:rPr>
        <w:t xml:space="preserve"> </w:t>
      </w:r>
      <w:r w:rsidRPr="004F38A7">
        <w:t>режима</w:t>
      </w:r>
      <w:r w:rsidRPr="004F38A7">
        <w:rPr>
          <w:spacing w:val="-1"/>
        </w:rPr>
        <w:t xml:space="preserve"> </w:t>
      </w:r>
      <w:r w:rsidRPr="004F38A7">
        <w:t>дня</w:t>
      </w:r>
      <w:r w:rsidRPr="004F38A7">
        <w:rPr>
          <w:spacing w:val="-2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детском</w:t>
      </w:r>
      <w:r w:rsidRPr="004F38A7">
        <w:rPr>
          <w:spacing w:val="-2"/>
        </w:rPr>
        <w:t xml:space="preserve"> </w:t>
      </w:r>
      <w:r w:rsidRPr="004F38A7">
        <w:t>саду</w:t>
      </w:r>
    </w:p>
    <w:p w:rsidR="009D1A0F" w:rsidRPr="004F38A7" w:rsidRDefault="009D1A0F">
      <w:pPr>
        <w:pStyle w:val="BodyText"/>
        <w:ind w:left="228" w:right="738"/>
      </w:pP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предусматривает</w:t>
      </w:r>
      <w:r w:rsidRPr="004F38A7">
        <w:rPr>
          <w:spacing w:val="1"/>
        </w:rPr>
        <w:t xml:space="preserve"> </w:t>
      </w:r>
      <w:r w:rsidRPr="004F38A7">
        <w:t>рациональное</w:t>
      </w:r>
      <w:r w:rsidRPr="004F38A7">
        <w:rPr>
          <w:spacing w:val="1"/>
        </w:rPr>
        <w:t xml:space="preserve"> </w:t>
      </w:r>
      <w:r w:rsidRPr="004F38A7">
        <w:t>чередование</w:t>
      </w:r>
      <w:r w:rsidRPr="004F38A7">
        <w:rPr>
          <w:spacing w:val="1"/>
        </w:rPr>
        <w:t xml:space="preserve"> </w:t>
      </w:r>
      <w:r w:rsidRPr="004F38A7">
        <w:t>отрезков</w:t>
      </w:r>
      <w:r w:rsidRPr="004F38A7">
        <w:rPr>
          <w:spacing w:val="1"/>
        </w:rPr>
        <w:t xml:space="preserve"> </w:t>
      </w:r>
      <w:r w:rsidRPr="004F38A7">
        <w:t>сна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бодрствования в соответствии с физиологическими обоснованиями, обеспечивает хорошее</w:t>
      </w:r>
      <w:r w:rsidRPr="004F38A7">
        <w:rPr>
          <w:spacing w:val="1"/>
        </w:rPr>
        <w:t xml:space="preserve"> </w:t>
      </w:r>
      <w:r w:rsidRPr="004F38A7">
        <w:t>самочувствие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активность</w:t>
      </w:r>
      <w:r w:rsidRPr="004F38A7">
        <w:rPr>
          <w:spacing w:val="-2"/>
        </w:rPr>
        <w:t xml:space="preserve"> </w:t>
      </w:r>
      <w:r w:rsidRPr="004F38A7">
        <w:t>ребенка,</w:t>
      </w:r>
      <w:r w:rsidRPr="004F38A7">
        <w:rPr>
          <w:spacing w:val="-2"/>
        </w:rPr>
        <w:t xml:space="preserve"> </w:t>
      </w:r>
      <w:r w:rsidRPr="004F38A7">
        <w:t>предупреждает утомляемость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перевозбуждение.</w:t>
      </w:r>
    </w:p>
    <w:p w:rsidR="009D1A0F" w:rsidRPr="004F38A7" w:rsidRDefault="009D1A0F">
      <w:pPr>
        <w:pStyle w:val="BodyText"/>
        <w:ind w:left="228" w:right="736"/>
      </w:pP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пребывания</w:t>
      </w:r>
      <w:r w:rsidRPr="004F38A7">
        <w:rPr>
          <w:spacing w:val="1"/>
        </w:rPr>
        <w:t xml:space="preserve"> </w:t>
      </w:r>
      <w:r w:rsidRPr="004F38A7">
        <w:t>воспитанников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детском</w:t>
      </w:r>
      <w:r w:rsidRPr="004F38A7">
        <w:rPr>
          <w:spacing w:val="1"/>
        </w:rPr>
        <w:t xml:space="preserve"> </w:t>
      </w:r>
      <w:r w:rsidRPr="004F38A7">
        <w:t>саду организован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СанПиН 2.4.3648-20 от 28.09.2020 № 28. «Санитарно- эпидемиологические требования к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-2"/>
        </w:rPr>
        <w:t xml:space="preserve"> </w:t>
      </w:r>
      <w:r w:rsidRPr="004F38A7">
        <w:t>воспитания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обучения,</w:t>
      </w:r>
      <w:r w:rsidRPr="004F38A7">
        <w:rPr>
          <w:spacing w:val="-2"/>
        </w:rPr>
        <w:t xml:space="preserve"> </w:t>
      </w:r>
      <w:r w:rsidRPr="004F38A7">
        <w:t>отдыха</w:t>
      </w:r>
      <w:r w:rsidRPr="004F38A7">
        <w:rPr>
          <w:spacing w:val="-2"/>
        </w:rPr>
        <w:t xml:space="preserve"> </w:t>
      </w:r>
      <w:r w:rsidRPr="004F38A7">
        <w:t>и</w:t>
      </w:r>
      <w:r w:rsidRPr="004F38A7">
        <w:rPr>
          <w:spacing w:val="-4"/>
        </w:rPr>
        <w:t xml:space="preserve"> </w:t>
      </w:r>
      <w:r w:rsidRPr="004F38A7">
        <w:t>оздоровления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4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молодежи»,</w:t>
      </w:r>
      <w:r w:rsidRPr="004F38A7">
        <w:rPr>
          <w:spacing w:val="-1"/>
        </w:rPr>
        <w:t xml:space="preserve"> </w:t>
      </w:r>
      <w:r w:rsidRPr="004F38A7">
        <w:t>СанПиН</w:t>
      </w:r>
    </w:p>
    <w:p w:rsidR="009D1A0F" w:rsidRPr="004F38A7" w:rsidRDefault="009D1A0F">
      <w:pPr>
        <w:pStyle w:val="BodyText"/>
        <w:ind w:left="228" w:right="732"/>
      </w:pPr>
      <w:r w:rsidRPr="004F38A7">
        <w:t>2.3/2.4. 3590-20 № 32 от 27.10.2020 «Санитарно-эпидемиологические требования к</w:t>
      </w:r>
      <w:r w:rsidRPr="004F38A7">
        <w:rPr>
          <w:spacing w:val="1"/>
        </w:rPr>
        <w:t xml:space="preserve"> </w:t>
      </w:r>
      <w:r w:rsidRPr="004F38A7">
        <w:t>организации общественного питания населения», с учетом требований СанПиН 1.2.368521,</w:t>
      </w:r>
      <w:r w:rsidRPr="004F38A7">
        <w:rPr>
          <w:spacing w:val="1"/>
        </w:rPr>
        <w:t xml:space="preserve"> </w:t>
      </w:r>
      <w:r w:rsidRPr="004F38A7">
        <w:t>условий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ДОО,</w:t>
      </w:r>
      <w:r w:rsidRPr="004F38A7">
        <w:rPr>
          <w:spacing w:val="1"/>
        </w:rPr>
        <w:t xml:space="preserve"> </w:t>
      </w:r>
      <w:r w:rsidRPr="004F38A7">
        <w:t>потребностей</w:t>
      </w:r>
      <w:r w:rsidRPr="004F38A7">
        <w:rPr>
          <w:spacing w:val="1"/>
        </w:rPr>
        <w:t xml:space="preserve"> </w:t>
      </w:r>
      <w:r w:rsidRPr="004F38A7">
        <w:t>участников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отношений.</w:t>
      </w:r>
    </w:p>
    <w:p w:rsidR="009D1A0F" w:rsidRPr="004F38A7" w:rsidRDefault="009D1A0F">
      <w:pPr>
        <w:pStyle w:val="BodyText"/>
        <w:ind w:left="936" w:firstLine="0"/>
      </w:pPr>
      <w:r w:rsidRPr="004F38A7">
        <w:t>Режим</w:t>
      </w:r>
      <w:r w:rsidRPr="004F38A7">
        <w:rPr>
          <w:spacing w:val="-3"/>
        </w:rPr>
        <w:t xml:space="preserve"> </w:t>
      </w:r>
      <w:r w:rsidRPr="004F38A7">
        <w:t>дня</w:t>
      </w:r>
      <w:r w:rsidRPr="004F38A7">
        <w:rPr>
          <w:spacing w:val="-1"/>
        </w:rPr>
        <w:t xml:space="preserve"> </w:t>
      </w:r>
      <w:r w:rsidRPr="004F38A7">
        <w:t>предполагает: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07"/>
        </w:tabs>
        <w:ind w:left="1106" w:hanging="171"/>
        <w:rPr>
          <w:sz w:val="24"/>
        </w:rPr>
      </w:pPr>
      <w:r w:rsidRPr="004F38A7">
        <w:rPr>
          <w:sz w:val="24"/>
        </w:rPr>
        <w:t>четкую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организацию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возрастные,</w:t>
      </w:r>
      <w:r w:rsidRPr="004F38A7">
        <w:rPr>
          <w:spacing w:val="26"/>
          <w:sz w:val="24"/>
        </w:rPr>
        <w:t xml:space="preserve"> </w:t>
      </w:r>
      <w:r w:rsidRPr="004F38A7">
        <w:rPr>
          <w:sz w:val="24"/>
        </w:rPr>
        <w:t>физические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психологические</w:t>
      </w:r>
      <w:r w:rsidRPr="004F38A7">
        <w:rPr>
          <w:spacing w:val="27"/>
          <w:sz w:val="24"/>
        </w:rPr>
        <w:t xml:space="preserve"> </w:t>
      </w:r>
      <w:r w:rsidRPr="004F38A7">
        <w:rPr>
          <w:sz w:val="24"/>
        </w:rPr>
        <w:t>возможности</w:t>
      </w:r>
    </w:p>
    <w:p w:rsidR="009D1A0F" w:rsidRPr="004F38A7" w:rsidRDefault="009D1A0F">
      <w:pPr>
        <w:pStyle w:val="BodyText"/>
        <w:spacing w:line="275" w:lineRule="exact"/>
        <w:ind w:left="228" w:firstLine="0"/>
        <w:jc w:val="left"/>
      </w:pPr>
      <w:r w:rsidRPr="004F38A7">
        <w:t>детей;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48"/>
        </w:tabs>
        <w:ind w:left="1147" w:hanging="212"/>
        <w:jc w:val="left"/>
        <w:rPr>
          <w:sz w:val="24"/>
        </w:rPr>
      </w:pPr>
      <w:r w:rsidRPr="004F38A7">
        <w:rPr>
          <w:sz w:val="24"/>
        </w:rPr>
        <w:t>опору</w:t>
      </w:r>
      <w:r w:rsidRPr="004F38A7">
        <w:rPr>
          <w:spacing w:val="5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71"/>
          <w:sz w:val="24"/>
        </w:rPr>
        <w:t xml:space="preserve"> </w:t>
      </w:r>
      <w:r w:rsidRPr="004F38A7">
        <w:rPr>
          <w:sz w:val="24"/>
        </w:rPr>
        <w:t>индивидуальные</w:t>
      </w:r>
      <w:r w:rsidRPr="004F38A7">
        <w:rPr>
          <w:spacing w:val="69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70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70"/>
          <w:sz w:val="24"/>
        </w:rPr>
        <w:t xml:space="preserve"> </w:t>
      </w:r>
      <w:r w:rsidRPr="004F38A7">
        <w:rPr>
          <w:sz w:val="24"/>
        </w:rPr>
        <w:t>что</w:t>
      </w:r>
      <w:r w:rsidRPr="004F38A7">
        <w:rPr>
          <w:spacing w:val="69"/>
          <w:sz w:val="24"/>
        </w:rPr>
        <w:t xml:space="preserve"> </w:t>
      </w:r>
      <w:r w:rsidRPr="004F38A7">
        <w:rPr>
          <w:sz w:val="24"/>
        </w:rPr>
        <w:t>проявляется</w:t>
      </w:r>
      <w:r w:rsidRPr="004F38A7">
        <w:rPr>
          <w:spacing w:val="7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70"/>
          <w:sz w:val="24"/>
        </w:rPr>
        <w:t xml:space="preserve"> </w:t>
      </w:r>
      <w:r w:rsidRPr="004F38A7">
        <w:rPr>
          <w:sz w:val="24"/>
        </w:rPr>
        <w:t>определении</w:t>
      </w:r>
    </w:p>
    <w:p w:rsidR="009D1A0F" w:rsidRPr="004F38A7" w:rsidRDefault="009D1A0F">
      <w:pPr>
        <w:pStyle w:val="BodyText"/>
        <w:ind w:left="228" w:firstLine="0"/>
      </w:pPr>
      <w:r w:rsidRPr="004F38A7">
        <w:t>времени</w:t>
      </w:r>
      <w:r w:rsidRPr="004F38A7">
        <w:rPr>
          <w:spacing w:val="-3"/>
        </w:rPr>
        <w:t xml:space="preserve"> </w:t>
      </w:r>
      <w:r w:rsidRPr="004F38A7">
        <w:t>сна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прогулки,</w:t>
      </w:r>
      <w:r w:rsidRPr="004F38A7">
        <w:rPr>
          <w:spacing w:val="-2"/>
        </w:rPr>
        <w:t xml:space="preserve"> </w:t>
      </w:r>
      <w:r w:rsidRPr="004F38A7">
        <w:t>соблюдением</w:t>
      </w:r>
      <w:r w:rsidRPr="004F38A7">
        <w:rPr>
          <w:spacing w:val="-3"/>
        </w:rPr>
        <w:t xml:space="preserve"> </w:t>
      </w:r>
      <w:r w:rsidRPr="004F38A7">
        <w:t>интервалов</w:t>
      </w:r>
      <w:r w:rsidRPr="004F38A7">
        <w:rPr>
          <w:spacing w:val="-4"/>
        </w:rPr>
        <w:t xml:space="preserve"> </w:t>
      </w:r>
      <w:r w:rsidRPr="004F38A7">
        <w:t>между</w:t>
      </w:r>
      <w:r w:rsidRPr="004F38A7">
        <w:rPr>
          <w:spacing w:val="-7"/>
        </w:rPr>
        <w:t xml:space="preserve"> </w:t>
      </w:r>
      <w:r w:rsidRPr="004F38A7">
        <w:t>приемами</w:t>
      </w:r>
      <w:r w:rsidRPr="004F38A7">
        <w:rPr>
          <w:spacing w:val="-2"/>
        </w:rPr>
        <w:t xml:space="preserve"> </w:t>
      </w:r>
      <w:r w:rsidRPr="004F38A7">
        <w:t>пищи;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333"/>
        </w:tabs>
        <w:ind w:right="732" w:firstLine="707"/>
        <w:rPr>
          <w:sz w:val="24"/>
        </w:rPr>
      </w:pPr>
      <w:r w:rsidRPr="004F38A7">
        <w:rPr>
          <w:sz w:val="24"/>
        </w:rPr>
        <w:t>наличие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целесообразного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организованной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взрослыми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соблюдение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объема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учебной нагрузки.</w:t>
      </w:r>
    </w:p>
    <w:p w:rsidR="009D1A0F" w:rsidRPr="004F38A7" w:rsidRDefault="009D1A0F">
      <w:pPr>
        <w:pStyle w:val="BodyText"/>
        <w:ind w:left="936" w:firstLine="0"/>
      </w:pPr>
      <w:r w:rsidRPr="004F38A7">
        <w:t>Основные</w:t>
      </w:r>
      <w:r w:rsidRPr="004F38A7">
        <w:rPr>
          <w:spacing w:val="-4"/>
        </w:rPr>
        <w:t xml:space="preserve"> </w:t>
      </w:r>
      <w:r w:rsidRPr="004F38A7">
        <w:t>принципы</w:t>
      </w:r>
      <w:r w:rsidRPr="004F38A7">
        <w:rPr>
          <w:spacing w:val="-5"/>
        </w:rPr>
        <w:t xml:space="preserve"> </w:t>
      </w:r>
      <w:r w:rsidRPr="004F38A7">
        <w:t>построения</w:t>
      </w:r>
      <w:r w:rsidRPr="004F38A7">
        <w:rPr>
          <w:spacing w:val="-2"/>
        </w:rPr>
        <w:t xml:space="preserve"> </w:t>
      </w:r>
      <w:r w:rsidRPr="004F38A7">
        <w:t>режима</w:t>
      </w:r>
      <w:r w:rsidRPr="004F38A7">
        <w:rPr>
          <w:spacing w:val="-3"/>
        </w:rPr>
        <w:t xml:space="preserve"> </w:t>
      </w:r>
      <w:r w:rsidRPr="004F38A7">
        <w:t>дня: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82"/>
        </w:tabs>
        <w:ind w:right="740" w:firstLine="707"/>
        <w:rPr>
          <w:sz w:val="24"/>
        </w:rPr>
      </w:pPr>
      <w:r w:rsidRPr="004F38A7">
        <w:rPr>
          <w:sz w:val="24"/>
        </w:rPr>
        <w:t>режим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выполняется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протяжении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всего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учреждении,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сохраняя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последовательность,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постоянство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постепенность;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  <w:tab w:val="left" w:pos="3060"/>
        </w:tabs>
        <w:spacing w:before="71"/>
        <w:ind w:right="734" w:firstLine="707"/>
        <w:rPr>
          <w:sz w:val="24"/>
        </w:rPr>
      </w:pPr>
      <w:r w:rsidRPr="004F38A7">
        <w:rPr>
          <w:sz w:val="24"/>
        </w:rPr>
        <w:t>соответствие</w:t>
      </w:r>
      <w:r w:rsidRPr="004F38A7">
        <w:rPr>
          <w:sz w:val="24"/>
        </w:rPr>
        <w:tab/>
        <w:t>правильности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построения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психофизиологическим особенностям дошкольника, с учетом теплого и холодного периода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года.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В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используется</w:t>
      </w:r>
      <w:r w:rsidRPr="004F38A7">
        <w:rPr>
          <w:spacing w:val="1"/>
        </w:rPr>
        <w:t xml:space="preserve"> </w:t>
      </w:r>
      <w:r w:rsidRPr="004F38A7">
        <w:t>гибкий</w:t>
      </w:r>
      <w:r w:rsidRPr="004F38A7">
        <w:rPr>
          <w:spacing w:val="1"/>
        </w:rPr>
        <w:t xml:space="preserve"> </w:t>
      </w: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дня,</w:t>
      </w:r>
      <w:r w:rsidRPr="004F38A7">
        <w:rPr>
          <w:spacing w:val="1"/>
        </w:rPr>
        <w:t xml:space="preserve"> </w:t>
      </w:r>
      <w:r w:rsidRPr="004F38A7">
        <w:t>т.е.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него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вноситься</w:t>
      </w:r>
      <w:r w:rsidRPr="004F38A7">
        <w:rPr>
          <w:spacing w:val="1"/>
        </w:rPr>
        <w:t xml:space="preserve"> </w:t>
      </w:r>
      <w:r w:rsidRPr="004F38A7">
        <w:t>изменения</w:t>
      </w:r>
      <w:r w:rsidRPr="004F38A7">
        <w:rPr>
          <w:spacing w:val="-57"/>
        </w:rPr>
        <w:t xml:space="preserve"> </w:t>
      </w:r>
      <w:r w:rsidRPr="004F38A7">
        <w:t>исходя</w:t>
      </w:r>
      <w:r w:rsidRPr="004F38A7">
        <w:rPr>
          <w:spacing w:val="-4"/>
        </w:rPr>
        <w:t xml:space="preserve"> </w:t>
      </w:r>
      <w:r w:rsidRPr="004F38A7">
        <w:t>из особенностей</w:t>
      </w:r>
      <w:r w:rsidRPr="004F38A7">
        <w:rPr>
          <w:spacing w:val="-3"/>
        </w:rPr>
        <w:t xml:space="preserve"> </w:t>
      </w:r>
      <w:r w:rsidRPr="004F38A7">
        <w:t>сезона, индивидуальных</w:t>
      </w:r>
      <w:r w:rsidRPr="004F38A7">
        <w:rPr>
          <w:spacing w:val="1"/>
        </w:rPr>
        <w:t xml:space="preserve"> </w:t>
      </w:r>
      <w:r w:rsidRPr="004F38A7">
        <w:t>особенностей</w:t>
      </w:r>
      <w:r w:rsidRPr="004F38A7">
        <w:rPr>
          <w:spacing w:val="-1"/>
        </w:rPr>
        <w:t xml:space="preserve"> </w:t>
      </w:r>
      <w:r w:rsidRPr="004F38A7">
        <w:t>детей</w:t>
      </w:r>
      <w:r w:rsidRPr="004F38A7">
        <w:rPr>
          <w:spacing w:val="-2"/>
        </w:rPr>
        <w:t xml:space="preserve"> </w:t>
      </w:r>
      <w:r w:rsidRPr="004F38A7">
        <w:t>и т.д.</w:t>
      </w:r>
    </w:p>
    <w:p w:rsidR="009D1A0F" w:rsidRPr="004F38A7" w:rsidRDefault="009D1A0F">
      <w:pPr>
        <w:pStyle w:val="BodyText"/>
        <w:ind w:left="228" w:firstLine="0"/>
        <w:jc w:val="left"/>
      </w:pPr>
      <w:r w:rsidRPr="004F38A7">
        <w:t>При</w:t>
      </w:r>
      <w:r w:rsidRPr="004F38A7">
        <w:rPr>
          <w:spacing w:val="50"/>
        </w:rPr>
        <w:t xml:space="preserve"> </w:t>
      </w:r>
      <w:r w:rsidRPr="004F38A7">
        <w:t>проведении</w:t>
      </w:r>
      <w:r w:rsidRPr="004F38A7">
        <w:rPr>
          <w:spacing w:val="50"/>
        </w:rPr>
        <w:t xml:space="preserve"> </w:t>
      </w:r>
      <w:r w:rsidRPr="004F38A7">
        <w:t>режимных</w:t>
      </w:r>
      <w:r w:rsidRPr="004F38A7">
        <w:rPr>
          <w:spacing w:val="51"/>
        </w:rPr>
        <w:t xml:space="preserve"> </w:t>
      </w:r>
      <w:r w:rsidRPr="004F38A7">
        <w:t>процессов</w:t>
      </w:r>
      <w:r w:rsidRPr="004F38A7">
        <w:rPr>
          <w:spacing w:val="49"/>
        </w:rPr>
        <w:t xml:space="preserve"> </w:t>
      </w:r>
      <w:r w:rsidRPr="004F38A7">
        <w:t>педагоги</w:t>
      </w:r>
      <w:r w:rsidRPr="004F38A7">
        <w:rPr>
          <w:spacing w:val="50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  <w:r w:rsidRPr="004F38A7">
        <w:rPr>
          <w:spacing w:val="1"/>
        </w:rPr>
        <w:t xml:space="preserve"> </w:t>
      </w:r>
      <w:r w:rsidRPr="004F38A7">
        <w:rPr>
          <w:spacing w:val="-5"/>
        </w:rPr>
        <w:t xml:space="preserve"> </w:t>
      </w:r>
      <w:r w:rsidRPr="004F38A7">
        <w:t>придерживается</w:t>
      </w:r>
      <w:r w:rsidRPr="004F38A7">
        <w:rPr>
          <w:spacing w:val="-3"/>
        </w:rPr>
        <w:t xml:space="preserve"> </w:t>
      </w:r>
      <w:r w:rsidRPr="004F38A7">
        <w:t>следующих</w:t>
      </w:r>
      <w:r w:rsidRPr="004F38A7">
        <w:rPr>
          <w:spacing w:val="-2"/>
        </w:rPr>
        <w:t xml:space="preserve"> </w:t>
      </w:r>
      <w:r w:rsidRPr="004F38A7">
        <w:t>правил:</w:t>
      </w:r>
    </w:p>
    <w:p w:rsidR="009D1A0F" w:rsidRPr="004F38A7" w:rsidRDefault="009D1A0F">
      <w:pPr>
        <w:pStyle w:val="ListParagraph"/>
        <w:numPr>
          <w:ilvl w:val="1"/>
          <w:numId w:val="135"/>
        </w:numPr>
        <w:tabs>
          <w:tab w:val="left" w:pos="1722"/>
        </w:tabs>
        <w:spacing w:before="2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своевременное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удовлетворение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всех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органических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1"/>
          <w:numId w:val="135"/>
        </w:numPr>
        <w:tabs>
          <w:tab w:val="left" w:pos="1722"/>
          <w:tab w:val="left" w:pos="4900"/>
          <w:tab w:val="left" w:pos="7125"/>
        </w:tabs>
        <w:spacing w:before="2" w:line="237" w:lineRule="auto"/>
        <w:ind w:right="733"/>
        <w:jc w:val="left"/>
        <w:rPr>
          <w:sz w:val="24"/>
        </w:rPr>
      </w:pPr>
      <w:r w:rsidRPr="004F38A7">
        <w:rPr>
          <w:sz w:val="24"/>
        </w:rPr>
        <w:t xml:space="preserve">тщательный  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гигиенический</w:t>
      </w:r>
      <w:r w:rsidRPr="004F38A7">
        <w:rPr>
          <w:sz w:val="24"/>
        </w:rPr>
        <w:tab/>
        <w:t xml:space="preserve">уход,  </w:t>
      </w:r>
      <w:r w:rsidRPr="004F38A7">
        <w:rPr>
          <w:spacing w:val="15"/>
          <w:sz w:val="24"/>
        </w:rPr>
        <w:t xml:space="preserve"> </w:t>
      </w:r>
      <w:r w:rsidRPr="004F38A7">
        <w:rPr>
          <w:sz w:val="24"/>
        </w:rPr>
        <w:t>обеспечение</w:t>
      </w:r>
      <w:r w:rsidRPr="004F38A7">
        <w:rPr>
          <w:sz w:val="24"/>
        </w:rPr>
        <w:tab/>
        <w:t>чистоты</w:t>
      </w:r>
      <w:r w:rsidRPr="004F38A7">
        <w:rPr>
          <w:spacing w:val="11"/>
          <w:sz w:val="24"/>
        </w:rPr>
        <w:t xml:space="preserve"> </w:t>
      </w:r>
      <w:r w:rsidRPr="004F38A7">
        <w:rPr>
          <w:sz w:val="24"/>
        </w:rPr>
        <w:t>тела,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одежды,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постели;</w:t>
      </w:r>
    </w:p>
    <w:p w:rsidR="009D1A0F" w:rsidRPr="004F38A7" w:rsidRDefault="009D1A0F">
      <w:pPr>
        <w:pStyle w:val="ListParagraph"/>
        <w:numPr>
          <w:ilvl w:val="1"/>
          <w:numId w:val="135"/>
        </w:numPr>
        <w:tabs>
          <w:tab w:val="left" w:pos="1722"/>
          <w:tab w:val="left" w:pos="3258"/>
          <w:tab w:val="left" w:pos="4056"/>
          <w:tab w:val="left" w:pos="4402"/>
          <w:tab w:val="left" w:pos="5867"/>
          <w:tab w:val="left" w:pos="6960"/>
          <w:tab w:val="left" w:pos="7303"/>
          <w:tab w:val="left" w:pos="8615"/>
        </w:tabs>
        <w:spacing w:before="5" w:line="237" w:lineRule="auto"/>
        <w:ind w:right="741"/>
        <w:jc w:val="left"/>
        <w:rPr>
          <w:sz w:val="24"/>
        </w:rPr>
      </w:pPr>
      <w:r w:rsidRPr="004F38A7">
        <w:rPr>
          <w:sz w:val="24"/>
        </w:rPr>
        <w:t>привлечение</w:t>
      </w:r>
      <w:r w:rsidRPr="004F38A7">
        <w:rPr>
          <w:sz w:val="24"/>
        </w:rPr>
        <w:tab/>
        <w:t>детей</w:t>
      </w:r>
      <w:r w:rsidRPr="004F38A7">
        <w:rPr>
          <w:sz w:val="24"/>
        </w:rPr>
        <w:tab/>
        <w:t>к</w:t>
      </w:r>
      <w:r w:rsidRPr="004F38A7">
        <w:rPr>
          <w:sz w:val="24"/>
        </w:rPr>
        <w:tab/>
        <w:t>посильному</w:t>
      </w:r>
      <w:r w:rsidRPr="004F38A7">
        <w:rPr>
          <w:sz w:val="24"/>
        </w:rPr>
        <w:tab/>
        <w:t>участию</w:t>
      </w:r>
      <w:r w:rsidRPr="004F38A7">
        <w:rPr>
          <w:sz w:val="24"/>
        </w:rPr>
        <w:tab/>
        <w:t>в</w:t>
      </w:r>
      <w:r w:rsidRPr="004F38A7">
        <w:rPr>
          <w:sz w:val="24"/>
        </w:rPr>
        <w:tab/>
        <w:t>режимных</w:t>
      </w:r>
      <w:r w:rsidRPr="004F38A7">
        <w:rPr>
          <w:sz w:val="24"/>
        </w:rPr>
        <w:tab/>
      </w:r>
      <w:r w:rsidRPr="004F38A7">
        <w:rPr>
          <w:spacing w:val="-1"/>
          <w:sz w:val="24"/>
        </w:rPr>
        <w:t>процессах,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поощрение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 активности;</w:t>
      </w:r>
    </w:p>
    <w:p w:rsidR="009D1A0F" w:rsidRPr="004F38A7" w:rsidRDefault="009D1A0F">
      <w:pPr>
        <w:pStyle w:val="ListParagraph"/>
        <w:numPr>
          <w:ilvl w:val="1"/>
          <w:numId w:val="135"/>
        </w:numPr>
        <w:tabs>
          <w:tab w:val="left" w:pos="1722"/>
        </w:tabs>
        <w:spacing w:before="2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-7"/>
          <w:sz w:val="24"/>
        </w:rPr>
        <w:t xml:space="preserve"> </w:t>
      </w:r>
      <w:r w:rsidRPr="004F38A7">
        <w:rPr>
          <w:sz w:val="24"/>
        </w:rPr>
        <w:t>культурно-гигиенических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навыков;</w:t>
      </w:r>
    </w:p>
    <w:p w:rsidR="009D1A0F" w:rsidRPr="004F38A7" w:rsidRDefault="009D1A0F">
      <w:pPr>
        <w:pStyle w:val="ListParagraph"/>
        <w:numPr>
          <w:ilvl w:val="1"/>
          <w:numId w:val="135"/>
        </w:numPr>
        <w:tabs>
          <w:tab w:val="left" w:pos="1722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эмоциональное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общение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ходе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выполнения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режимных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процессов;</w:t>
      </w:r>
    </w:p>
    <w:p w:rsidR="009D1A0F" w:rsidRPr="004F38A7" w:rsidRDefault="009D1A0F">
      <w:pPr>
        <w:pStyle w:val="ListParagraph"/>
        <w:numPr>
          <w:ilvl w:val="1"/>
          <w:numId w:val="135"/>
        </w:numPr>
        <w:tabs>
          <w:tab w:val="left" w:pos="1722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учёт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потребностей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индивидуальных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ребенка;</w:t>
      </w:r>
    </w:p>
    <w:p w:rsidR="009D1A0F" w:rsidRPr="004F38A7" w:rsidRDefault="009D1A0F">
      <w:pPr>
        <w:pStyle w:val="ListParagraph"/>
        <w:numPr>
          <w:ilvl w:val="1"/>
          <w:numId w:val="135"/>
        </w:numPr>
        <w:tabs>
          <w:tab w:val="left" w:pos="1722"/>
        </w:tabs>
        <w:spacing w:before="4" w:line="237" w:lineRule="auto"/>
        <w:ind w:right="741"/>
        <w:jc w:val="left"/>
        <w:rPr>
          <w:sz w:val="24"/>
        </w:rPr>
      </w:pPr>
      <w:r w:rsidRPr="004F38A7">
        <w:rPr>
          <w:sz w:val="24"/>
        </w:rPr>
        <w:t>спокойный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доброжелательный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тон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обращения,</w:t>
      </w:r>
      <w:r w:rsidRPr="004F38A7">
        <w:rPr>
          <w:spacing w:val="21"/>
          <w:sz w:val="24"/>
        </w:rPr>
        <w:t xml:space="preserve"> </w:t>
      </w:r>
      <w:r w:rsidRPr="004F38A7">
        <w:rPr>
          <w:sz w:val="24"/>
        </w:rPr>
        <w:t>бережное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20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ребенку.</w:t>
      </w:r>
    </w:p>
    <w:p w:rsidR="009D1A0F" w:rsidRPr="004F38A7" w:rsidRDefault="009D1A0F">
      <w:pPr>
        <w:pStyle w:val="BodyText"/>
        <w:ind w:left="228" w:right="732"/>
      </w:pPr>
      <w:r w:rsidRPr="004F38A7">
        <w:t>Основными компонентами режима в ДОО являются: сон, пребывание на открытом</w:t>
      </w:r>
      <w:r w:rsidRPr="004F38A7">
        <w:rPr>
          <w:spacing w:val="1"/>
        </w:rPr>
        <w:t xml:space="preserve"> </w:t>
      </w:r>
      <w:r w:rsidRPr="004F38A7">
        <w:t>воздухе</w:t>
      </w:r>
      <w:r w:rsidRPr="004F38A7">
        <w:rPr>
          <w:spacing w:val="1"/>
        </w:rPr>
        <w:t xml:space="preserve"> </w:t>
      </w:r>
      <w:r w:rsidRPr="004F38A7">
        <w:t>(прогулка),</w:t>
      </w:r>
      <w:r w:rsidRPr="004F38A7">
        <w:rPr>
          <w:spacing w:val="1"/>
        </w:rPr>
        <w:t xml:space="preserve"> </w:t>
      </w:r>
      <w:r w:rsidRPr="004F38A7">
        <w:t>образовательная</w:t>
      </w:r>
      <w:r w:rsidRPr="004F38A7">
        <w:rPr>
          <w:spacing w:val="1"/>
        </w:rPr>
        <w:t xml:space="preserve"> </w:t>
      </w:r>
      <w:r w:rsidRPr="004F38A7">
        <w:t>деятельность,</w:t>
      </w:r>
      <w:r w:rsidRPr="004F38A7">
        <w:rPr>
          <w:spacing w:val="1"/>
        </w:rPr>
        <w:t xml:space="preserve"> </w:t>
      </w:r>
      <w:r w:rsidRPr="004F38A7">
        <w:t>игровая</w:t>
      </w:r>
      <w:r w:rsidRPr="004F38A7">
        <w:rPr>
          <w:spacing w:val="1"/>
        </w:rPr>
        <w:t xml:space="preserve"> </w:t>
      </w:r>
      <w:r w:rsidRPr="004F38A7">
        <w:t>деятельность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отдых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собственному</w:t>
      </w:r>
      <w:r w:rsidRPr="004F38A7">
        <w:rPr>
          <w:spacing w:val="1"/>
        </w:rPr>
        <w:t xml:space="preserve"> </w:t>
      </w:r>
      <w:r w:rsidRPr="004F38A7">
        <w:t>выбору</w:t>
      </w:r>
      <w:r w:rsidRPr="004F38A7">
        <w:rPr>
          <w:spacing w:val="1"/>
        </w:rPr>
        <w:t xml:space="preserve"> </w:t>
      </w:r>
      <w:r w:rsidRPr="004F38A7">
        <w:t>(самостоятельная</w:t>
      </w:r>
      <w:r w:rsidRPr="004F38A7">
        <w:rPr>
          <w:spacing w:val="1"/>
        </w:rPr>
        <w:t xml:space="preserve"> </w:t>
      </w:r>
      <w:r w:rsidRPr="004F38A7">
        <w:t>деятельность),</w:t>
      </w:r>
      <w:r w:rsidRPr="004F38A7">
        <w:rPr>
          <w:spacing w:val="1"/>
        </w:rPr>
        <w:t xml:space="preserve"> </w:t>
      </w:r>
      <w:r w:rsidRPr="004F38A7">
        <w:t>прием</w:t>
      </w:r>
      <w:r w:rsidRPr="004F38A7">
        <w:rPr>
          <w:spacing w:val="1"/>
        </w:rPr>
        <w:t xml:space="preserve"> </w:t>
      </w:r>
      <w:r w:rsidRPr="004F38A7">
        <w:t>пищи,</w:t>
      </w:r>
      <w:r w:rsidRPr="004F38A7">
        <w:rPr>
          <w:spacing w:val="1"/>
        </w:rPr>
        <w:t xml:space="preserve"> </w:t>
      </w:r>
      <w:r w:rsidRPr="004F38A7">
        <w:t>личная</w:t>
      </w:r>
      <w:r w:rsidRPr="004F38A7">
        <w:rPr>
          <w:spacing w:val="1"/>
        </w:rPr>
        <w:t xml:space="preserve"> </w:t>
      </w:r>
      <w:r w:rsidRPr="004F38A7">
        <w:t>гигиена.</w:t>
      </w:r>
      <w:r w:rsidRPr="004F38A7">
        <w:rPr>
          <w:spacing w:val="1"/>
        </w:rPr>
        <w:t xml:space="preserve"> </w:t>
      </w:r>
      <w:r w:rsidRPr="004F38A7">
        <w:t>Содержание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длительность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компонента,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роль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определенные</w:t>
      </w:r>
      <w:r w:rsidRPr="004F38A7">
        <w:rPr>
          <w:spacing w:val="1"/>
        </w:rPr>
        <w:t xml:space="preserve"> </w:t>
      </w:r>
      <w:r w:rsidRPr="004F38A7">
        <w:t>возрастные</w:t>
      </w:r>
      <w:r w:rsidRPr="004F38A7">
        <w:rPr>
          <w:spacing w:val="1"/>
        </w:rPr>
        <w:t xml:space="preserve"> </w:t>
      </w:r>
      <w:r w:rsidRPr="004F38A7">
        <w:t>периоды</w:t>
      </w:r>
      <w:r w:rsidRPr="004F38A7">
        <w:rPr>
          <w:spacing w:val="1"/>
        </w:rPr>
        <w:t xml:space="preserve"> </w:t>
      </w:r>
      <w:r w:rsidRPr="004F38A7">
        <w:t>закономерно</w:t>
      </w:r>
      <w:r w:rsidRPr="004F38A7">
        <w:rPr>
          <w:spacing w:val="1"/>
        </w:rPr>
        <w:t xml:space="preserve"> </w:t>
      </w:r>
      <w:r w:rsidRPr="004F38A7">
        <w:t>изменяются,</w:t>
      </w:r>
      <w:r w:rsidRPr="004F38A7">
        <w:rPr>
          <w:spacing w:val="1"/>
        </w:rPr>
        <w:t xml:space="preserve"> </w:t>
      </w:r>
      <w:r w:rsidRPr="004F38A7">
        <w:t>приобретая</w:t>
      </w:r>
      <w:r w:rsidRPr="004F38A7">
        <w:rPr>
          <w:spacing w:val="1"/>
        </w:rPr>
        <w:t xml:space="preserve"> </w:t>
      </w:r>
      <w:r w:rsidRPr="004F38A7">
        <w:t>новые</w:t>
      </w:r>
      <w:r w:rsidRPr="004F38A7">
        <w:rPr>
          <w:spacing w:val="1"/>
        </w:rPr>
        <w:t xml:space="preserve"> </w:t>
      </w:r>
      <w:r w:rsidRPr="004F38A7">
        <w:t>характерные</w:t>
      </w:r>
      <w:r w:rsidRPr="004F38A7">
        <w:rPr>
          <w:spacing w:val="1"/>
        </w:rPr>
        <w:t xml:space="preserve"> </w:t>
      </w:r>
      <w:r w:rsidRPr="004F38A7">
        <w:t>черты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особенности.</w:t>
      </w:r>
    </w:p>
    <w:p w:rsidR="009D1A0F" w:rsidRPr="004F38A7" w:rsidRDefault="009D1A0F">
      <w:pPr>
        <w:pStyle w:val="BodyText"/>
        <w:ind w:left="228" w:right="740"/>
      </w:pPr>
      <w:r w:rsidRPr="004F38A7">
        <w:t>Дети,</w:t>
      </w:r>
      <w:r w:rsidRPr="004F38A7">
        <w:rPr>
          <w:spacing w:val="1"/>
        </w:rPr>
        <w:t xml:space="preserve"> </w:t>
      </w:r>
      <w:r w:rsidRPr="004F38A7">
        <w:t>соблюдающие</w:t>
      </w:r>
      <w:r w:rsidRPr="004F38A7">
        <w:rPr>
          <w:spacing w:val="1"/>
        </w:rPr>
        <w:t xml:space="preserve"> </w:t>
      </w: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дня,</w:t>
      </w:r>
      <w:r w:rsidRPr="004F38A7">
        <w:rPr>
          <w:spacing w:val="1"/>
        </w:rPr>
        <w:t xml:space="preserve"> </w:t>
      </w:r>
      <w:r w:rsidRPr="004F38A7">
        <w:t>более</w:t>
      </w:r>
      <w:r w:rsidRPr="004F38A7">
        <w:rPr>
          <w:spacing w:val="1"/>
        </w:rPr>
        <w:t xml:space="preserve"> </w:t>
      </w:r>
      <w:r w:rsidRPr="004F38A7">
        <w:t>уравновешены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работоспособны,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них</w:t>
      </w:r>
      <w:r w:rsidRPr="004F38A7">
        <w:rPr>
          <w:spacing w:val="1"/>
        </w:rPr>
        <w:t xml:space="preserve"> </w:t>
      </w:r>
      <w:r w:rsidRPr="004F38A7">
        <w:t>постепенно вырабатываются определенные биоритмы, система условных рефлексов, что</w:t>
      </w:r>
      <w:r w:rsidRPr="004F38A7">
        <w:rPr>
          <w:spacing w:val="1"/>
        </w:rPr>
        <w:t xml:space="preserve"> </w:t>
      </w:r>
      <w:r w:rsidRPr="004F38A7">
        <w:t>помогает</w:t>
      </w:r>
      <w:r w:rsidRPr="004F38A7">
        <w:rPr>
          <w:spacing w:val="1"/>
        </w:rPr>
        <w:t xml:space="preserve"> </w:t>
      </w:r>
      <w:r w:rsidRPr="004F38A7">
        <w:t>организму</w:t>
      </w:r>
      <w:r w:rsidRPr="004F38A7">
        <w:rPr>
          <w:spacing w:val="1"/>
        </w:rPr>
        <w:t xml:space="preserve"> </w:t>
      </w:r>
      <w:r w:rsidRPr="004F38A7">
        <w:t>ребенка</w:t>
      </w:r>
      <w:r w:rsidRPr="004F38A7">
        <w:rPr>
          <w:spacing w:val="1"/>
        </w:rPr>
        <w:t xml:space="preserve"> </w:t>
      </w:r>
      <w:r w:rsidRPr="004F38A7">
        <w:t>физиологически</w:t>
      </w:r>
      <w:r w:rsidRPr="004F38A7">
        <w:rPr>
          <w:spacing w:val="1"/>
        </w:rPr>
        <w:t xml:space="preserve"> </w:t>
      </w:r>
      <w:r w:rsidRPr="004F38A7">
        <w:t>переключаться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теми</w:t>
      </w:r>
      <w:r w:rsidRPr="004F38A7">
        <w:rPr>
          <w:spacing w:val="1"/>
        </w:rPr>
        <w:t xml:space="preserve"> </w:t>
      </w:r>
      <w:r w:rsidRPr="004F38A7">
        <w:t>или</w:t>
      </w:r>
      <w:r w:rsidRPr="004F38A7">
        <w:rPr>
          <w:spacing w:val="60"/>
        </w:rPr>
        <w:t xml:space="preserve"> </w:t>
      </w:r>
      <w:r w:rsidRPr="004F38A7">
        <w:t>иными</w:t>
      </w:r>
      <w:r w:rsidRPr="004F38A7">
        <w:rPr>
          <w:spacing w:val="1"/>
        </w:rPr>
        <w:t xml:space="preserve"> </w:t>
      </w:r>
      <w:r w:rsidRPr="004F38A7">
        <w:t>видами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своевременно</w:t>
      </w:r>
      <w:r w:rsidRPr="004F38A7">
        <w:rPr>
          <w:spacing w:val="1"/>
        </w:rPr>
        <w:t xml:space="preserve"> </w:t>
      </w:r>
      <w:r w:rsidRPr="004F38A7">
        <w:t>подготавливаться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каждому</w:t>
      </w:r>
      <w:r w:rsidRPr="004F38A7">
        <w:rPr>
          <w:spacing w:val="1"/>
        </w:rPr>
        <w:t xml:space="preserve"> </w:t>
      </w:r>
      <w:r w:rsidRPr="004F38A7">
        <w:t>этапу:</w:t>
      </w:r>
      <w:r w:rsidRPr="004F38A7">
        <w:rPr>
          <w:spacing w:val="1"/>
        </w:rPr>
        <w:t xml:space="preserve"> </w:t>
      </w:r>
      <w:r w:rsidRPr="004F38A7">
        <w:t>приему</w:t>
      </w:r>
      <w:r w:rsidRPr="004F38A7">
        <w:rPr>
          <w:spacing w:val="1"/>
        </w:rPr>
        <w:t xml:space="preserve"> </w:t>
      </w:r>
      <w:r w:rsidRPr="004F38A7">
        <w:t>пищи,</w:t>
      </w:r>
      <w:r w:rsidRPr="004F38A7">
        <w:rPr>
          <w:spacing w:val="1"/>
        </w:rPr>
        <w:t xml:space="preserve"> </w:t>
      </w:r>
      <w:r w:rsidRPr="004F38A7">
        <w:t>прогулке,</w:t>
      </w:r>
      <w:r w:rsidRPr="004F38A7">
        <w:rPr>
          <w:spacing w:val="1"/>
        </w:rPr>
        <w:t xml:space="preserve"> </w:t>
      </w:r>
      <w:r w:rsidRPr="004F38A7">
        <w:t>занятиям,</w:t>
      </w:r>
      <w:r w:rsidRPr="004F38A7">
        <w:rPr>
          <w:spacing w:val="1"/>
        </w:rPr>
        <w:t xml:space="preserve"> </w:t>
      </w:r>
      <w:r w:rsidRPr="004F38A7">
        <w:t>отдыху.</w:t>
      </w:r>
      <w:r w:rsidRPr="004F38A7">
        <w:rPr>
          <w:spacing w:val="1"/>
        </w:rPr>
        <w:t xml:space="preserve"> </w:t>
      </w:r>
      <w:r w:rsidRPr="004F38A7">
        <w:t>Нарушение</w:t>
      </w:r>
      <w:r w:rsidRPr="004F38A7">
        <w:rPr>
          <w:spacing w:val="1"/>
        </w:rPr>
        <w:t xml:space="preserve"> </w:t>
      </w:r>
      <w:r w:rsidRPr="004F38A7">
        <w:t>режима</w:t>
      </w:r>
      <w:r w:rsidRPr="004F38A7">
        <w:rPr>
          <w:spacing w:val="1"/>
        </w:rPr>
        <w:t xml:space="preserve"> </w:t>
      </w:r>
      <w:r w:rsidRPr="004F38A7">
        <w:t>отрицательно</w:t>
      </w:r>
      <w:r w:rsidRPr="004F38A7">
        <w:rPr>
          <w:spacing w:val="1"/>
        </w:rPr>
        <w:t xml:space="preserve"> </w:t>
      </w:r>
      <w:r w:rsidRPr="004F38A7">
        <w:t>сказывается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нервной</w:t>
      </w:r>
      <w:r w:rsidRPr="004F38A7">
        <w:rPr>
          <w:spacing w:val="1"/>
        </w:rPr>
        <w:t xml:space="preserve"> </w:t>
      </w:r>
      <w:r w:rsidRPr="004F38A7">
        <w:t>системе</w:t>
      </w:r>
      <w:r w:rsidRPr="004F38A7">
        <w:rPr>
          <w:spacing w:val="1"/>
        </w:rPr>
        <w:t xml:space="preserve"> </w:t>
      </w:r>
      <w:r w:rsidRPr="004F38A7">
        <w:t>детей: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становятся</w:t>
      </w:r>
      <w:r w:rsidRPr="004F38A7">
        <w:rPr>
          <w:spacing w:val="1"/>
        </w:rPr>
        <w:t xml:space="preserve"> </w:t>
      </w:r>
      <w:r w:rsidRPr="004F38A7">
        <w:t>вялыми</w:t>
      </w:r>
      <w:r w:rsidRPr="004F38A7">
        <w:rPr>
          <w:spacing w:val="1"/>
        </w:rPr>
        <w:t xml:space="preserve"> </w:t>
      </w:r>
      <w:r w:rsidRPr="004F38A7">
        <w:t>или,</w:t>
      </w:r>
      <w:r w:rsidRPr="004F38A7">
        <w:rPr>
          <w:spacing w:val="1"/>
        </w:rPr>
        <w:t xml:space="preserve"> </w:t>
      </w:r>
      <w:r w:rsidRPr="004F38A7">
        <w:t>наоборот,</w:t>
      </w:r>
      <w:r w:rsidRPr="004F38A7">
        <w:rPr>
          <w:spacing w:val="1"/>
        </w:rPr>
        <w:t xml:space="preserve"> </w:t>
      </w:r>
      <w:r w:rsidRPr="004F38A7">
        <w:t>возбужденными,</w:t>
      </w:r>
      <w:r w:rsidRPr="004F38A7">
        <w:rPr>
          <w:spacing w:val="1"/>
        </w:rPr>
        <w:t xml:space="preserve"> </w:t>
      </w:r>
      <w:r w:rsidRPr="004F38A7">
        <w:t>начинают</w:t>
      </w:r>
      <w:r w:rsidRPr="004F38A7">
        <w:rPr>
          <w:spacing w:val="1"/>
        </w:rPr>
        <w:t xml:space="preserve"> </w:t>
      </w:r>
      <w:r w:rsidRPr="004F38A7">
        <w:t>капризничать,</w:t>
      </w:r>
      <w:r w:rsidRPr="004F38A7">
        <w:rPr>
          <w:spacing w:val="-4"/>
        </w:rPr>
        <w:t xml:space="preserve"> </w:t>
      </w:r>
      <w:r w:rsidRPr="004F38A7">
        <w:t>теряют</w:t>
      </w:r>
      <w:r w:rsidRPr="004F38A7">
        <w:rPr>
          <w:spacing w:val="3"/>
        </w:rPr>
        <w:t xml:space="preserve"> </w:t>
      </w:r>
      <w:r w:rsidRPr="004F38A7">
        <w:t>аппетит,</w:t>
      </w:r>
      <w:r w:rsidRPr="004F38A7">
        <w:rPr>
          <w:spacing w:val="-1"/>
        </w:rPr>
        <w:t xml:space="preserve"> </w:t>
      </w:r>
      <w:r w:rsidRPr="004F38A7">
        <w:t>плохо</w:t>
      </w:r>
      <w:r w:rsidRPr="004F38A7">
        <w:rPr>
          <w:spacing w:val="-3"/>
        </w:rPr>
        <w:t xml:space="preserve"> </w:t>
      </w:r>
      <w:r w:rsidRPr="004F38A7">
        <w:t>засыпают</w:t>
      </w:r>
      <w:r w:rsidRPr="004F38A7">
        <w:rPr>
          <w:spacing w:val="-1"/>
        </w:rPr>
        <w:t xml:space="preserve"> </w:t>
      </w:r>
      <w:r w:rsidRPr="004F38A7">
        <w:t>и спят</w:t>
      </w:r>
      <w:r w:rsidRPr="004F38A7">
        <w:rPr>
          <w:spacing w:val="-1"/>
        </w:rPr>
        <w:t xml:space="preserve"> </w:t>
      </w:r>
      <w:r w:rsidRPr="004F38A7">
        <w:t>беспокойно.</w:t>
      </w:r>
    </w:p>
    <w:p w:rsidR="009D1A0F" w:rsidRPr="004F38A7" w:rsidRDefault="009D1A0F">
      <w:pPr>
        <w:pStyle w:val="BodyText"/>
        <w:spacing w:before="1"/>
        <w:ind w:left="228" w:right="736"/>
      </w:pPr>
      <w:r w:rsidRPr="004F38A7">
        <w:t>Приучать детей выполнять режим дня необходимо с раннего возраста, когда легче</w:t>
      </w:r>
      <w:r w:rsidRPr="004F38A7">
        <w:rPr>
          <w:spacing w:val="1"/>
        </w:rPr>
        <w:t xml:space="preserve"> </w:t>
      </w:r>
      <w:r w:rsidRPr="004F38A7">
        <w:t>всего вырабатывается привычка к организованности и порядку, активной деятельности и</w:t>
      </w:r>
      <w:r w:rsidRPr="004F38A7">
        <w:rPr>
          <w:spacing w:val="1"/>
        </w:rPr>
        <w:t xml:space="preserve"> </w:t>
      </w:r>
      <w:r w:rsidRPr="004F38A7">
        <w:t>правильному отдыху с</w:t>
      </w:r>
      <w:r w:rsidRPr="004F38A7">
        <w:rPr>
          <w:spacing w:val="1"/>
        </w:rPr>
        <w:t xml:space="preserve"> </w:t>
      </w:r>
      <w:r w:rsidRPr="004F38A7">
        <w:t>максимальным</w:t>
      </w:r>
      <w:r w:rsidRPr="004F38A7">
        <w:rPr>
          <w:spacing w:val="1"/>
        </w:rPr>
        <w:t xml:space="preserve"> </w:t>
      </w:r>
      <w:r w:rsidRPr="004F38A7">
        <w:t>проведением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свежем</w:t>
      </w:r>
      <w:r w:rsidRPr="004F38A7">
        <w:rPr>
          <w:spacing w:val="1"/>
        </w:rPr>
        <w:t xml:space="preserve"> </w:t>
      </w:r>
      <w:r w:rsidRPr="004F38A7">
        <w:t>воздухе.</w:t>
      </w:r>
      <w:r w:rsidRPr="004F38A7">
        <w:rPr>
          <w:spacing w:val="1"/>
        </w:rPr>
        <w:t xml:space="preserve"> </w:t>
      </w:r>
      <w:r w:rsidRPr="004F38A7">
        <w:t>Делать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необходимо</w:t>
      </w:r>
      <w:r w:rsidRPr="004F38A7">
        <w:rPr>
          <w:spacing w:val="-1"/>
        </w:rPr>
        <w:t xml:space="preserve"> </w:t>
      </w:r>
      <w:r w:rsidRPr="004F38A7">
        <w:t>постепенно, последовательно и</w:t>
      </w:r>
      <w:r w:rsidRPr="004F38A7">
        <w:rPr>
          <w:spacing w:val="-1"/>
        </w:rPr>
        <w:t xml:space="preserve"> </w:t>
      </w:r>
      <w:r w:rsidRPr="004F38A7">
        <w:t>ежедневно.</w:t>
      </w:r>
    </w:p>
    <w:p w:rsidR="009D1A0F" w:rsidRPr="004F38A7" w:rsidRDefault="009D1A0F">
      <w:pPr>
        <w:pStyle w:val="BodyText"/>
        <w:ind w:left="228" w:right="741"/>
      </w:pPr>
      <w:r w:rsidRPr="004F38A7">
        <w:t>Режим дня должен быть гибким, однако неизменными должны оставаться время</w:t>
      </w:r>
      <w:r w:rsidRPr="004F38A7">
        <w:rPr>
          <w:spacing w:val="1"/>
        </w:rPr>
        <w:t xml:space="preserve"> </w:t>
      </w:r>
      <w:r w:rsidRPr="004F38A7">
        <w:t>приема пищи, интервалы между приемами пищи, обеспечение необходимой длительности</w:t>
      </w:r>
      <w:r w:rsidRPr="004F38A7">
        <w:rPr>
          <w:spacing w:val="1"/>
        </w:rPr>
        <w:t xml:space="preserve"> </w:t>
      </w:r>
      <w:r w:rsidRPr="004F38A7">
        <w:t>суточного</w:t>
      </w:r>
      <w:r w:rsidRPr="004F38A7">
        <w:rPr>
          <w:spacing w:val="-1"/>
        </w:rPr>
        <w:t xml:space="preserve"> </w:t>
      </w:r>
      <w:r w:rsidRPr="004F38A7">
        <w:t>сна, время отхода</w:t>
      </w:r>
      <w:r w:rsidRPr="004F38A7">
        <w:rPr>
          <w:spacing w:val="-1"/>
        </w:rPr>
        <w:t xml:space="preserve"> </w:t>
      </w:r>
      <w:r w:rsidRPr="004F38A7">
        <w:t>ко</w:t>
      </w:r>
      <w:r w:rsidRPr="004F38A7">
        <w:rPr>
          <w:spacing w:val="-1"/>
        </w:rPr>
        <w:t xml:space="preserve"> </w:t>
      </w:r>
      <w:r w:rsidRPr="004F38A7">
        <w:t>сну; проведение</w:t>
      </w:r>
      <w:r w:rsidRPr="004F38A7">
        <w:rPr>
          <w:spacing w:val="-2"/>
        </w:rPr>
        <w:t xml:space="preserve"> </w:t>
      </w:r>
      <w:r w:rsidRPr="004F38A7">
        <w:t>ежедневной прогулки.</w:t>
      </w:r>
    </w:p>
    <w:p w:rsidR="009D1A0F" w:rsidRPr="004F38A7" w:rsidRDefault="009D1A0F">
      <w:pPr>
        <w:pStyle w:val="BodyText"/>
        <w:ind w:left="228" w:right="734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режима</w:t>
      </w:r>
      <w:r w:rsidRPr="004F38A7">
        <w:rPr>
          <w:spacing w:val="1"/>
        </w:rPr>
        <w:t xml:space="preserve"> </w:t>
      </w:r>
      <w:r w:rsidRPr="004F38A7">
        <w:t>следует</w:t>
      </w:r>
      <w:r w:rsidRPr="004F38A7">
        <w:rPr>
          <w:spacing w:val="1"/>
        </w:rPr>
        <w:t xml:space="preserve"> </w:t>
      </w:r>
      <w:r w:rsidRPr="004F38A7">
        <w:t>предусматривать</w:t>
      </w:r>
      <w:r w:rsidRPr="004F38A7">
        <w:rPr>
          <w:spacing w:val="1"/>
        </w:rPr>
        <w:t xml:space="preserve"> </w:t>
      </w:r>
      <w:r w:rsidRPr="004F38A7">
        <w:t>оптимальное</w:t>
      </w:r>
      <w:r w:rsidRPr="004F38A7">
        <w:rPr>
          <w:spacing w:val="1"/>
        </w:rPr>
        <w:t xml:space="preserve"> </w:t>
      </w:r>
      <w:r w:rsidRPr="004F38A7">
        <w:t>чередование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детской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организованных</w:t>
      </w:r>
      <w:r w:rsidRPr="004F38A7">
        <w:rPr>
          <w:spacing w:val="1"/>
        </w:rPr>
        <w:t xml:space="preserve"> </w:t>
      </w:r>
      <w:r w:rsidRPr="004F38A7">
        <w:t>форм</w:t>
      </w:r>
      <w:r w:rsidRPr="004F38A7">
        <w:rPr>
          <w:spacing w:val="1"/>
        </w:rPr>
        <w:t xml:space="preserve"> </w:t>
      </w:r>
      <w:r w:rsidRPr="004F38A7">
        <w:t>работы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коллективных и индивидуальных игр, достаточную двигательную активность ребенка в</w:t>
      </w:r>
      <w:r w:rsidRPr="004F38A7">
        <w:rPr>
          <w:spacing w:val="1"/>
        </w:rPr>
        <w:t xml:space="preserve"> </w:t>
      </w:r>
      <w:r w:rsidRPr="004F38A7">
        <w:t>течение</w:t>
      </w:r>
      <w:r w:rsidRPr="004F38A7">
        <w:rPr>
          <w:spacing w:val="1"/>
        </w:rPr>
        <w:t xml:space="preserve"> </w:t>
      </w:r>
      <w:r w:rsidRPr="004F38A7">
        <w:t>дня,</w:t>
      </w:r>
      <w:r w:rsidRPr="004F38A7">
        <w:rPr>
          <w:spacing w:val="1"/>
        </w:rPr>
        <w:t xml:space="preserve"> </w:t>
      </w:r>
      <w:r w:rsidRPr="004F38A7">
        <w:t>обеспечивать</w:t>
      </w:r>
      <w:r w:rsidRPr="004F38A7">
        <w:rPr>
          <w:spacing w:val="1"/>
        </w:rPr>
        <w:t xml:space="preserve"> </w:t>
      </w:r>
      <w:r w:rsidRPr="004F38A7">
        <w:t>сочетание</w:t>
      </w:r>
      <w:r w:rsidRPr="004F38A7">
        <w:rPr>
          <w:spacing w:val="1"/>
        </w:rPr>
        <w:t xml:space="preserve"> </w:t>
      </w:r>
      <w:r w:rsidRPr="004F38A7">
        <w:t>умственной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физической</w:t>
      </w:r>
      <w:r w:rsidRPr="004F38A7">
        <w:rPr>
          <w:spacing w:val="1"/>
        </w:rPr>
        <w:t xml:space="preserve"> </w:t>
      </w:r>
      <w:r w:rsidRPr="004F38A7">
        <w:t>нагрузки.</w:t>
      </w:r>
      <w:r w:rsidRPr="004F38A7">
        <w:rPr>
          <w:spacing w:val="1"/>
        </w:rPr>
        <w:t xml:space="preserve"> </w:t>
      </w:r>
      <w:r w:rsidRPr="004F38A7">
        <w:t>Время</w:t>
      </w:r>
      <w:r w:rsidRPr="004F38A7">
        <w:rPr>
          <w:spacing w:val="1"/>
        </w:rPr>
        <w:t xml:space="preserve"> </w:t>
      </w:r>
      <w:r w:rsidRPr="004F38A7">
        <w:t>образовательной деятельности организуется таким образом, чтобы вначале проводились</w:t>
      </w:r>
      <w:r w:rsidRPr="004F38A7">
        <w:rPr>
          <w:spacing w:val="1"/>
        </w:rPr>
        <w:t xml:space="preserve"> </w:t>
      </w:r>
      <w:r w:rsidRPr="004F38A7">
        <w:t>наиболее</w:t>
      </w:r>
      <w:r w:rsidRPr="004F38A7">
        <w:rPr>
          <w:spacing w:val="1"/>
        </w:rPr>
        <w:t xml:space="preserve"> </w:t>
      </w:r>
      <w:r w:rsidRPr="004F38A7">
        <w:t>насыщенные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содержанию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деятельности,</w:t>
      </w:r>
      <w:r w:rsidRPr="004F38A7">
        <w:rPr>
          <w:spacing w:val="1"/>
        </w:rPr>
        <w:t xml:space="preserve"> </w:t>
      </w:r>
      <w:r w:rsidRPr="004F38A7">
        <w:t>связанные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умственной</w:t>
      </w:r>
      <w:r w:rsidRPr="004F38A7">
        <w:rPr>
          <w:spacing w:val="1"/>
        </w:rPr>
        <w:t xml:space="preserve"> </w:t>
      </w:r>
      <w:r w:rsidRPr="004F38A7">
        <w:t>активностью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максимальной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произвольностью,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затем</w:t>
      </w:r>
      <w:r w:rsidRPr="004F38A7">
        <w:rPr>
          <w:spacing w:val="1"/>
        </w:rPr>
        <w:t xml:space="preserve"> </w:t>
      </w:r>
      <w:r w:rsidRPr="004F38A7">
        <w:t>творческие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чередовании с</w:t>
      </w:r>
      <w:r w:rsidRPr="004F38A7">
        <w:rPr>
          <w:spacing w:val="-2"/>
        </w:rPr>
        <w:t xml:space="preserve"> </w:t>
      </w:r>
      <w:r w:rsidRPr="004F38A7">
        <w:t>музыкальной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физической</w:t>
      </w:r>
      <w:r w:rsidRPr="004F38A7">
        <w:rPr>
          <w:spacing w:val="-1"/>
        </w:rPr>
        <w:t xml:space="preserve"> </w:t>
      </w:r>
      <w:r w:rsidRPr="004F38A7">
        <w:t>активностью.</w:t>
      </w:r>
    </w:p>
    <w:p w:rsidR="009D1A0F" w:rsidRPr="004F38A7" w:rsidRDefault="009D1A0F">
      <w:pPr>
        <w:pStyle w:val="BodyText"/>
        <w:ind w:left="228" w:right="738"/>
      </w:pPr>
      <w:r w:rsidRPr="004F38A7">
        <w:t>Продолжительность</w:t>
      </w:r>
      <w:r w:rsidRPr="004F38A7">
        <w:rPr>
          <w:spacing w:val="1"/>
        </w:rPr>
        <w:t xml:space="preserve"> </w:t>
      </w:r>
      <w:r w:rsidRPr="004F38A7">
        <w:t>дневной</w:t>
      </w:r>
      <w:r w:rsidRPr="004F38A7">
        <w:rPr>
          <w:spacing w:val="1"/>
        </w:rPr>
        <w:t xml:space="preserve"> </w:t>
      </w:r>
      <w:r w:rsidRPr="004F38A7">
        <w:t>суммарной</w:t>
      </w:r>
      <w:r w:rsidRPr="004F38A7">
        <w:rPr>
          <w:spacing w:val="1"/>
        </w:rPr>
        <w:t xml:space="preserve"> </w:t>
      </w:r>
      <w:r w:rsidRPr="004F38A7">
        <w:t>образовательной</w:t>
      </w:r>
      <w:r w:rsidRPr="004F38A7">
        <w:rPr>
          <w:spacing w:val="1"/>
        </w:rPr>
        <w:t xml:space="preserve"> </w:t>
      </w:r>
      <w:r w:rsidRPr="004F38A7">
        <w:t>нагрузки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возраста,</w:t>
      </w:r>
      <w:r w:rsidRPr="004F38A7">
        <w:rPr>
          <w:spacing w:val="1"/>
        </w:rPr>
        <w:t xml:space="preserve"> </w:t>
      </w:r>
      <w:r w:rsidRPr="004F38A7">
        <w:t>условия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должны</w:t>
      </w:r>
      <w:r w:rsidRPr="004F38A7">
        <w:rPr>
          <w:spacing w:val="1"/>
        </w:rPr>
        <w:t xml:space="preserve"> </w:t>
      </w:r>
      <w:r w:rsidRPr="004F38A7">
        <w:t>соответствовать</w:t>
      </w:r>
      <w:r w:rsidRPr="004F38A7">
        <w:rPr>
          <w:spacing w:val="-2"/>
        </w:rPr>
        <w:t xml:space="preserve"> </w:t>
      </w:r>
      <w:r w:rsidRPr="004F38A7">
        <w:t>требованиям,</w:t>
      </w:r>
      <w:r w:rsidRPr="004F38A7">
        <w:rPr>
          <w:spacing w:val="-1"/>
        </w:rPr>
        <w:t xml:space="preserve"> </w:t>
      </w:r>
      <w:r w:rsidRPr="004F38A7">
        <w:t>предусмотренным</w:t>
      </w:r>
      <w:r w:rsidRPr="004F38A7">
        <w:rPr>
          <w:spacing w:val="-3"/>
        </w:rPr>
        <w:t xml:space="preserve"> </w:t>
      </w:r>
      <w:r w:rsidRPr="004F38A7">
        <w:t>СанПиН</w:t>
      </w:r>
      <w:r w:rsidRPr="004F38A7">
        <w:rPr>
          <w:spacing w:val="-2"/>
        </w:rPr>
        <w:t xml:space="preserve"> </w:t>
      </w:r>
      <w:r w:rsidRPr="004F38A7">
        <w:t>1.2.3685-21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СП</w:t>
      </w:r>
      <w:r w:rsidRPr="004F38A7">
        <w:rPr>
          <w:spacing w:val="-2"/>
        </w:rPr>
        <w:t xml:space="preserve"> </w:t>
      </w:r>
      <w:r w:rsidRPr="004F38A7">
        <w:t>2.4.3648-20.</w:t>
      </w:r>
    </w:p>
    <w:p w:rsidR="009D1A0F" w:rsidRPr="004F38A7" w:rsidRDefault="009D1A0F">
      <w:pPr>
        <w:pStyle w:val="BodyText"/>
        <w:ind w:left="228" w:right="738"/>
      </w:pPr>
      <w:r w:rsidRPr="004F38A7">
        <w:t>Режим</w:t>
      </w:r>
      <w:r w:rsidRPr="004F38A7">
        <w:rPr>
          <w:spacing w:val="1"/>
        </w:rPr>
        <w:t xml:space="preserve"> </w:t>
      </w:r>
      <w:r w:rsidRPr="004F38A7">
        <w:t>дня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сезонных</w:t>
      </w:r>
      <w:r w:rsidRPr="004F38A7">
        <w:rPr>
          <w:spacing w:val="1"/>
        </w:rPr>
        <w:t xml:space="preserve"> </w:t>
      </w:r>
      <w:r w:rsidRPr="004F38A7">
        <w:t>изменений.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теплый</w:t>
      </w:r>
      <w:r w:rsidRPr="004F38A7">
        <w:rPr>
          <w:spacing w:val="1"/>
        </w:rPr>
        <w:t xml:space="preserve"> </w:t>
      </w:r>
      <w:r w:rsidRPr="004F38A7">
        <w:t>период</w:t>
      </w:r>
      <w:r w:rsidRPr="004F38A7">
        <w:rPr>
          <w:spacing w:val="1"/>
        </w:rPr>
        <w:t xml:space="preserve"> </w:t>
      </w:r>
      <w:r w:rsidRPr="004F38A7">
        <w:t>года</w:t>
      </w:r>
      <w:r w:rsidRPr="004F38A7">
        <w:rPr>
          <w:spacing w:val="-57"/>
        </w:rPr>
        <w:t xml:space="preserve"> </w:t>
      </w:r>
      <w:r w:rsidRPr="004F38A7">
        <w:t>увеличивается</w:t>
      </w:r>
      <w:r w:rsidRPr="004F38A7">
        <w:rPr>
          <w:spacing w:val="13"/>
        </w:rPr>
        <w:t xml:space="preserve"> </w:t>
      </w:r>
      <w:r w:rsidRPr="004F38A7">
        <w:t>ежедневная</w:t>
      </w:r>
      <w:r w:rsidRPr="004F38A7">
        <w:rPr>
          <w:spacing w:val="13"/>
        </w:rPr>
        <w:t xml:space="preserve"> </w:t>
      </w:r>
      <w:r w:rsidRPr="004F38A7">
        <w:t>длительность</w:t>
      </w:r>
      <w:r w:rsidRPr="004F38A7">
        <w:rPr>
          <w:spacing w:val="12"/>
        </w:rPr>
        <w:t xml:space="preserve"> </w:t>
      </w:r>
      <w:r w:rsidRPr="004F38A7">
        <w:t>пребывания</w:t>
      </w:r>
      <w:r w:rsidRPr="004F38A7">
        <w:rPr>
          <w:spacing w:val="13"/>
        </w:rPr>
        <w:t xml:space="preserve"> </w:t>
      </w:r>
      <w:r w:rsidRPr="004F38A7">
        <w:t>детей</w:t>
      </w:r>
      <w:r w:rsidRPr="004F38A7">
        <w:rPr>
          <w:spacing w:val="14"/>
        </w:rPr>
        <w:t xml:space="preserve"> </w:t>
      </w:r>
      <w:r w:rsidRPr="004F38A7">
        <w:t>на</w:t>
      </w:r>
      <w:r w:rsidRPr="004F38A7">
        <w:rPr>
          <w:spacing w:val="12"/>
        </w:rPr>
        <w:t xml:space="preserve"> </w:t>
      </w:r>
      <w:r w:rsidRPr="004F38A7">
        <w:t>свежем</w:t>
      </w:r>
      <w:r w:rsidRPr="004F38A7">
        <w:rPr>
          <w:spacing w:val="12"/>
        </w:rPr>
        <w:t xml:space="preserve"> </w:t>
      </w:r>
      <w:r w:rsidRPr="004F38A7">
        <w:t>воздухе,</w:t>
      </w:r>
    </w:p>
    <w:p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BodyText"/>
        <w:spacing w:before="71"/>
        <w:ind w:left="228" w:right="740" w:firstLine="0"/>
      </w:pPr>
      <w:r w:rsidRPr="004F38A7">
        <w:t>образовательная деятельность переносится на прогулку (при наличии условий). Согласно</w:t>
      </w:r>
      <w:r w:rsidRPr="004F38A7">
        <w:rPr>
          <w:spacing w:val="1"/>
        </w:rPr>
        <w:t xml:space="preserve"> </w:t>
      </w:r>
      <w:r w:rsidRPr="004F38A7">
        <w:t>СанПиН 1.2.3685-21 при температуре воздуха ниже минус 15 °С и скорости ветра более 7</w:t>
      </w:r>
      <w:r w:rsidRPr="004F38A7">
        <w:rPr>
          <w:spacing w:val="1"/>
        </w:rPr>
        <w:t xml:space="preserve"> </w:t>
      </w:r>
      <w:r w:rsidRPr="004F38A7">
        <w:t>м/с</w:t>
      </w:r>
      <w:r w:rsidRPr="004F38A7">
        <w:rPr>
          <w:spacing w:val="1"/>
        </w:rPr>
        <w:t xml:space="preserve"> </w:t>
      </w:r>
      <w:r w:rsidRPr="004F38A7">
        <w:t>продолжительность</w:t>
      </w:r>
      <w:r w:rsidRPr="004F38A7">
        <w:rPr>
          <w:spacing w:val="1"/>
        </w:rPr>
        <w:t xml:space="preserve"> </w:t>
      </w:r>
      <w:r w:rsidRPr="004F38A7">
        <w:t>прогулки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</w:t>
      </w:r>
      <w:r w:rsidRPr="004F38A7">
        <w:rPr>
          <w:spacing w:val="1"/>
        </w:rPr>
        <w:t xml:space="preserve"> </w:t>
      </w:r>
      <w:r w:rsidRPr="004F38A7">
        <w:t>7</w:t>
      </w:r>
      <w:r w:rsidRPr="004F38A7">
        <w:rPr>
          <w:spacing w:val="1"/>
        </w:rPr>
        <w:t xml:space="preserve"> </w:t>
      </w:r>
      <w:r w:rsidRPr="004F38A7">
        <w:t>лет</w:t>
      </w:r>
      <w:r w:rsidRPr="004F38A7">
        <w:rPr>
          <w:spacing w:val="1"/>
        </w:rPr>
        <w:t xml:space="preserve"> </w:t>
      </w:r>
      <w:r w:rsidRPr="004F38A7">
        <w:t>сокращают.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осуществлении</w:t>
      </w:r>
      <w:r w:rsidRPr="004F38A7">
        <w:rPr>
          <w:spacing w:val="1"/>
        </w:rPr>
        <w:t xml:space="preserve"> </w:t>
      </w:r>
      <w:r w:rsidRPr="004F38A7">
        <w:t>режимных моментов необходимо учитывать также индивидуальные особенности ребенка</w:t>
      </w:r>
      <w:r w:rsidRPr="004F38A7">
        <w:rPr>
          <w:spacing w:val="1"/>
        </w:rPr>
        <w:t xml:space="preserve"> </w:t>
      </w:r>
      <w:r w:rsidRPr="004F38A7">
        <w:t>(длительность</w:t>
      </w:r>
      <w:r w:rsidRPr="004F38A7">
        <w:rPr>
          <w:spacing w:val="-2"/>
        </w:rPr>
        <w:t xml:space="preserve"> </w:t>
      </w:r>
      <w:r w:rsidRPr="004F38A7">
        <w:t>сна,</w:t>
      </w:r>
      <w:r w:rsidRPr="004F38A7">
        <w:rPr>
          <w:spacing w:val="-1"/>
        </w:rPr>
        <w:t xml:space="preserve"> </w:t>
      </w:r>
      <w:r w:rsidRPr="004F38A7">
        <w:t>вкусовые</w:t>
      </w:r>
      <w:r w:rsidRPr="004F38A7">
        <w:rPr>
          <w:spacing w:val="-2"/>
        </w:rPr>
        <w:t xml:space="preserve"> </w:t>
      </w:r>
      <w:r w:rsidRPr="004F38A7">
        <w:t>предпочтения,</w:t>
      </w:r>
      <w:r w:rsidRPr="004F38A7">
        <w:rPr>
          <w:spacing w:val="-1"/>
        </w:rPr>
        <w:t xml:space="preserve"> </w:t>
      </w:r>
      <w:r w:rsidRPr="004F38A7">
        <w:t>характер,</w:t>
      </w:r>
      <w:r w:rsidRPr="004F38A7">
        <w:rPr>
          <w:spacing w:val="-2"/>
        </w:rPr>
        <w:t xml:space="preserve"> </w:t>
      </w:r>
      <w:r w:rsidRPr="004F38A7">
        <w:t>темп</w:t>
      </w:r>
      <w:r w:rsidRPr="004F38A7">
        <w:rPr>
          <w:spacing w:val="-1"/>
        </w:rPr>
        <w:t xml:space="preserve"> </w:t>
      </w:r>
      <w:r w:rsidRPr="004F38A7">
        <w:t>деятельности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так</w:t>
      </w:r>
      <w:r w:rsidRPr="004F38A7">
        <w:rPr>
          <w:spacing w:val="-1"/>
        </w:rPr>
        <w:t xml:space="preserve"> </w:t>
      </w:r>
      <w:r w:rsidRPr="004F38A7">
        <w:t>далее).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spacing w:line="240" w:lineRule="auto"/>
      </w:pPr>
      <w:r w:rsidRPr="004F38A7">
        <w:t>Требования</w:t>
      </w:r>
      <w:r w:rsidRPr="004F38A7">
        <w:rPr>
          <w:spacing w:val="-5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показатели</w:t>
      </w:r>
      <w:r w:rsidRPr="004F38A7">
        <w:rPr>
          <w:spacing w:val="-2"/>
        </w:rPr>
        <w:t xml:space="preserve"> </w:t>
      </w:r>
      <w:r w:rsidRPr="004F38A7">
        <w:t>организации</w:t>
      </w:r>
      <w:r w:rsidRPr="004F38A7">
        <w:rPr>
          <w:spacing w:val="-3"/>
        </w:rPr>
        <w:t xml:space="preserve"> </w:t>
      </w:r>
      <w:r w:rsidRPr="004F38A7">
        <w:t>образовательного</w:t>
      </w:r>
      <w:r w:rsidRPr="004F38A7">
        <w:rPr>
          <w:spacing w:val="-2"/>
        </w:rPr>
        <w:t xml:space="preserve"> </w:t>
      </w:r>
      <w:r w:rsidRPr="004F38A7">
        <w:t>процесса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2"/>
        </w:rPr>
        <w:t xml:space="preserve"> </w:t>
      </w:r>
      <w:r w:rsidRPr="004F38A7">
        <w:t>режима</w:t>
      </w:r>
      <w:r w:rsidRPr="004F38A7">
        <w:rPr>
          <w:spacing w:val="-3"/>
        </w:rPr>
        <w:t xml:space="preserve"> </w:t>
      </w:r>
      <w:r w:rsidRPr="004F38A7">
        <w:t>дня</w:t>
      </w:r>
    </w:p>
    <w:p w:rsidR="009D1A0F" w:rsidRPr="004F38A7" w:rsidRDefault="009D1A0F">
      <w:pPr>
        <w:pStyle w:val="BodyText"/>
        <w:spacing w:before="3"/>
        <w:ind w:left="0" w:firstLine="0"/>
        <w:jc w:val="left"/>
        <w:rPr>
          <w:b/>
          <w:i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154"/>
        <w:gridCol w:w="3156"/>
        <w:gridCol w:w="3154"/>
      </w:tblGrid>
      <w:tr w:rsidR="009D1A0F" w:rsidRPr="004F38A7">
        <w:trPr>
          <w:trHeight w:val="275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Показатель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Возраст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Норматив</w:t>
            </w:r>
          </w:p>
        </w:tc>
      </w:tr>
      <w:tr w:rsidR="009D1A0F" w:rsidRPr="004F38A7">
        <w:trPr>
          <w:trHeight w:val="275"/>
        </w:trPr>
        <w:tc>
          <w:tcPr>
            <w:tcW w:w="9464" w:type="dxa"/>
            <w:gridSpan w:val="3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Требования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процесса</w:t>
            </w:r>
          </w:p>
        </w:tc>
      </w:tr>
      <w:tr w:rsidR="009D1A0F" w:rsidRPr="004F38A7">
        <w:trPr>
          <w:trHeight w:val="275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Начало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8.00</w:t>
            </w:r>
          </w:p>
        </w:tc>
      </w:tr>
      <w:tr w:rsidR="009D1A0F" w:rsidRPr="004F38A7">
        <w:trPr>
          <w:trHeight w:val="551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Окончание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позднее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17.00</w:t>
            </w:r>
          </w:p>
        </w:tc>
      </w:tr>
      <w:tr w:rsidR="009D1A0F" w:rsidRPr="004F38A7">
        <w:trPr>
          <w:trHeight w:val="275"/>
        </w:trPr>
        <w:tc>
          <w:tcPr>
            <w:tcW w:w="3154" w:type="dxa"/>
            <w:vMerge w:val="restart"/>
          </w:tcPr>
          <w:p w:rsidR="009D1A0F" w:rsidRPr="004F38A7" w:rsidRDefault="009D1A0F">
            <w:pPr>
              <w:pStyle w:val="TableParagraph"/>
              <w:spacing w:before="150"/>
              <w:ind w:left="107" w:right="93"/>
              <w:rPr>
                <w:sz w:val="24"/>
              </w:rPr>
            </w:pPr>
            <w:r w:rsidRPr="004F38A7">
              <w:rPr>
                <w:sz w:val="24"/>
              </w:rPr>
              <w:t>Продолжительность занятия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  <w:p w:rsidR="009D1A0F" w:rsidRPr="004F38A7" w:rsidRDefault="009D1A0F">
            <w:pPr>
              <w:pStyle w:val="TableParagraph"/>
              <w:ind w:left="107" w:right="369"/>
              <w:rPr>
                <w:sz w:val="24"/>
              </w:rPr>
            </w:pPr>
            <w:r w:rsidRPr="004F38A7">
              <w:rPr>
                <w:sz w:val="24"/>
              </w:rPr>
              <w:t>дошкольного возраста, не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более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2 до 3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276"/>
        </w:trPr>
        <w:tc>
          <w:tcPr>
            <w:tcW w:w="315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3 до 4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277"/>
        </w:trPr>
        <w:tc>
          <w:tcPr>
            <w:tcW w:w="315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4 до 5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5 до 6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25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6 до 7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275"/>
        </w:trPr>
        <w:tc>
          <w:tcPr>
            <w:tcW w:w="3154" w:type="dxa"/>
            <w:vMerge w:val="restart"/>
          </w:tcPr>
          <w:p w:rsidR="009D1A0F" w:rsidRPr="004F38A7" w:rsidRDefault="009D1A0F">
            <w:pPr>
              <w:pStyle w:val="TableParagraph"/>
              <w:spacing w:before="10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95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Продолжительность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суммарной</w:t>
            </w:r>
          </w:p>
          <w:p w:rsidR="009D1A0F" w:rsidRPr="004F38A7" w:rsidRDefault="009D1A0F">
            <w:pPr>
              <w:pStyle w:val="TableParagraph"/>
              <w:ind w:left="107" w:right="332"/>
              <w:rPr>
                <w:sz w:val="24"/>
              </w:rPr>
            </w:pPr>
            <w:r w:rsidRPr="004F38A7">
              <w:rPr>
                <w:sz w:val="24"/>
              </w:rPr>
              <w:t>образовательной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нагрузки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 детей дошкольного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более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2 до 3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3 до 4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4 до 5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40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830"/>
        </w:trPr>
        <w:tc>
          <w:tcPr>
            <w:tcW w:w="315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5 до 6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50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75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минут при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8" w:right="703"/>
              <w:rPr>
                <w:sz w:val="24"/>
              </w:rPr>
            </w:pPr>
            <w:r w:rsidRPr="004F38A7">
              <w:rPr>
                <w:sz w:val="24"/>
              </w:rPr>
              <w:t>организации 1 занятия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после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дневного сна</w:t>
            </w:r>
          </w:p>
        </w:tc>
      </w:tr>
      <w:tr w:rsidR="009D1A0F" w:rsidRPr="004F38A7">
        <w:trPr>
          <w:trHeight w:val="275"/>
        </w:trPr>
        <w:tc>
          <w:tcPr>
            <w:tcW w:w="3154" w:type="dxa"/>
            <w:vMerge/>
            <w:tcBorders>
              <w:top w:val="nil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от 6 до 7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828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ind w:left="107" w:right="954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Продолжительность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перерывов между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занятиями,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551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Перерыв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время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занятий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гимнастики,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before="128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2-х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275"/>
        </w:trPr>
        <w:tc>
          <w:tcPr>
            <w:tcW w:w="9464" w:type="dxa"/>
            <w:gridSpan w:val="3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Показатели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режима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дня</w:t>
            </w:r>
          </w:p>
        </w:tc>
      </w:tr>
      <w:tr w:rsidR="009D1A0F" w:rsidRPr="004F38A7">
        <w:trPr>
          <w:trHeight w:val="551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Продолжительность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ночного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12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часов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11 часов</w:t>
            </w:r>
          </w:p>
        </w:tc>
      </w:tr>
      <w:tr w:rsidR="009D1A0F" w:rsidRPr="004F38A7">
        <w:trPr>
          <w:trHeight w:val="551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Продолжительность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дневного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часа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2,5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часа</w:t>
            </w:r>
          </w:p>
        </w:tc>
      </w:tr>
      <w:tr w:rsidR="009D1A0F" w:rsidRPr="004F38A7">
        <w:trPr>
          <w:trHeight w:val="554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Продолжительность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прогулок,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 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часа 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</w:tr>
      <w:tr w:rsidR="009D1A0F" w:rsidRPr="004F38A7">
        <w:trPr>
          <w:trHeight w:val="827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Суммарный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объем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352"/>
              <w:rPr>
                <w:sz w:val="24"/>
              </w:rPr>
            </w:pPr>
            <w:r w:rsidRPr="004F38A7">
              <w:rPr>
                <w:sz w:val="24"/>
              </w:rPr>
              <w:t>двигательной активности,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час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</w:tr>
      <w:tr w:rsidR="009D1A0F" w:rsidRPr="004F38A7">
        <w:trPr>
          <w:trHeight w:val="276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Утренний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подъем,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все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возрасты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7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00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  <w:tr w:rsidR="009D1A0F" w:rsidRPr="004F38A7">
        <w:trPr>
          <w:trHeight w:val="827"/>
        </w:trPr>
        <w:tc>
          <w:tcPr>
            <w:tcW w:w="3154" w:type="dxa"/>
          </w:tcPr>
          <w:p w:rsidR="009D1A0F" w:rsidRPr="004F38A7" w:rsidRDefault="009D1A0F">
            <w:pPr>
              <w:pStyle w:val="TableParagraph"/>
              <w:ind w:left="107" w:right="640"/>
              <w:rPr>
                <w:sz w:val="24"/>
              </w:rPr>
            </w:pPr>
            <w:r w:rsidRPr="004F38A7">
              <w:rPr>
                <w:sz w:val="24"/>
              </w:rPr>
              <w:t>Утренняя зарядка,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продолжительность,</w:t>
            </w:r>
            <w:r w:rsidRPr="004F38A7">
              <w:rPr>
                <w:spacing w:val="-13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менее</w:t>
            </w:r>
          </w:p>
        </w:tc>
        <w:tc>
          <w:tcPr>
            <w:tcW w:w="3156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 7 лет</w:t>
            </w:r>
          </w:p>
        </w:tc>
        <w:tc>
          <w:tcPr>
            <w:tcW w:w="3154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10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минут</w:t>
            </w:r>
          </w:p>
        </w:tc>
      </w:tr>
    </w:tbl>
    <w:p w:rsidR="009D1A0F" w:rsidRPr="004F38A7" w:rsidRDefault="009D1A0F">
      <w:pPr>
        <w:pStyle w:val="BodyText"/>
        <w:spacing w:before="8"/>
        <w:ind w:left="0" w:firstLine="0"/>
        <w:jc w:val="left"/>
        <w:rPr>
          <w:b/>
          <w:i/>
          <w:sz w:val="23"/>
        </w:rPr>
      </w:pPr>
    </w:p>
    <w:p w:rsidR="009D1A0F" w:rsidRPr="004F38A7" w:rsidRDefault="009D1A0F">
      <w:pPr>
        <w:ind w:left="228" w:right="735" w:firstLine="707"/>
        <w:rPr>
          <w:b/>
          <w:i/>
          <w:sz w:val="24"/>
        </w:rPr>
      </w:pPr>
      <w:r w:rsidRPr="004F38A7">
        <w:rPr>
          <w:b/>
          <w:i/>
          <w:sz w:val="24"/>
        </w:rPr>
        <w:t>Количество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приемов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пищи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в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зависимости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от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режима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функционирования</w:t>
      </w:r>
      <w:r w:rsidRPr="004F38A7">
        <w:rPr>
          <w:b/>
          <w:i/>
          <w:spacing w:val="-57"/>
          <w:sz w:val="24"/>
        </w:rPr>
        <w:t xml:space="preserve"> </w:t>
      </w:r>
      <w:r w:rsidRPr="004F38A7">
        <w:rPr>
          <w:b/>
          <w:i/>
          <w:sz w:val="24"/>
        </w:rPr>
        <w:t>организации</w:t>
      </w:r>
      <w:r w:rsidRPr="004F38A7">
        <w:rPr>
          <w:b/>
          <w:i/>
          <w:spacing w:val="-1"/>
          <w:sz w:val="24"/>
        </w:rPr>
        <w:t xml:space="preserve"> </w:t>
      </w:r>
      <w:r w:rsidRPr="004F38A7">
        <w:rPr>
          <w:b/>
          <w:i/>
          <w:sz w:val="24"/>
        </w:rPr>
        <w:t>и режима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обучения</w:t>
      </w:r>
    </w:p>
    <w:p w:rsidR="009D1A0F" w:rsidRPr="004F38A7" w:rsidRDefault="009D1A0F">
      <w:pPr>
        <w:pStyle w:val="BodyText"/>
        <w:ind w:left="228"/>
        <w:jc w:val="left"/>
      </w:pPr>
      <w:r w:rsidRPr="004F38A7">
        <w:t>Режим</w:t>
      </w:r>
      <w:r w:rsidRPr="004F38A7">
        <w:rPr>
          <w:spacing w:val="31"/>
        </w:rPr>
        <w:t xml:space="preserve"> </w:t>
      </w:r>
      <w:r w:rsidRPr="004F38A7">
        <w:t>питания</w:t>
      </w:r>
      <w:r w:rsidRPr="004F38A7">
        <w:rPr>
          <w:spacing w:val="31"/>
        </w:rPr>
        <w:t xml:space="preserve"> </w:t>
      </w:r>
      <w:r w:rsidRPr="004F38A7">
        <w:t>зависит</w:t>
      </w:r>
      <w:r w:rsidRPr="004F38A7">
        <w:rPr>
          <w:spacing w:val="32"/>
        </w:rPr>
        <w:t xml:space="preserve"> </w:t>
      </w:r>
      <w:r w:rsidRPr="004F38A7">
        <w:t>от</w:t>
      </w:r>
      <w:r w:rsidRPr="004F38A7">
        <w:rPr>
          <w:spacing w:val="32"/>
        </w:rPr>
        <w:t xml:space="preserve"> </w:t>
      </w:r>
      <w:r w:rsidRPr="004F38A7">
        <w:t>длительности</w:t>
      </w:r>
      <w:r w:rsidRPr="004F38A7">
        <w:rPr>
          <w:spacing w:val="31"/>
        </w:rPr>
        <w:t xml:space="preserve"> </w:t>
      </w:r>
      <w:r w:rsidRPr="004F38A7">
        <w:t>пребывания</w:t>
      </w:r>
      <w:r w:rsidRPr="004F38A7">
        <w:rPr>
          <w:spacing w:val="31"/>
        </w:rPr>
        <w:t xml:space="preserve"> </w:t>
      </w:r>
      <w:r w:rsidRPr="004F38A7">
        <w:t>детей</w:t>
      </w:r>
      <w:r w:rsidRPr="004F38A7">
        <w:rPr>
          <w:spacing w:val="33"/>
        </w:rPr>
        <w:t xml:space="preserve"> </w:t>
      </w:r>
      <w:r w:rsidRPr="004F38A7">
        <w:t>в</w:t>
      </w:r>
      <w:r w:rsidRPr="004F38A7">
        <w:rPr>
          <w:spacing w:val="30"/>
        </w:rPr>
        <w:t xml:space="preserve"> </w:t>
      </w:r>
      <w:r w:rsidRPr="004F38A7">
        <w:t>ДОО</w:t>
      </w:r>
      <w:r w:rsidRPr="004F38A7">
        <w:rPr>
          <w:spacing w:val="32"/>
        </w:rPr>
        <w:t xml:space="preserve"> </w:t>
      </w:r>
      <w:r w:rsidRPr="004F38A7">
        <w:t>и</w:t>
      </w:r>
      <w:r w:rsidRPr="004F38A7">
        <w:rPr>
          <w:spacing w:val="32"/>
        </w:rPr>
        <w:t xml:space="preserve"> </w:t>
      </w:r>
      <w:r w:rsidRPr="004F38A7">
        <w:t>регулируется</w:t>
      </w:r>
      <w:r w:rsidRPr="004F38A7">
        <w:rPr>
          <w:spacing w:val="-57"/>
        </w:rPr>
        <w:t xml:space="preserve"> </w:t>
      </w:r>
      <w:r w:rsidRPr="004F38A7">
        <w:t>СанПиН</w:t>
      </w:r>
      <w:r w:rsidRPr="004F38A7">
        <w:rPr>
          <w:spacing w:val="-2"/>
        </w:rPr>
        <w:t xml:space="preserve"> </w:t>
      </w:r>
      <w:r w:rsidRPr="004F38A7">
        <w:t>2.3/2.4.3590-20.</w:t>
      </w:r>
    </w:p>
    <w:p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965"/>
        <w:gridCol w:w="5528"/>
      </w:tblGrid>
      <w:tr w:rsidR="009D1A0F" w:rsidRPr="004F38A7">
        <w:trPr>
          <w:trHeight w:val="552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Продолжительность,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либо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время</w:t>
            </w:r>
          </w:p>
          <w:p w:rsidR="009D1A0F" w:rsidRPr="004F38A7" w:rsidRDefault="009D1A0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нахождения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</w:t>
            </w:r>
          </w:p>
        </w:tc>
        <w:tc>
          <w:tcPr>
            <w:tcW w:w="5528" w:type="dxa"/>
          </w:tcPr>
          <w:p w:rsidR="009D1A0F" w:rsidRPr="004F38A7" w:rsidRDefault="009D1A0F">
            <w:pPr>
              <w:pStyle w:val="TableParagraph"/>
              <w:spacing w:before="123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Количество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обязательных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приемов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пищи</w:t>
            </w:r>
          </w:p>
        </w:tc>
      </w:tr>
      <w:tr w:rsidR="009D1A0F" w:rsidRPr="004F38A7">
        <w:trPr>
          <w:trHeight w:val="275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часов</w:t>
            </w:r>
          </w:p>
        </w:tc>
        <w:tc>
          <w:tcPr>
            <w:tcW w:w="552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завтрак,</w:t>
            </w:r>
            <w:r w:rsidRPr="004F38A7">
              <w:rPr>
                <w:spacing w:val="-4"/>
                <w:sz w:val="24"/>
              </w:rPr>
              <w:t xml:space="preserve"> второй завтрак, </w:t>
            </w:r>
            <w:r w:rsidRPr="004F38A7">
              <w:rPr>
                <w:sz w:val="24"/>
              </w:rPr>
              <w:t>обед,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полдник, ужин</w:t>
            </w:r>
          </w:p>
        </w:tc>
      </w:tr>
    </w:tbl>
    <w:p w:rsidR="009D1A0F" w:rsidRPr="004F38A7" w:rsidRDefault="009D1A0F">
      <w:pPr>
        <w:pStyle w:val="BodyText"/>
        <w:ind w:left="0" w:firstLine="0"/>
        <w:jc w:val="left"/>
        <w:rPr>
          <w:sz w:val="15"/>
        </w:rPr>
      </w:pPr>
    </w:p>
    <w:p w:rsidR="009D1A0F" w:rsidRPr="004F38A7" w:rsidRDefault="009D1A0F">
      <w:pPr>
        <w:pStyle w:val="BodyText"/>
        <w:spacing w:before="90"/>
        <w:ind w:left="228" w:right="737"/>
      </w:pPr>
      <w:r w:rsidRPr="004F38A7">
        <w:rPr>
          <w:u w:val="single"/>
        </w:rPr>
        <w:t>Примечание</w:t>
      </w:r>
      <w:r w:rsidRPr="004F38A7">
        <w:t>. ДОО может самостоятельно принимать решение о наличии второго</w:t>
      </w:r>
      <w:r w:rsidRPr="004F38A7">
        <w:rPr>
          <w:spacing w:val="1"/>
        </w:rPr>
        <w:t xml:space="preserve"> </w:t>
      </w:r>
      <w:r w:rsidRPr="004F38A7">
        <w:t>завтрака</w:t>
      </w:r>
      <w:r w:rsidRPr="004F38A7">
        <w:rPr>
          <w:spacing w:val="-2"/>
        </w:rPr>
        <w:t xml:space="preserve"> </w:t>
      </w:r>
      <w:r w:rsidRPr="004F38A7">
        <w:t>и ужина,</w:t>
      </w:r>
      <w:r w:rsidRPr="004F38A7">
        <w:rPr>
          <w:spacing w:val="-1"/>
        </w:rPr>
        <w:t xml:space="preserve"> </w:t>
      </w:r>
      <w:r w:rsidRPr="004F38A7">
        <w:t>руководствуясь</w:t>
      </w:r>
      <w:r w:rsidRPr="004F38A7">
        <w:rPr>
          <w:spacing w:val="-1"/>
        </w:rPr>
        <w:t xml:space="preserve"> </w:t>
      </w:r>
      <w:r w:rsidRPr="004F38A7">
        <w:t>пунктами</w:t>
      </w:r>
      <w:r w:rsidRPr="004F38A7">
        <w:rPr>
          <w:spacing w:val="-1"/>
        </w:rPr>
        <w:t xml:space="preserve"> </w:t>
      </w:r>
      <w:r w:rsidRPr="004F38A7">
        <w:t>8.1.2.1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8.1.2.2</w:t>
      </w:r>
      <w:r w:rsidRPr="004F38A7">
        <w:rPr>
          <w:spacing w:val="-1"/>
        </w:rPr>
        <w:t xml:space="preserve"> </w:t>
      </w:r>
      <w:r w:rsidRPr="004F38A7">
        <w:t>СанПиН</w:t>
      </w:r>
      <w:r w:rsidRPr="004F38A7">
        <w:rPr>
          <w:spacing w:val="-4"/>
        </w:rPr>
        <w:t xml:space="preserve"> </w:t>
      </w:r>
      <w:r w:rsidRPr="004F38A7">
        <w:t>2.3/2.4.3590-20.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spacing w:line="240" w:lineRule="auto"/>
      </w:pPr>
      <w:r w:rsidRPr="004F38A7">
        <w:t>Примерный</w:t>
      </w:r>
      <w:r w:rsidRPr="004F38A7">
        <w:rPr>
          <w:spacing w:val="-2"/>
        </w:rPr>
        <w:t xml:space="preserve"> </w:t>
      </w:r>
      <w:r w:rsidRPr="004F38A7">
        <w:t>режим</w:t>
      </w:r>
      <w:r w:rsidRPr="004F38A7">
        <w:rPr>
          <w:spacing w:val="-2"/>
        </w:rPr>
        <w:t xml:space="preserve"> </w:t>
      </w:r>
      <w:r w:rsidRPr="004F38A7">
        <w:t>дня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группе</w:t>
      </w:r>
      <w:r w:rsidRPr="004F38A7">
        <w:rPr>
          <w:spacing w:val="-2"/>
        </w:rPr>
        <w:t xml:space="preserve"> </w:t>
      </w:r>
      <w:r w:rsidRPr="004F38A7">
        <w:t>детей</w:t>
      </w:r>
      <w:r w:rsidRPr="004F38A7">
        <w:rPr>
          <w:spacing w:val="-1"/>
        </w:rPr>
        <w:t xml:space="preserve"> </w:t>
      </w:r>
      <w:r w:rsidRPr="004F38A7">
        <w:t>от 2</w:t>
      </w:r>
      <w:r w:rsidRPr="004F38A7">
        <w:rPr>
          <w:spacing w:val="-4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3</w:t>
      </w:r>
      <w:r w:rsidRPr="004F38A7">
        <w:rPr>
          <w:spacing w:val="-2"/>
        </w:rPr>
        <w:t xml:space="preserve"> </w:t>
      </w:r>
      <w:r w:rsidRPr="004F38A7">
        <w:t>лет</w:t>
      </w:r>
    </w:p>
    <w:p w:rsidR="009D1A0F" w:rsidRPr="004F38A7" w:rsidRDefault="009D1A0F">
      <w:pPr>
        <w:pStyle w:val="BodyText"/>
        <w:spacing w:before="3" w:after="1"/>
        <w:ind w:left="0" w:firstLine="0"/>
        <w:jc w:val="left"/>
        <w:rPr>
          <w:b/>
          <w:i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4734"/>
        <w:gridCol w:w="4732"/>
      </w:tblGrid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677" w:right="1674"/>
              <w:jc w:val="center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Содержание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998" w:right="1990"/>
              <w:jc w:val="center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Время</w:t>
            </w:r>
          </w:p>
        </w:tc>
      </w:tr>
      <w:tr w:rsidR="009D1A0F" w:rsidRPr="004F38A7">
        <w:trPr>
          <w:trHeight w:val="273"/>
        </w:trPr>
        <w:tc>
          <w:tcPr>
            <w:tcW w:w="9466" w:type="dxa"/>
            <w:gridSpan w:val="2"/>
            <w:tcBorders>
              <w:bottom w:val="single" w:sz="6" w:space="0" w:color="000000"/>
            </w:tcBorders>
          </w:tcPr>
          <w:p w:rsidR="009D1A0F" w:rsidRPr="004F38A7" w:rsidRDefault="009D1A0F">
            <w:pPr>
              <w:pStyle w:val="TableParagraph"/>
              <w:spacing w:line="253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Холодный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период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</w:tr>
      <w:tr w:rsidR="009D1A0F" w:rsidRPr="004F38A7">
        <w:trPr>
          <w:trHeight w:val="549"/>
        </w:trPr>
        <w:tc>
          <w:tcPr>
            <w:tcW w:w="4734" w:type="dxa"/>
            <w:tcBorders>
              <w:top w:val="single" w:sz="6" w:space="0" w:color="000000"/>
            </w:tcBorders>
          </w:tcPr>
          <w:p w:rsidR="009D1A0F" w:rsidRPr="004F38A7" w:rsidRDefault="009D1A0F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осмотр,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утренняя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</w:t>
            </w:r>
          </w:p>
        </w:tc>
        <w:tc>
          <w:tcPr>
            <w:tcW w:w="4732" w:type="dxa"/>
            <w:tcBorders>
              <w:top w:val="single" w:sz="6" w:space="0" w:color="000000"/>
            </w:tcBorders>
          </w:tcPr>
          <w:p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</w:tr>
      <w:tr w:rsidR="009D1A0F" w:rsidRPr="004F38A7">
        <w:trPr>
          <w:trHeight w:val="278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завтраку,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завтрак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занятиям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9.30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подгруппам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9.30 -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9.40 9.50 -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10.00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10.00 -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11.30</w:t>
            </w:r>
          </w:p>
        </w:tc>
      </w:tr>
      <w:tr w:rsidR="009D1A0F" w:rsidRPr="004F38A7">
        <w:trPr>
          <w:trHeight w:val="551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Возвращение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11.30 -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обеду,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обед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12.30</w:t>
            </w:r>
          </w:p>
        </w:tc>
      </w:tr>
      <w:tr w:rsidR="009D1A0F" w:rsidRPr="004F38A7">
        <w:trPr>
          <w:trHeight w:val="827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сну,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сон,</w:t>
            </w:r>
          </w:p>
          <w:p w:rsidR="009D1A0F" w:rsidRPr="004F38A7" w:rsidRDefault="009D1A0F">
            <w:pPr>
              <w:pStyle w:val="TableParagraph"/>
              <w:spacing w:line="274" w:lineRule="exact"/>
              <w:ind w:left="107" w:right="367"/>
              <w:rPr>
                <w:sz w:val="24"/>
              </w:rPr>
            </w:pPr>
            <w:r w:rsidRPr="004F38A7">
              <w:rPr>
                <w:sz w:val="24"/>
              </w:rPr>
              <w:t>постепенный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подъем,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оздоровительные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гигиенические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процедуры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</w:tr>
      <w:tr w:rsidR="009D1A0F" w:rsidRPr="004F38A7">
        <w:trPr>
          <w:trHeight w:val="278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полднику,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полдник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16.00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16.30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подгруппам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16.10 16.20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16.30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ужину, ужин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16.30 – 16.50</w:t>
            </w:r>
          </w:p>
        </w:tc>
      </w:tr>
      <w:tr w:rsidR="009D1A0F" w:rsidRPr="004F38A7">
        <w:trPr>
          <w:trHeight w:val="551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прогулка,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16.50 -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18.45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уход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18.45 -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19.00</w:t>
            </w:r>
          </w:p>
        </w:tc>
      </w:tr>
      <w:tr w:rsidR="009D1A0F" w:rsidRPr="004F38A7">
        <w:trPr>
          <w:trHeight w:val="277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Уход детей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</w:tr>
      <w:tr w:rsidR="009D1A0F" w:rsidRPr="004F38A7">
        <w:trPr>
          <w:trHeight w:val="275"/>
        </w:trPr>
        <w:tc>
          <w:tcPr>
            <w:tcW w:w="9466" w:type="dxa"/>
            <w:gridSpan w:val="2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Теплый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период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</w:tr>
      <w:tr w:rsidR="009D1A0F" w:rsidRPr="004F38A7">
        <w:trPr>
          <w:trHeight w:val="551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Прием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осмотр,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утренняя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завтраку,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завтрак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</w:tr>
      <w:tr w:rsidR="009D1A0F" w:rsidRPr="004F38A7">
        <w:trPr>
          <w:trHeight w:val="552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выход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прогулку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9.30</w:t>
            </w:r>
          </w:p>
        </w:tc>
      </w:tr>
      <w:tr w:rsidR="009D1A0F" w:rsidRPr="004F38A7">
        <w:trPr>
          <w:trHeight w:val="827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Прогулка,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670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форме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 подгруппам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9.30 -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11.30 9.40 - 9.50 10.00 -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10.10</w:t>
            </w:r>
          </w:p>
        </w:tc>
      </w:tr>
      <w:tr w:rsidR="009D1A0F" w:rsidRPr="004F38A7">
        <w:trPr>
          <w:trHeight w:val="551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Возвращение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11.30 -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</w:tr>
      <w:tr w:rsidR="009D1A0F" w:rsidRPr="004F38A7">
        <w:trPr>
          <w:trHeight w:val="277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обеду,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обед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12.30</w:t>
            </w:r>
          </w:p>
        </w:tc>
      </w:tr>
      <w:tr w:rsidR="009D1A0F" w:rsidRPr="004F38A7">
        <w:trPr>
          <w:trHeight w:val="551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сну,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дневной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сон,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постепенный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подъем,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оздоровительные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12.30 -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</w:tr>
    </w:tbl>
    <w:p w:rsidR="009D1A0F" w:rsidRPr="004F38A7" w:rsidRDefault="009D1A0F">
      <w:pPr>
        <w:rPr>
          <w:sz w:val="24"/>
        </w:rPr>
        <w:sectPr w:rsidR="009D1A0F" w:rsidRPr="004F38A7">
          <w:pgSz w:w="11900" w:h="16850"/>
          <w:pgMar w:top="1420" w:right="0" w:bottom="110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4734"/>
        <w:gridCol w:w="4732"/>
      </w:tblGrid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гигиенические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процедуры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Полдник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16.00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 ужину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18.00 16.20 - 16.30 16.40 -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16.50</w:t>
            </w:r>
          </w:p>
        </w:tc>
      </w:tr>
      <w:tr w:rsidR="009D1A0F" w:rsidRPr="004F38A7">
        <w:trPr>
          <w:trHeight w:val="275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Ужин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16.30 – 17.00</w:t>
            </w:r>
          </w:p>
        </w:tc>
      </w:tr>
      <w:tr w:rsidR="009D1A0F" w:rsidRPr="004F38A7">
        <w:trPr>
          <w:trHeight w:val="1103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ind w:left="107" w:right="464"/>
              <w:rPr>
                <w:sz w:val="24"/>
              </w:rPr>
            </w:pPr>
            <w:r w:rsidRPr="004F38A7">
              <w:rPr>
                <w:sz w:val="24"/>
              </w:rPr>
              <w:t>Подготовка к прогулке, прогулка,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 деятельность детей,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игровой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подгруппам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17.00 – 19.00</w:t>
            </w:r>
          </w:p>
        </w:tc>
      </w:tr>
      <w:tr w:rsidR="009D1A0F" w:rsidRPr="004F38A7">
        <w:trPr>
          <w:trHeight w:val="277"/>
        </w:trPr>
        <w:tc>
          <w:tcPr>
            <w:tcW w:w="4734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Уход детей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4732" w:type="dxa"/>
          </w:tcPr>
          <w:p w:rsidR="009D1A0F" w:rsidRPr="004F38A7" w:rsidRDefault="009D1A0F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19.00</w:t>
            </w:r>
          </w:p>
        </w:tc>
      </w:tr>
    </w:tbl>
    <w:p w:rsidR="009D1A0F" w:rsidRPr="004F38A7" w:rsidRDefault="009D1A0F">
      <w:pPr>
        <w:pStyle w:val="BodyText"/>
        <w:spacing w:before="9"/>
        <w:ind w:left="0" w:firstLine="0"/>
        <w:jc w:val="left"/>
        <w:rPr>
          <w:b/>
          <w:i/>
          <w:sz w:val="15"/>
        </w:rPr>
      </w:pPr>
    </w:p>
    <w:p w:rsidR="009D1A0F" w:rsidRPr="004F38A7" w:rsidRDefault="009D1A0F">
      <w:pPr>
        <w:spacing w:before="90"/>
        <w:ind w:left="936"/>
        <w:rPr>
          <w:b/>
          <w:i/>
          <w:sz w:val="24"/>
        </w:rPr>
      </w:pPr>
      <w:r w:rsidRPr="004F38A7">
        <w:rPr>
          <w:b/>
          <w:i/>
          <w:sz w:val="24"/>
        </w:rPr>
        <w:t>Примерный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режим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дня</w:t>
      </w:r>
      <w:r w:rsidRPr="004F38A7">
        <w:rPr>
          <w:b/>
          <w:i/>
          <w:spacing w:val="-3"/>
          <w:sz w:val="24"/>
        </w:rPr>
        <w:t xml:space="preserve"> </w:t>
      </w:r>
      <w:r w:rsidRPr="004F38A7">
        <w:rPr>
          <w:b/>
          <w:i/>
          <w:sz w:val="24"/>
        </w:rPr>
        <w:t>в</w:t>
      </w:r>
      <w:r w:rsidRPr="004F38A7">
        <w:rPr>
          <w:b/>
          <w:i/>
          <w:spacing w:val="-2"/>
          <w:sz w:val="24"/>
        </w:rPr>
        <w:t xml:space="preserve"> </w:t>
      </w:r>
      <w:r w:rsidRPr="004F38A7">
        <w:rPr>
          <w:b/>
          <w:i/>
          <w:sz w:val="24"/>
        </w:rPr>
        <w:t>дошкольных</w:t>
      </w:r>
      <w:r w:rsidRPr="004F38A7">
        <w:rPr>
          <w:b/>
          <w:i/>
          <w:spacing w:val="-2"/>
          <w:sz w:val="24"/>
        </w:rPr>
        <w:t xml:space="preserve"> </w:t>
      </w:r>
      <w:r w:rsidRPr="004F38A7">
        <w:rPr>
          <w:b/>
          <w:i/>
          <w:sz w:val="24"/>
        </w:rPr>
        <w:t>группах.</w:t>
      </w:r>
    </w:p>
    <w:p w:rsidR="009D1A0F" w:rsidRPr="004F38A7" w:rsidRDefault="009D1A0F">
      <w:pPr>
        <w:pStyle w:val="BodyText"/>
        <w:spacing w:before="3"/>
        <w:ind w:left="0" w:firstLine="0"/>
        <w:jc w:val="left"/>
        <w:rPr>
          <w:b/>
          <w:i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965"/>
        <w:gridCol w:w="1418"/>
        <w:gridCol w:w="1416"/>
        <w:gridCol w:w="1375"/>
        <w:gridCol w:w="1318"/>
      </w:tblGrid>
      <w:tr w:rsidR="009D1A0F" w:rsidRPr="004F38A7">
        <w:trPr>
          <w:trHeight w:val="275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56" w:lineRule="exact"/>
              <w:ind w:left="1314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Содержание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56" w:lineRule="exact"/>
              <w:ind w:left="223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3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-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4 года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56" w:lineRule="exact"/>
              <w:ind w:left="276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4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-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5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лет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56" w:lineRule="exact"/>
              <w:ind w:left="258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5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-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6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лет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56" w:lineRule="exact"/>
              <w:ind w:left="22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6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-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7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лет</w:t>
            </w:r>
          </w:p>
        </w:tc>
      </w:tr>
      <w:tr w:rsidR="009D1A0F" w:rsidRPr="004F38A7">
        <w:trPr>
          <w:trHeight w:val="275"/>
        </w:trPr>
        <w:tc>
          <w:tcPr>
            <w:tcW w:w="9492" w:type="dxa"/>
            <w:gridSpan w:val="5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Холодный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период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</w:tr>
      <w:tr w:rsidR="009D1A0F" w:rsidRPr="004F38A7">
        <w:trPr>
          <w:trHeight w:val="1104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Утренний прием детей,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деятельность,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344"/>
              <w:rPr>
                <w:sz w:val="24"/>
              </w:rPr>
            </w:pPr>
            <w:r w:rsidRPr="004F38A7">
              <w:rPr>
                <w:sz w:val="24"/>
              </w:rPr>
              <w:t>утренняя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(не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10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минут)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</w:tr>
      <w:tr w:rsidR="009D1A0F" w:rsidRPr="004F38A7">
        <w:trPr>
          <w:trHeight w:val="275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Завтрак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</w:tr>
      <w:tr w:rsidR="009D1A0F" w:rsidRPr="004F38A7">
        <w:trPr>
          <w:trHeight w:val="275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занятиям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9.20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9.15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9.15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</w:tr>
      <w:tr w:rsidR="009D1A0F" w:rsidRPr="004F38A7">
        <w:trPr>
          <w:trHeight w:val="1105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ind w:left="107" w:right="602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(включая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гимнастику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процессе занятия - 2 минуты,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перерывы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между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занятиями, не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менее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10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минут)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9.20 -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9.15 -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10.05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9.15 -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10.15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9" w:right="619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10.50</w:t>
            </w:r>
          </w:p>
        </w:tc>
      </w:tr>
      <w:tr w:rsidR="009D1A0F" w:rsidRPr="004F38A7">
        <w:trPr>
          <w:trHeight w:val="827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ind w:left="107" w:right="375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возвращение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прогулки,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 к обеду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before="128"/>
              <w:ind w:left="108" w:right="600"/>
              <w:rPr>
                <w:sz w:val="24"/>
              </w:rPr>
            </w:pPr>
            <w:r w:rsidRPr="004F38A7">
              <w:rPr>
                <w:sz w:val="24"/>
              </w:rPr>
              <w:t>10.00 -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128"/>
              <w:ind w:left="106" w:right="600"/>
              <w:rPr>
                <w:sz w:val="24"/>
              </w:rPr>
            </w:pPr>
            <w:r w:rsidRPr="004F38A7">
              <w:rPr>
                <w:sz w:val="24"/>
              </w:rPr>
              <w:t>10.05 -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before="128"/>
              <w:ind w:left="109" w:right="556"/>
              <w:rPr>
                <w:sz w:val="24"/>
              </w:rPr>
            </w:pPr>
            <w:r w:rsidRPr="004F38A7">
              <w:rPr>
                <w:sz w:val="24"/>
              </w:rPr>
              <w:t>10.15 -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before="128"/>
              <w:ind w:left="109" w:right="499"/>
              <w:rPr>
                <w:sz w:val="24"/>
              </w:rPr>
            </w:pPr>
            <w:r w:rsidRPr="004F38A7">
              <w:rPr>
                <w:sz w:val="24"/>
              </w:rPr>
              <w:t>10.50 -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</w:tr>
      <w:tr w:rsidR="009D1A0F" w:rsidRPr="004F38A7">
        <w:trPr>
          <w:trHeight w:val="551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before="12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Обед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</w:tr>
      <w:tr w:rsidR="009D1A0F" w:rsidRPr="004F38A7">
        <w:trPr>
          <w:trHeight w:val="827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ind w:left="107" w:right="987"/>
              <w:rPr>
                <w:sz w:val="24"/>
              </w:rPr>
            </w:pPr>
            <w:r w:rsidRPr="004F38A7">
              <w:rPr>
                <w:sz w:val="24"/>
              </w:rPr>
              <w:t>Подготовка ко сну, сон,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постепенный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подъем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закаливающие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процедуры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before="128"/>
              <w:ind w:left="108" w:right="600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128"/>
              <w:ind w:left="106" w:right="600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before="128"/>
              <w:ind w:left="109" w:right="556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before="128"/>
              <w:ind w:left="109" w:right="499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</w:tr>
      <w:tr w:rsidR="009D1A0F" w:rsidRPr="004F38A7">
        <w:trPr>
          <w:trHeight w:val="551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Полдник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15.20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15.40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15.20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15.40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15.20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15.35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15.20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15.35</w:t>
            </w:r>
          </w:p>
        </w:tc>
      </w:tr>
      <w:tr w:rsidR="009D1A0F" w:rsidRPr="004F38A7">
        <w:trPr>
          <w:trHeight w:val="551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Занятия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(при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необходимости)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131"/>
              <w:ind w:left="106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16.00 -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16.25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before="131"/>
              <w:ind w:left="109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</w:tr>
      <w:tr w:rsidR="009D1A0F" w:rsidRPr="004F38A7">
        <w:trPr>
          <w:trHeight w:val="551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прогулка,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возвращение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15.40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16.50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15.40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16.55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15.35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15.35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</w:t>
            </w:r>
          </w:p>
        </w:tc>
      </w:tr>
      <w:tr w:rsidR="009D1A0F" w:rsidRPr="004F38A7">
        <w:trPr>
          <w:trHeight w:val="553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ужину, ужин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16.50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17.25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16.50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17.20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17.25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17.20</w:t>
            </w:r>
          </w:p>
        </w:tc>
      </w:tr>
      <w:tr w:rsidR="009D1A0F" w:rsidRPr="004F38A7">
        <w:trPr>
          <w:trHeight w:val="552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before="12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прогулка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17.15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18.30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17.20 -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18.30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17.25 -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18.30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18.30</w:t>
            </w:r>
          </w:p>
        </w:tc>
      </w:tr>
      <w:tr w:rsidR="009D1A0F" w:rsidRPr="004F38A7">
        <w:trPr>
          <w:trHeight w:val="275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Уход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</w:tr>
      <w:tr w:rsidR="009D1A0F" w:rsidRPr="004F38A7">
        <w:trPr>
          <w:trHeight w:val="275"/>
        </w:trPr>
        <w:tc>
          <w:tcPr>
            <w:tcW w:w="9492" w:type="dxa"/>
            <w:gridSpan w:val="5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Теплый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период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года</w:t>
            </w:r>
          </w:p>
        </w:tc>
      </w:tr>
      <w:tr w:rsidR="009D1A0F" w:rsidRPr="004F38A7">
        <w:trPr>
          <w:trHeight w:val="1103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Утренний прием детей, игры,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деятельность,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7" w:right="344"/>
              <w:rPr>
                <w:sz w:val="24"/>
              </w:rPr>
            </w:pPr>
            <w:r w:rsidRPr="004F38A7">
              <w:rPr>
                <w:sz w:val="24"/>
              </w:rPr>
              <w:t>утренняя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гимнастика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(не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менее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10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минут)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7.00 -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8.30</w:t>
            </w:r>
          </w:p>
        </w:tc>
      </w:tr>
      <w:tr w:rsidR="009D1A0F" w:rsidRPr="004F38A7">
        <w:trPr>
          <w:trHeight w:val="275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Завтрак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55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55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8.30 -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9.00</w:t>
            </w:r>
          </w:p>
        </w:tc>
      </w:tr>
    </w:tbl>
    <w:p w:rsidR="009D1A0F" w:rsidRPr="004F38A7" w:rsidRDefault="009D1A0F">
      <w:pPr>
        <w:spacing w:line="255" w:lineRule="exact"/>
        <w:rPr>
          <w:sz w:val="24"/>
        </w:rPr>
        <w:sectPr w:rsidR="009D1A0F" w:rsidRPr="004F38A7">
          <w:pgSz w:w="11900" w:h="16850"/>
          <w:pgMar w:top="1140" w:right="0" w:bottom="110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965"/>
        <w:gridCol w:w="1418"/>
        <w:gridCol w:w="1416"/>
        <w:gridCol w:w="1375"/>
        <w:gridCol w:w="1318"/>
      </w:tblGrid>
      <w:tr w:rsidR="009D1A0F" w:rsidRPr="004F38A7">
        <w:trPr>
          <w:trHeight w:val="551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before="128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9.20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128"/>
              <w:ind w:left="106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9.15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before="128"/>
              <w:ind w:left="109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9.15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before="128"/>
              <w:ind w:left="109"/>
              <w:rPr>
                <w:sz w:val="24"/>
              </w:rPr>
            </w:pPr>
            <w:r w:rsidRPr="004F38A7">
              <w:rPr>
                <w:w w:val="99"/>
                <w:sz w:val="24"/>
              </w:rPr>
              <w:t>-</w:t>
            </w:r>
          </w:p>
        </w:tc>
      </w:tr>
      <w:tr w:rsidR="009D1A0F" w:rsidRPr="004F38A7">
        <w:trPr>
          <w:trHeight w:val="827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ind w:left="107" w:right="168"/>
              <w:rPr>
                <w:sz w:val="24"/>
              </w:rPr>
            </w:pPr>
            <w:r w:rsidRPr="004F38A7">
              <w:rPr>
                <w:sz w:val="24"/>
              </w:rPr>
              <w:t>Подготовка к прогулке, прогулка,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занятия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возвращение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прогулки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9.20 -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6"/>
              <w:rPr>
                <w:sz w:val="24"/>
              </w:rPr>
            </w:pPr>
            <w:r w:rsidRPr="004F38A7">
              <w:rPr>
                <w:sz w:val="24"/>
              </w:rPr>
              <w:t>9.15 -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9"/>
              <w:rPr>
                <w:sz w:val="24"/>
              </w:rPr>
            </w:pPr>
            <w:r w:rsidRPr="004F38A7">
              <w:rPr>
                <w:sz w:val="24"/>
              </w:rPr>
              <w:t>9.15 -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before="129"/>
              <w:ind w:left="109" w:right="619"/>
              <w:rPr>
                <w:sz w:val="24"/>
              </w:rPr>
            </w:pPr>
            <w:r w:rsidRPr="004F38A7">
              <w:rPr>
                <w:sz w:val="24"/>
              </w:rPr>
              <w:t>9.00 -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12.00</w:t>
            </w:r>
          </w:p>
        </w:tc>
      </w:tr>
      <w:tr w:rsidR="009D1A0F" w:rsidRPr="004F38A7">
        <w:trPr>
          <w:trHeight w:val="551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Обед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12.00 -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13.00</w:t>
            </w:r>
          </w:p>
        </w:tc>
      </w:tr>
      <w:tr w:rsidR="009D1A0F" w:rsidRPr="004F38A7">
        <w:trPr>
          <w:trHeight w:val="827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ind w:left="107" w:right="987"/>
              <w:rPr>
                <w:sz w:val="24"/>
              </w:rPr>
            </w:pPr>
            <w:r w:rsidRPr="004F38A7">
              <w:rPr>
                <w:sz w:val="24"/>
              </w:rPr>
              <w:t>Подготовка ко сну, сон,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постепенный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подъем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закаливающие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процедуры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before="131"/>
              <w:ind w:left="108" w:right="600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before="131"/>
              <w:ind w:left="106" w:right="600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before="131"/>
              <w:ind w:left="109" w:right="556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before="131"/>
              <w:ind w:left="109" w:right="499"/>
              <w:rPr>
                <w:sz w:val="24"/>
              </w:rPr>
            </w:pPr>
            <w:r w:rsidRPr="004F38A7">
              <w:rPr>
                <w:sz w:val="24"/>
              </w:rPr>
              <w:t>13.00 -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15.30</w:t>
            </w:r>
          </w:p>
        </w:tc>
      </w:tr>
      <w:tr w:rsidR="009D1A0F" w:rsidRPr="004F38A7">
        <w:trPr>
          <w:trHeight w:val="551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Полдник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16.00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16.00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16.00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15.30 -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16.00</w:t>
            </w:r>
          </w:p>
        </w:tc>
      </w:tr>
      <w:tr w:rsidR="009D1A0F" w:rsidRPr="004F38A7">
        <w:trPr>
          <w:trHeight w:val="551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ужину, ужин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16.50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17.25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16.50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17.20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17.25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17.00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17.20</w:t>
            </w:r>
          </w:p>
        </w:tc>
      </w:tr>
      <w:tr w:rsidR="009D1A0F" w:rsidRPr="004F38A7">
        <w:trPr>
          <w:trHeight w:val="554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Игры,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самостоятельная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17.25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18.45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17.20 –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18.45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17.25-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18.45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17.20 -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18.45</w:t>
            </w:r>
          </w:p>
        </w:tc>
      </w:tr>
      <w:tr w:rsidR="009D1A0F" w:rsidRPr="004F38A7">
        <w:trPr>
          <w:trHeight w:val="275"/>
        </w:trPr>
        <w:tc>
          <w:tcPr>
            <w:tcW w:w="3965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Уход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домой</w:t>
            </w:r>
          </w:p>
        </w:tc>
        <w:tc>
          <w:tcPr>
            <w:tcW w:w="1418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416" w:type="dxa"/>
          </w:tcPr>
          <w:p w:rsidR="009D1A0F" w:rsidRPr="004F38A7" w:rsidRDefault="009D1A0F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375" w:type="dxa"/>
          </w:tcPr>
          <w:p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  <w:tc>
          <w:tcPr>
            <w:tcW w:w="1318" w:type="dxa"/>
          </w:tcPr>
          <w:p w:rsidR="009D1A0F" w:rsidRPr="004F38A7" w:rsidRDefault="009D1A0F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 w:rsidRPr="004F38A7">
              <w:rPr>
                <w:sz w:val="24"/>
              </w:rPr>
              <w:t>до 19.00</w:t>
            </w:r>
          </w:p>
        </w:tc>
      </w:tr>
    </w:tbl>
    <w:p w:rsidR="009D1A0F" w:rsidRPr="004F38A7" w:rsidRDefault="009D1A0F">
      <w:pPr>
        <w:pStyle w:val="BodyText"/>
        <w:spacing w:before="4"/>
        <w:ind w:left="0" w:firstLine="0"/>
        <w:jc w:val="left"/>
        <w:rPr>
          <w:b/>
          <w:i/>
          <w:sz w:val="15"/>
        </w:rPr>
      </w:pPr>
    </w:p>
    <w:p w:rsidR="009D1A0F" w:rsidRPr="004F38A7" w:rsidRDefault="009D1A0F">
      <w:pPr>
        <w:pStyle w:val="BodyText"/>
        <w:spacing w:before="90"/>
        <w:ind w:left="228" w:right="738"/>
      </w:pPr>
      <w:r w:rsidRPr="004F38A7">
        <w:t>Согласно пункту 2.10 СП 2.4.3648-20 к организации образовательного процесса и</w:t>
      </w:r>
      <w:r w:rsidRPr="004F38A7">
        <w:rPr>
          <w:spacing w:val="1"/>
        </w:rPr>
        <w:t xml:space="preserve"> </w:t>
      </w:r>
      <w:r w:rsidRPr="004F38A7">
        <w:t>режима</w:t>
      </w:r>
      <w:r w:rsidRPr="004F38A7">
        <w:rPr>
          <w:spacing w:val="-2"/>
        </w:rPr>
        <w:t xml:space="preserve"> </w:t>
      </w:r>
      <w:r w:rsidRPr="004F38A7">
        <w:t>дня должны соблюдаться следующие</w:t>
      </w:r>
      <w:r w:rsidRPr="004F38A7">
        <w:rPr>
          <w:spacing w:val="1"/>
        </w:rPr>
        <w:t xml:space="preserve"> </w:t>
      </w:r>
      <w:r w:rsidRPr="004F38A7">
        <w:t>требования: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62"/>
        </w:tabs>
        <w:ind w:right="743" w:firstLine="707"/>
        <w:rPr>
          <w:sz w:val="24"/>
        </w:rPr>
      </w:pPr>
      <w:r w:rsidRPr="004F38A7">
        <w:rPr>
          <w:sz w:val="24"/>
        </w:rPr>
        <w:t>режим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двигательной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активности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организуется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возрастных особенностей и состояния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здоровья;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50"/>
        </w:tabs>
        <w:ind w:right="740" w:firstLine="707"/>
        <w:rPr>
          <w:sz w:val="24"/>
        </w:rPr>
      </w:pPr>
      <w:r w:rsidRPr="004F38A7">
        <w:rPr>
          <w:sz w:val="24"/>
        </w:rPr>
        <w:t>при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предусматривается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введение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физкультминуток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гимнастики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глаз,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контроль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осанкой,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числе,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время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письма,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рисования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61"/>
          <w:sz w:val="24"/>
        </w:rPr>
        <w:t xml:space="preserve"> </w:t>
      </w:r>
      <w:r w:rsidRPr="004F38A7">
        <w:rPr>
          <w:sz w:val="24"/>
        </w:rPr>
        <w:t>использования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электронных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обучения;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366"/>
        </w:tabs>
        <w:spacing w:before="1"/>
        <w:ind w:right="731" w:firstLine="707"/>
        <w:rPr>
          <w:sz w:val="24"/>
        </w:rPr>
      </w:pPr>
      <w:r w:rsidRPr="004F38A7">
        <w:rPr>
          <w:sz w:val="24"/>
        </w:rPr>
        <w:t>физкультурные,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физкультурно-оздоровительные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массовые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спортивные мероприятия, туристские походы, спортивные соревнования организуются 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учетом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подготовленности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состояния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здоровья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обеспечивает присутствие медицинских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работников на спортивных соревнованиях и на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занятиях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плавательных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бассейнах;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17"/>
        </w:tabs>
        <w:ind w:right="734" w:firstLine="707"/>
        <w:rPr>
          <w:sz w:val="24"/>
        </w:rPr>
      </w:pPr>
      <w:r w:rsidRPr="004F38A7">
        <w:rPr>
          <w:sz w:val="24"/>
        </w:rPr>
        <w:t>возможность проведения занятий физической культурой и спортом на открытом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подвижных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игр,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определяется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совокупности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показателей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метеорологических условий (температуры, относительной влажности и скорости движения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воздуха)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климатическим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зонам.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дождливые,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ветреные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морозные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дни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занятия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культурой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должны проводиться 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зале.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3"/>
        <w:jc w:val="both"/>
      </w:pPr>
      <w:r w:rsidRPr="004F38A7">
        <w:t>Календарный</w:t>
      </w:r>
      <w:r w:rsidRPr="004F38A7">
        <w:rPr>
          <w:spacing w:val="-4"/>
        </w:rPr>
        <w:t xml:space="preserve"> </w:t>
      </w:r>
      <w:r w:rsidRPr="004F38A7">
        <w:t>учебный</w:t>
      </w:r>
      <w:r w:rsidRPr="004F38A7">
        <w:rPr>
          <w:spacing w:val="-4"/>
        </w:rPr>
        <w:t xml:space="preserve"> </w:t>
      </w:r>
      <w:r w:rsidRPr="004F38A7">
        <w:t>график</w:t>
      </w:r>
    </w:p>
    <w:p w:rsidR="009D1A0F" w:rsidRPr="004F38A7" w:rsidRDefault="009D1A0F">
      <w:pPr>
        <w:pStyle w:val="BodyText"/>
        <w:ind w:left="228" w:right="738"/>
      </w:pPr>
      <w:r w:rsidRPr="004F38A7">
        <w:t>Продолжительность</w:t>
      </w:r>
      <w:r w:rsidRPr="004F38A7">
        <w:rPr>
          <w:spacing w:val="16"/>
        </w:rPr>
        <w:t xml:space="preserve"> </w:t>
      </w:r>
      <w:r w:rsidRPr="004F38A7">
        <w:t>учебного</w:t>
      </w:r>
      <w:r w:rsidRPr="004F38A7">
        <w:rPr>
          <w:spacing w:val="13"/>
        </w:rPr>
        <w:t xml:space="preserve"> </w:t>
      </w:r>
      <w:r w:rsidRPr="004F38A7">
        <w:t>года:</w:t>
      </w:r>
      <w:r w:rsidRPr="004F38A7">
        <w:rPr>
          <w:spacing w:val="14"/>
        </w:rPr>
        <w:t xml:space="preserve"> </w:t>
      </w:r>
      <w:r w:rsidRPr="004F38A7">
        <w:t>с</w:t>
      </w:r>
      <w:r w:rsidRPr="004F38A7">
        <w:rPr>
          <w:spacing w:val="13"/>
        </w:rPr>
        <w:t xml:space="preserve"> </w:t>
      </w:r>
      <w:r w:rsidRPr="004F38A7">
        <w:t>1</w:t>
      </w:r>
      <w:r w:rsidRPr="004F38A7">
        <w:rPr>
          <w:spacing w:val="13"/>
        </w:rPr>
        <w:t xml:space="preserve"> </w:t>
      </w:r>
      <w:r w:rsidRPr="004F38A7">
        <w:t>сентября</w:t>
      </w:r>
      <w:r w:rsidRPr="004F38A7">
        <w:rPr>
          <w:spacing w:val="14"/>
        </w:rPr>
        <w:t xml:space="preserve"> </w:t>
      </w:r>
      <w:r w:rsidRPr="004F38A7">
        <w:t>по</w:t>
      </w:r>
      <w:r w:rsidRPr="004F38A7">
        <w:rPr>
          <w:spacing w:val="13"/>
        </w:rPr>
        <w:t xml:space="preserve"> </w:t>
      </w:r>
      <w:r w:rsidRPr="004F38A7">
        <w:t>31</w:t>
      </w:r>
      <w:r w:rsidRPr="004F38A7">
        <w:rPr>
          <w:spacing w:val="14"/>
        </w:rPr>
        <w:t xml:space="preserve"> </w:t>
      </w:r>
      <w:r w:rsidRPr="004F38A7">
        <w:t>мая,</w:t>
      </w:r>
      <w:r w:rsidRPr="004F38A7">
        <w:rPr>
          <w:spacing w:val="13"/>
        </w:rPr>
        <w:t xml:space="preserve"> </w:t>
      </w:r>
      <w:r w:rsidRPr="004F38A7">
        <w:t>каникулярного</w:t>
      </w:r>
      <w:r w:rsidRPr="004F38A7">
        <w:rPr>
          <w:spacing w:val="14"/>
        </w:rPr>
        <w:t xml:space="preserve"> </w:t>
      </w:r>
      <w:r w:rsidRPr="004F38A7">
        <w:t>периода:</w:t>
      </w:r>
      <w:r w:rsidRPr="004F38A7">
        <w:rPr>
          <w:spacing w:val="-58"/>
        </w:rPr>
        <w:t xml:space="preserve"> </w:t>
      </w:r>
      <w:r w:rsidRPr="004F38A7">
        <w:t>в середине учебного года (январь) для воспитанников дошкольных групп организуются</w:t>
      </w:r>
      <w:r w:rsidRPr="004F38A7">
        <w:rPr>
          <w:spacing w:val="1"/>
        </w:rPr>
        <w:t xml:space="preserve"> </w:t>
      </w:r>
      <w:r w:rsidRPr="004F38A7">
        <w:t>недельные каникулы, во время которых проводятся только музыкальные и физкультурные</w:t>
      </w:r>
      <w:r w:rsidRPr="004F38A7">
        <w:rPr>
          <w:spacing w:val="1"/>
        </w:rPr>
        <w:t xml:space="preserve"> </w:t>
      </w:r>
      <w:r w:rsidRPr="004F38A7">
        <w:t>занятия. В летний период не проводится организованной образовательной деятельности с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увеличивается</w:t>
      </w:r>
      <w:r w:rsidRPr="004F38A7">
        <w:rPr>
          <w:spacing w:val="1"/>
        </w:rPr>
        <w:t xml:space="preserve"> </w:t>
      </w:r>
      <w:r w:rsidRPr="004F38A7">
        <w:t>продолжительность</w:t>
      </w:r>
      <w:r w:rsidRPr="004F38A7">
        <w:rPr>
          <w:spacing w:val="1"/>
        </w:rPr>
        <w:t xml:space="preserve"> </w:t>
      </w:r>
      <w:r w:rsidRPr="004F38A7">
        <w:t>прогулок,</w:t>
      </w:r>
      <w:r w:rsidRPr="004F38A7">
        <w:rPr>
          <w:spacing w:val="1"/>
        </w:rPr>
        <w:t xml:space="preserve"> </w:t>
      </w:r>
      <w:r w:rsidRPr="004F38A7">
        <w:t>используются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формы</w:t>
      </w:r>
      <w:r w:rsidRPr="004F38A7">
        <w:rPr>
          <w:spacing w:val="1"/>
        </w:rPr>
        <w:t xml:space="preserve"> </w:t>
      </w:r>
      <w:r w:rsidRPr="004F38A7">
        <w:t>оздоровительной</w:t>
      </w:r>
      <w:r w:rsidRPr="004F38A7">
        <w:rPr>
          <w:spacing w:val="-1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ind w:left="228" w:right="742"/>
      </w:pPr>
      <w:r w:rsidRPr="004F38A7">
        <w:t>Организация деятельности взрослых и детей по реализации и освоению Программы</w:t>
      </w:r>
      <w:r w:rsidRPr="004F38A7">
        <w:rPr>
          <w:spacing w:val="1"/>
        </w:rPr>
        <w:t xml:space="preserve"> </w:t>
      </w:r>
      <w:r w:rsidRPr="004F38A7">
        <w:t>осуществляется в</w:t>
      </w:r>
      <w:r w:rsidRPr="004F38A7">
        <w:rPr>
          <w:spacing w:val="-3"/>
        </w:rPr>
        <w:t xml:space="preserve"> </w:t>
      </w:r>
      <w:r w:rsidRPr="004F38A7">
        <w:t>двух</w:t>
      </w:r>
      <w:r w:rsidRPr="004F38A7">
        <w:rPr>
          <w:spacing w:val="2"/>
        </w:rPr>
        <w:t xml:space="preserve"> </w:t>
      </w:r>
      <w:r w:rsidRPr="004F38A7">
        <w:t>основных моделях организации</w:t>
      </w:r>
      <w:r w:rsidRPr="004F38A7">
        <w:rPr>
          <w:spacing w:val="-2"/>
        </w:rPr>
        <w:t xml:space="preserve"> </w:t>
      </w:r>
      <w:r w:rsidRPr="004F38A7">
        <w:t>образовательного</w:t>
      </w:r>
      <w:r w:rsidRPr="004F38A7">
        <w:rPr>
          <w:spacing w:val="-1"/>
        </w:rPr>
        <w:t xml:space="preserve"> </w:t>
      </w:r>
      <w:r w:rsidRPr="004F38A7">
        <w:t>процесса:</w:t>
      </w:r>
    </w:p>
    <w:p w:rsidR="009D1A0F" w:rsidRPr="004F38A7" w:rsidRDefault="009D1A0F">
      <w:pPr>
        <w:pStyle w:val="ListParagraph"/>
        <w:numPr>
          <w:ilvl w:val="0"/>
          <w:numId w:val="136"/>
        </w:numPr>
        <w:tabs>
          <w:tab w:val="left" w:pos="1297"/>
        </w:tabs>
        <w:ind w:right="731"/>
        <w:rPr>
          <w:sz w:val="24"/>
        </w:rPr>
      </w:pPr>
      <w:r w:rsidRPr="004F38A7">
        <w:rPr>
          <w:sz w:val="24"/>
        </w:rPr>
        <w:t>Совместная деятельность взрослого и ребенка, которая осуществляется в ходе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режимных моментов (решение задач сопряжено с одновременным выполнением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функций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присмотру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уходу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детьми)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организации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видов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детской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25"/>
          <w:sz w:val="24"/>
        </w:rPr>
        <w:t xml:space="preserve"> </w:t>
      </w:r>
      <w:r w:rsidRPr="004F38A7">
        <w:rPr>
          <w:sz w:val="24"/>
        </w:rPr>
        <w:t>(игровой,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коммуникативной,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познавательно-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14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BodyText"/>
        <w:spacing w:before="71"/>
        <w:ind w:left="1296" w:right="735" w:firstLine="0"/>
        <w:jc w:val="left"/>
      </w:pPr>
      <w:r w:rsidRPr="004F38A7">
        <w:t>исследовательской,</w:t>
      </w:r>
      <w:r w:rsidRPr="004F38A7">
        <w:rPr>
          <w:spacing w:val="47"/>
        </w:rPr>
        <w:t xml:space="preserve"> </w:t>
      </w:r>
      <w:r w:rsidRPr="004F38A7">
        <w:t>трудовой,</w:t>
      </w:r>
      <w:r w:rsidRPr="004F38A7">
        <w:rPr>
          <w:spacing w:val="47"/>
        </w:rPr>
        <w:t xml:space="preserve"> </w:t>
      </w:r>
      <w:r w:rsidRPr="004F38A7">
        <w:t>продуктивной</w:t>
      </w:r>
      <w:r w:rsidRPr="004F38A7">
        <w:rPr>
          <w:spacing w:val="45"/>
        </w:rPr>
        <w:t xml:space="preserve"> </w:t>
      </w:r>
      <w:r w:rsidRPr="004F38A7">
        <w:t>и</w:t>
      </w:r>
      <w:r w:rsidRPr="004F38A7">
        <w:rPr>
          <w:spacing w:val="48"/>
        </w:rPr>
        <w:t xml:space="preserve"> </w:t>
      </w:r>
      <w:r w:rsidRPr="004F38A7">
        <w:t>т.п.),</w:t>
      </w:r>
      <w:r w:rsidRPr="004F38A7">
        <w:rPr>
          <w:spacing w:val="48"/>
        </w:rPr>
        <w:t xml:space="preserve"> </w:t>
      </w:r>
      <w:r w:rsidRPr="004F38A7">
        <w:t>а</w:t>
      </w:r>
      <w:r w:rsidRPr="004F38A7">
        <w:rPr>
          <w:spacing w:val="46"/>
        </w:rPr>
        <w:t xml:space="preserve"> </w:t>
      </w:r>
      <w:r w:rsidRPr="004F38A7">
        <w:t>также</w:t>
      </w:r>
      <w:r w:rsidRPr="004F38A7">
        <w:rPr>
          <w:spacing w:val="45"/>
        </w:rPr>
        <w:t xml:space="preserve"> </w:t>
      </w:r>
      <w:r w:rsidRPr="004F38A7">
        <w:t>создание</w:t>
      </w:r>
      <w:r w:rsidRPr="004F38A7">
        <w:rPr>
          <w:spacing w:val="48"/>
        </w:rPr>
        <w:t xml:space="preserve"> </w:t>
      </w:r>
      <w:r w:rsidRPr="004F38A7">
        <w:t>условий</w:t>
      </w:r>
      <w:r w:rsidRPr="004F38A7">
        <w:rPr>
          <w:spacing w:val="-57"/>
        </w:rPr>
        <w:t xml:space="preserve"> </w:t>
      </w:r>
      <w:r w:rsidRPr="004F38A7">
        <w:t>для</w:t>
      </w:r>
      <w:r w:rsidRPr="004F38A7">
        <w:rPr>
          <w:spacing w:val="-1"/>
        </w:rPr>
        <w:t xml:space="preserve"> </w:t>
      </w:r>
      <w:r w:rsidRPr="004F38A7">
        <w:t>самостоятельной деятельности детей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1"/>
        </w:rPr>
        <w:t xml:space="preserve"> </w:t>
      </w:r>
      <w:r w:rsidRPr="004F38A7">
        <w:t>группе;</w:t>
      </w:r>
    </w:p>
    <w:p w:rsidR="009D1A0F" w:rsidRPr="004F38A7" w:rsidRDefault="009D1A0F">
      <w:pPr>
        <w:pStyle w:val="ListParagraph"/>
        <w:numPr>
          <w:ilvl w:val="0"/>
          <w:numId w:val="136"/>
        </w:numPr>
        <w:tabs>
          <w:tab w:val="left" w:pos="1297"/>
        </w:tabs>
        <w:ind w:right="733"/>
        <w:jc w:val="left"/>
        <w:rPr>
          <w:sz w:val="24"/>
        </w:rPr>
      </w:pPr>
      <w:r w:rsidRPr="004F38A7">
        <w:rPr>
          <w:sz w:val="24"/>
        </w:rPr>
        <w:t>Непосредственно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образовательная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деятельность</w:t>
      </w:r>
      <w:r w:rsidRPr="004F38A7">
        <w:rPr>
          <w:spacing w:val="52"/>
          <w:sz w:val="24"/>
        </w:rPr>
        <w:t xml:space="preserve"> </w:t>
      </w:r>
      <w:r w:rsidRPr="004F38A7">
        <w:rPr>
          <w:sz w:val="24"/>
        </w:rPr>
        <w:t>(не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сопряжена</w:t>
      </w:r>
      <w:r w:rsidRPr="004F38A7">
        <w:rPr>
          <w:spacing w:val="5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50"/>
          <w:sz w:val="24"/>
        </w:rPr>
        <w:t xml:space="preserve"> </w:t>
      </w:r>
      <w:r w:rsidRPr="004F38A7">
        <w:rPr>
          <w:sz w:val="24"/>
        </w:rPr>
        <w:t>выполнением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функций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уходу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присмотру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детьми).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t>Длительность</w:t>
      </w:r>
      <w:r w:rsidRPr="004F38A7">
        <w:rPr>
          <w:spacing w:val="-6"/>
        </w:rPr>
        <w:t xml:space="preserve"> </w:t>
      </w:r>
      <w:r w:rsidRPr="004F38A7">
        <w:t>непрерывно</w:t>
      </w:r>
      <w:r w:rsidRPr="004F38A7">
        <w:rPr>
          <w:spacing w:val="-5"/>
        </w:rPr>
        <w:t xml:space="preserve"> </w:t>
      </w:r>
      <w:r w:rsidRPr="004F38A7">
        <w:t>организованной</w:t>
      </w:r>
      <w:r w:rsidRPr="004F38A7">
        <w:rPr>
          <w:spacing w:val="-6"/>
        </w:rPr>
        <w:t xml:space="preserve"> </w:t>
      </w:r>
      <w:r w:rsidRPr="004F38A7">
        <w:t>образовательной</w:t>
      </w:r>
      <w:r w:rsidRPr="004F38A7">
        <w:rPr>
          <w:spacing w:val="-5"/>
        </w:rPr>
        <w:t xml:space="preserve"> </w:t>
      </w:r>
      <w:r w:rsidRPr="004F38A7">
        <w:t>деятельности:</w:t>
      </w:r>
    </w:p>
    <w:p w:rsidR="009D1A0F" w:rsidRPr="004F38A7" w:rsidRDefault="009D1A0F">
      <w:pPr>
        <w:pStyle w:val="ListParagraph"/>
        <w:numPr>
          <w:ilvl w:val="1"/>
          <w:numId w:val="136"/>
        </w:numPr>
        <w:tabs>
          <w:tab w:val="left" w:pos="1657"/>
        </w:tabs>
        <w:spacing w:before="2"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группах 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2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10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минут,</w:t>
      </w:r>
    </w:p>
    <w:p w:rsidR="009D1A0F" w:rsidRPr="004F38A7" w:rsidRDefault="009D1A0F">
      <w:pPr>
        <w:pStyle w:val="ListParagraph"/>
        <w:numPr>
          <w:ilvl w:val="1"/>
          <w:numId w:val="136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группах 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 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3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4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15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минут,</w:t>
      </w:r>
    </w:p>
    <w:p w:rsidR="009D1A0F" w:rsidRPr="004F38A7" w:rsidRDefault="009D1A0F">
      <w:pPr>
        <w:pStyle w:val="ListParagraph"/>
        <w:numPr>
          <w:ilvl w:val="1"/>
          <w:numId w:val="136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4 лет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 -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20минут,</w:t>
      </w:r>
    </w:p>
    <w:p w:rsidR="009D1A0F" w:rsidRPr="004F38A7" w:rsidRDefault="009D1A0F">
      <w:pPr>
        <w:pStyle w:val="ListParagraph"/>
        <w:numPr>
          <w:ilvl w:val="1"/>
          <w:numId w:val="136"/>
        </w:numPr>
        <w:tabs>
          <w:tab w:val="left" w:pos="1657"/>
        </w:tabs>
        <w:spacing w:line="293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группах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6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25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минут,</w:t>
      </w:r>
    </w:p>
    <w:p w:rsidR="009D1A0F" w:rsidRPr="004F38A7" w:rsidRDefault="009D1A0F">
      <w:pPr>
        <w:pStyle w:val="ListParagraph"/>
        <w:numPr>
          <w:ilvl w:val="1"/>
          <w:numId w:val="136"/>
        </w:numPr>
        <w:tabs>
          <w:tab w:val="left" w:pos="1657"/>
        </w:tabs>
        <w:spacing w:line="292" w:lineRule="exact"/>
        <w:ind w:hanging="361"/>
        <w:jc w:val="left"/>
        <w:rPr>
          <w:sz w:val="24"/>
        </w:rPr>
      </w:pP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группах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6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7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лет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30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минут.</w:t>
      </w:r>
    </w:p>
    <w:p w:rsidR="009D1A0F" w:rsidRPr="004F38A7" w:rsidRDefault="009D1A0F">
      <w:pPr>
        <w:pStyle w:val="BodyText"/>
        <w:ind w:left="228" w:right="734"/>
      </w:pPr>
      <w:r w:rsidRPr="004F38A7">
        <w:t>Среди</w:t>
      </w:r>
      <w:r w:rsidRPr="004F38A7">
        <w:rPr>
          <w:spacing w:val="1"/>
        </w:rPr>
        <w:t xml:space="preserve"> </w:t>
      </w:r>
      <w:r w:rsidRPr="004F38A7">
        <w:t>общего</w:t>
      </w:r>
      <w:r w:rsidRPr="004F38A7">
        <w:rPr>
          <w:spacing w:val="1"/>
        </w:rPr>
        <w:t xml:space="preserve"> </w:t>
      </w:r>
      <w:r w:rsidRPr="004F38A7">
        <w:t>времени,</w:t>
      </w:r>
      <w:r w:rsidRPr="004F38A7">
        <w:rPr>
          <w:spacing w:val="1"/>
        </w:rPr>
        <w:t xml:space="preserve"> </w:t>
      </w:r>
      <w:r w:rsidRPr="004F38A7">
        <w:t>рассчитанного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непосредственно</w:t>
      </w:r>
      <w:r w:rsidRPr="004F38A7">
        <w:rPr>
          <w:spacing w:val="1"/>
        </w:rPr>
        <w:t xml:space="preserve"> </w:t>
      </w:r>
      <w:r w:rsidRPr="004F38A7">
        <w:t>образовательную</w:t>
      </w:r>
      <w:r w:rsidRPr="004F38A7">
        <w:rPr>
          <w:spacing w:val="1"/>
        </w:rPr>
        <w:t xml:space="preserve"> </w:t>
      </w:r>
      <w:r w:rsidRPr="004F38A7">
        <w:t>деятельность, 50% общего объёма образовательной нагрузки отводится формам работы,</w:t>
      </w:r>
      <w:r w:rsidRPr="004F38A7">
        <w:rPr>
          <w:spacing w:val="1"/>
        </w:rPr>
        <w:t xml:space="preserve"> </w:t>
      </w:r>
      <w:r w:rsidRPr="004F38A7">
        <w:t>требующим от детей умственного напряжения, остальные 50%, составляют формы работы с</w:t>
      </w:r>
      <w:r w:rsidRPr="004F38A7">
        <w:rPr>
          <w:spacing w:val="-57"/>
        </w:rPr>
        <w:t xml:space="preserve"> </w:t>
      </w:r>
      <w:r w:rsidRPr="004F38A7">
        <w:t>детьми</w:t>
      </w:r>
      <w:r w:rsidRPr="004F38A7">
        <w:rPr>
          <w:spacing w:val="-1"/>
        </w:rPr>
        <w:t xml:space="preserve"> </w:t>
      </w:r>
      <w:r w:rsidRPr="004F38A7">
        <w:t>эстетического и</w:t>
      </w:r>
      <w:r w:rsidRPr="004F38A7">
        <w:rPr>
          <w:spacing w:val="-2"/>
        </w:rPr>
        <w:t xml:space="preserve"> </w:t>
      </w:r>
      <w:r w:rsidRPr="004F38A7">
        <w:t>физкультурно-оздоровительного</w:t>
      </w:r>
      <w:r w:rsidRPr="004F38A7">
        <w:rPr>
          <w:spacing w:val="-4"/>
        </w:rPr>
        <w:t xml:space="preserve"> </w:t>
      </w:r>
      <w:r w:rsidRPr="004F38A7">
        <w:t>цикла.</w:t>
      </w:r>
    </w:p>
    <w:p w:rsidR="009D1A0F" w:rsidRPr="004F38A7" w:rsidRDefault="009D1A0F">
      <w:pPr>
        <w:pStyle w:val="BodyText"/>
        <w:spacing w:before="4"/>
        <w:ind w:left="0" w:firstLine="0"/>
        <w:jc w:val="left"/>
      </w:pPr>
    </w:p>
    <w:p w:rsidR="009D1A0F" w:rsidRPr="004F38A7" w:rsidRDefault="009D1A0F">
      <w:pPr>
        <w:pStyle w:val="Heading3"/>
      </w:pPr>
      <w:r w:rsidRPr="004F38A7">
        <w:t>Учебный</w:t>
      </w:r>
      <w:r w:rsidRPr="004F38A7">
        <w:rPr>
          <w:spacing w:val="-2"/>
        </w:rPr>
        <w:t xml:space="preserve"> </w:t>
      </w:r>
      <w:r w:rsidRPr="004F38A7">
        <w:t>план</w:t>
      </w:r>
      <w:r w:rsidRPr="004F38A7">
        <w:rPr>
          <w:spacing w:val="-1"/>
        </w:rPr>
        <w:t xml:space="preserve"> </w:t>
      </w:r>
      <w:r w:rsidRPr="004F38A7">
        <w:t>МДОУ</w:t>
      </w:r>
      <w:r w:rsidRPr="004F38A7">
        <w:rPr>
          <w:spacing w:val="1"/>
        </w:rPr>
        <w:t xml:space="preserve"> </w:t>
      </w:r>
      <w:r w:rsidRPr="004F38A7">
        <w:t>«Детский</w:t>
      </w:r>
      <w:r w:rsidRPr="004F38A7">
        <w:rPr>
          <w:spacing w:val="1"/>
        </w:rPr>
        <w:t xml:space="preserve"> </w:t>
      </w:r>
      <w:r w:rsidRPr="004F38A7">
        <w:t>сад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>65 комбинированного вида</w:t>
      </w:r>
      <w:r w:rsidRPr="004F38A7">
        <w:t>»</w:t>
      </w:r>
    </w:p>
    <w:p w:rsidR="009D1A0F" w:rsidRPr="004F38A7" w:rsidRDefault="009D1A0F">
      <w:pPr>
        <w:pStyle w:val="BodyText"/>
        <w:ind w:left="228" w:right="740"/>
      </w:pPr>
      <w:r w:rsidRPr="004F38A7">
        <w:t>(план выстроен с учетом Федеральной образовательной программой, в соответствии</w:t>
      </w:r>
      <w:r w:rsidRPr="004F38A7">
        <w:rPr>
          <w:spacing w:val="1"/>
        </w:rPr>
        <w:t xml:space="preserve"> </w:t>
      </w:r>
      <w:r w:rsidRPr="004F38A7">
        <w:t>ФГОС</w:t>
      </w:r>
      <w:r w:rsidRPr="004F38A7">
        <w:rPr>
          <w:spacing w:val="-1"/>
        </w:rPr>
        <w:t xml:space="preserve"> </w:t>
      </w:r>
      <w:r w:rsidRPr="004F38A7">
        <w:t>ДО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рекомендаций действующих</w:t>
      </w:r>
      <w:r w:rsidRPr="004F38A7">
        <w:rPr>
          <w:spacing w:val="1"/>
        </w:rPr>
        <w:t xml:space="preserve"> </w:t>
      </w:r>
      <w:r w:rsidRPr="004F38A7">
        <w:t>СанПиН)</w:t>
      </w:r>
    </w:p>
    <w:p w:rsidR="009D1A0F" w:rsidRDefault="009D1A0F"/>
    <w:p w:rsidR="009D1A0F" w:rsidRPr="00C31C76" w:rsidRDefault="009D1A0F" w:rsidP="0041507C">
      <w:pPr>
        <w:jc w:val="center"/>
        <w:rPr>
          <w:b/>
          <w:sz w:val="24"/>
          <w:szCs w:val="24"/>
          <w:lang w:eastAsia="ru-RU"/>
        </w:rPr>
      </w:pPr>
      <w:r w:rsidRPr="00C31C76">
        <w:rPr>
          <w:b/>
          <w:sz w:val="24"/>
          <w:szCs w:val="24"/>
          <w:lang w:eastAsia="ru-RU"/>
        </w:rPr>
        <w:t>УЧЕБНЫЙ ПЛАН</w:t>
      </w:r>
    </w:p>
    <w:p w:rsidR="009D1A0F" w:rsidRPr="00C31C76" w:rsidRDefault="009D1A0F" w:rsidP="0041507C">
      <w:pPr>
        <w:suppressAutoHyphens/>
        <w:jc w:val="center"/>
        <w:rPr>
          <w:b/>
          <w:sz w:val="24"/>
          <w:szCs w:val="24"/>
          <w:lang w:eastAsia="ru-RU"/>
        </w:rPr>
      </w:pPr>
      <w:r w:rsidRPr="00C31C76">
        <w:rPr>
          <w:b/>
          <w:sz w:val="24"/>
          <w:szCs w:val="24"/>
          <w:lang w:eastAsia="ru-RU"/>
        </w:rPr>
        <w:t>организованная образовательная  деятельность (ООД)</w:t>
      </w:r>
    </w:p>
    <w:p w:rsidR="009D1A0F" w:rsidRPr="00C31C76" w:rsidRDefault="009D1A0F" w:rsidP="0041507C">
      <w:pPr>
        <w:suppressAutoHyphens/>
        <w:jc w:val="center"/>
        <w:rPr>
          <w:b/>
          <w:sz w:val="24"/>
          <w:szCs w:val="24"/>
          <w:lang w:eastAsia="ru-RU"/>
        </w:rPr>
      </w:pPr>
      <w:r w:rsidRPr="00C31C76">
        <w:rPr>
          <w:b/>
          <w:sz w:val="24"/>
          <w:szCs w:val="24"/>
          <w:lang w:eastAsia="ru-RU"/>
        </w:rPr>
        <w:t xml:space="preserve">в МДОУ «Детский сад </w:t>
      </w:r>
      <w:r>
        <w:rPr>
          <w:b/>
          <w:sz w:val="24"/>
          <w:szCs w:val="24"/>
          <w:lang w:eastAsia="ru-RU"/>
        </w:rPr>
        <w:t>№65 комбинированного вида», 2023-2024</w:t>
      </w:r>
      <w:r w:rsidRPr="00C31C76">
        <w:rPr>
          <w:b/>
          <w:sz w:val="24"/>
          <w:szCs w:val="24"/>
          <w:lang w:eastAsia="ru-RU"/>
        </w:rPr>
        <w:t xml:space="preserve"> уч. год</w:t>
      </w:r>
    </w:p>
    <w:tbl>
      <w:tblPr>
        <w:tblW w:w="5035" w:type="pct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2174"/>
        <w:gridCol w:w="1748"/>
        <w:gridCol w:w="1066"/>
        <w:gridCol w:w="1069"/>
        <w:gridCol w:w="1183"/>
        <w:gridCol w:w="1251"/>
        <w:gridCol w:w="1692"/>
      </w:tblGrid>
      <w:tr w:rsidR="009D1A0F" w:rsidRPr="00C17314" w:rsidTr="0041507C">
        <w:trPr>
          <w:trHeight w:val="253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4736" w:type="pct"/>
            <w:gridSpan w:val="7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Базовая часть</w:t>
            </w:r>
            <w:r w:rsidRPr="00C31C76">
              <w:rPr>
                <w:b/>
                <w:i/>
                <w:sz w:val="24"/>
                <w:szCs w:val="24"/>
              </w:rPr>
              <w:t xml:space="preserve">         </w:t>
            </w:r>
          </w:p>
        </w:tc>
      </w:tr>
      <w:tr w:rsidR="009D1A0F" w:rsidRPr="00C17314" w:rsidTr="0041507C">
        <w:trPr>
          <w:trHeight w:val="265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1.1</w:t>
            </w:r>
          </w:p>
        </w:tc>
        <w:tc>
          <w:tcPr>
            <w:tcW w:w="4736" w:type="pct"/>
            <w:gridSpan w:val="7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Познавательное развитие</w:t>
            </w:r>
          </w:p>
        </w:tc>
      </w:tr>
      <w:tr w:rsidR="009D1A0F" w:rsidRPr="00C17314" w:rsidTr="0041507C">
        <w:trPr>
          <w:trHeight w:val="695"/>
        </w:trPr>
        <w:tc>
          <w:tcPr>
            <w:tcW w:w="264" w:type="pct"/>
            <w:vMerge w:val="restar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Виды деятельности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1мл. 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2 мл.     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средняя 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старшая 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788" w:type="pct"/>
          </w:tcPr>
          <w:p w:rsidR="009D1A0F" w:rsidRDefault="009D1A0F" w:rsidP="00EE0FB1">
            <w:pPr>
              <w:suppressAutoHyphens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Подготовительная</w:t>
            </w:r>
          </w:p>
          <w:p w:rsidR="009D1A0F" w:rsidRPr="00C31C76" w:rsidRDefault="009D1A0F" w:rsidP="00EE0FB1">
            <w:pPr>
              <w:suppressAutoHyphens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 школе группа</w:t>
            </w:r>
          </w:p>
        </w:tc>
      </w:tr>
      <w:tr w:rsidR="009D1A0F" w:rsidRPr="00C17314" w:rsidTr="0041507C">
        <w:trPr>
          <w:trHeight w:val="332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Мир природы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0,25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</w:tr>
      <w:tr w:rsidR="009D1A0F" w:rsidRPr="00C17314" w:rsidTr="0041507C">
        <w:trPr>
          <w:trHeight w:val="259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ФЭМП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0,25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</w:tr>
      <w:tr w:rsidR="009D1A0F" w:rsidRPr="00C17314" w:rsidTr="0041507C">
        <w:trPr>
          <w:trHeight w:val="259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Сенсорика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0,25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</w:tr>
      <w:tr w:rsidR="009D1A0F" w:rsidRPr="00C17314" w:rsidTr="0041507C">
        <w:trPr>
          <w:trHeight w:val="628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Исследования и эксперименты</w:t>
            </w:r>
          </w:p>
        </w:tc>
        <w:tc>
          <w:tcPr>
            <w:tcW w:w="2913" w:type="pct"/>
            <w:gridSpan w:val="5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 xml:space="preserve">В совместной  деятельности взрослых и детей 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 xml:space="preserve">и самостоятельной деятельности  детей </w:t>
            </w:r>
          </w:p>
        </w:tc>
      </w:tr>
      <w:tr w:rsidR="009D1A0F" w:rsidRPr="00C17314" w:rsidTr="0041507C">
        <w:trPr>
          <w:trHeight w:val="266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1.2</w:t>
            </w:r>
          </w:p>
        </w:tc>
        <w:tc>
          <w:tcPr>
            <w:tcW w:w="4736" w:type="pct"/>
            <w:gridSpan w:val="7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Социально - коммуникативное развитие</w:t>
            </w:r>
          </w:p>
        </w:tc>
      </w:tr>
      <w:tr w:rsidR="009D1A0F" w:rsidRPr="00C17314" w:rsidTr="0041507C">
        <w:trPr>
          <w:trHeight w:val="435"/>
        </w:trPr>
        <w:tc>
          <w:tcPr>
            <w:tcW w:w="264" w:type="pct"/>
            <w:vMerge w:val="restar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Социализация</w:t>
            </w:r>
          </w:p>
        </w:tc>
        <w:tc>
          <w:tcPr>
            <w:tcW w:w="2913" w:type="pct"/>
            <w:gridSpan w:val="5"/>
            <w:vMerge w:val="restar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 xml:space="preserve">В совместной  деятельности взрослых и детей 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и самостоятельной деятельности  детей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</w:tr>
      <w:tr w:rsidR="009D1A0F" w:rsidRPr="00C17314" w:rsidTr="0041507C">
        <w:trPr>
          <w:trHeight w:val="285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Труд</w:t>
            </w:r>
          </w:p>
        </w:tc>
        <w:tc>
          <w:tcPr>
            <w:tcW w:w="2913" w:type="pct"/>
            <w:gridSpan w:val="5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</w:tr>
      <w:tr w:rsidR="009D1A0F" w:rsidRPr="00C17314" w:rsidTr="0041507C">
        <w:trPr>
          <w:trHeight w:val="302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Безопасность</w:t>
            </w:r>
          </w:p>
        </w:tc>
        <w:tc>
          <w:tcPr>
            <w:tcW w:w="2913" w:type="pct"/>
            <w:gridSpan w:val="5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</w:tr>
      <w:tr w:rsidR="009D1A0F" w:rsidRPr="00C17314" w:rsidTr="0041507C">
        <w:trPr>
          <w:trHeight w:val="253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1.3</w:t>
            </w:r>
          </w:p>
        </w:tc>
        <w:tc>
          <w:tcPr>
            <w:tcW w:w="4736" w:type="pct"/>
            <w:gridSpan w:val="7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Речевое развитие</w:t>
            </w:r>
          </w:p>
        </w:tc>
      </w:tr>
      <w:tr w:rsidR="009D1A0F" w:rsidRPr="00C17314" w:rsidTr="0041507C">
        <w:trPr>
          <w:trHeight w:val="253"/>
        </w:trPr>
        <w:tc>
          <w:tcPr>
            <w:tcW w:w="264" w:type="pct"/>
          </w:tcPr>
          <w:p w:rsidR="009D1A0F" w:rsidRPr="00C31C76" w:rsidRDefault="009D1A0F" w:rsidP="00EE0FB1"/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Развитие речи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</w:tc>
      </w:tr>
      <w:tr w:rsidR="009D1A0F" w:rsidRPr="00C17314" w:rsidTr="0041507C">
        <w:trPr>
          <w:trHeight w:val="253"/>
        </w:trPr>
        <w:tc>
          <w:tcPr>
            <w:tcW w:w="264" w:type="pct"/>
          </w:tcPr>
          <w:p w:rsidR="009D1A0F" w:rsidRPr="00C31C76" w:rsidRDefault="009D1A0F" w:rsidP="00EE0FB1"/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Чтение художественной литературы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0,5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 1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</w:tr>
      <w:tr w:rsidR="009D1A0F" w:rsidRPr="00C17314" w:rsidTr="0041507C">
        <w:trPr>
          <w:trHeight w:val="253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Обучение грамоте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</w:tr>
      <w:tr w:rsidR="009D1A0F" w:rsidRPr="00C17314" w:rsidTr="0041507C">
        <w:trPr>
          <w:trHeight w:val="253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1.4</w:t>
            </w:r>
          </w:p>
        </w:tc>
        <w:tc>
          <w:tcPr>
            <w:tcW w:w="4736" w:type="pct"/>
            <w:gridSpan w:val="7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Художественно-эстетическое направление развития</w:t>
            </w:r>
          </w:p>
        </w:tc>
      </w:tr>
      <w:tr w:rsidR="009D1A0F" w:rsidRPr="00C17314" w:rsidTr="0041507C">
        <w:trPr>
          <w:trHeight w:val="253"/>
        </w:trPr>
        <w:tc>
          <w:tcPr>
            <w:tcW w:w="264" w:type="pct"/>
            <w:vMerge w:val="restar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Музыка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</w:tr>
      <w:tr w:rsidR="009D1A0F" w:rsidRPr="00C17314" w:rsidTr="0041507C">
        <w:trPr>
          <w:trHeight w:val="244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011" w:type="pct"/>
            <w:vMerge w:val="restar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Художественное творчество</w:t>
            </w:r>
          </w:p>
        </w:tc>
        <w:tc>
          <w:tcPr>
            <w:tcW w:w="813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Рисование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</w:tc>
      </w:tr>
      <w:tr w:rsidR="009D1A0F" w:rsidRPr="00C17314" w:rsidTr="0041507C">
        <w:trPr>
          <w:trHeight w:val="233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011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813" w:type="pct"/>
            <w:vAlign w:val="center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Лепка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</w:t>
            </w:r>
          </w:p>
        </w:tc>
      </w:tr>
      <w:tr w:rsidR="009D1A0F" w:rsidRPr="00C17314" w:rsidTr="0041507C">
        <w:trPr>
          <w:trHeight w:val="257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011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813" w:type="pct"/>
            <w:vAlign w:val="center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Аппликация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</w:tr>
      <w:tr w:rsidR="009D1A0F" w:rsidRPr="00C17314" w:rsidTr="0041507C">
        <w:trPr>
          <w:trHeight w:val="233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  <w:vAlign w:val="center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Конструирование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0,25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0,5</w:t>
            </w:r>
          </w:p>
        </w:tc>
      </w:tr>
      <w:tr w:rsidR="009D1A0F" w:rsidRPr="00C17314" w:rsidTr="0041507C">
        <w:trPr>
          <w:trHeight w:val="253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1.5 </w:t>
            </w:r>
          </w:p>
        </w:tc>
        <w:tc>
          <w:tcPr>
            <w:tcW w:w="4736" w:type="pct"/>
            <w:gridSpan w:val="7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Физическое развитие</w:t>
            </w:r>
          </w:p>
        </w:tc>
      </w:tr>
      <w:tr w:rsidR="009D1A0F" w:rsidRPr="00C17314" w:rsidTr="0041507C">
        <w:trPr>
          <w:trHeight w:val="253"/>
        </w:trPr>
        <w:tc>
          <w:tcPr>
            <w:tcW w:w="264" w:type="pct"/>
            <w:vMerge w:val="restar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Здоровье</w:t>
            </w:r>
          </w:p>
        </w:tc>
        <w:tc>
          <w:tcPr>
            <w:tcW w:w="2913" w:type="pct"/>
            <w:gridSpan w:val="5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 xml:space="preserve">В совместной  деятельности взрослых и детей 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и самостоятельной деятельности  детей</w:t>
            </w:r>
          </w:p>
        </w:tc>
      </w:tr>
      <w:tr w:rsidR="009D1A0F" w:rsidRPr="00C17314" w:rsidTr="0041507C">
        <w:trPr>
          <w:trHeight w:val="133"/>
        </w:trPr>
        <w:tc>
          <w:tcPr>
            <w:tcW w:w="264" w:type="pct"/>
            <w:vMerge/>
            <w:vAlign w:val="center"/>
          </w:tcPr>
          <w:p w:rsidR="009D1A0F" w:rsidRPr="00C31C76" w:rsidRDefault="009D1A0F" w:rsidP="00EE0FB1">
            <w:pPr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Физическая культура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3</w:t>
            </w:r>
          </w:p>
        </w:tc>
      </w:tr>
      <w:tr w:rsidR="009D1A0F" w:rsidRPr="00C17314" w:rsidTr="0041507C">
        <w:trPr>
          <w:trHeight w:val="329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15</w:t>
            </w:r>
          </w:p>
        </w:tc>
      </w:tr>
      <w:tr w:rsidR="009D1A0F" w:rsidRPr="00C17314" w:rsidTr="0041507C">
        <w:trPr>
          <w:trHeight w:val="389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4736" w:type="pct"/>
            <w:gridSpan w:val="7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Вариативная часть </w:t>
            </w:r>
          </w:p>
        </w:tc>
      </w:tr>
      <w:tr w:rsidR="009D1A0F" w:rsidRPr="00C17314" w:rsidTr="0041507C">
        <w:trPr>
          <w:trHeight w:val="632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2.1</w:t>
            </w: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 xml:space="preserve">Дополнительное образование 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  <w:r w:rsidRPr="00C31C76">
              <w:rPr>
                <w:b/>
                <w:sz w:val="24"/>
                <w:szCs w:val="24"/>
              </w:rPr>
              <w:t>2</w:t>
            </w:r>
          </w:p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</w:tr>
      <w:tr w:rsidR="009D1A0F" w:rsidRPr="00C17314" w:rsidTr="0041507C">
        <w:trPr>
          <w:trHeight w:val="508"/>
        </w:trPr>
        <w:tc>
          <w:tcPr>
            <w:tcW w:w="264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24" w:type="pct"/>
            <w:gridSpan w:val="2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ВСЕГО</w:t>
            </w:r>
            <w:r w:rsidRPr="00C31C76">
              <w:rPr>
                <w:b/>
                <w:i/>
                <w:sz w:val="24"/>
                <w:szCs w:val="24"/>
                <w:lang w:val="en-US"/>
              </w:rPr>
              <w:t xml:space="preserve"> (</w:t>
            </w:r>
            <w:r w:rsidRPr="00C31C76">
              <w:rPr>
                <w:b/>
                <w:i/>
                <w:sz w:val="24"/>
                <w:szCs w:val="24"/>
              </w:rPr>
              <w:t>СанПин)</w:t>
            </w:r>
          </w:p>
        </w:tc>
        <w:tc>
          <w:tcPr>
            <w:tcW w:w="496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10</w:t>
            </w:r>
          </w:p>
        </w:tc>
        <w:tc>
          <w:tcPr>
            <w:tcW w:w="497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10</w:t>
            </w:r>
          </w:p>
        </w:tc>
        <w:tc>
          <w:tcPr>
            <w:tcW w:w="550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11</w:t>
            </w:r>
          </w:p>
        </w:tc>
        <w:tc>
          <w:tcPr>
            <w:tcW w:w="582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15</w:t>
            </w:r>
          </w:p>
        </w:tc>
        <w:tc>
          <w:tcPr>
            <w:tcW w:w="788" w:type="pct"/>
          </w:tcPr>
          <w:p w:rsidR="009D1A0F" w:rsidRPr="00C31C76" w:rsidRDefault="009D1A0F" w:rsidP="00EE0FB1">
            <w:pPr>
              <w:suppressAutoHyphens/>
              <w:jc w:val="center"/>
              <w:rPr>
                <w:b/>
                <w:i/>
                <w:sz w:val="24"/>
                <w:szCs w:val="24"/>
              </w:rPr>
            </w:pPr>
            <w:r w:rsidRPr="00C31C76">
              <w:rPr>
                <w:b/>
                <w:i/>
                <w:sz w:val="24"/>
                <w:szCs w:val="24"/>
              </w:rPr>
              <w:t>17</w:t>
            </w:r>
          </w:p>
        </w:tc>
      </w:tr>
    </w:tbl>
    <w:p w:rsidR="009D1A0F" w:rsidRPr="00C31C76" w:rsidRDefault="009D1A0F" w:rsidP="0041507C">
      <w:pPr>
        <w:jc w:val="both"/>
        <w:rPr>
          <w:b/>
          <w:i/>
          <w:sz w:val="24"/>
          <w:szCs w:val="24"/>
        </w:rPr>
      </w:pPr>
    </w:p>
    <w:p w:rsidR="009D1A0F" w:rsidRPr="00C31C76" w:rsidRDefault="009D1A0F" w:rsidP="0041507C">
      <w:pPr>
        <w:jc w:val="both"/>
        <w:rPr>
          <w:b/>
          <w:i/>
          <w:sz w:val="24"/>
          <w:szCs w:val="24"/>
        </w:rPr>
      </w:pPr>
      <w:r w:rsidRPr="00C31C76">
        <w:rPr>
          <w:b/>
          <w:i/>
          <w:sz w:val="24"/>
          <w:szCs w:val="24"/>
        </w:rPr>
        <w:t>0, 25 – организованная деятельность проводится  один  раз в месяц</w:t>
      </w:r>
    </w:p>
    <w:p w:rsidR="009D1A0F" w:rsidRPr="00C31C76" w:rsidRDefault="009D1A0F" w:rsidP="0041507C">
      <w:pPr>
        <w:rPr>
          <w:b/>
          <w:i/>
          <w:sz w:val="24"/>
          <w:szCs w:val="24"/>
          <w:lang w:eastAsia="ru-RU"/>
        </w:rPr>
      </w:pPr>
      <w:r w:rsidRPr="00C31C76">
        <w:rPr>
          <w:b/>
          <w:i/>
          <w:sz w:val="24"/>
          <w:szCs w:val="24"/>
          <w:lang w:eastAsia="ru-RU"/>
        </w:rPr>
        <w:t>0, 5 – организованная деятельность проводится через неделю</w:t>
      </w:r>
    </w:p>
    <w:p w:rsidR="009D1A0F" w:rsidRPr="00C31C76" w:rsidRDefault="009D1A0F" w:rsidP="0041507C">
      <w:pPr>
        <w:rPr>
          <w:b/>
          <w:i/>
          <w:sz w:val="24"/>
          <w:szCs w:val="24"/>
          <w:lang w:eastAsia="ru-RU"/>
        </w:rPr>
      </w:pPr>
      <w:r w:rsidRPr="00C31C76">
        <w:rPr>
          <w:b/>
          <w:i/>
          <w:sz w:val="24"/>
          <w:szCs w:val="24"/>
          <w:lang w:eastAsia="ru-RU"/>
        </w:rPr>
        <w:t>1 – организованная деятельность проводится раз в неделю</w:t>
      </w:r>
    </w:p>
    <w:p w:rsidR="009D1A0F" w:rsidRPr="00C31C76" w:rsidRDefault="009D1A0F" w:rsidP="0041507C">
      <w:pPr>
        <w:rPr>
          <w:b/>
          <w:i/>
          <w:sz w:val="24"/>
          <w:szCs w:val="24"/>
          <w:lang w:eastAsia="ru-RU"/>
        </w:rPr>
      </w:pPr>
      <w:r w:rsidRPr="00C31C76">
        <w:rPr>
          <w:b/>
          <w:i/>
          <w:sz w:val="24"/>
          <w:szCs w:val="24"/>
          <w:lang w:eastAsia="ru-RU"/>
        </w:rPr>
        <w:t>2 – организованная деятельность проводится два раза в неделю</w:t>
      </w:r>
    </w:p>
    <w:p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ListParagraph"/>
        <w:numPr>
          <w:ilvl w:val="1"/>
          <w:numId w:val="129"/>
        </w:numPr>
        <w:tabs>
          <w:tab w:val="left" w:pos="1094"/>
          <w:tab w:val="left" w:pos="1298"/>
          <w:tab w:val="left" w:pos="1828"/>
          <w:tab w:val="left" w:pos="1919"/>
          <w:tab w:val="left" w:pos="3108"/>
          <w:tab w:val="left" w:pos="4170"/>
          <w:tab w:val="left" w:pos="4749"/>
          <w:tab w:val="left" w:pos="5243"/>
          <w:tab w:val="left" w:pos="6118"/>
          <w:tab w:val="left" w:pos="6547"/>
          <w:tab w:val="left" w:pos="7077"/>
          <w:tab w:val="left" w:pos="7473"/>
          <w:tab w:val="left" w:pos="8276"/>
          <w:tab w:val="left" w:pos="8506"/>
        </w:tabs>
        <w:spacing w:line="237" w:lineRule="auto"/>
        <w:ind w:right="736" w:firstLine="707"/>
        <w:jc w:val="right"/>
      </w:pPr>
      <w:r w:rsidRPr="004F38A7">
        <w:rPr>
          <w:b/>
          <w:i/>
          <w:sz w:val="24"/>
        </w:rPr>
        <w:t>Особенности организации развивающей предметно-пространственной среды</w:t>
      </w:r>
      <w:r w:rsidRPr="004F38A7">
        <w:rPr>
          <w:b/>
          <w:i/>
          <w:spacing w:val="-57"/>
          <w:sz w:val="24"/>
        </w:rPr>
        <w:t xml:space="preserve"> </w:t>
      </w:r>
      <w:r w:rsidRPr="004F38A7">
        <w:rPr>
          <w:sz w:val="24"/>
        </w:rPr>
        <w:t>Развивающая</w:t>
      </w:r>
      <w:r w:rsidRPr="004F38A7">
        <w:rPr>
          <w:sz w:val="24"/>
        </w:rPr>
        <w:tab/>
      </w:r>
      <w:r w:rsidRPr="004F38A7">
        <w:rPr>
          <w:sz w:val="24"/>
        </w:rPr>
        <w:tab/>
        <w:t>предметно-пространственная</w:t>
      </w:r>
      <w:r w:rsidRPr="004F38A7">
        <w:rPr>
          <w:sz w:val="24"/>
        </w:rPr>
        <w:tab/>
        <w:t>среда</w:t>
      </w:r>
      <w:r w:rsidRPr="004F38A7">
        <w:rPr>
          <w:sz w:val="24"/>
        </w:rPr>
        <w:tab/>
        <w:t>(далее</w:t>
      </w:r>
      <w:r w:rsidRPr="004F38A7">
        <w:rPr>
          <w:sz w:val="24"/>
        </w:rPr>
        <w:tab/>
        <w:t>-</w:t>
      </w:r>
      <w:r w:rsidRPr="004F38A7">
        <w:rPr>
          <w:sz w:val="24"/>
        </w:rPr>
        <w:tab/>
        <w:t>РППС)</w:t>
      </w:r>
      <w:r w:rsidRPr="004F38A7">
        <w:rPr>
          <w:sz w:val="24"/>
        </w:rPr>
        <w:tab/>
      </w:r>
      <w:r w:rsidRPr="004F38A7">
        <w:rPr>
          <w:sz w:val="24"/>
        </w:rPr>
        <w:tab/>
        <w:t>ДОО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рассматривается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как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часть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среды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9"/>
          <w:sz w:val="24"/>
        </w:rPr>
        <w:t xml:space="preserve"> </w:t>
      </w:r>
      <w:r w:rsidRPr="004F38A7">
        <w:rPr>
          <w:sz w:val="24"/>
        </w:rPr>
        <w:t>фактор,</w:t>
      </w:r>
      <w:r w:rsidRPr="004F38A7">
        <w:rPr>
          <w:spacing w:val="8"/>
          <w:sz w:val="24"/>
        </w:rPr>
        <w:t xml:space="preserve"> </w:t>
      </w:r>
      <w:r w:rsidRPr="004F38A7">
        <w:rPr>
          <w:sz w:val="24"/>
        </w:rPr>
        <w:t>обогащающий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7"/>
          <w:sz w:val="24"/>
        </w:rPr>
        <w:t xml:space="preserve"> </w:t>
      </w:r>
      <w:r w:rsidRPr="004F38A7">
        <w:rPr>
          <w:sz w:val="24"/>
        </w:rPr>
        <w:t>детей.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РППС</w:t>
      </w:r>
      <w:r w:rsidRPr="004F38A7">
        <w:rPr>
          <w:sz w:val="24"/>
        </w:rPr>
        <w:tab/>
        <w:t>ДОО</w:t>
      </w:r>
      <w:r w:rsidRPr="004F38A7">
        <w:rPr>
          <w:sz w:val="24"/>
        </w:rPr>
        <w:tab/>
        <w:t>выступает</w:t>
      </w:r>
      <w:r w:rsidRPr="004F38A7">
        <w:rPr>
          <w:sz w:val="24"/>
        </w:rPr>
        <w:tab/>
        <w:t>основой</w:t>
      </w:r>
      <w:r w:rsidRPr="004F38A7">
        <w:rPr>
          <w:sz w:val="24"/>
        </w:rPr>
        <w:tab/>
        <w:t>для</w:t>
      </w:r>
      <w:r w:rsidRPr="004F38A7">
        <w:rPr>
          <w:sz w:val="24"/>
        </w:rPr>
        <w:tab/>
        <w:t>разнообразной,</w:t>
      </w:r>
      <w:r w:rsidRPr="004F38A7">
        <w:rPr>
          <w:sz w:val="24"/>
        </w:rPr>
        <w:tab/>
        <w:t>разносторонне</w:t>
      </w:r>
      <w:r w:rsidRPr="004F38A7">
        <w:rPr>
          <w:sz w:val="24"/>
        </w:rPr>
        <w:tab/>
        <w:t>развивающей,</w:t>
      </w:r>
    </w:p>
    <w:p w:rsidR="009D1A0F" w:rsidRPr="004F38A7" w:rsidRDefault="009D1A0F">
      <w:pPr>
        <w:pStyle w:val="BodyText"/>
        <w:spacing w:before="4"/>
        <w:ind w:left="228" w:firstLine="0"/>
      </w:pPr>
      <w:r w:rsidRPr="004F38A7">
        <w:t>содержательной</w:t>
      </w:r>
      <w:r w:rsidRPr="004F38A7">
        <w:rPr>
          <w:spacing w:val="-3"/>
        </w:rPr>
        <w:t xml:space="preserve"> </w:t>
      </w:r>
      <w:r w:rsidRPr="004F38A7">
        <w:t>и</w:t>
      </w:r>
      <w:r w:rsidRPr="004F38A7">
        <w:rPr>
          <w:spacing w:val="-3"/>
        </w:rPr>
        <w:t xml:space="preserve"> </w:t>
      </w:r>
      <w:r w:rsidRPr="004F38A7">
        <w:t>привлекательной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4"/>
        </w:rPr>
        <w:t xml:space="preserve"> </w:t>
      </w:r>
      <w:r w:rsidRPr="004F38A7">
        <w:t>каждого</w:t>
      </w:r>
      <w:r w:rsidRPr="004F38A7">
        <w:rPr>
          <w:spacing w:val="-3"/>
        </w:rPr>
        <w:t xml:space="preserve"> </w:t>
      </w:r>
      <w:r w:rsidRPr="004F38A7">
        <w:t>ребенка</w:t>
      </w:r>
      <w:r w:rsidRPr="004F38A7">
        <w:rPr>
          <w:spacing w:val="-4"/>
        </w:rPr>
        <w:t xml:space="preserve"> </w:t>
      </w:r>
      <w:r w:rsidRPr="004F38A7">
        <w:t>деятельности.</w:t>
      </w:r>
    </w:p>
    <w:p w:rsidR="009D1A0F" w:rsidRPr="004F38A7" w:rsidRDefault="009D1A0F">
      <w:pPr>
        <w:pStyle w:val="BodyText"/>
        <w:ind w:left="228" w:right="733"/>
      </w:pPr>
      <w:r w:rsidRPr="004F38A7">
        <w:t>Развивающая</w:t>
      </w:r>
      <w:r w:rsidRPr="004F38A7">
        <w:rPr>
          <w:spacing w:val="1"/>
        </w:rPr>
        <w:t xml:space="preserve"> </w:t>
      </w:r>
      <w:r w:rsidRPr="004F38A7">
        <w:t>предметно-пространственная</w:t>
      </w:r>
      <w:r w:rsidRPr="004F38A7">
        <w:rPr>
          <w:spacing w:val="1"/>
        </w:rPr>
        <w:t xml:space="preserve"> </w:t>
      </w:r>
      <w:r w:rsidRPr="004F38A7">
        <w:t>среда</w:t>
      </w:r>
      <w:r w:rsidRPr="004F38A7">
        <w:rPr>
          <w:spacing w:val="1"/>
        </w:rPr>
        <w:t xml:space="preserve"> </w:t>
      </w:r>
      <w:r w:rsidRPr="004F38A7">
        <w:t>ДОО</w:t>
      </w:r>
      <w:r w:rsidRPr="004F38A7">
        <w:rPr>
          <w:spacing w:val="1"/>
        </w:rPr>
        <w:t xml:space="preserve"> </w:t>
      </w:r>
      <w:r w:rsidRPr="004F38A7">
        <w:t>включает</w:t>
      </w:r>
      <w:r w:rsidRPr="004F38A7">
        <w:rPr>
          <w:spacing w:val="1"/>
        </w:rPr>
        <w:t xml:space="preserve"> </w:t>
      </w:r>
      <w:r w:rsidRPr="004F38A7">
        <w:t>организованное</w:t>
      </w:r>
      <w:r w:rsidRPr="004F38A7">
        <w:rPr>
          <w:spacing w:val="1"/>
        </w:rPr>
        <w:t xml:space="preserve"> </w:t>
      </w:r>
      <w:r w:rsidRPr="004F38A7">
        <w:t>пространство</w:t>
      </w:r>
      <w:r w:rsidRPr="004F38A7">
        <w:rPr>
          <w:spacing w:val="1"/>
        </w:rPr>
        <w:t xml:space="preserve"> </w:t>
      </w:r>
      <w:r w:rsidRPr="004F38A7">
        <w:t>(территорию,</w:t>
      </w:r>
      <w:r w:rsidRPr="004F38A7">
        <w:rPr>
          <w:spacing w:val="1"/>
        </w:rPr>
        <w:t xml:space="preserve"> </w:t>
      </w:r>
      <w:r w:rsidRPr="004F38A7">
        <w:t>групповые</w:t>
      </w:r>
      <w:r w:rsidRPr="004F38A7">
        <w:rPr>
          <w:spacing w:val="1"/>
        </w:rPr>
        <w:t xml:space="preserve"> </w:t>
      </w:r>
      <w:r w:rsidRPr="004F38A7">
        <w:t>комнаты,</w:t>
      </w:r>
      <w:r w:rsidRPr="004F38A7">
        <w:rPr>
          <w:spacing w:val="1"/>
        </w:rPr>
        <w:t xml:space="preserve"> </w:t>
      </w:r>
      <w:r w:rsidRPr="004F38A7">
        <w:t>специализированные,</w:t>
      </w:r>
      <w:r w:rsidRPr="004F38A7">
        <w:rPr>
          <w:spacing w:val="1"/>
        </w:rPr>
        <w:t xml:space="preserve"> </w:t>
      </w:r>
      <w:r w:rsidRPr="004F38A7">
        <w:t>технологические,</w:t>
      </w:r>
      <w:r w:rsidRPr="004F38A7">
        <w:rPr>
          <w:spacing w:val="1"/>
        </w:rPr>
        <w:t xml:space="preserve"> </w:t>
      </w:r>
      <w:r w:rsidRPr="004F38A7">
        <w:t>административные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иные</w:t>
      </w:r>
      <w:r w:rsidRPr="004F38A7">
        <w:rPr>
          <w:spacing w:val="1"/>
        </w:rPr>
        <w:t xml:space="preserve"> </w:t>
      </w:r>
      <w:r w:rsidRPr="004F38A7">
        <w:t>помещения),</w:t>
      </w:r>
      <w:r w:rsidRPr="004F38A7">
        <w:rPr>
          <w:spacing w:val="1"/>
        </w:rPr>
        <w:t xml:space="preserve"> </w:t>
      </w:r>
      <w:r w:rsidRPr="004F38A7">
        <w:t>материалы,</w:t>
      </w:r>
      <w:r w:rsidRPr="004F38A7">
        <w:rPr>
          <w:spacing w:val="1"/>
        </w:rPr>
        <w:t xml:space="preserve"> </w:t>
      </w:r>
      <w:r w:rsidRPr="004F38A7">
        <w:t>оборудование,</w:t>
      </w:r>
      <w:r w:rsidRPr="004F38A7">
        <w:rPr>
          <w:spacing w:val="1"/>
        </w:rPr>
        <w:t xml:space="preserve"> </w:t>
      </w:r>
      <w:r w:rsidRPr="004F38A7">
        <w:t>электронные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ресурсы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средства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воспитания,</w:t>
      </w:r>
      <w:r w:rsidRPr="004F38A7">
        <w:rPr>
          <w:spacing w:val="1"/>
        </w:rPr>
        <w:t xml:space="preserve"> </w:t>
      </w:r>
      <w:r w:rsidRPr="004F38A7">
        <w:t>охраны</w:t>
      </w:r>
      <w:r w:rsidRPr="004F38A7">
        <w:rPr>
          <w:spacing w:val="60"/>
        </w:rPr>
        <w:t xml:space="preserve"> </w:t>
      </w:r>
      <w:r w:rsidRPr="004F38A7">
        <w:t>и</w:t>
      </w:r>
      <w:r w:rsidRPr="004F38A7">
        <w:rPr>
          <w:spacing w:val="60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здоровья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возраста,</w:t>
      </w:r>
      <w:r w:rsidRPr="004F38A7">
        <w:rPr>
          <w:spacing w:val="1"/>
        </w:rPr>
        <w:t xml:space="preserve"> </w:t>
      </w:r>
      <w:r w:rsidRPr="004F38A7">
        <w:t>материалы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организации</w:t>
      </w:r>
      <w:r w:rsidRPr="004F38A7">
        <w:rPr>
          <w:spacing w:val="1"/>
        </w:rPr>
        <w:t xml:space="preserve"> </w:t>
      </w:r>
      <w:r w:rsidRPr="004F38A7">
        <w:t>самостоятельной</w:t>
      </w:r>
      <w:r w:rsidRPr="004F38A7">
        <w:rPr>
          <w:spacing w:val="1"/>
        </w:rPr>
        <w:t xml:space="preserve"> </w:t>
      </w:r>
      <w:r w:rsidRPr="004F38A7">
        <w:t>творческой</w:t>
      </w:r>
      <w:r w:rsidRPr="004F38A7">
        <w:rPr>
          <w:spacing w:val="1"/>
        </w:rPr>
        <w:t xml:space="preserve"> </w:t>
      </w:r>
      <w:r w:rsidRPr="004F38A7">
        <w:t>деятельности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РППС</w:t>
      </w:r>
      <w:r w:rsidRPr="004F38A7">
        <w:rPr>
          <w:spacing w:val="1"/>
        </w:rPr>
        <w:t xml:space="preserve"> </w:t>
      </w:r>
      <w:r w:rsidRPr="004F38A7">
        <w:t>создает</w:t>
      </w:r>
      <w:r w:rsidRPr="004F38A7">
        <w:rPr>
          <w:spacing w:val="1"/>
        </w:rPr>
        <w:t xml:space="preserve"> </w:t>
      </w:r>
      <w:r w:rsidRPr="004F38A7">
        <w:t>возможности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учета</w:t>
      </w:r>
      <w:r w:rsidRPr="004F38A7">
        <w:rPr>
          <w:spacing w:val="1"/>
        </w:rPr>
        <w:t xml:space="preserve"> </w:t>
      </w:r>
      <w:r w:rsidRPr="004F38A7">
        <w:t>особенностей,</w:t>
      </w:r>
      <w:r w:rsidRPr="004F38A7">
        <w:rPr>
          <w:spacing w:val="1"/>
        </w:rPr>
        <w:t xml:space="preserve"> </w:t>
      </w:r>
      <w:r w:rsidRPr="004F38A7">
        <w:t>возможностей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интересов детей,</w:t>
      </w:r>
      <w:r w:rsidRPr="004F38A7">
        <w:rPr>
          <w:spacing w:val="-1"/>
        </w:rPr>
        <w:t xml:space="preserve"> </w:t>
      </w:r>
      <w:r w:rsidRPr="004F38A7">
        <w:t>коррекции</w:t>
      </w:r>
      <w:r w:rsidRPr="004F38A7">
        <w:rPr>
          <w:spacing w:val="-2"/>
        </w:rPr>
        <w:t xml:space="preserve"> </w:t>
      </w:r>
      <w:r w:rsidRPr="004F38A7">
        <w:t>недостатков</w:t>
      </w:r>
      <w:r w:rsidRPr="004F38A7">
        <w:rPr>
          <w:spacing w:val="-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развития.</w:t>
      </w:r>
    </w:p>
    <w:p w:rsidR="009D1A0F" w:rsidRPr="004F38A7" w:rsidRDefault="009D1A0F">
      <w:pPr>
        <w:pStyle w:val="BodyText"/>
        <w:spacing w:before="1"/>
        <w:ind w:left="228" w:right="740"/>
      </w:pPr>
      <w:r w:rsidRPr="004F38A7">
        <w:t>РППС ДОО создается как единое пространство, все компоненты которого, как в</w:t>
      </w:r>
      <w:r w:rsidRPr="004F38A7">
        <w:rPr>
          <w:spacing w:val="1"/>
        </w:rPr>
        <w:t xml:space="preserve"> </w:t>
      </w:r>
      <w:r w:rsidRPr="004F38A7">
        <w:t>помещении,</w:t>
      </w:r>
      <w:r w:rsidRPr="004F38A7">
        <w:rPr>
          <w:spacing w:val="1"/>
        </w:rPr>
        <w:t xml:space="preserve"> </w:t>
      </w:r>
      <w:r w:rsidRPr="004F38A7">
        <w:t>так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вне</w:t>
      </w:r>
      <w:r w:rsidRPr="004F38A7">
        <w:rPr>
          <w:spacing w:val="1"/>
        </w:rPr>
        <w:t xml:space="preserve"> </w:t>
      </w:r>
      <w:r w:rsidRPr="004F38A7">
        <w:t>его,</w:t>
      </w:r>
      <w:r w:rsidRPr="004F38A7">
        <w:rPr>
          <w:spacing w:val="1"/>
        </w:rPr>
        <w:t xml:space="preserve"> </w:t>
      </w:r>
      <w:r w:rsidRPr="004F38A7">
        <w:t>согласуются</w:t>
      </w:r>
      <w:r w:rsidRPr="004F38A7">
        <w:rPr>
          <w:spacing w:val="1"/>
        </w:rPr>
        <w:t xml:space="preserve"> </w:t>
      </w:r>
      <w:r w:rsidRPr="004F38A7">
        <w:t>между</w:t>
      </w:r>
      <w:r w:rsidRPr="004F38A7">
        <w:rPr>
          <w:spacing w:val="1"/>
        </w:rPr>
        <w:t xml:space="preserve"> </w:t>
      </w:r>
      <w:r w:rsidRPr="004F38A7">
        <w:t>собой</w:t>
      </w:r>
      <w:r w:rsidRPr="004F38A7">
        <w:rPr>
          <w:spacing w:val="1"/>
        </w:rPr>
        <w:t xml:space="preserve"> </w:t>
      </w:r>
      <w:r w:rsidRPr="004F38A7">
        <w:t>по</w:t>
      </w:r>
      <w:r w:rsidRPr="004F38A7">
        <w:rPr>
          <w:spacing w:val="1"/>
        </w:rPr>
        <w:t xml:space="preserve"> </w:t>
      </w:r>
      <w:r w:rsidRPr="004F38A7">
        <w:t>содержанию,</w:t>
      </w:r>
      <w:r w:rsidRPr="004F38A7">
        <w:rPr>
          <w:spacing w:val="1"/>
        </w:rPr>
        <w:t xml:space="preserve"> </w:t>
      </w:r>
      <w:r w:rsidRPr="004F38A7">
        <w:t>масштабу,</w:t>
      </w:r>
      <w:r w:rsidRPr="004F38A7">
        <w:rPr>
          <w:spacing w:val="1"/>
        </w:rPr>
        <w:t xml:space="preserve"> </w:t>
      </w:r>
      <w:r w:rsidRPr="004F38A7">
        <w:t>художественному</w:t>
      </w:r>
      <w:r w:rsidRPr="004F38A7">
        <w:rPr>
          <w:spacing w:val="-6"/>
        </w:rPr>
        <w:t xml:space="preserve"> </w:t>
      </w:r>
      <w:r w:rsidRPr="004F38A7">
        <w:t>решению.</w:t>
      </w:r>
    </w:p>
    <w:p w:rsidR="009D1A0F" w:rsidRPr="004F38A7" w:rsidRDefault="009D1A0F">
      <w:pPr>
        <w:pStyle w:val="BodyText"/>
        <w:ind w:left="936" w:firstLine="0"/>
      </w:pPr>
      <w:r w:rsidRPr="004F38A7">
        <w:t>При</w:t>
      </w:r>
      <w:r w:rsidRPr="004F38A7">
        <w:rPr>
          <w:spacing w:val="-5"/>
        </w:rPr>
        <w:t xml:space="preserve"> </w:t>
      </w:r>
      <w:r w:rsidRPr="004F38A7">
        <w:t>проектировании</w:t>
      </w:r>
      <w:r w:rsidRPr="004F38A7">
        <w:rPr>
          <w:spacing w:val="-6"/>
        </w:rPr>
        <w:t xml:space="preserve"> </w:t>
      </w:r>
      <w:r w:rsidRPr="004F38A7">
        <w:t>РППС</w:t>
      </w:r>
      <w:r w:rsidRPr="004F38A7">
        <w:rPr>
          <w:spacing w:val="-5"/>
        </w:rPr>
        <w:t xml:space="preserve"> </w:t>
      </w:r>
      <w:r w:rsidRPr="004F38A7">
        <w:t>дошкольного</w:t>
      </w:r>
      <w:r w:rsidRPr="004F38A7">
        <w:rPr>
          <w:spacing w:val="-2"/>
        </w:rPr>
        <w:t xml:space="preserve"> </w:t>
      </w:r>
      <w:r w:rsidRPr="004F38A7">
        <w:t>учреждения</w:t>
      </w:r>
      <w:r w:rsidRPr="004F38A7">
        <w:rPr>
          <w:spacing w:val="-3"/>
        </w:rPr>
        <w:t xml:space="preserve"> </w:t>
      </w:r>
      <w:r w:rsidRPr="004F38A7">
        <w:t>учитываются: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84"/>
        </w:tabs>
        <w:ind w:right="731" w:firstLine="707"/>
        <w:rPr>
          <w:sz w:val="24"/>
        </w:rPr>
      </w:pPr>
      <w:r w:rsidRPr="004F38A7">
        <w:rPr>
          <w:sz w:val="24"/>
        </w:rPr>
        <w:t>этнопсихологические,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социокультурные,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культурно-исторические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природно-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климатические условия, 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которых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находится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ДОО;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158"/>
        </w:tabs>
        <w:ind w:right="743" w:firstLine="707"/>
        <w:rPr>
          <w:sz w:val="24"/>
        </w:rPr>
      </w:pPr>
      <w:r w:rsidRPr="004F38A7">
        <w:rPr>
          <w:sz w:val="24"/>
        </w:rPr>
        <w:t>возраст,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уровень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особенности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spacing w:before="1"/>
        <w:ind w:left="1075"/>
        <w:rPr>
          <w:sz w:val="24"/>
        </w:rPr>
      </w:pPr>
      <w:r w:rsidRPr="004F38A7">
        <w:rPr>
          <w:sz w:val="24"/>
        </w:rPr>
        <w:t>задачи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образовательной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программы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разных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возрастных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групп;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88"/>
        </w:tabs>
        <w:ind w:right="741" w:firstLine="707"/>
        <w:rPr>
          <w:sz w:val="24"/>
        </w:rPr>
      </w:pPr>
      <w:r w:rsidRPr="004F38A7">
        <w:rPr>
          <w:sz w:val="24"/>
        </w:rPr>
        <w:t>возможности и потребности участников образовательной деятельности (детей и 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сетевого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других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участников образовательной деятельности).</w:t>
      </w:r>
    </w:p>
    <w:p w:rsidR="009D1A0F" w:rsidRPr="004F38A7" w:rsidRDefault="009D1A0F">
      <w:pPr>
        <w:pStyle w:val="BodyText"/>
        <w:ind w:left="228" w:right="733"/>
      </w:pPr>
      <w:r w:rsidRPr="004F38A7">
        <w:t>Развивающая предметно-пространственная среда ДОО создается в соответствии с</w:t>
      </w:r>
      <w:r w:rsidRPr="004F38A7">
        <w:rPr>
          <w:spacing w:val="1"/>
        </w:rPr>
        <w:t xml:space="preserve"> </w:t>
      </w:r>
      <w:r w:rsidRPr="004F38A7">
        <w:t>требованиями ФГОС ДО и ФОП ДО, реализуемой Образовательной программой, а также с</w:t>
      </w:r>
      <w:r w:rsidRPr="004F38A7">
        <w:rPr>
          <w:spacing w:val="1"/>
        </w:rPr>
        <w:t xml:space="preserve"> </w:t>
      </w:r>
      <w:r w:rsidRPr="004F38A7">
        <w:t>учётом: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rPr>
          <w:sz w:val="24"/>
        </w:rPr>
      </w:pPr>
      <w:r w:rsidRPr="004F38A7">
        <w:rPr>
          <w:sz w:val="24"/>
        </w:rPr>
        <w:t>материально-технических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медико-социальных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пребывания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ДОО;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rPr>
          <w:sz w:val="24"/>
        </w:rPr>
      </w:pPr>
      <w:r w:rsidRPr="004F38A7">
        <w:rPr>
          <w:sz w:val="24"/>
        </w:rPr>
        <w:t>возрастных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особенностей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rPr>
          <w:sz w:val="24"/>
        </w:rPr>
      </w:pPr>
      <w:r w:rsidRPr="004F38A7">
        <w:rPr>
          <w:sz w:val="24"/>
        </w:rPr>
        <w:t>требований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безопасности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надежности.</w:t>
      </w:r>
    </w:p>
    <w:p w:rsidR="009D1A0F" w:rsidRPr="004F38A7" w:rsidRDefault="009D1A0F">
      <w:pPr>
        <w:pStyle w:val="BodyText"/>
        <w:ind w:left="228" w:right="740"/>
      </w:pPr>
      <w:r w:rsidRPr="004F38A7">
        <w:t>Наполняемость РППС осуществляется с учётом соблюдения условия целостности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процесса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включения</w:t>
      </w:r>
      <w:r w:rsidRPr="004F38A7">
        <w:rPr>
          <w:spacing w:val="1"/>
        </w:rPr>
        <w:t xml:space="preserve"> </w:t>
      </w:r>
      <w:r w:rsidRPr="004F38A7">
        <w:t>необходимого</w:t>
      </w:r>
      <w:r w:rsidRPr="004F38A7">
        <w:rPr>
          <w:spacing w:val="1"/>
        </w:rPr>
        <w:t xml:space="preserve"> </w:t>
      </w:r>
      <w:r w:rsidRPr="004F38A7">
        <w:t>для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61"/>
        </w:rPr>
        <w:t xml:space="preserve"> </w:t>
      </w:r>
      <w:r w:rsidRPr="004F38A7">
        <w:t>содержания</w:t>
      </w:r>
      <w:r w:rsidRPr="004F38A7">
        <w:rPr>
          <w:spacing w:val="-57"/>
        </w:rPr>
        <w:t xml:space="preserve"> </w:t>
      </w:r>
      <w:r w:rsidRPr="004F38A7">
        <w:t>каждого</w:t>
      </w:r>
      <w:r w:rsidRPr="004F38A7">
        <w:rPr>
          <w:spacing w:val="-1"/>
        </w:rPr>
        <w:t xml:space="preserve"> </w:t>
      </w:r>
      <w:r w:rsidRPr="004F38A7">
        <w:t>из</w:t>
      </w:r>
      <w:r w:rsidRPr="004F38A7">
        <w:rPr>
          <w:spacing w:val="-1"/>
        </w:rPr>
        <w:t xml:space="preserve"> </w:t>
      </w:r>
      <w:r w:rsidRPr="004F38A7">
        <w:t>направлений</w:t>
      </w:r>
      <w:r w:rsidRPr="004F38A7">
        <w:rPr>
          <w:spacing w:val="-1"/>
        </w:rPr>
        <w:t xml:space="preserve"> </w:t>
      </w:r>
      <w:r w:rsidRPr="004F38A7">
        <w:t>развития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образования</w:t>
      </w:r>
      <w:r w:rsidRPr="004F38A7">
        <w:rPr>
          <w:spacing w:val="-1"/>
        </w:rPr>
        <w:t xml:space="preserve"> </w:t>
      </w:r>
      <w:r w:rsidRPr="004F38A7">
        <w:t>детей согласно</w:t>
      </w:r>
      <w:r w:rsidRPr="004F38A7">
        <w:rPr>
          <w:spacing w:val="-1"/>
        </w:rPr>
        <w:t xml:space="preserve"> </w:t>
      </w:r>
      <w:r w:rsidRPr="004F38A7">
        <w:t>ФГОС</w:t>
      </w:r>
      <w:r w:rsidRPr="004F38A7">
        <w:rPr>
          <w:spacing w:val="-2"/>
        </w:rPr>
        <w:t xml:space="preserve"> </w:t>
      </w:r>
      <w:r w:rsidRPr="004F38A7">
        <w:t>ДО.</w:t>
      </w:r>
    </w:p>
    <w:p w:rsidR="009D1A0F" w:rsidRPr="004F38A7" w:rsidRDefault="009D1A0F">
      <w:pPr>
        <w:pStyle w:val="BodyText"/>
        <w:ind w:left="228" w:right="736"/>
      </w:pPr>
      <w:r w:rsidRPr="004F38A7">
        <w:t>РППС ДОО обеспечивает возможность реализации разных видов индивидуальной и</w:t>
      </w:r>
      <w:r w:rsidRPr="004F38A7">
        <w:rPr>
          <w:spacing w:val="1"/>
        </w:rPr>
        <w:t xml:space="preserve"> </w:t>
      </w:r>
      <w:r w:rsidRPr="004F38A7">
        <w:t>коллективной</w:t>
      </w:r>
      <w:r w:rsidRPr="004F38A7">
        <w:rPr>
          <w:spacing w:val="-1"/>
        </w:rPr>
        <w:t xml:space="preserve"> </w:t>
      </w:r>
      <w:r w:rsidRPr="004F38A7">
        <w:t>деятельности:</w:t>
      </w:r>
      <w:r w:rsidRPr="004F38A7">
        <w:rPr>
          <w:spacing w:val="16"/>
        </w:rPr>
        <w:t xml:space="preserve"> </w:t>
      </w:r>
      <w:r w:rsidRPr="004F38A7">
        <w:t>игровой,</w:t>
      </w:r>
      <w:r w:rsidRPr="004F38A7">
        <w:rPr>
          <w:spacing w:val="-1"/>
        </w:rPr>
        <w:t xml:space="preserve"> </w:t>
      </w:r>
      <w:r w:rsidRPr="004F38A7">
        <w:t>коммуникативной,</w:t>
      </w:r>
      <w:r w:rsidRPr="004F38A7">
        <w:rPr>
          <w:spacing w:val="-1"/>
        </w:rPr>
        <w:t xml:space="preserve"> </w:t>
      </w:r>
      <w:r w:rsidRPr="004F38A7">
        <w:t>познавательно</w:t>
      </w:r>
      <w:r w:rsidRPr="004F38A7">
        <w:rPr>
          <w:spacing w:val="1"/>
        </w:rPr>
        <w:t xml:space="preserve"> </w:t>
      </w:r>
      <w:r w:rsidRPr="004F38A7">
        <w:t>-</w:t>
      </w:r>
    </w:p>
    <w:p w:rsidR="009D1A0F" w:rsidRPr="004F38A7" w:rsidRDefault="009D1A0F">
      <w:pPr>
        <w:pStyle w:val="BodyText"/>
        <w:ind w:left="228" w:right="730"/>
      </w:pPr>
      <w:r w:rsidRPr="004F38A7">
        <w:t>исследовательской,</w:t>
      </w:r>
      <w:r w:rsidRPr="004F38A7">
        <w:rPr>
          <w:spacing w:val="1"/>
        </w:rPr>
        <w:t xml:space="preserve"> </w:t>
      </w:r>
      <w:r w:rsidRPr="004F38A7">
        <w:t>двигательной,</w:t>
      </w:r>
      <w:r w:rsidRPr="004F38A7">
        <w:rPr>
          <w:spacing w:val="1"/>
        </w:rPr>
        <w:t xml:space="preserve"> </w:t>
      </w:r>
      <w:r w:rsidRPr="004F38A7">
        <w:t>продуктивной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прочее,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соответствии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потребностями</w:t>
      </w:r>
      <w:r w:rsidRPr="004F38A7">
        <w:rPr>
          <w:spacing w:val="1"/>
        </w:rPr>
        <w:t xml:space="preserve"> </w:t>
      </w:r>
      <w:r w:rsidRPr="004F38A7">
        <w:t>каждого</w:t>
      </w:r>
      <w:r w:rsidRPr="004F38A7">
        <w:rPr>
          <w:spacing w:val="1"/>
        </w:rPr>
        <w:t xml:space="preserve"> </w:t>
      </w:r>
      <w:r w:rsidRPr="004F38A7">
        <w:t>возрастного</w:t>
      </w:r>
      <w:r w:rsidRPr="004F38A7">
        <w:rPr>
          <w:spacing w:val="1"/>
        </w:rPr>
        <w:t xml:space="preserve"> </w:t>
      </w:r>
      <w:r w:rsidRPr="004F38A7">
        <w:t>этапа</w:t>
      </w:r>
      <w:r w:rsidRPr="004F38A7">
        <w:rPr>
          <w:spacing w:val="1"/>
        </w:rPr>
        <w:t xml:space="preserve"> </w:t>
      </w:r>
      <w:r w:rsidRPr="004F38A7">
        <w:t>детей,</w:t>
      </w:r>
      <w:r w:rsidRPr="004F38A7">
        <w:rPr>
          <w:spacing w:val="1"/>
        </w:rPr>
        <w:t xml:space="preserve"> </w:t>
      </w:r>
      <w:r w:rsidRPr="004F38A7">
        <w:t>охраны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здоровья,</w:t>
      </w:r>
      <w:r w:rsidRPr="004F38A7">
        <w:rPr>
          <w:spacing w:val="1"/>
        </w:rPr>
        <w:t xml:space="preserve"> </w:t>
      </w:r>
      <w:r w:rsidRPr="004F38A7">
        <w:t>возможностями</w:t>
      </w:r>
      <w:r w:rsidRPr="004F38A7">
        <w:rPr>
          <w:spacing w:val="2"/>
        </w:rPr>
        <w:t xml:space="preserve"> </w:t>
      </w:r>
      <w:r w:rsidRPr="004F38A7">
        <w:t>учета</w:t>
      </w:r>
      <w:r w:rsidRPr="004F38A7">
        <w:rPr>
          <w:spacing w:val="-2"/>
        </w:rPr>
        <w:t xml:space="preserve"> </w:t>
      </w:r>
      <w:r w:rsidRPr="004F38A7">
        <w:t>особенностей</w:t>
      </w:r>
      <w:r w:rsidRPr="004F38A7">
        <w:rPr>
          <w:spacing w:val="-1"/>
        </w:rPr>
        <w:t xml:space="preserve"> </w:t>
      </w:r>
      <w:r w:rsidRPr="004F38A7">
        <w:t>и коррекции</w:t>
      </w:r>
      <w:r w:rsidRPr="004F38A7">
        <w:rPr>
          <w:spacing w:val="-1"/>
        </w:rPr>
        <w:t xml:space="preserve"> </w:t>
      </w:r>
      <w:r w:rsidRPr="004F38A7">
        <w:t>недостатков</w:t>
      </w:r>
      <w:r w:rsidRPr="004F38A7">
        <w:rPr>
          <w:spacing w:val="-4"/>
        </w:rPr>
        <w:t xml:space="preserve"> </w:t>
      </w:r>
      <w:r w:rsidRPr="004F38A7">
        <w:t>их</w:t>
      </w:r>
      <w:r w:rsidRPr="004F38A7">
        <w:rPr>
          <w:spacing w:val="1"/>
        </w:rPr>
        <w:t xml:space="preserve"> </w:t>
      </w:r>
      <w:r w:rsidRPr="004F38A7">
        <w:t>развития.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В</w:t>
      </w:r>
      <w:r w:rsidRPr="004F38A7">
        <w:rPr>
          <w:spacing w:val="24"/>
        </w:rPr>
        <w:t xml:space="preserve"> </w:t>
      </w:r>
      <w:r w:rsidRPr="004F38A7">
        <w:t>соответствии</w:t>
      </w:r>
      <w:r w:rsidRPr="004F38A7">
        <w:rPr>
          <w:spacing w:val="26"/>
        </w:rPr>
        <w:t xml:space="preserve"> </w:t>
      </w:r>
      <w:r w:rsidRPr="004F38A7">
        <w:t>с</w:t>
      </w:r>
      <w:r w:rsidRPr="004F38A7">
        <w:rPr>
          <w:spacing w:val="24"/>
        </w:rPr>
        <w:t xml:space="preserve"> </w:t>
      </w:r>
      <w:r w:rsidRPr="004F38A7">
        <w:t>ФГОС</w:t>
      </w:r>
      <w:r w:rsidRPr="004F38A7">
        <w:rPr>
          <w:spacing w:val="24"/>
        </w:rPr>
        <w:t xml:space="preserve"> </w:t>
      </w:r>
      <w:r w:rsidRPr="004F38A7">
        <w:t>ДО</w:t>
      </w:r>
      <w:r w:rsidRPr="004F38A7">
        <w:rPr>
          <w:spacing w:val="24"/>
        </w:rPr>
        <w:t xml:space="preserve"> </w:t>
      </w:r>
      <w:r w:rsidRPr="004F38A7">
        <w:t>и</w:t>
      </w:r>
      <w:r w:rsidRPr="004F38A7">
        <w:rPr>
          <w:spacing w:val="26"/>
        </w:rPr>
        <w:t xml:space="preserve"> </w:t>
      </w:r>
      <w:r w:rsidRPr="004F38A7">
        <w:t>ФОП</w:t>
      </w:r>
      <w:r w:rsidRPr="004F38A7">
        <w:rPr>
          <w:spacing w:val="24"/>
        </w:rPr>
        <w:t xml:space="preserve"> </w:t>
      </w:r>
      <w:r w:rsidRPr="004F38A7">
        <w:t>ДО</w:t>
      </w:r>
      <w:r w:rsidRPr="004F38A7">
        <w:rPr>
          <w:spacing w:val="25"/>
        </w:rPr>
        <w:t xml:space="preserve"> </w:t>
      </w:r>
      <w:r w:rsidRPr="004F38A7">
        <w:t>развивающая</w:t>
      </w:r>
      <w:r w:rsidRPr="004F38A7">
        <w:rPr>
          <w:spacing w:val="25"/>
        </w:rPr>
        <w:t xml:space="preserve"> </w:t>
      </w:r>
      <w:r w:rsidRPr="004F38A7">
        <w:t>предметно-пространственная</w:t>
      </w:r>
      <w:r w:rsidRPr="004F38A7">
        <w:rPr>
          <w:spacing w:val="-57"/>
        </w:rPr>
        <w:t xml:space="preserve"> </w:t>
      </w:r>
      <w:r w:rsidRPr="004F38A7">
        <w:t>среда</w:t>
      </w:r>
      <w:r w:rsidRPr="004F38A7">
        <w:rPr>
          <w:spacing w:val="-2"/>
        </w:rPr>
        <w:t xml:space="preserve"> </w:t>
      </w:r>
      <w:r w:rsidRPr="004F38A7">
        <w:t>является: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содержательно-насыщенной;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трансформируемой;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spacing w:before="71"/>
        <w:ind w:left="1075"/>
        <w:jc w:val="left"/>
        <w:rPr>
          <w:sz w:val="24"/>
        </w:rPr>
      </w:pPr>
      <w:r w:rsidRPr="004F38A7">
        <w:rPr>
          <w:sz w:val="24"/>
        </w:rPr>
        <w:t>полифункциональной;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доступной;</w:t>
      </w:r>
    </w:p>
    <w:p w:rsidR="009D1A0F" w:rsidRPr="004F38A7" w:rsidRDefault="009D1A0F">
      <w:pPr>
        <w:pStyle w:val="ListParagraph"/>
        <w:numPr>
          <w:ilvl w:val="0"/>
          <w:numId w:val="135"/>
        </w:numPr>
        <w:tabs>
          <w:tab w:val="left" w:pos="1076"/>
        </w:tabs>
        <w:ind w:left="1075"/>
        <w:jc w:val="left"/>
        <w:rPr>
          <w:sz w:val="24"/>
        </w:rPr>
      </w:pPr>
      <w:r w:rsidRPr="004F38A7">
        <w:rPr>
          <w:sz w:val="24"/>
        </w:rPr>
        <w:t>безопасной.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РППС</w:t>
      </w:r>
      <w:r w:rsidRPr="004F38A7">
        <w:rPr>
          <w:spacing w:val="9"/>
        </w:rPr>
        <w:t xml:space="preserve"> </w:t>
      </w:r>
      <w:r w:rsidRPr="004F38A7">
        <w:t>в</w:t>
      </w:r>
      <w:r w:rsidRPr="004F38A7">
        <w:rPr>
          <w:spacing w:val="8"/>
        </w:rPr>
        <w:t xml:space="preserve"> </w:t>
      </w:r>
      <w:r w:rsidRPr="004F38A7">
        <w:t>ДОО</w:t>
      </w:r>
      <w:r w:rsidRPr="004F38A7">
        <w:rPr>
          <w:spacing w:val="8"/>
        </w:rPr>
        <w:t xml:space="preserve"> </w:t>
      </w:r>
      <w:r w:rsidRPr="004F38A7">
        <w:t>обеспечивает</w:t>
      </w:r>
      <w:r w:rsidRPr="004F38A7">
        <w:rPr>
          <w:spacing w:val="11"/>
        </w:rPr>
        <w:t xml:space="preserve"> </w:t>
      </w:r>
      <w:r w:rsidRPr="004F38A7">
        <w:t>условия</w:t>
      </w:r>
      <w:r w:rsidRPr="004F38A7">
        <w:rPr>
          <w:spacing w:val="8"/>
        </w:rPr>
        <w:t xml:space="preserve"> </w:t>
      </w:r>
      <w:r w:rsidRPr="004F38A7">
        <w:t>для</w:t>
      </w:r>
      <w:r w:rsidRPr="004F38A7">
        <w:rPr>
          <w:spacing w:val="9"/>
        </w:rPr>
        <w:t xml:space="preserve"> </w:t>
      </w:r>
      <w:r w:rsidRPr="004F38A7">
        <w:t>эмоционального</w:t>
      </w:r>
      <w:r w:rsidRPr="004F38A7">
        <w:rPr>
          <w:spacing w:val="8"/>
        </w:rPr>
        <w:t xml:space="preserve"> </w:t>
      </w:r>
      <w:r w:rsidRPr="004F38A7">
        <w:t>благополучия</w:t>
      </w:r>
      <w:r w:rsidRPr="004F38A7">
        <w:rPr>
          <w:spacing w:val="8"/>
        </w:rPr>
        <w:t xml:space="preserve"> </w:t>
      </w:r>
      <w:r w:rsidRPr="004F38A7">
        <w:t>детей</w:t>
      </w:r>
      <w:r w:rsidRPr="004F38A7">
        <w:rPr>
          <w:spacing w:val="9"/>
        </w:rPr>
        <w:t xml:space="preserve"> </w:t>
      </w:r>
      <w:r w:rsidRPr="004F38A7">
        <w:t>и</w:t>
      </w:r>
      <w:r w:rsidRPr="004F38A7">
        <w:rPr>
          <w:spacing w:val="-57"/>
        </w:rPr>
        <w:t xml:space="preserve"> </w:t>
      </w:r>
      <w:r w:rsidRPr="004F38A7">
        <w:t>комфортной</w:t>
      </w:r>
      <w:r w:rsidRPr="004F38A7">
        <w:rPr>
          <w:spacing w:val="-1"/>
        </w:rPr>
        <w:t xml:space="preserve"> </w:t>
      </w:r>
      <w:r w:rsidRPr="004F38A7">
        <w:t>работы</w:t>
      </w:r>
      <w:r w:rsidRPr="004F38A7">
        <w:rPr>
          <w:spacing w:val="-1"/>
        </w:rPr>
        <w:t xml:space="preserve"> </w:t>
      </w:r>
      <w:r w:rsidRPr="004F38A7">
        <w:t>педагогических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2"/>
        </w:rPr>
        <w:t xml:space="preserve"> </w:t>
      </w:r>
      <w:r w:rsidRPr="004F38A7">
        <w:t>учебно-вспомогательных сотрудников.</w:t>
      </w:r>
    </w:p>
    <w:p w:rsidR="009D1A0F" w:rsidRPr="004F38A7" w:rsidRDefault="009D1A0F">
      <w:pPr>
        <w:pStyle w:val="BodyText"/>
        <w:ind w:left="936" w:firstLine="0"/>
        <w:jc w:val="left"/>
      </w:pPr>
      <w:r w:rsidRPr="004F38A7">
        <w:t>В</w:t>
      </w:r>
      <w:r w:rsidRPr="004F38A7">
        <w:rPr>
          <w:spacing w:val="-5"/>
        </w:rPr>
        <w:t xml:space="preserve"> </w:t>
      </w:r>
      <w:r w:rsidRPr="004F38A7">
        <w:t>ДОО</w:t>
      </w:r>
      <w:r w:rsidRPr="004F38A7">
        <w:rPr>
          <w:spacing w:val="-2"/>
        </w:rPr>
        <w:t xml:space="preserve"> </w:t>
      </w:r>
      <w:r w:rsidRPr="004F38A7">
        <w:t>созданы</w:t>
      </w:r>
      <w:r w:rsidRPr="004F38A7">
        <w:rPr>
          <w:spacing w:val="-1"/>
        </w:rPr>
        <w:t xml:space="preserve"> </w:t>
      </w:r>
      <w:r w:rsidRPr="004F38A7">
        <w:t>условия</w:t>
      </w:r>
      <w:r w:rsidRPr="004F38A7">
        <w:rPr>
          <w:spacing w:val="-3"/>
        </w:rPr>
        <w:t xml:space="preserve"> </w:t>
      </w:r>
      <w:r w:rsidRPr="004F38A7">
        <w:t>для</w:t>
      </w:r>
      <w:r w:rsidRPr="004F38A7">
        <w:rPr>
          <w:spacing w:val="-3"/>
        </w:rPr>
        <w:t xml:space="preserve"> </w:t>
      </w:r>
      <w:r w:rsidRPr="004F38A7">
        <w:t>информатизации</w:t>
      </w:r>
      <w:r w:rsidRPr="004F38A7">
        <w:rPr>
          <w:spacing w:val="-4"/>
        </w:rPr>
        <w:t xml:space="preserve"> </w:t>
      </w:r>
      <w:r w:rsidRPr="004F38A7">
        <w:t>образовательного</w:t>
      </w:r>
      <w:r w:rsidRPr="004F38A7">
        <w:rPr>
          <w:spacing w:val="-3"/>
        </w:rPr>
        <w:t xml:space="preserve"> </w:t>
      </w:r>
      <w:r w:rsidRPr="004F38A7">
        <w:t>процесса.</w:t>
      </w:r>
    </w:p>
    <w:p w:rsidR="009D1A0F" w:rsidRPr="004F38A7" w:rsidRDefault="009D1A0F">
      <w:pPr>
        <w:pStyle w:val="BodyText"/>
        <w:ind w:left="228" w:right="735"/>
        <w:jc w:val="left"/>
      </w:pPr>
      <w:r w:rsidRPr="004F38A7">
        <w:t>При наличии условий может быть обеспечено подключение иных помещений ДОО к</w:t>
      </w:r>
      <w:r w:rsidRPr="004F38A7">
        <w:rPr>
          <w:spacing w:val="-57"/>
        </w:rPr>
        <w:t xml:space="preserve"> </w:t>
      </w:r>
      <w:r w:rsidRPr="004F38A7">
        <w:t>сети</w:t>
      </w:r>
      <w:r w:rsidRPr="004F38A7">
        <w:rPr>
          <w:spacing w:val="-1"/>
        </w:rPr>
        <w:t xml:space="preserve"> </w:t>
      </w:r>
      <w:r w:rsidRPr="004F38A7">
        <w:t>Интернет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 регламентов безопасного</w:t>
      </w:r>
      <w:r w:rsidRPr="004F38A7">
        <w:rPr>
          <w:spacing w:val="-1"/>
        </w:rPr>
        <w:t xml:space="preserve"> </w:t>
      </w:r>
      <w:r w:rsidRPr="004F38A7">
        <w:t>пользования сетью.</w:t>
      </w:r>
    </w:p>
    <w:p w:rsidR="009D1A0F" w:rsidRPr="004F38A7" w:rsidRDefault="009D1A0F">
      <w:pPr>
        <w:pStyle w:val="BodyText"/>
        <w:spacing w:before="3"/>
        <w:ind w:left="0" w:firstLine="0"/>
        <w:jc w:val="left"/>
      </w:pPr>
    </w:p>
    <w:p w:rsidR="009D1A0F" w:rsidRPr="004F38A7" w:rsidRDefault="009D1A0F">
      <w:pPr>
        <w:pStyle w:val="Heading3"/>
        <w:numPr>
          <w:ilvl w:val="1"/>
          <w:numId w:val="129"/>
        </w:numPr>
        <w:tabs>
          <w:tab w:val="left" w:pos="1357"/>
        </w:tabs>
        <w:ind w:left="1356" w:hanging="421"/>
        <w:jc w:val="both"/>
      </w:pPr>
      <w:r w:rsidRPr="004F38A7">
        <w:t>Особенности</w:t>
      </w:r>
      <w:r w:rsidRPr="004F38A7">
        <w:rPr>
          <w:spacing w:val="-5"/>
        </w:rPr>
        <w:t xml:space="preserve"> </w:t>
      </w:r>
      <w:r w:rsidRPr="004F38A7">
        <w:t>традиционных</w:t>
      </w:r>
      <w:r w:rsidRPr="004F38A7">
        <w:rPr>
          <w:spacing w:val="-4"/>
        </w:rPr>
        <w:t xml:space="preserve"> </w:t>
      </w:r>
      <w:r w:rsidRPr="004F38A7">
        <w:t>событий,</w:t>
      </w:r>
      <w:r w:rsidRPr="004F38A7">
        <w:rPr>
          <w:spacing w:val="-5"/>
        </w:rPr>
        <w:t xml:space="preserve"> </w:t>
      </w:r>
      <w:r w:rsidRPr="004F38A7">
        <w:t>праздников,</w:t>
      </w:r>
      <w:r w:rsidRPr="004F38A7">
        <w:rPr>
          <w:spacing w:val="-6"/>
        </w:rPr>
        <w:t xml:space="preserve"> </w:t>
      </w:r>
      <w:r w:rsidRPr="004F38A7">
        <w:t>мероприятий</w:t>
      </w:r>
    </w:p>
    <w:p w:rsidR="009D1A0F" w:rsidRPr="004F38A7" w:rsidRDefault="009D1A0F">
      <w:pPr>
        <w:pStyle w:val="BodyText"/>
        <w:ind w:left="228" w:right="732"/>
      </w:pPr>
      <w:r w:rsidRPr="004F38A7">
        <w:t>Важным компонентом работы нашего детского сада является традиции, праздники,</w:t>
      </w:r>
      <w:r w:rsidRPr="004F38A7">
        <w:rPr>
          <w:spacing w:val="1"/>
        </w:rPr>
        <w:t xml:space="preserve"> </w:t>
      </w:r>
      <w:r w:rsidRPr="004F38A7">
        <w:t>мероприятия.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развлечения</w:t>
      </w:r>
      <w:r w:rsidRPr="004F38A7">
        <w:rPr>
          <w:spacing w:val="1"/>
        </w:rPr>
        <w:t xml:space="preserve"> </w:t>
      </w:r>
      <w:r w:rsidRPr="004F38A7">
        <w:t>—</w:t>
      </w:r>
      <w:r w:rsidRPr="004F38A7">
        <w:rPr>
          <w:spacing w:val="1"/>
        </w:rPr>
        <w:t xml:space="preserve"> </w:t>
      </w:r>
      <w:r w:rsidRPr="004F38A7">
        <w:t>яркие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радостные</w:t>
      </w:r>
      <w:r w:rsidRPr="004F38A7">
        <w:rPr>
          <w:spacing w:val="1"/>
        </w:rPr>
        <w:t xml:space="preserve"> </w:t>
      </w:r>
      <w:r w:rsidRPr="004F38A7">
        <w:t>события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жизни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возраста.</w:t>
      </w:r>
      <w:r w:rsidRPr="004F38A7">
        <w:rPr>
          <w:spacing w:val="1"/>
        </w:rPr>
        <w:t xml:space="preserve"> </w:t>
      </w:r>
      <w:r w:rsidRPr="004F38A7">
        <w:t>Сочетая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виды</w:t>
      </w:r>
      <w:r w:rsidRPr="004F38A7">
        <w:rPr>
          <w:spacing w:val="1"/>
        </w:rPr>
        <w:t xml:space="preserve"> </w:t>
      </w:r>
      <w:r w:rsidRPr="004F38A7">
        <w:t>искусства,</w:t>
      </w:r>
      <w:r w:rsidRPr="004F38A7">
        <w:rPr>
          <w:spacing w:val="1"/>
        </w:rPr>
        <w:t xml:space="preserve"> </w:t>
      </w:r>
      <w:r w:rsidRPr="004F38A7">
        <w:t>они</w:t>
      </w:r>
      <w:r w:rsidRPr="004F38A7">
        <w:rPr>
          <w:spacing w:val="1"/>
        </w:rPr>
        <w:t xml:space="preserve"> </w:t>
      </w:r>
      <w:r w:rsidRPr="004F38A7">
        <w:t>оказывают</w:t>
      </w:r>
      <w:r w:rsidRPr="004F38A7">
        <w:rPr>
          <w:spacing w:val="60"/>
        </w:rPr>
        <w:t xml:space="preserve"> </w:t>
      </w:r>
      <w:r w:rsidRPr="004F38A7">
        <w:t>большое</w:t>
      </w:r>
      <w:r w:rsidRPr="004F38A7">
        <w:rPr>
          <w:spacing w:val="1"/>
        </w:rPr>
        <w:t xml:space="preserve"> </w:t>
      </w:r>
      <w:r w:rsidRPr="004F38A7">
        <w:t>влияние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чувства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сознание</w:t>
      </w:r>
      <w:r w:rsidRPr="004F38A7">
        <w:rPr>
          <w:spacing w:val="1"/>
        </w:rPr>
        <w:t xml:space="preserve"> </w:t>
      </w:r>
      <w:r w:rsidRPr="004F38A7">
        <w:t>детей.</w:t>
      </w:r>
      <w:r w:rsidRPr="004F38A7">
        <w:rPr>
          <w:spacing w:val="1"/>
        </w:rPr>
        <w:t xml:space="preserve"> </w:t>
      </w:r>
      <w:r w:rsidRPr="004F38A7">
        <w:t>Праздничная</w:t>
      </w:r>
      <w:r w:rsidRPr="004F38A7">
        <w:rPr>
          <w:spacing w:val="1"/>
        </w:rPr>
        <w:t xml:space="preserve"> </w:t>
      </w:r>
      <w:r w:rsidRPr="004F38A7">
        <w:t>атмосфера,</w:t>
      </w:r>
      <w:r w:rsidRPr="004F38A7">
        <w:rPr>
          <w:spacing w:val="1"/>
        </w:rPr>
        <w:t xml:space="preserve"> </w:t>
      </w:r>
      <w:r w:rsidRPr="004F38A7">
        <w:t>красота</w:t>
      </w:r>
      <w:r w:rsidRPr="004F38A7">
        <w:rPr>
          <w:spacing w:val="1"/>
        </w:rPr>
        <w:t xml:space="preserve"> </w:t>
      </w:r>
      <w:r w:rsidRPr="004F38A7">
        <w:t>оформления</w:t>
      </w:r>
      <w:r w:rsidRPr="004F38A7">
        <w:rPr>
          <w:spacing w:val="1"/>
        </w:rPr>
        <w:t xml:space="preserve"> </w:t>
      </w:r>
      <w:r w:rsidRPr="004F38A7">
        <w:t>помещения, костюмов, хорошо подобранный репертуар, красочность выступлений детей —</w:t>
      </w:r>
      <w:r w:rsidRPr="004F38A7">
        <w:rPr>
          <w:spacing w:val="-57"/>
        </w:rPr>
        <w:t xml:space="preserve"> </w:t>
      </w:r>
      <w:r w:rsidRPr="004F38A7">
        <w:t>все</w:t>
      </w:r>
      <w:r w:rsidRPr="004F38A7">
        <w:rPr>
          <w:spacing w:val="-2"/>
        </w:rPr>
        <w:t xml:space="preserve"> </w:t>
      </w:r>
      <w:r w:rsidRPr="004F38A7">
        <w:t>это важные</w:t>
      </w:r>
      <w:r w:rsidRPr="004F38A7">
        <w:rPr>
          <w:spacing w:val="-2"/>
        </w:rPr>
        <w:t xml:space="preserve"> </w:t>
      </w:r>
      <w:r w:rsidRPr="004F38A7">
        <w:t>факторы эстетического</w:t>
      </w:r>
      <w:r w:rsidRPr="004F38A7">
        <w:rPr>
          <w:spacing w:val="-1"/>
        </w:rPr>
        <w:t xml:space="preserve"> </w:t>
      </w:r>
      <w:r w:rsidRPr="004F38A7">
        <w:t>воспитания.</w:t>
      </w:r>
    </w:p>
    <w:p w:rsidR="009D1A0F" w:rsidRPr="004F38A7" w:rsidRDefault="009D1A0F">
      <w:pPr>
        <w:pStyle w:val="BodyText"/>
        <w:ind w:left="228" w:right="732"/>
      </w:pPr>
      <w:r w:rsidRPr="004F38A7">
        <w:t>Участие детей в пении, играх, хороводах, плясках укрепляет и развивает детский</w:t>
      </w:r>
      <w:r w:rsidRPr="004F38A7">
        <w:rPr>
          <w:spacing w:val="1"/>
        </w:rPr>
        <w:t xml:space="preserve"> </w:t>
      </w:r>
      <w:r w:rsidRPr="004F38A7">
        <w:t>организм,</w:t>
      </w:r>
      <w:r w:rsidRPr="004F38A7">
        <w:rPr>
          <w:spacing w:val="1"/>
        </w:rPr>
        <w:t xml:space="preserve"> </w:t>
      </w:r>
      <w:r w:rsidRPr="004F38A7">
        <w:t>улучшает</w:t>
      </w:r>
      <w:r w:rsidRPr="004F38A7">
        <w:rPr>
          <w:spacing w:val="1"/>
        </w:rPr>
        <w:t xml:space="preserve"> </w:t>
      </w:r>
      <w:r w:rsidRPr="004F38A7">
        <w:t>координацию</w:t>
      </w:r>
      <w:r w:rsidRPr="004F38A7">
        <w:rPr>
          <w:spacing w:val="1"/>
        </w:rPr>
        <w:t xml:space="preserve"> </w:t>
      </w:r>
      <w:r w:rsidRPr="004F38A7">
        <w:t>движений.</w:t>
      </w:r>
      <w:r w:rsidRPr="004F38A7">
        <w:rPr>
          <w:spacing w:val="1"/>
        </w:rPr>
        <w:t xml:space="preserve"> </w:t>
      </w:r>
      <w:r w:rsidRPr="004F38A7">
        <w:t>Подготовка</w:t>
      </w:r>
      <w:r w:rsidRPr="004F38A7">
        <w:rPr>
          <w:spacing w:val="1"/>
        </w:rPr>
        <w:t xml:space="preserve"> </w:t>
      </w:r>
      <w:r w:rsidRPr="004F38A7">
        <w:t>к праздникам</w:t>
      </w:r>
      <w:r w:rsidRPr="004F38A7">
        <w:rPr>
          <w:spacing w:val="1"/>
        </w:rPr>
        <w:t xml:space="preserve"> </w:t>
      </w:r>
      <w:r w:rsidRPr="004F38A7">
        <w:t>и развлечениям</w:t>
      </w:r>
      <w:r w:rsidRPr="004F38A7">
        <w:rPr>
          <w:spacing w:val="1"/>
        </w:rPr>
        <w:t xml:space="preserve"> </w:t>
      </w:r>
      <w:r w:rsidRPr="004F38A7">
        <w:t>осуществляется планомерно и систематически, не нарушая общего ритма жизни детского</w:t>
      </w:r>
      <w:r w:rsidRPr="004F38A7">
        <w:rPr>
          <w:spacing w:val="1"/>
        </w:rPr>
        <w:t xml:space="preserve"> </w:t>
      </w:r>
      <w:r w:rsidRPr="004F38A7">
        <w:t>сада.</w:t>
      </w:r>
    </w:p>
    <w:p w:rsidR="009D1A0F" w:rsidRPr="004F38A7" w:rsidRDefault="009D1A0F">
      <w:pPr>
        <w:pStyle w:val="BodyText"/>
        <w:ind w:left="228" w:right="736"/>
      </w:pPr>
      <w:r w:rsidRPr="004F38A7">
        <w:t>Добрыми</w:t>
      </w:r>
      <w:r w:rsidRPr="004F38A7">
        <w:rPr>
          <w:spacing w:val="1"/>
        </w:rPr>
        <w:t xml:space="preserve"> </w:t>
      </w:r>
      <w:r w:rsidRPr="004F38A7">
        <w:t>традициями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образовательного</w:t>
      </w:r>
      <w:r w:rsidRPr="004F38A7">
        <w:rPr>
          <w:spacing w:val="1"/>
        </w:rPr>
        <w:t xml:space="preserve"> </w:t>
      </w:r>
      <w:r w:rsidRPr="004F38A7">
        <w:t>учреждения</w:t>
      </w:r>
      <w:r w:rsidRPr="004F38A7">
        <w:rPr>
          <w:spacing w:val="1"/>
        </w:rPr>
        <w:t xml:space="preserve"> </w:t>
      </w:r>
      <w:r w:rsidRPr="004F38A7">
        <w:t>стали: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Знаний</w:t>
      </w:r>
      <w:r w:rsidRPr="004F38A7">
        <w:rPr>
          <w:spacing w:val="1"/>
        </w:rPr>
        <w:t xml:space="preserve"> </w:t>
      </w:r>
      <w:r w:rsidRPr="004F38A7">
        <w:t>(1</w:t>
      </w:r>
      <w:r w:rsidRPr="004F38A7">
        <w:rPr>
          <w:spacing w:val="1"/>
        </w:rPr>
        <w:t xml:space="preserve"> </w:t>
      </w:r>
      <w:r w:rsidRPr="004F38A7">
        <w:t>сентября),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города,</w:t>
      </w:r>
      <w:r w:rsidRPr="004F38A7">
        <w:rPr>
          <w:spacing w:val="1"/>
        </w:rPr>
        <w:t xml:space="preserve"> </w:t>
      </w:r>
      <w:r w:rsidRPr="004F38A7">
        <w:t>День</w:t>
      </w:r>
      <w:r w:rsidRPr="004F38A7">
        <w:rPr>
          <w:spacing w:val="1"/>
        </w:rPr>
        <w:t xml:space="preserve"> </w:t>
      </w:r>
      <w:r w:rsidRPr="004F38A7">
        <w:t>Единства,</w:t>
      </w:r>
      <w:r w:rsidRPr="004F38A7">
        <w:rPr>
          <w:spacing w:val="1"/>
        </w:rPr>
        <w:t xml:space="preserve"> </w:t>
      </w:r>
      <w:r w:rsidRPr="004F38A7">
        <w:t>сезонные</w:t>
      </w:r>
      <w:r w:rsidRPr="004F38A7">
        <w:rPr>
          <w:spacing w:val="1"/>
        </w:rPr>
        <w:t xml:space="preserve"> </w:t>
      </w:r>
      <w:r w:rsidRPr="004F38A7">
        <w:t>праздники,</w:t>
      </w:r>
      <w:r w:rsidRPr="004F38A7">
        <w:rPr>
          <w:spacing w:val="1"/>
        </w:rPr>
        <w:t xml:space="preserve"> </w:t>
      </w:r>
      <w:r w:rsidRPr="004F38A7">
        <w:t>спортивные</w:t>
      </w:r>
      <w:r w:rsidRPr="004F38A7">
        <w:rPr>
          <w:spacing w:val="1"/>
        </w:rPr>
        <w:t xml:space="preserve"> </w:t>
      </w:r>
      <w:r w:rsidRPr="004F38A7">
        <w:t>развлечения,</w:t>
      </w:r>
      <w:r w:rsidRPr="004F38A7">
        <w:rPr>
          <w:spacing w:val="1"/>
        </w:rPr>
        <w:t xml:space="preserve"> </w:t>
      </w:r>
      <w:r w:rsidRPr="004F38A7">
        <w:t>народные</w:t>
      </w:r>
      <w:r w:rsidRPr="004F38A7">
        <w:rPr>
          <w:spacing w:val="1"/>
        </w:rPr>
        <w:t xml:space="preserve"> </w:t>
      </w:r>
      <w:r w:rsidRPr="004F38A7">
        <w:t>праздники</w:t>
      </w:r>
      <w:r w:rsidRPr="004F38A7">
        <w:rPr>
          <w:spacing w:val="1"/>
        </w:rPr>
        <w:t xml:space="preserve"> </w:t>
      </w:r>
      <w:r w:rsidRPr="004F38A7">
        <w:t>-</w:t>
      </w:r>
      <w:r w:rsidRPr="004F38A7">
        <w:rPr>
          <w:spacing w:val="1"/>
        </w:rPr>
        <w:t xml:space="preserve"> </w:t>
      </w:r>
      <w:r w:rsidRPr="004F38A7">
        <w:t>Осенины,</w:t>
      </w:r>
      <w:r w:rsidRPr="004F38A7">
        <w:rPr>
          <w:spacing w:val="1"/>
        </w:rPr>
        <w:t xml:space="preserve"> </w:t>
      </w:r>
      <w:r w:rsidRPr="004F38A7">
        <w:t>Рождество,</w:t>
      </w:r>
      <w:r w:rsidRPr="004F38A7">
        <w:rPr>
          <w:spacing w:val="1"/>
        </w:rPr>
        <w:t xml:space="preserve"> </w:t>
      </w:r>
      <w:r w:rsidRPr="004F38A7">
        <w:t>Масленица,</w:t>
      </w:r>
      <w:r w:rsidRPr="004F38A7">
        <w:rPr>
          <w:spacing w:val="1"/>
        </w:rPr>
        <w:t xml:space="preserve"> </w:t>
      </w:r>
      <w:r w:rsidRPr="004F38A7">
        <w:t>театральные</w:t>
      </w:r>
      <w:r w:rsidRPr="004F38A7">
        <w:rPr>
          <w:spacing w:val="1"/>
        </w:rPr>
        <w:t xml:space="preserve"> </w:t>
      </w:r>
      <w:r w:rsidRPr="004F38A7">
        <w:t>фестивали с участие</w:t>
      </w:r>
      <w:r w:rsidRPr="004F38A7">
        <w:rPr>
          <w:spacing w:val="-2"/>
        </w:rPr>
        <w:t xml:space="preserve"> </w:t>
      </w:r>
      <w:r w:rsidRPr="004F38A7">
        <w:t>детей,</w:t>
      </w:r>
      <w:r w:rsidRPr="004F38A7">
        <w:rPr>
          <w:spacing w:val="-1"/>
        </w:rPr>
        <w:t xml:space="preserve"> </w:t>
      </w:r>
      <w:r w:rsidRPr="004F38A7">
        <w:t>тематические</w:t>
      </w:r>
      <w:r w:rsidRPr="004F38A7">
        <w:rPr>
          <w:spacing w:val="-2"/>
        </w:rPr>
        <w:t xml:space="preserve"> </w:t>
      </w:r>
      <w:r w:rsidRPr="004F38A7">
        <w:t>выставки</w:t>
      </w:r>
      <w:r w:rsidRPr="004F38A7">
        <w:rPr>
          <w:spacing w:val="1"/>
        </w:rPr>
        <w:t xml:space="preserve"> </w:t>
      </w:r>
      <w:r w:rsidRPr="004F38A7">
        <w:t>семейного</w:t>
      </w:r>
      <w:r w:rsidRPr="004F38A7">
        <w:rPr>
          <w:spacing w:val="-1"/>
        </w:rPr>
        <w:t xml:space="preserve"> </w:t>
      </w:r>
      <w:r w:rsidRPr="004F38A7">
        <w:t>творчества.</w:t>
      </w:r>
    </w:p>
    <w:p w:rsidR="009D1A0F" w:rsidRPr="004F38A7" w:rsidRDefault="009D1A0F">
      <w:pPr>
        <w:spacing w:before="3"/>
        <w:ind w:left="228" w:right="739" w:firstLine="707"/>
        <w:jc w:val="both"/>
        <w:rPr>
          <w:b/>
          <w:i/>
          <w:sz w:val="24"/>
        </w:rPr>
      </w:pPr>
      <w:r w:rsidRPr="004F38A7">
        <w:rPr>
          <w:b/>
          <w:i/>
          <w:sz w:val="24"/>
        </w:rPr>
        <w:t>Описание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традиционных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событий,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праздников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и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мероприятий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с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учетом</w:t>
      </w:r>
      <w:r w:rsidRPr="004F38A7">
        <w:rPr>
          <w:b/>
          <w:i/>
          <w:spacing w:val="1"/>
          <w:sz w:val="24"/>
        </w:rPr>
        <w:t xml:space="preserve"> </w:t>
      </w:r>
      <w:r w:rsidRPr="004F38A7">
        <w:rPr>
          <w:b/>
          <w:i/>
          <w:sz w:val="24"/>
        </w:rPr>
        <w:t>региональных</w:t>
      </w:r>
      <w:r w:rsidRPr="004F38A7">
        <w:rPr>
          <w:b/>
          <w:i/>
          <w:spacing w:val="-1"/>
          <w:sz w:val="24"/>
        </w:rPr>
        <w:t xml:space="preserve"> </w:t>
      </w:r>
      <w:r w:rsidRPr="004F38A7">
        <w:rPr>
          <w:b/>
          <w:i/>
          <w:sz w:val="24"/>
        </w:rPr>
        <w:t>и социокультурных особенностей.</w:t>
      </w:r>
    </w:p>
    <w:p w:rsidR="009D1A0F" w:rsidRPr="004F38A7" w:rsidRDefault="009D1A0F">
      <w:pPr>
        <w:pStyle w:val="BodyText"/>
        <w:ind w:left="0" w:firstLine="0"/>
        <w:jc w:val="left"/>
        <w:rPr>
          <w:b/>
          <w:i/>
          <w:sz w:val="20"/>
        </w:rPr>
      </w:pPr>
    </w:p>
    <w:p w:rsidR="009D1A0F" w:rsidRPr="004F38A7" w:rsidRDefault="009D1A0F">
      <w:pPr>
        <w:pStyle w:val="BodyText"/>
        <w:spacing w:before="3" w:after="1"/>
        <w:ind w:left="0" w:firstLine="0"/>
        <w:jc w:val="left"/>
        <w:rPr>
          <w:b/>
          <w:i/>
          <w:sz w:val="28"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828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spacing w:line="276" w:lineRule="exact"/>
              <w:ind w:left="415" w:right="406" w:firstLine="55"/>
              <w:jc w:val="both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Название</w:t>
            </w:r>
            <w:r w:rsidRPr="004F38A7">
              <w:rPr>
                <w:b/>
                <w:spacing w:val="-58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праздника</w:t>
            </w:r>
            <w:r w:rsidRPr="004F38A7">
              <w:rPr>
                <w:b/>
                <w:spacing w:val="-58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(события)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spacing w:before="8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66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Форма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проведения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spacing w:before="8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779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Подготовка</w:t>
            </w:r>
            <w:r w:rsidRPr="004F38A7">
              <w:rPr>
                <w:b/>
                <w:spacing w:val="-5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к</w:t>
            </w:r>
            <w:r w:rsidRPr="004F38A7">
              <w:rPr>
                <w:b/>
                <w:spacing w:val="-1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празднику</w:t>
            </w:r>
          </w:p>
        </w:tc>
      </w:tr>
      <w:tr w:rsidR="009D1A0F" w:rsidRPr="004F38A7">
        <w:trPr>
          <w:trHeight w:val="5246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знаний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27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37"/>
              </w:numPr>
              <w:tabs>
                <w:tab w:val="left" w:pos="817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школу;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7"/>
              </w:numPr>
              <w:tabs>
                <w:tab w:val="left" w:pos="817"/>
              </w:tabs>
              <w:ind w:hanging="709"/>
              <w:rPr>
                <w:sz w:val="24"/>
              </w:rPr>
            </w:pPr>
            <w:r w:rsidRPr="004F38A7">
              <w:rPr>
                <w:sz w:val="24"/>
              </w:rPr>
              <w:t>участие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празднике</w:t>
            </w:r>
          </w:p>
          <w:p w:rsidR="009D1A0F" w:rsidRPr="004F38A7" w:rsidRDefault="009D1A0F">
            <w:pPr>
              <w:pStyle w:val="TableParagraph"/>
              <w:tabs>
                <w:tab w:val="left" w:pos="2232"/>
                <w:tab w:val="left" w:pos="2398"/>
              </w:tabs>
              <w:ind w:left="108" w:right="96"/>
              <w:rPr>
                <w:sz w:val="24"/>
              </w:rPr>
            </w:pPr>
            <w:r w:rsidRPr="004F38A7">
              <w:rPr>
                <w:sz w:val="24"/>
              </w:rPr>
              <w:t>«первого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звонка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школе»</w:t>
            </w:r>
            <w:r w:rsidRPr="004F38A7">
              <w:rPr>
                <w:spacing w:val="58"/>
                <w:sz w:val="24"/>
              </w:rPr>
              <w:t xml:space="preserve"> </w:t>
            </w:r>
            <w:r w:rsidRPr="004F38A7">
              <w:rPr>
                <w:sz w:val="24"/>
              </w:rPr>
              <w:t>(в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т.ч.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выступление</w:t>
            </w:r>
            <w:r w:rsidRPr="004F38A7">
              <w:rPr>
                <w:sz w:val="24"/>
              </w:rPr>
              <w:tab/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торжественной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линейке,</w:t>
            </w:r>
          </w:p>
          <w:p w:rsidR="009D1A0F" w:rsidRPr="004F38A7" w:rsidRDefault="009D1A0F">
            <w:pPr>
              <w:pStyle w:val="TableParagraph"/>
              <w:tabs>
                <w:tab w:val="left" w:pos="2286"/>
              </w:tabs>
              <w:spacing w:before="1"/>
              <w:ind w:left="108" w:right="97"/>
              <w:jc w:val="both"/>
              <w:rPr>
                <w:sz w:val="24"/>
              </w:rPr>
            </w:pPr>
            <w:r w:rsidRPr="004F38A7">
              <w:rPr>
                <w:sz w:val="24"/>
              </w:rPr>
              <w:t>вручение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подарков,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подарка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работы)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tabs>
                <w:tab w:val="left" w:pos="2230"/>
              </w:tabs>
              <w:spacing w:line="270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z w:val="24"/>
                <w:u w:val="single"/>
              </w:rPr>
              <w:tab/>
              <w:t>первичных</w:t>
            </w:r>
          </w:p>
          <w:p w:rsidR="009D1A0F" w:rsidRPr="004F38A7" w:rsidRDefault="009D1A0F">
            <w:pPr>
              <w:pStyle w:val="TableParagraph"/>
              <w:tabs>
                <w:tab w:val="left" w:pos="2233"/>
              </w:tabs>
              <w:ind w:left="105" w:right="97"/>
              <w:jc w:val="both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представлений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положительного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отношения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процессу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обучения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школе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(предметам,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урокам,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оценкам,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школьным</w:t>
            </w:r>
            <w:r w:rsidRPr="004F38A7">
              <w:rPr>
                <w:sz w:val="24"/>
                <w:u w:val="single"/>
              </w:rPr>
              <w:tab/>
            </w:r>
            <w:r w:rsidRPr="004F38A7">
              <w:rPr>
                <w:spacing w:val="-1"/>
                <w:sz w:val="24"/>
                <w:u w:val="single"/>
              </w:rPr>
              <w:t>принадлежностям,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распорядку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дня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школьника,</w:t>
            </w:r>
            <w:r w:rsidRPr="004F38A7">
              <w:rPr>
                <w:spacing w:val="6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роли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ученика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др.),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труду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учителя: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5-7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8"/>
              </w:numPr>
              <w:tabs>
                <w:tab w:val="left" w:pos="814"/>
                <w:tab w:val="left" w:pos="3633"/>
              </w:tabs>
              <w:ind w:right="96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сюжетно-ролевые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игры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(«Школа»,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«Магазин»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(покупка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принадлежностей),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«1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сентября»);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8"/>
              </w:numPr>
              <w:tabs>
                <w:tab w:val="left" w:pos="814"/>
              </w:tabs>
              <w:spacing w:line="274" w:lineRule="exact"/>
              <w:ind w:left="813" w:hanging="709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8"/>
              </w:numPr>
              <w:tabs>
                <w:tab w:val="left" w:pos="814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экскурсия в школу «Как школа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готовится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приему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первоклассников»;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8"/>
              </w:numPr>
              <w:tabs>
                <w:tab w:val="left" w:pos="814"/>
                <w:tab w:val="left" w:pos="3788"/>
              </w:tabs>
              <w:spacing w:line="270" w:lineRule="atLeast"/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придумывание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для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первоклассников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физкультминуток,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мини-гимнастики для глаз, подвижных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перемене;</w:t>
            </w:r>
          </w:p>
        </w:tc>
      </w:tr>
    </w:tbl>
    <w:p w:rsidR="009D1A0F" w:rsidRPr="004F38A7" w:rsidRDefault="009D1A0F">
      <w:pPr>
        <w:spacing w:line="270" w:lineRule="atLeast"/>
        <w:jc w:val="both"/>
        <w:rPr>
          <w:sz w:val="24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8002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  <w:tab w:val="left" w:pos="2449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художественной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знакомство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школьными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принадлежностями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использования;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отгадывание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школьных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принадлежностях;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стихов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школе,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учителе,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первоклассниках;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101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опыта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«Как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мой старший брат (сестра) собирался 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школу»;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101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слушание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 песен,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танцев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(«Школьная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полька»)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школьной тематики;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814"/>
              </w:tabs>
              <w:ind w:right="417" w:firstLine="0"/>
              <w:rPr>
                <w:sz w:val="24"/>
              </w:rPr>
            </w:pPr>
            <w:r w:rsidRPr="004F38A7">
              <w:rPr>
                <w:sz w:val="24"/>
              </w:rPr>
              <w:t>мастерская (изготовление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подарков первоклассникам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содержанием, привлекательным для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девочек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мальчиков;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атрибутов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 - ролевых игр по теме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245"/>
              </w:tabs>
              <w:ind w:right="737" w:firstLine="0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(школьных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принадлежностей);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39"/>
              </w:numPr>
              <w:tabs>
                <w:tab w:val="left" w:pos="296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(создание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основы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расписания уроков класса, памятки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организации здорового образа жизни;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выкладывание</w:t>
            </w:r>
            <w:r w:rsidRPr="004F38A7">
              <w:rPr>
                <w:spacing w:val="46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48"/>
                <w:sz w:val="24"/>
              </w:rPr>
              <w:t xml:space="preserve"> </w:t>
            </w:r>
            <w:r w:rsidRPr="004F38A7">
              <w:rPr>
                <w:sz w:val="24"/>
              </w:rPr>
              <w:t>мелких</w:t>
            </w:r>
            <w:r w:rsidRPr="004F38A7">
              <w:rPr>
                <w:spacing w:val="49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предметов</w:t>
            </w:r>
          </w:p>
          <w:p w:rsidR="009D1A0F" w:rsidRPr="004F38A7" w:rsidRDefault="009D1A0F">
            <w:pPr>
              <w:pStyle w:val="TableParagraph"/>
              <w:spacing w:line="262" w:lineRule="exact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праздничного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букета,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здания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школы).</w:t>
            </w:r>
          </w:p>
        </w:tc>
      </w:tr>
      <w:tr w:rsidR="009D1A0F" w:rsidRPr="004F38A7">
        <w:trPr>
          <w:trHeight w:val="5798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города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25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4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городу;</w:t>
            </w:r>
          </w:p>
          <w:p w:rsidR="009D1A0F" w:rsidRPr="004F38A7" w:rsidRDefault="009D1A0F">
            <w:pPr>
              <w:pStyle w:val="TableParagraph"/>
              <w:ind w:left="108" w:right="391" w:firstLine="60"/>
              <w:rPr>
                <w:sz w:val="24"/>
              </w:rPr>
            </w:pPr>
            <w:r w:rsidRPr="004F38A7">
              <w:rPr>
                <w:sz w:val="24"/>
              </w:rPr>
              <w:t>-выставка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«Город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моего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детства»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0"/>
              </w:numPr>
              <w:tabs>
                <w:tab w:val="left" w:pos="248"/>
              </w:tabs>
              <w:ind w:right="340" w:firstLine="0"/>
              <w:rPr>
                <w:sz w:val="24"/>
              </w:rPr>
            </w:pPr>
            <w:r w:rsidRPr="004F38A7">
              <w:rPr>
                <w:sz w:val="24"/>
              </w:rPr>
              <w:t>конструирование «Улицы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акция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«Добрые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дела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города»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0"/>
              </w:numPr>
              <w:tabs>
                <w:tab w:val="left" w:pos="248"/>
              </w:tabs>
              <w:spacing w:before="1"/>
              <w:ind w:right="945" w:firstLine="0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«Музея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впечатлений»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городе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508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представлений 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родном городе, желание узнать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историю, культуру и традиции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родного города, сознанное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ответственное отношение к своему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городу</w:t>
            </w:r>
            <w:r w:rsidRPr="004F38A7">
              <w:rPr>
                <w:spacing w:val="-6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3-5 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right="658" w:firstLine="0"/>
              <w:rPr>
                <w:sz w:val="24"/>
              </w:rPr>
            </w:pPr>
            <w:r w:rsidRPr="004F38A7">
              <w:rPr>
                <w:sz w:val="24"/>
              </w:rPr>
              <w:t>сюжетно-ролевая игра «Детский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сад»;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right="267" w:firstLine="0"/>
              <w:rPr>
                <w:sz w:val="24"/>
              </w:rPr>
            </w:pPr>
            <w:r w:rsidRPr="004F38A7">
              <w:rPr>
                <w:sz w:val="24"/>
              </w:rPr>
              <w:t>наблюдения за трудом младшего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 (накрывает на стол, моет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посуду и др.), отдельными сторонами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труда воспитателя (например,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spacing w:line="237" w:lineRule="auto"/>
              <w:ind w:right="768" w:firstLine="0"/>
              <w:rPr>
                <w:sz w:val="24"/>
              </w:rPr>
            </w:pPr>
            <w:r w:rsidRPr="004F38A7">
              <w:rPr>
                <w:sz w:val="24"/>
              </w:rPr>
              <w:t>экскурсия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детскому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саду,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близлежащим улицам;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right="300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right="290" w:firstLine="0"/>
              <w:rPr>
                <w:sz w:val="24"/>
              </w:rPr>
            </w:pP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1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</w:p>
          <w:p w:rsidR="009D1A0F" w:rsidRPr="004F38A7" w:rsidRDefault="009D1A0F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«Детский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сад»;</w:t>
            </w:r>
          </w:p>
        </w:tc>
      </w:tr>
    </w:tbl>
    <w:p w:rsidR="009D1A0F" w:rsidRPr="004F38A7" w:rsidRDefault="009D1A0F">
      <w:pPr>
        <w:spacing w:line="266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6900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597"/>
              <w:jc w:val="both"/>
              <w:rPr>
                <w:sz w:val="24"/>
              </w:rPr>
            </w:pPr>
            <w:r w:rsidRPr="004F38A7">
              <w:rPr>
                <w:sz w:val="24"/>
              </w:rPr>
              <w:t>- трудовая организация посильной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помощи воспитателю и младшему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воспитателю;</w:t>
            </w:r>
          </w:p>
          <w:p w:rsidR="009D1A0F" w:rsidRPr="004F38A7" w:rsidRDefault="009D1A0F">
            <w:pPr>
              <w:pStyle w:val="TableParagraph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right="437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книг и альбомов о</w:t>
            </w:r>
            <w:r w:rsidRPr="004F38A7"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Саранске</w:t>
            </w:r>
            <w:r w:rsidRPr="004F38A7">
              <w:rPr>
                <w:sz w:val="24"/>
              </w:rPr>
              <w:t>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показ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городе:</w:t>
            </w:r>
          </w:p>
          <w:p w:rsidR="009D1A0F" w:rsidRPr="004F38A7" w:rsidRDefault="009D1A0F">
            <w:pPr>
              <w:pStyle w:val="TableParagraph"/>
              <w:ind w:left="105" w:right="443"/>
              <w:rPr>
                <w:sz w:val="24"/>
              </w:rPr>
            </w:pPr>
            <w:r w:rsidRPr="004F38A7">
              <w:rPr>
                <w:sz w:val="24"/>
              </w:rPr>
              <w:t>«Памятники города», «Достопримечательности</w:t>
            </w:r>
            <w:r w:rsidRPr="004F38A7">
              <w:rPr>
                <w:spacing w:val="-57"/>
                <w:sz w:val="24"/>
              </w:rPr>
              <w:t xml:space="preserve"> </w:t>
            </w:r>
            <w:r>
              <w:rPr>
                <w:spacing w:val="-57"/>
                <w:sz w:val="24"/>
              </w:rPr>
              <w:t xml:space="preserve">                                                           </w:t>
            </w:r>
            <w:r w:rsidRPr="004F38A7">
              <w:rPr>
                <w:sz w:val="24"/>
              </w:rPr>
              <w:t>города»;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right="748" w:firstLine="0"/>
              <w:rPr>
                <w:sz w:val="24"/>
              </w:rPr>
            </w:pP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«Город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моего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детства»;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знаменитых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людях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>
              <w:rPr>
                <w:sz w:val="24"/>
              </w:rPr>
              <w:t>аранска, Республики Мордовия</w:t>
            </w:r>
            <w:r w:rsidRPr="004F38A7">
              <w:rPr>
                <w:sz w:val="24"/>
              </w:rPr>
              <w:t>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right="717" w:firstLine="0"/>
              <w:rPr>
                <w:sz w:val="24"/>
              </w:rPr>
            </w:pPr>
            <w:r w:rsidRPr="004F38A7">
              <w:rPr>
                <w:sz w:val="24"/>
              </w:rPr>
              <w:t>экскурсии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город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родителями;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(продуктивная</w:t>
            </w:r>
          </w:p>
          <w:p w:rsidR="009D1A0F" w:rsidRPr="004F38A7" w:rsidRDefault="009D1A0F">
            <w:pPr>
              <w:pStyle w:val="TableParagraph"/>
              <w:ind w:left="105" w:right="146"/>
              <w:rPr>
                <w:sz w:val="24"/>
              </w:rPr>
            </w:pPr>
            <w:r w:rsidRPr="004F38A7">
              <w:rPr>
                <w:sz w:val="24"/>
              </w:rPr>
              <w:t>деятельность на тему «Мой город»;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работы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</w:t>
            </w:r>
            <w:r>
              <w:rPr>
                <w:sz w:val="24"/>
              </w:rPr>
              <w:t>Я люблю свой город</w:t>
            </w:r>
            <w:r w:rsidRPr="004F38A7">
              <w:rPr>
                <w:sz w:val="24"/>
              </w:rPr>
              <w:t>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right="133" w:firstLine="0"/>
              <w:rPr>
                <w:sz w:val="24"/>
              </w:rPr>
            </w:pPr>
            <w:r w:rsidRPr="004F38A7">
              <w:rPr>
                <w:sz w:val="24"/>
              </w:rPr>
              <w:t>рисование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тему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«Любимый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уголок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города»;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использованием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карты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города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«Путешествие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городу»;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2"/>
              </w:numPr>
              <w:tabs>
                <w:tab w:val="left" w:pos="245"/>
              </w:tabs>
              <w:spacing w:line="270" w:lineRule="atLeast"/>
              <w:ind w:right="423" w:firstLine="0"/>
              <w:rPr>
                <w:sz w:val="24"/>
              </w:rPr>
            </w:pPr>
            <w:r w:rsidRPr="004F38A7">
              <w:rPr>
                <w:sz w:val="24"/>
              </w:rPr>
              <w:t>презентации детских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индивидуальных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проектов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городе.</w:t>
            </w:r>
          </w:p>
        </w:tc>
      </w:tr>
      <w:tr w:rsidR="009D1A0F" w:rsidRPr="004F38A7">
        <w:trPr>
          <w:trHeight w:val="6900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5"/>
              <w:ind w:left="107" w:right="210"/>
              <w:rPr>
                <w:sz w:val="24"/>
              </w:rPr>
            </w:pPr>
            <w:r w:rsidRPr="004F38A7">
              <w:rPr>
                <w:sz w:val="24"/>
              </w:rPr>
              <w:t>День народного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единства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43"/>
              </w:numPr>
              <w:tabs>
                <w:tab w:val="left" w:pos="248"/>
              </w:tabs>
              <w:spacing w:before="1"/>
              <w:ind w:left="247"/>
              <w:rPr>
                <w:sz w:val="24"/>
              </w:rPr>
            </w:pPr>
            <w:r w:rsidRPr="004F38A7">
              <w:rPr>
                <w:sz w:val="24"/>
              </w:rPr>
              <w:t>фольклорный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3"/>
              </w:numPr>
              <w:tabs>
                <w:tab w:val="left" w:pos="248"/>
              </w:tabs>
              <w:ind w:right="572" w:firstLine="0"/>
              <w:rPr>
                <w:sz w:val="24"/>
              </w:rPr>
            </w:pPr>
            <w:r w:rsidRPr="004F38A7">
              <w:rPr>
                <w:sz w:val="24"/>
              </w:rPr>
              <w:t>спортивное развлечение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(подвижные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3"/>
              </w:numPr>
              <w:tabs>
                <w:tab w:val="left" w:pos="248"/>
              </w:tabs>
              <w:ind w:right="250" w:firstLine="0"/>
              <w:rPr>
                <w:sz w:val="24"/>
              </w:rPr>
            </w:pPr>
            <w:r w:rsidRPr="004F38A7">
              <w:rPr>
                <w:sz w:val="24"/>
              </w:rPr>
              <w:t>выставка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поделок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(национальный костюм,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др.).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89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первичных 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 о России как 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многонациональной, но единой стране.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Воспитание уважения к людям разных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национальностей: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5-7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цикл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бесед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воспитателя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«Народы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372" w:firstLine="0"/>
              <w:rPr>
                <w:sz w:val="24"/>
              </w:rPr>
            </w:pPr>
            <w:r w:rsidRPr="004F38A7">
              <w:rPr>
                <w:sz w:val="24"/>
              </w:rPr>
              <w:t>чтение художественной, научно-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 и научно-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теме,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сказок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 России;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578" w:firstLine="0"/>
              <w:rPr>
                <w:sz w:val="24"/>
              </w:rPr>
            </w:pPr>
            <w:r w:rsidRPr="004F38A7">
              <w:rPr>
                <w:sz w:val="24"/>
              </w:rPr>
              <w:t>игры-драматизации (по сказкам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России),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290" w:firstLine="0"/>
              <w:rPr>
                <w:sz w:val="24"/>
              </w:rPr>
            </w:pPr>
            <w:r w:rsidRPr="004F38A7">
              <w:rPr>
                <w:sz w:val="24"/>
              </w:rPr>
              <w:t>разучивание стихотворений по теме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208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фотографии 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изображением памятника Минину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Пожарскому,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фотоматериалов,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ind w:right="926" w:firstLine="0"/>
              <w:rPr>
                <w:sz w:val="24"/>
              </w:rPr>
            </w:pPr>
            <w:r w:rsidRPr="004F38A7">
              <w:rPr>
                <w:sz w:val="24"/>
              </w:rPr>
              <w:t>ситуации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морального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выбора,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4"/>
              </w:numPr>
              <w:tabs>
                <w:tab w:val="left" w:pos="245"/>
              </w:tabs>
              <w:spacing w:line="270" w:lineRule="atLeast"/>
              <w:ind w:right="607" w:firstLine="0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(«Путешествие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карте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России»);</w:t>
            </w:r>
          </w:p>
        </w:tc>
      </w:tr>
    </w:tbl>
    <w:p w:rsidR="009D1A0F" w:rsidRPr="004F38A7" w:rsidRDefault="009D1A0F">
      <w:pPr>
        <w:spacing w:line="270" w:lineRule="atLeas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2207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numPr>
                <w:ilvl w:val="0"/>
                <w:numId w:val="145"/>
              </w:numPr>
              <w:tabs>
                <w:tab w:val="left" w:pos="245"/>
              </w:tabs>
              <w:ind w:right="395" w:firstLine="0"/>
              <w:rPr>
                <w:sz w:val="24"/>
              </w:rPr>
            </w:pPr>
            <w:r w:rsidRPr="004F38A7">
              <w:rPr>
                <w:sz w:val="24"/>
              </w:rPr>
              <w:t>создание коллекций (животных,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растений, видов местности России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др.)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«Природа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5"/>
              </w:numPr>
              <w:tabs>
                <w:tab w:val="left" w:pos="245"/>
              </w:tabs>
              <w:ind w:right="320" w:firstLine="0"/>
              <w:rPr>
                <w:sz w:val="24"/>
              </w:rPr>
            </w:pP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«изготовлению»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национальных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костюмов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(рисование,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аппликация);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5"/>
              </w:numPr>
              <w:tabs>
                <w:tab w:val="left" w:pos="245"/>
              </w:tabs>
              <w:spacing w:line="270" w:lineRule="atLeast"/>
              <w:ind w:right="149" w:firstLine="0"/>
              <w:rPr>
                <w:sz w:val="24"/>
              </w:rPr>
            </w:pPr>
            <w:r w:rsidRPr="004F38A7">
              <w:rPr>
                <w:sz w:val="24"/>
              </w:rPr>
              <w:t>слушание, разучивание и исполнение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танцев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России.</w:t>
            </w:r>
          </w:p>
        </w:tc>
      </w:tr>
      <w:tr w:rsidR="009D1A0F" w:rsidRPr="004F38A7">
        <w:trPr>
          <w:trHeight w:val="272"/>
        </w:trPr>
        <w:tc>
          <w:tcPr>
            <w:tcW w:w="1980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Воспитание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чувства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любви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 уважения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матери,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желания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помогать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ей,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заботиться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о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ней: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«Дочки-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матери»;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ситуации,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детьми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(«Ласковые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слова»,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«Какой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подарок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для мамы лучше»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 т.п.);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стихов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праздника;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слушание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музыки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(песен)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маме;</w:t>
            </w:r>
          </w:p>
        </w:tc>
      </w:tr>
      <w:tr w:rsidR="009D1A0F" w:rsidRPr="004F38A7">
        <w:trPr>
          <w:trHeight w:val="2208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матери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numPr>
                <w:ilvl w:val="0"/>
                <w:numId w:val="146"/>
              </w:numPr>
              <w:tabs>
                <w:tab w:val="left" w:pos="248"/>
              </w:tabs>
              <w:spacing w:before="131"/>
              <w:ind w:left="247"/>
              <w:rPr>
                <w:sz w:val="24"/>
              </w:rPr>
            </w:pPr>
            <w:r w:rsidRPr="004F38A7">
              <w:rPr>
                <w:sz w:val="24"/>
              </w:rPr>
              <w:t>конкурс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чтецов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группе</w:t>
            </w:r>
          </w:p>
          <w:p w:rsidR="009D1A0F" w:rsidRPr="004F38A7" w:rsidRDefault="009D1A0F">
            <w:pPr>
              <w:pStyle w:val="TableParagraph"/>
              <w:ind w:left="108" w:right="564"/>
              <w:rPr>
                <w:sz w:val="24"/>
              </w:rPr>
            </w:pPr>
            <w:r w:rsidRPr="004F38A7">
              <w:rPr>
                <w:sz w:val="24"/>
              </w:rPr>
              <w:t>«Милой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мамочке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моей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это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поздравленье...»;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6"/>
              </w:numPr>
              <w:tabs>
                <w:tab w:val="left" w:pos="248"/>
              </w:tabs>
              <w:spacing w:before="1"/>
              <w:ind w:right="477" w:firstLine="0"/>
              <w:rPr>
                <w:sz w:val="24"/>
              </w:rPr>
            </w:pPr>
            <w:r w:rsidRPr="004F38A7">
              <w:rPr>
                <w:sz w:val="24"/>
              </w:rPr>
              <w:t>выставки рисунков («Моя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мама»);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6"/>
              </w:numPr>
              <w:tabs>
                <w:tab w:val="left" w:pos="248"/>
              </w:tabs>
              <w:ind w:right="772" w:firstLine="0"/>
              <w:rPr>
                <w:sz w:val="24"/>
              </w:rPr>
            </w:pPr>
            <w:r w:rsidRPr="004F38A7">
              <w:rPr>
                <w:sz w:val="24"/>
              </w:rPr>
              <w:t>спортивный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мам).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numPr>
                <w:ilvl w:val="0"/>
                <w:numId w:val="147"/>
              </w:numPr>
              <w:tabs>
                <w:tab w:val="left" w:pos="245"/>
              </w:tabs>
              <w:ind w:right="1025" w:firstLine="0"/>
              <w:rPr>
                <w:sz w:val="24"/>
              </w:rPr>
            </w:pP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танцев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7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«Семья»;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7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фотовыставки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портретов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«Моя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мама»;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7"/>
              </w:numPr>
              <w:tabs>
                <w:tab w:val="left" w:pos="245"/>
              </w:tabs>
              <w:spacing w:line="270" w:lineRule="atLeast"/>
              <w:ind w:right="104" w:firstLine="0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(организация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портретов-рисунков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«Моя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мама»,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узнавание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мамами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себя);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изготовлению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подарков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мамам,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атрибутов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сюжетно-ролевой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«Семья»;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спортивному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 участием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мам;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музыкально-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танцевальной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мам;</w:t>
            </w:r>
          </w:p>
        </w:tc>
      </w:tr>
      <w:tr w:rsidR="009D1A0F" w:rsidRPr="004F38A7">
        <w:trPr>
          <w:trHeight w:val="274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педагогические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игровые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</w:p>
        </w:tc>
      </w:tr>
      <w:tr w:rsidR="009D1A0F" w:rsidRPr="004F38A7">
        <w:trPr>
          <w:trHeight w:val="274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(забота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маме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подать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руку, выходя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из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автобуса;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открыть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дверь,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если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заняты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руки;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подать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принести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какой-либо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предмет;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помощь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домашних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делах; уход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время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болезни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др.);</w:t>
            </w:r>
          </w:p>
        </w:tc>
      </w:tr>
      <w:tr w:rsidR="009D1A0F" w:rsidRPr="004F38A7">
        <w:trPr>
          <w:trHeight w:val="281"/>
        </w:trPr>
        <w:tc>
          <w:tcPr>
            <w:tcW w:w="1980" w:type="dxa"/>
            <w:tcBorders>
              <w:top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</w:tcBorders>
          </w:tcPr>
          <w:p w:rsidR="009D1A0F" w:rsidRPr="004F38A7" w:rsidRDefault="009D1A0F">
            <w:pPr>
              <w:pStyle w:val="TableParagraph"/>
              <w:spacing w:line="261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морального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выбора</w:t>
            </w:r>
          </w:p>
        </w:tc>
      </w:tr>
    </w:tbl>
    <w:p w:rsidR="009D1A0F" w:rsidRPr="004F38A7" w:rsidRDefault="009D1A0F">
      <w:pPr>
        <w:spacing w:line="261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551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(пригласить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друзей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тихо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поиграть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одному,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мама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устала,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т.п.).</w:t>
            </w:r>
          </w:p>
        </w:tc>
      </w:tr>
      <w:tr w:rsidR="009D1A0F" w:rsidRPr="004F38A7">
        <w:trPr>
          <w:trHeight w:val="8557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Новый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год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4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48"/>
              </w:numPr>
              <w:tabs>
                <w:tab w:val="left" w:pos="258"/>
              </w:tabs>
              <w:spacing w:line="256" w:lineRule="auto"/>
              <w:ind w:right="2025" w:firstLine="0"/>
              <w:rPr>
                <w:sz w:val="24"/>
              </w:rPr>
            </w:pPr>
            <w:r w:rsidRPr="004F38A7">
              <w:rPr>
                <w:spacing w:val="-1"/>
              </w:rPr>
              <w:t>новогодний</w:t>
            </w:r>
            <w:r w:rsidRPr="004F38A7">
              <w:rPr>
                <w:spacing w:val="-52"/>
              </w:rPr>
              <w:t xml:space="preserve"> </w:t>
            </w:r>
            <w:r w:rsidRPr="004F38A7">
              <w:t>утренник;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8"/>
              </w:numPr>
              <w:tabs>
                <w:tab w:val="left" w:pos="248"/>
              </w:tabs>
              <w:spacing w:line="260" w:lineRule="exact"/>
              <w:ind w:left="247" w:hanging="140"/>
              <w:rPr>
                <w:sz w:val="24"/>
              </w:rPr>
            </w:pPr>
            <w:r w:rsidRPr="004F38A7">
              <w:t>карнавал;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8"/>
              </w:numPr>
              <w:tabs>
                <w:tab w:val="left" w:pos="234"/>
              </w:tabs>
              <w:spacing w:before="16"/>
              <w:ind w:left="233" w:hanging="126"/>
            </w:pPr>
            <w:r w:rsidRPr="004F38A7">
              <w:t>костюмированный бал.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96"/>
              <w:jc w:val="both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представлений о Новом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годе как веселом и добром празднике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(утренники;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новогодние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спектакли;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сказки;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каникулы;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совместные</w:t>
            </w:r>
            <w:r w:rsidRPr="004F38A7">
              <w:rPr>
                <w:spacing w:val="6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семьей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новогодние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развлечения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поездки; пожелания счастья, здоровья,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добра;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поздравления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подарки;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Лапландия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-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родина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Деда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Мороза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др.),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как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начале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календарного</w:t>
            </w:r>
            <w:r w:rsidRPr="004F38A7">
              <w:rPr>
                <w:spacing w:val="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года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(времена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года;</w:t>
            </w:r>
          </w:p>
          <w:p w:rsidR="009D1A0F" w:rsidRPr="004F38A7" w:rsidRDefault="009D1A0F">
            <w:pPr>
              <w:pStyle w:val="TableParagraph"/>
              <w:tabs>
                <w:tab w:val="left" w:pos="2230"/>
                <w:tab w:val="left" w:pos="3646"/>
              </w:tabs>
              <w:ind w:left="105" w:right="96"/>
              <w:rPr>
                <w:sz w:val="24"/>
              </w:rPr>
            </w:pPr>
            <w:r w:rsidRPr="004F38A7">
              <w:rPr>
                <w:spacing w:val="-1"/>
                <w:sz w:val="24"/>
                <w:u w:val="single"/>
              </w:rPr>
              <w:t>цикличность,</w:t>
            </w:r>
            <w:r w:rsidRPr="004F38A7">
              <w:rPr>
                <w:spacing w:val="-1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периодичность</w:t>
            </w:r>
            <w:r w:rsidRPr="004F38A7">
              <w:rPr>
                <w:sz w:val="24"/>
                <w:u w:val="single"/>
              </w:rPr>
              <w:tab/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необратимость</w:t>
            </w:r>
            <w:r w:rsidRPr="004F38A7">
              <w:rPr>
                <w:sz w:val="24"/>
                <w:u w:val="single"/>
              </w:rPr>
              <w:tab/>
              <w:t>времени;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причинно-следственные</w:t>
            </w:r>
            <w:r w:rsidRPr="004F38A7">
              <w:rPr>
                <w:spacing w:val="2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связи;</w:t>
            </w:r>
            <w:r w:rsidRPr="004F38A7">
              <w:rPr>
                <w:spacing w:val="2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зимние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месяцы;</w:t>
            </w:r>
            <w:r w:rsidRPr="004F38A7">
              <w:rPr>
                <w:spacing w:val="29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особенности</w:t>
            </w:r>
            <w:r w:rsidRPr="004F38A7">
              <w:rPr>
                <w:spacing w:val="29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Нового</w:t>
            </w:r>
            <w:r w:rsidRPr="004F38A7">
              <w:rPr>
                <w:spacing w:val="28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года</w:t>
            </w:r>
            <w:r w:rsidRPr="004F38A7">
              <w:rPr>
                <w:spacing w:val="30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теплых</w:t>
            </w:r>
            <w:r w:rsidRPr="004F38A7">
              <w:rPr>
                <w:spacing w:val="38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странах</w:t>
            </w:r>
            <w:r w:rsidRPr="004F38A7">
              <w:rPr>
                <w:spacing w:val="38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3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др.).</w:t>
            </w:r>
            <w:r w:rsidRPr="004F38A7">
              <w:rPr>
                <w:spacing w:val="36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умений</w:t>
            </w:r>
            <w:r w:rsidRPr="004F38A7">
              <w:rPr>
                <w:spacing w:val="30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доставлять</w:t>
            </w:r>
            <w:r w:rsidRPr="004F38A7">
              <w:rPr>
                <w:spacing w:val="3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радость</w:t>
            </w:r>
            <w:r w:rsidRPr="004F38A7">
              <w:rPr>
                <w:spacing w:val="30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близким</w:t>
            </w:r>
            <w:r w:rsidRPr="004F38A7">
              <w:rPr>
                <w:spacing w:val="2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благодарить</w:t>
            </w:r>
            <w:r w:rsidRPr="004F38A7">
              <w:rPr>
                <w:spacing w:val="5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</w:t>
            </w:r>
            <w:r w:rsidRPr="004F38A7">
              <w:rPr>
                <w:spacing w:val="5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новогодние</w:t>
            </w:r>
            <w:r w:rsidRPr="004F38A7">
              <w:rPr>
                <w:spacing w:val="5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сюрпризы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подарки.</w:t>
            </w:r>
          </w:p>
          <w:p w:rsidR="009D1A0F" w:rsidRPr="004F38A7" w:rsidRDefault="009D1A0F">
            <w:pPr>
              <w:pStyle w:val="TableParagraph"/>
              <w:ind w:left="105" w:right="94"/>
              <w:jc w:val="both"/>
              <w:rPr>
                <w:sz w:val="24"/>
              </w:rPr>
            </w:pPr>
            <w:r w:rsidRPr="004F38A7">
              <w:rPr>
                <w:sz w:val="24"/>
              </w:rPr>
              <w:t>Новый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традиционный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самый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любимый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детей.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дошкольном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накоплен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достаточный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опыт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подготовке и проведению новогодних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утренников (других форм проведения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праздника).</w:t>
            </w:r>
          </w:p>
          <w:p w:rsidR="009D1A0F" w:rsidRPr="004F38A7" w:rsidRDefault="009D1A0F">
            <w:pPr>
              <w:pStyle w:val="TableParagraph"/>
              <w:tabs>
                <w:tab w:val="left" w:pos="3332"/>
                <w:tab w:val="left" w:pos="3589"/>
              </w:tabs>
              <w:ind w:left="105" w:right="9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В процессе подготовки к праздничным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мероприятиям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особое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внимание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необходимо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обратить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психолого-педагогических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задач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образовательной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области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«Безопасность».</w:t>
            </w:r>
          </w:p>
        </w:tc>
      </w:tr>
      <w:tr w:rsidR="009D1A0F" w:rsidRPr="004F38A7">
        <w:trPr>
          <w:trHeight w:val="4692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175"/>
              <w:rPr>
                <w:sz w:val="24"/>
              </w:rPr>
            </w:pPr>
            <w:r w:rsidRPr="004F38A7">
              <w:rPr>
                <w:sz w:val="24"/>
              </w:rPr>
              <w:t>День защитника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Отечества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49"/>
              </w:numPr>
              <w:tabs>
                <w:tab w:val="left" w:pos="248"/>
              </w:tabs>
              <w:spacing w:before="176"/>
              <w:ind w:right="653" w:firstLine="0"/>
              <w:rPr>
                <w:sz w:val="24"/>
              </w:rPr>
            </w:pPr>
            <w:r w:rsidRPr="004F38A7">
              <w:rPr>
                <w:sz w:val="24"/>
              </w:rPr>
              <w:t>спортивный праздник (с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участием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пап);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9"/>
              </w:numPr>
              <w:tabs>
                <w:tab w:val="left" w:pos="248"/>
              </w:tabs>
              <w:ind w:right="713" w:firstLine="0"/>
              <w:rPr>
                <w:sz w:val="24"/>
              </w:rPr>
            </w:pPr>
            <w:r w:rsidRPr="004F38A7">
              <w:rPr>
                <w:sz w:val="24"/>
              </w:rPr>
              <w:t>музыкально-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театрализованный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досуг;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49"/>
              </w:numPr>
              <w:tabs>
                <w:tab w:val="left" w:pos="248"/>
              </w:tabs>
              <w:ind w:right="118" w:firstLine="0"/>
              <w:rPr>
                <w:sz w:val="24"/>
              </w:rPr>
            </w:pPr>
            <w:r w:rsidRPr="004F38A7">
              <w:rPr>
                <w:sz w:val="24"/>
              </w:rPr>
              <w:t>завершение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конструирования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танка, пушки, др. военной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техники.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первичных</w:t>
            </w:r>
          </w:p>
          <w:p w:rsidR="009D1A0F" w:rsidRPr="004F38A7" w:rsidRDefault="009D1A0F">
            <w:pPr>
              <w:pStyle w:val="TableParagraph"/>
              <w:ind w:left="105" w:right="22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представлений о Российской армии, 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мужчинах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как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защитниках</w:t>
            </w:r>
            <w:r w:rsidRPr="004F38A7">
              <w:rPr>
                <w:spacing w:val="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«малой»</w:t>
            </w:r>
            <w:r w:rsidRPr="004F38A7">
              <w:rPr>
                <w:spacing w:val="-10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«большой»</w:t>
            </w:r>
          </w:p>
          <w:p w:rsidR="009D1A0F" w:rsidRPr="004F38A7" w:rsidRDefault="009D1A0F">
            <w:pPr>
              <w:pStyle w:val="TableParagraph"/>
              <w:ind w:left="105" w:right="48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Родины,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всех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слабых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людей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(детей,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женщин,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стариков,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больных).</w:t>
            </w:r>
          </w:p>
          <w:p w:rsidR="009D1A0F" w:rsidRPr="004F38A7" w:rsidRDefault="009D1A0F">
            <w:pPr>
              <w:pStyle w:val="TableParagraph"/>
              <w:ind w:left="105" w:right="386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Воспитание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уважения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-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защитникам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Отечества: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0"/>
              </w:numPr>
              <w:tabs>
                <w:tab w:val="left" w:pos="245"/>
              </w:tabs>
              <w:spacing w:before="1"/>
              <w:ind w:left="244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«Семья»;</w:t>
            </w:r>
          </w:p>
          <w:p w:rsidR="009D1A0F" w:rsidRPr="004F38A7" w:rsidRDefault="009D1A0F">
            <w:pPr>
              <w:pStyle w:val="TableParagraph"/>
              <w:ind w:left="105" w:right="618"/>
              <w:rPr>
                <w:sz w:val="24"/>
              </w:rPr>
            </w:pPr>
            <w:r w:rsidRPr="004F38A7">
              <w:rPr>
                <w:sz w:val="24"/>
              </w:rPr>
              <w:t>-ситуативные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детьми,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0"/>
              </w:numPr>
              <w:tabs>
                <w:tab w:val="left" w:pos="245"/>
              </w:tabs>
              <w:ind w:right="427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военных игрушек,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изображений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военной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формы,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5" w:right="624"/>
              <w:rPr>
                <w:sz w:val="24"/>
              </w:rPr>
            </w:pPr>
            <w:r w:rsidRPr="004F38A7">
              <w:rPr>
                <w:sz w:val="24"/>
              </w:rPr>
              <w:t>сюжетных картинок, фотографий,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 к книгам по теме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</w:tc>
      </w:tr>
    </w:tbl>
    <w:p w:rsidR="009D1A0F" w:rsidRPr="004F38A7" w:rsidRDefault="009D1A0F">
      <w:pPr>
        <w:spacing w:line="270" w:lineRule="atLeas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9106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numPr>
                <w:ilvl w:val="0"/>
                <w:numId w:val="151"/>
              </w:numPr>
              <w:tabs>
                <w:tab w:val="left" w:pos="245"/>
              </w:tabs>
              <w:ind w:right="300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1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стихов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1"/>
              </w:numPr>
              <w:tabs>
                <w:tab w:val="left" w:pos="245"/>
              </w:tabs>
              <w:ind w:right="340" w:firstLine="0"/>
              <w:rPr>
                <w:sz w:val="24"/>
              </w:rPr>
            </w:pPr>
            <w:r w:rsidRPr="004F38A7">
              <w:rPr>
                <w:sz w:val="24"/>
              </w:rPr>
              <w:t>мастерская (изготовление подарков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пап и дедушек);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1"/>
              </w:numPr>
              <w:tabs>
                <w:tab w:val="left" w:pos="245"/>
              </w:tabs>
              <w:ind w:right="358" w:firstLine="0"/>
              <w:rPr>
                <w:sz w:val="24"/>
              </w:rPr>
            </w:pPr>
            <w:r w:rsidRPr="004F38A7">
              <w:rPr>
                <w:sz w:val="24"/>
              </w:rPr>
              <w:t>слушание и исполнение «военных»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песен;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488" w:firstLine="0"/>
              <w:rPr>
                <w:sz w:val="24"/>
              </w:rPr>
            </w:pPr>
            <w:r w:rsidRPr="004F38A7">
              <w:rPr>
                <w:sz w:val="24"/>
              </w:rPr>
              <w:t>подвижные и спортивные игры,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эстафеты,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конкурсы,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сюжетно-ролевые 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(«Пограничники», по мотивам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кинофильмов);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1031" w:firstLine="0"/>
              <w:rPr>
                <w:sz w:val="24"/>
              </w:rPr>
            </w:pPr>
            <w:r w:rsidRPr="004F38A7">
              <w:rPr>
                <w:sz w:val="24"/>
              </w:rPr>
              <w:t>создание коллекции военной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техники;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180" w:firstLine="0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 «военных»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патриотических песен, танцев;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 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(конструирование и выкладывание 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мелких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танка,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пушки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другой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военной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техники);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102" w:firstLine="0"/>
              <w:rPr>
                <w:sz w:val="24"/>
              </w:rPr>
            </w:pPr>
            <w:r w:rsidRPr="004F38A7">
              <w:rPr>
                <w:sz w:val="24"/>
              </w:rPr>
              <w:t>викторина по теме праздника;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 из личного опыта («Мой папа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(дедушка)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военный»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2"/>
              </w:numPr>
              <w:tabs>
                <w:tab w:val="left" w:pos="245"/>
              </w:tabs>
              <w:ind w:right="378" w:firstLine="0"/>
              <w:rPr>
                <w:sz w:val="24"/>
              </w:rPr>
            </w:pPr>
            <w:r w:rsidRPr="004F38A7">
              <w:rPr>
                <w:sz w:val="24"/>
              </w:rPr>
              <w:t>отгадывание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ind w:left="105" w:right="588"/>
              <w:rPr>
                <w:sz w:val="24"/>
              </w:rPr>
            </w:pPr>
            <w:r w:rsidRPr="004F38A7">
              <w:rPr>
                <w:sz w:val="24"/>
              </w:rPr>
              <w:t>соревнования по оказанию первой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медицинской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помощи;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5" w:right="419"/>
              <w:rPr>
                <w:sz w:val="24"/>
              </w:rPr>
            </w:pPr>
            <w:r w:rsidRPr="004F38A7">
              <w:rPr>
                <w:sz w:val="24"/>
              </w:rPr>
              <w:t>мастерская (оформление сцены,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изготовление плаката «Солдаты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России», атрибутов к сюжетно-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ролевым играм по теме праздника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др.).</w:t>
            </w:r>
          </w:p>
        </w:tc>
      </w:tr>
      <w:tr w:rsidR="009D1A0F" w:rsidRPr="004F38A7">
        <w:trPr>
          <w:trHeight w:val="3311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7"/>
              <w:ind w:left="107" w:right="11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Международный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женский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spacing w:before="130"/>
              <w:ind w:right="361" w:firstLine="0"/>
              <w:rPr>
                <w:sz w:val="24"/>
              </w:rPr>
            </w:pPr>
            <w:r w:rsidRPr="004F38A7">
              <w:rPr>
                <w:sz w:val="24"/>
              </w:rPr>
              <w:t>утренник, посвященный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Международному женскому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дню;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3"/>
              </w:numPr>
              <w:tabs>
                <w:tab w:val="left" w:pos="248"/>
              </w:tabs>
              <w:ind w:right="454" w:firstLine="0"/>
              <w:rPr>
                <w:sz w:val="24"/>
              </w:rPr>
            </w:pPr>
            <w:r w:rsidRPr="004F38A7">
              <w:rPr>
                <w:sz w:val="24"/>
              </w:rPr>
              <w:t>выставка поделок,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изготовленных совместно с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мамами;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3"/>
              </w:numPr>
              <w:tabs>
                <w:tab w:val="left" w:pos="248"/>
              </w:tabs>
              <w:ind w:right="499" w:firstLine="0"/>
              <w:rPr>
                <w:sz w:val="24"/>
              </w:rPr>
            </w:pPr>
            <w:r w:rsidRPr="004F38A7">
              <w:rPr>
                <w:sz w:val="24"/>
              </w:rPr>
              <w:t>выставка рисунков («Моя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мама»,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«Моя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бабушка»,</w:t>
            </w:r>
          </w:p>
          <w:p w:rsidR="009D1A0F" w:rsidRPr="004F38A7" w:rsidRDefault="009D1A0F">
            <w:pPr>
              <w:pStyle w:val="TableParagraph"/>
              <w:spacing w:before="1"/>
              <w:ind w:left="108"/>
              <w:rPr>
                <w:sz w:val="24"/>
              </w:rPr>
            </w:pPr>
            <w:r w:rsidRPr="004F38A7">
              <w:rPr>
                <w:sz w:val="24"/>
              </w:rPr>
              <w:t>«Любимая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сестренка»);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3"/>
              </w:numPr>
              <w:tabs>
                <w:tab w:val="left" w:pos="248"/>
              </w:tabs>
              <w:ind w:right="296" w:firstLine="0"/>
              <w:rPr>
                <w:sz w:val="24"/>
              </w:rPr>
            </w:pPr>
            <w:r w:rsidRPr="004F38A7">
              <w:rPr>
                <w:sz w:val="24"/>
              </w:rPr>
              <w:t>проведение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вечера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группе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(чаепитие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мамами).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116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Воспитание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чувства</w:t>
            </w:r>
            <w:r w:rsidRPr="004F38A7">
              <w:rPr>
                <w:spacing w:val="-6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любви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 уважения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женщине,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желания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помогать им,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заботиться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них:</w:t>
            </w:r>
          </w:p>
          <w:p w:rsidR="009D1A0F" w:rsidRPr="004F38A7" w:rsidRDefault="009D1A0F">
            <w:pPr>
              <w:pStyle w:val="TableParagraph"/>
              <w:ind w:left="105" w:right="440"/>
              <w:rPr>
                <w:sz w:val="24"/>
              </w:rPr>
            </w:pPr>
            <w:r w:rsidRPr="004F38A7">
              <w:rPr>
                <w:sz w:val="24"/>
              </w:rPr>
              <w:t>В российском дошкольном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образовании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накоплен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достаточный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опыт по подготовке и проведению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праздника, посвященного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женскому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дню.</w:t>
            </w:r>
          </w:p>
          <w:p w:rsidR="009D1A0F" w:rsidRPr="004F38A7" w:rsidRDefault="009D1A0F">
            <w:pPr>
              <w:pStyle w:val="TableParagraph"/>
              <w:ind w:left="105" w:right="508"/>
              <w:rPr>
                <w:sz w:val="24"/>
              </w:rPr>
            </w:pPr>
            <w:r w:rsidRPr="004F38A7">
              <w:rPr>
                <w:sz w:val="24"/>
              </w:rPr>
              <w:t>Мероприятия подготовки к Дню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матери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могут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быть использованы</w:t>
            </w:r>
          </w:p>
          <w:p w:rsidR="009D1A0F" w:rsidRPr="004F38A7" w:rsidRDefault="009D1A0F">
            <w:pPr>
              <w:pStyle w:val="TableParagraph"/>
              <w:spacing w:line="276" w:lineRule="exact"/>
              <w:ind w:left="105" w:right="464"/>
              <w:rPr>
                <w:sz w:val="24"/>
              </w:rPr>
            </w:pPr>
            <w:r w:rsidRPr="004F38A7">
              <w:rPr>
                <w:sz w:val="24"/>
              </w:rPr>
              <w:t>педагогами также при подготовке 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Международному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женскому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дню.</w:t>
            </w:r>
          </w:p>
        </w:tc>
      </w:tr>
      <w:tr w:rsidR="009D1A0F" w:rsidRPr="004F38A7">
        <w:trPr>
          <w:trHeight w:val="1381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ind w:left="107" w:right="124"/>
              <w:rPr>
                <w:sz w:val="24"/>
              </w:rPr>
            </w:pPr>
            <w:r w:rsidRPr="004F38A7">
              <w:rPr>
                <w:sz w:val="24"/>
              </w:rPr>
              <w:t>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Земли и водных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ресурсов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ind w:left="108" w:right="118"/>
              <w:rPr>
                <w:sz w:val="24"/>
              </w:rPr>
            </w:pPr>
            <w:r w:rsidRPr="004F38A7">
              <w:rPr>
                <w:sz w:val="24"/>
              </w:rPr>
              <w:t>-праздник-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экспериментирование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(с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водой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землей);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8" w:right="472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«Да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здравствует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вода!»;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tabs>
                <w:tab w:val="left" w:pos="1697"/>
                <w:tab w:val="left" w:pos="2721"/>
                <w:tab w:val="left" w:pos="3230"/>
              </w:tabs>
              <w:ind w:left="105" w:right="97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Воспитание осознанного, бережного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отношения к земле и воде 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источникам</w:t>
            </w:r>
            <w:r w:rsidRPr="004F38A7">
              <w:rPr>
                <w:sz w:val="24"/>
                <w:u w:val="single"/>
              </w:rPr>
              <w:tab/>
              <w:t>жизни</w:t>
            </w:r>
            <w:r w:rsidRPr="004F38A7">
              <w:rPr>
                <w:sz w:val="24"/>
                <w:u w:val="single"/>
              </w:rPr>
              <w:tab/>
              <w:t>и</w:t>
            </w:r>
            <w:r w:rsidRPr="004F38A7">
              <w:rPr>
                <w:sz w:val="24"/>
                <w:u w:val="single"/>
              </w:rPr>
              <w:tab/>
            </w:r>
            <w:r w:rsidRPr="004F38A7">
              <w:rPr>
                <w:spacing w:val="-1"/>
                <w:sz w:val="24"/>
                <w:u w:val="single"/>
              </w:rPr>
              <w:t>здоровья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человека: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</w:tc>
      </w:tr>
    </w:tbl>
    <w:p w:rsidR="009D1A0F" w:rsidRPr="004F38A7" w:rsidRDefault="009D1A0F">
      <w:pPr>
        <w:spacing w:line="264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13799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numPr>
                <w:ilvl w:val="0"/>
                <w:numId w:val="154"/>
              </w:numPr>
              <w:tabs>
                <w:tab w:val="left" w:pos="253"/>
              </w:tabs>
              <w:ind w:right="1072" w:firstLine="0"/>
              <w:rPr>
                <w:sz w:val="24"/>
              </w:rPr>
            </w:pPr>
            <w:r w:rsidRPr="004F38A7">
              <w:rPr>
                <w:sz w:val="24"/>
              </w:rPr>
              <w:t>«путешествие»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экологической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тропе;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4"/>
              </w:numPr>
              <w:tabs>
                <w:tab w:val="left" w:pos="248"/>
              </w:tabs>
              <w:ind w:right="961" w:firstLine="0"/>
              <w:rPr>
                <w:sz w:val="24"/>
              </w:rPr>
            </w:pPr>
            <w:r w:rsidRPr="004F38A7">
              <w:rPr>
                <w:sz w:val="24"/>
              </w:rPr>
              <w:t>дидактическая игра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(викторина)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«Наш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дом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Земля».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1042"/>
                <w:tab w:val="left" w:pos="3686"/>
              </w:tabs>
              <w:spacing w:line="268" w:lineRule="exact"/>
              <w:ind w:left="1041" w:hanging="937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z w:val="24"/>
              </w:rPr>
              <w:tab/>
              <w:t>игра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«Путешествие»;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-игры-эстафеты (собрать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разбросанные</w:t>
            </w:r>
          </w:p>
          <w:p w:rsidR="009D1A0F" w:rsidRPr="004F38A7" w:rsidRDefault="009D1A0F">
            <w:pPr>
              <w:pStyle w:val="TableParagraph"/>
              <w:ind w:left="105" w:right="96"/>
              <w:rPr>
                <w:sz w:val="24"/>
              </w:rPr>
            </w:pPr>
            <w:r w:rsidRPr="004F38A7">
              <w:rPr>
                <w:sz w:val="24"/>
              </w:rPr>
              <w:t>«в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лесу»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бумажки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в пакет 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мусора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т.п.);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845"/>
                <w:tab w:val="left" w:pos="3137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рассматривание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картинок,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360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детьми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числе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значении почвы и воды в жизни всего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живого,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последствиях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нарушений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охраны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воды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земли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(пролитая в море нефть - образование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нефтяного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пятна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погибшая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рыба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293"/>
              </w:tabs>
              <w:spacing w:before="1"/>
              <w:ind w:right="96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наблюдения и экспериментирование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252"/>
                <w:tab w:val="left" w:pos="2904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создание коллекций водоемов (океан,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море, река, озеро, пруд, водопад, ручей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др.),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камней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(наиболее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распространенных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минералов),</w:t>
            </w:r>
          </w:p>
          <w:p w:rsidR="009D1A0F" w:rsidRPr="004F38A7" w:rsidRDefault="009D1A0F">
            <w:pPr>
              <w:pStyle w:val="TableParagraph"/>
              <w:ind w:left="105" w:right="99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«фильтров»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очистить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воду?»),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земных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348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"Какая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бывает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вода?",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"Волшебная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палочка",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"Разрезные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картинки",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«Путаница»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(«Растительный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«Животный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мир»,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«Подводный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мир») 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420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научно-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 и научно-популярной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260"/>
              </w:tabs>
              <w:ind w:right="101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рассуждения детей на темы: «Можно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ли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жить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без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воды</w:t>
            </w:r>
            <w:r w:rsidRPr="004F38A7">
              <w:rPr>
                <w:spacing w:val="20"/>
                <w:sz w:val="24"/>
              </w:rPr>
              <w:t xml:space="preserve"> </w:t>
            </w:r>
            <w:r w:rsidRPr="004F38A7">
              <w:rPr>
                <w:sz w:val="24"/>
              </w:rPr>
              <w:t>(земли)?»</w:t>
            </w:r>
            <w:r w:rsidRPr="004F38A7">
              <w:rPr>
                <w:spacing w:val="16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ind w:left="105" w:right="99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«Опасная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(земля)»,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творческое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рассказывание о пользе воды и земли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36"/>
                <w:sz w:val="24"/>
              </w:rPr>
              <w:t xml:space="preserve"> </w:t>
            </w:r>
            <w:r w:rsidRPr="004F38A7">
              <w:rPr>
                <w:sz w:val="24"/>
              </w:rPr>
              <w:t>окружающей</w:t>
            </w:r>
            <w:r w:rsidRPr="004F38A7">
              <w:rPr>
                <w:spacing w:val="37"/>
                <w:sz w:val="24"/>
              </w:rPr>
              <w:t xml:space="preserve"> </w:t>
            </w:r>
            <w:r w:rsidRPr="004F38A7">
              <w:rPr>
                <w:sz w:val="24"/>
              </w:rPr>
              <w:t>природы</w:t>
            </w:r>
            <w:r w:rsidRPr="004F38A7">
              <w:rPr>
                <w:spacing w:val="3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37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опасностях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земли,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которые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могут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подстерегать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296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(создание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защита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альбома,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макета,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энциклопедии,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выставки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коллективной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работы из различных материалов «Что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может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расти 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земле?»;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363"/>
              </w:tabs>
              <w:ind w:right="94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защита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памятки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бережном отношении к воде и земле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информационного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родительского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уголка,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домашнего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пользования);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5"/>
              </w:numPr>
              <w:tabs>
                <w:tab w:val="left" w:pos="315"/>
              </w:tabs>
              <w:spacing w:line="264" w:lineRule="exact"/>
              <w:ind w:left="314" w:hanging="21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отгадывание</w:t>
            </w:r>
            <w:r w:rsidRPr="004F38A7">
              <w:rPr>
                <w:spacing w:val="6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66"/>
                <w:sz w:val="24"/>
              </w:rPr>
              <w:t xml:space="preserve"> </w:t>
            </w: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64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</w:t>
            </w:r>
          </w:p>
        </w:tc>
      </w:tr>
    </w:tbl>
    <w:p w:rsidR="009D1A0F" w:rsidRPr="004F38A7" w:rsidRDefault="009D1A0F">
      <w:pPr>
        <w:spacing w:line="264" w:lineRule="exact"/>
        <w:jc w:val="both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3035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778"/>
                <w:tab w:val="left" w:pos="2434"/>
              </w:tabs>
              <w:ind w:right="96" w:firstLine="0"/>
              <w:rPr>
                <w:sz w:val="24"/>
              </w:rPr>
            </w:pPr>
            <w:r w:rsidRPr="004F38A7">
              <w:rPr>
                <w:sz w:val="24"/>
              </w:rPr>
              <w:t>викторина</w:t>
            </w:r>
            <w:r w:rsidRPr="004F38A7">
              <w:rPr>
                <w:sz w:val="24"/>
              </w:rPr>
              <w:tab/>
              <w:t>познавательного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334"/>
              </w:tabs>
              <w:ind w:right="100" w:firstLine="0"/>
              <w:rPr>
                <w:sz w:val="24"/>
              </w:rPr>
            </w:pPr>
            <w:r w:rsidRPr="004F38A7">
              <w:rPr>
                <w:sz w:val="24"/>
              </w:rPr>
              <w:t>решение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проблемных</w:t>
            </w:r>
            <w:r w:rsidRPr="004F38A7">
              <w:rPr>
                <w:spacing w:val="2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</w:t>
            </w:r>
            <w:r w:rsidRPr="004F38A7">
              <w:rPr>
                <w:spacing w:val="26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245"/>
              </w:tabs>
              <w:ind w:left="244" w:hanging="140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водой;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274"/>
              </w:tabs>
              <w:ind w:right="101" w:firstLine="0"/>
              <w:rPr>
                <w:sz w:val="24"/>
              </w:rPr>
            </w:pPr>
            <w:r w:rsidRPr="004F38A7">
              <w:rPr>
                <w:sz w:val="24"/>
              </w:rPr>
              <w:t>музыкальное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развлечение</w:t>
            </w:r>
            <w:r w:rsidRPr="004F38A7">
              <w:rPr>
                <w:spacing w:val="25"/>
                <w:sz w:val="24"/>
              </w:rPr>
              <w:t xml:space="preserve"> </w:t>
            </w:r>
            <w:r w:rsidRPr="004F38A7">
              <w:rPr>
                <w:sz w:val="24"/>
              </w:rPr>
              <w:t>(на</w:t>
            </w:r>
            <w:r w:rsidRPr="004F38A7">
              <w:rPr>
                <w:spacing w:val="26"/>
                <w:sz w:val="24"/>
              </w:rPr>
              <w:t xml:space="preserve"> </w:t>
            </w:r>
            <w:r w:rsidRPr="004F38A7">
              <w:rPr>
                <w:sz w:val="24"/>
              </w:rPr>
              <w:t>основе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 воде, 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земле);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262"/>
              </w:tabs>
              <w:ind w:right="101" w:firstLine="0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1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13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6"/>
                <w:sz w:val="24"/>
              </w:rPr>
              <w:t xml:space="preserve"> </w:t>
            </w:r>
            <w:r w:rsidRPr="004F38A7">
              <w:rPr>
                <w:sz w:val="24"/>
              </w:rPr>
              <w:t>воде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земле;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6"/>
              </w:numPr>
              <w:tabs>
                <w:tab w:val="left" w:pos="245"/>
              </w:tabs>
              <w:spacing w:line="264" w:lineRule="exact"/>
              <w:ind w:left="244" w:hanging="140"/>
              <w:rPr>
                <w:sz w:val="24"/>
              </w:rPr>
            </w:pP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игры.</w:t>
            </w:r>
          </w:p>
        </w:tc>
      </w:tr>
      <w:tr w:rsidR="009D1A0F" w:rsidRPr="004F38A7">
        <w:trPr>
          <w:trHeight w:val="10765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7"/>
              </w:rPr>
            </w:pPr>
          </w:p>
          <w:p w:rsidR="009D1A0F" w:rsidRPr="004F38A7" w:rsidRDefault="009D1A0F">
            <w:pPr>
              <w:pStyle w:val="TableParagraph"/>
              <w:ind w:left="107" w:right="124"/>
              <w:rPr>
                <w:sz w:val="24"/>
              </w:rPr>
            </w:pPr>
            <w:r w:rsidRPr="004F38A7">
              <w:rPr>
                <w:sz w:val="24"/>
              </w:rPr>
              <w:t>Всемирный 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177"/>
              <w:ind w:left="108" w:right="1808"/>
              <w:rPr>
                <w:sz w:val="24"/>
              </w:rPr>
            </w:pPr>
            <w:r w:rsidRPr="004F38A7">
              <w:rPr>
                <w:sz w:val="24"/>
              </w:rPr>
              <w:t>- спортивный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(развлечение).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113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первичных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 о здоровье и здоровом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образе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жизни:</w:t>
            </w:r>
          </w:p>
          <w:p w:rsidR="009D1A0F" w:rsidRPr="004F38A7" w:rsidRDefault="009D1A0F">
            <w:pPr>
              <w:pStyle w:val="TableParagraph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291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игра-экспериментирование (с водой,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мылом,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зубными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щеткой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пастой,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бумажными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салфетками 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315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чтение и разучивание стихотворений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 праздника (на литературном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фольклорном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материале);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245"/>
              </w:tabs>
              <w:ind w:left="244" w:hanging="14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подвижные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игры;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447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игровые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разговоры, беседы по теме праздника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чувствует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себя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болеет; что лучше - болеть или быть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здоровым;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что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делать,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чтобы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заболеть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когда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болеет;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признаки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больного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т.п.);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346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7"/>
              </w:numPr>
              <w:tabs>
                <w:tab w:val="left" w:pos="488"/>
              </w:tabs>
              <w:ind w:right="95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«Пирамида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«Аскорбинка и</w:t>
            </w:r>
            <w:r w:rsidRPr="004F38A7">
              <w:rPr>
                <w:spacing w:val="60"/>
                <w:sz w:val="24"/>
              </w:rPr>
              <w:t xml:space="preserve"> </w:t>
            </w:r>
            <w:r w:rsidRPr="004F38A7">
              <w:rPr>
                <w:sz w:val="24"/>
              </w:rPr>
              <w:t>ее друзья»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 др.</w:t>
            </w:r>
          </w:p>
          <w:p w:rsidR="009D1A0F" w:rsidRPr="004F38A7" w:rsidRDefault="009D1A0F">
            <w:pPr>
              <w:pStyle w:val="TableParagraph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8"/>
              </w:numPr>
              <w:tabs>
                <w:tab w:val="left" w:pos="658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эстафеты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посвященные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празднику;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8"/>
              </w:numPr>
              <w:tabs>
                <w:tab w:val="left" w:pos="272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экскурсии в спортивные учреждения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(бассейн,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стадион,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спортивный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комплекс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8"/>
              </w:numPr>
              <w:tabs>
                <w:tab w:val="left" w:pos="296"/>
                <w:tab w:val="left" w:pos="3572"/>
              </w:tabs>
              <w:ind w:right="94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(создание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памятки,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настольно-печатной</w:t>
            </w:r>
            <w:r w:rsidRPr="004F38A7">
              <w:rPr>
                <w:sz w:val="24"/>
              </w:rPr>
              <w:tab/>
              <w:t>игры,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иллюстрированной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энциклопедии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 и 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8"/>
              </w:numPr>
              <w:tabs>
                <w:tab w:val="left" w:pos="437"/>
                <w:tab w:val="left" w:pos="1913"/>
                <w:tab w:val="left" w:pos="4010"/>
              </w:tabs>
              <w:spacing w:line="276" w:lineRule="exact"/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преимуществах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людей;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поведении,</w:t>
            </w:r>
            <w:r w:rsidRPr="004F38A7">
              <w:rPr>
                <w:sz w:val="24"/>
              </w:rPr>
              <w:tab/>
              <w:t>сохраняющем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2"/>
                <w:sz w:val="24"/>
              </w:rPr>
              <w:t>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укрепляющем</w:t>
            </w:r>
            <w:r w:rsidRPr="004F38A7">
              <w:rPr>
                <w:spacing w:val="50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здоровье</w:t>
            </w:r>
            <w:r w:rsidRPr="004F38A7">
              <w:rPr>
                <w:spacing w:val="50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человека;</w:t>
            </w:r>
          </w:p>
        </w:tc>
      </w:tr>
    </w:tbl>
    <w:p w:rsidR="009D1A0F" w:rsidRPr="004F38A7" w:rsidRDefault="009D1A0F">
      <w:pPr>
        <w:spacing w:line="276" w:lineRule="exact"/>
        <w:jc w:val="both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4692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96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причинах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снижения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значении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физической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культуры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закаливающих процедур в укреплении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т.п.);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9"/>
              </w:numPr>
              <w:tabs>
                <w:tab w:val="left" w:pos="452"/>
                <w:tab w:val="left" w:pos="1417"/>
                <w:tab w:val="left" w:pos="1988"/>
                <w:tab w:val="left" w:pos="3129"/>
                <w:tab w:val="left" w:pos="3184"/>
              </w:tabs>
              <w:ind w:right="99" w:firstLine="0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z w:val="24"/>
              </w:rPr>
              <w:tab/>
              <w:t>конкурса</w:t>
            </w:r>
            <w:r w:rsidRPr="004F38A7">
              <w:rPr>
                <w:sz w:val="24"/>
              </w:rPr>
              <w:tab/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рисунков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(«Мама, папа, я - здоровая семья!»);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решение</w:t>
            </w:r>
            <w:r w:rsidRPr="004F38A7">
              <w:rPr>
                <w:sz w:val="24"/>
              </w:rPr>
              <w:tab/>
              <w:t>проблемных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ситуаций,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беседы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9"/>
              </w:numPr>
              <w:tabs>
                <w:tab w:val="left" w:pos="310"/>
                <w:tab w:val="left" w:pos="613"/>
                <w:tab w:val="left" w:pos="1340"/>
                <w:tab w:val="left" w:pos="2651"/>
              </w:tabs>
              <w:ind w:right="101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z w:val="24"/>
              </w:rPr>
              <w:tab/>
              <w:t>теме</w:t>
            </w:r>
            <w:r w:rsidRPr="004F38A7">
              <w:rPr>
                <w:sz w:val="24"/>
              </w:rPr>
              <w:tab/>
              <w:t>праздника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(«Мойдодыр»,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«Федорино</w:t>
            </w:r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горе»</w:t>
            </w:r>
            <w:r w:rsidRPr="004F38A7">
              <w:rPr>
                <w:spacing w:val="10"/>
                <w:sz w:val="24"/>
              </w:rPr>
              <w:t xml:space="preserve"> </w:t>
            </w:r>
            <w:r w:rsidRPr="004F38A7">
              <w:rPr>
                <w:sz w:val="24"/>
              </w:rPr>
              <w:t>К.И.</w:t>
            </w:r>
            <w:r w:rsidRPr="004F38A7">
              <w:rPr>
                <w:spacing w:val="17"/>
                <w:sz w:val="24"/>
              </w:rPr>
              <w:t xml:space="preserve"> </w:t>
            </w:r>
            <w:r w:rsidRPr="004F38A7">
              <w:rPr>
                <w:sz w:val="24"/>
              </w:rPr>
              <w:t>Чуковского</w:t>
            </w:r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9"/>
              </w:numPr>
              <w:tabs>
                <w:tab w:val="left" w:pos="245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спортивные и физкультурные досуги;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викторины познавательного характера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59"/>
              </w:numPr>
              <w:tabs>
                <w:tab w:val="left" w:pos="322"/>
              </w:tabs>
              <w:spacing w:line="270" w:lineRule="atLeast"/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(полезных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трав,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продуктов,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напитков).</w:t>
            </w:r>
          </w:p>
        </w:tc>
      </w:tr>
      <w:tr w:rsidR="009D1A0F" w:rsidRPr="004F38A7">
        <w:trPr>
          <w:trHeight w:val="9108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160"/>
              <w:rPr>
                <w:sz w:val="24"/>
              </w:rPr>
            </w:pPr>
            <w:r w:rsidRPr="004F38A7">
              <w:rPr>
                <w:sz w:val="24"/>
              </w:rPr>
              <w:t>12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апреля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космонавтики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60"/>
              </w:numPr>
              <w:tabs>
                <w:tab w:val="left" w:pos="248"/>
              </w:tabs>
              <w:spacing w:before="152"/>
              <w:ind w:right="493" w:firstLine="0"/>
              <w:rPr>
                <w:sz w:val="24"/>
              </w:rPr>
            </w:pPr>
            <w:r w:rsidRPr="004F38A7">
              <w:rPr>
                <w:sz w:val="24"/>
              </w:rPr>
              <w:t>просмотр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видеофильма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(о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космосе,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космических</w:t>
            </w:r>
          </w:p>
          <w:p w:rsidR="009D1A0F" w:rsidRPr="004F38A7" w:rsidRDefault="009D1A0F">
            <w:pPr>
              <w:pStyle w:val="TableParagraph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явлениях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0"/>
              </w:numPr>
              <w:tabs>
                <w:tab w:val="left" w:pos="248"/>
              </w:tabs>
              <w:ind w:right="194" w:firstLine="0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первом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космонавте;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</w:p>
          <w:p w:rsidR="009D1A0F" w:rsidRPr="004F38A7" w:rsidRDefault="009D1A0F">
            <w:pPr>
              <w:pStyle w:val="TableParagraph"/>
              <w:ind w:left="108" w:right="150"/>
              <w:rPr>
                <w:sz w:val="24"/>
              </w:rPr>
            </w:pPr>
            <w:r w:rsidRPr="004F38A7">
              <w:rPr>
                <w:sz w:val="24"/>
              </w:rPr>
              <w:t>«Космонавты»,</w:t>
            </w:r>
            <w:r w:rsidRPr="004F38A7">
              <w:rPr>
                <w:spacing w:val="-12"/>
                <w:sz w:val="24"/>
              </w:rPr>
              <w:t xml:space="preserve"> </w:t>
            </w:r>
            <w:r w:rsidRPr="004F38A7">
              <w:rPr>
                <w:sz w:val="24"/>
              </w:rPr>
              <w:t>«Космический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корабль»;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 w:rsidRPr="004F38A7">
              <w:rPr>
                <w:sz w:val="24"/>
              </w:rPr>
              <w:t>конструирование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ракеты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первичных</w:t>
            </w:r>
          </w:p>
          <w:p w:rsidR="009D1A0F" w:rsidRPr="004F38A7" w:rsidRDefault="009D1A0F">
            <w:pPr>
              <w:pStyle w:val="TableParagraph"/>
              <w:ind w:left="105" w:right="123"/>
              <w:rPr>
                <w:sz w:val="24"/>
              </w:rPr>
            </w:pPr>
            <w:r w:rsidRPr="004F38A7">
              <w:rPr>
                <w:sz w:val="24"/>
              </w:rPr>
              <w:t>представлений о выдающихся людях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достижениях России, интереса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чувства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гордости за</w:t>
            </w:r>
          </w:p>
          <w:p w:rsidR="009D1A0F" w:rsidRPr="004F38A7" w:rsidRDefault="009D1A0F">
            <w:pPr>
              <w:pStyle w:val="TableParagraph"/>
              <w:ind w:left="105" w:right="511"/>
              <w:rPr>
                <w:sz w:val="24"/>
              </w:rPr>
            </w:pPr>
            <w:r w:rsidRPr="004F38A7">
              <w:rPr>
                <w:sz w:val="24"/>
              </w:rPr>
              <w:t>успехи страны и отдельных людей: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140" w:firstLine="0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«Космический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корабль»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(станция);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125" w:firstLine="0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(конструирование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макета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ракеты, космодрома; выкладывание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ракеты, космического корабля из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мелких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предметов);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1102" w:firstLine="0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космосе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космонавтах,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слушание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«космической»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музыки;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640" w:firstLine="0"/>
              <w:rPr>
                <w:sz w:val="24"/>
              </w:rPr>
            </w:pPr>
            <w:r w:rsidRPr="004F38A7">
              <w:rPr>
                <w:sz w:val="24"/>
              </w:rPr>
              <w:t>музыкально-ритмические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импровизации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spacing w:before="1"/>
              <w:ind w:right="555" w:firstLine="0"/>
              <w:rPr>
                <w:sz w:val="24"/>
              </w:rPr>
            </w:pPr>
            <w:r w:rsidRPr="004F38A7">
              <w:rPr>
                <w:sz w:val="24"/>
              </w:rPr>
              <w:t>мастерская (продуктивная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(изобразительная) деятельность по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100" w:firstLine="0"/>
              <w:rPr>
                <w:sz w:val="24"/>
              </w:rPr>
            </w:pPr>
            <w:r w:rsidRPr="004F38A7">
              <w:rPr>
                <w:sz w:val="24"/>
              </w:rPr>
              <w:t>создание коллекции космонавтов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(первый космонавт, первый космонавт,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вышедший в открытый космос, первая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женщина-космонавт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right="258" w:firstLine="0"/>
              <w:rPr>
                <w:sz w:val="24"/>
              </w:rPr>
            </w:pPr>
            <w:r w:rsidRPr="004F38A7">
              <w:rPr>
                <w:sz w:val="24"/>
              </w:rPr>
              <w:t>беседы, рассказы воспитателя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(о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первом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планеты; о создателях космических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кораблей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К.Д.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Циолковском,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С.П.</w:t>
            </w:r>
          </w:p>
          <w:p w:rsidR="009D1A0F" w:rsidRPr="004F38A7" w:rsidRDefault="009D1A0F">
            <w:pPr>
              <w:pStyle w:val="TableParagraph"/>
              <w:ind w:left="105" w:right="725"/>
              <w:rPr>
                <w:sz w:val="24"/>
              </w:rPr>
            </w:pPr>
            <w:r w:rsidRPr="004F38A7">
              <w:rPr>
                <w:sz w:val="24"/>
              </w:rPr>
              <w:t>Королеве; о гордости россиян за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достижения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освоении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Космоса;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1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названиях улиц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площадей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</w:p>
          <w:p w:rsidR="009D1A0F" w:rsidRPr="004F38A7" w:rsidRDefault="009D1A0F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каждом</w:t>
            </w:r>
            <w:r w:rsidRPr="004F38A7">
              <w:rPr>
                <w:spacing w:val="-14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Гагарина,</w:t>
            </w:r>
          </w:p>
        </w:tc>
      </w:tr>
    </w:tbl>
    <w:p w:rsidR="009D1A0F" w:rsidRPr="004F38A7" w:rsidRDefault="009D1A0F">
      <w:pPr>
        <w:spacing w:line="266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Layout w:type="fixed"/>
        <w:tblCellMar>
          <w:left w:w="0" w:type="dxa"/>
          <w:right w:w="0" w:type="dxa"/>
        </w:tblCellMar>
        <w:tblLook w:val="00A0"/>
      </w:tblPr>
      <w:tblGrid>
        <w:gridCol w:w="970"/>
        <w:gridCol w:w="286"/>
        <w:gridCol w:w="725"/>
        <w:gridCol w:w="2328"/>
        <w:gridCol w:w="756"/>
        <w:gridCol w:w="320"/>
        <w:gridCol w:w="4251"/>
      </w:tblGrid>
      <w:tr w:rsidR="009D1A0F" w:rsidRPr="004F38A7">
        <w:trPr>
          <w:trHeight w:val="1655"/>
        </w:trPr>
        <w:tc>
          <w:tcPr>
            <w:tcW w:w="19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340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</w:pPr>
          </w:p>
        </w:tc>
        <w:tc>
          <w:tcPr>
            <w:tcW w:w="4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ind w:left="104" w:right="1150"/>
              <w:rPr>
                <w:sz w:val="24"/>
              </w:rPr>
            </w:pPr>
            <w:r w:rsidRPr="004F38A7">
              <w:rPr>
                <w:sz w:val="24"/>
              </w:rPr>
              <w:t>Циолковского,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Космонавтов,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Звездная);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2"/>
              </w:numPr>
              <w:tabs>
                <w:tab w:val="left" w:pos="813"/>
              </w:tabs>
              <w:ind w:right="103" w:firstLine="0"/>
              <w:rPr>
                <w:sz w:val="24"/>
              </w:rPr>
            </w:pPr>
            <w:r w:rsidRPr="004F38A7">
              <w:rPr>
                <w:sz w:val="24"/>
              </w:rPr>
              <w:t>творческое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(например,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«Полет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Луну»);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2"/>
              </w:numPr>
              <w:tabs>
                <w:tab w:val="left" w:pos="813"/>
              </w:tabs>
              <w:spacing w:line="270" w:lineRule="atLeast"/>
              <w:ind w:right="433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фотографий,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др.</w:t>
            </w:r>
          </w:p>
        </w:tc>
      </w:tr>
      <w:tr w:rsidR="009D1A0F" w:rsidRPr="004F38A7">
        <w:trPr>
          <w:trHeight w:val="235"/>
        </w:trPr>
        <w:tc>
          <w:tcPr>
            <w:tcW w:w="970" w:type="dxa"/>
            <w:tcBorders>
              <w:top w:val="single" w:sz="4" w:space="0" w:color="000000"/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286" w:type="dxa"/>
            <w:tcBorders>
              <w:top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725" w:type="dxa"/>
            <w:tcBorders>
              <w:top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3404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7"/>
              <w:rPr>
                <w:b/>
                <w:i/>
                <w:sz w:val="28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465"/>
                <w:tab w:val="left" w:pos="2028"/>
                <w:tab w:val="left" w:pos="2657"/>
              </w:tabs>
              <w:ind w:left="464"/>
              <w:rPr>
                <w:sz w:val="24"/>
              </w:rPr>
            </w:pPr>
            <w:r w:rsidRPr="004F38A7">
              <w:rPr>
                <w:sz w:val="24"/>
              </w:rPr>
              <w:t>презентации</w:t>
            </w:r>
            <w:r w:rsidRPr="004F38A7">
              <w:rPr>
                <w:sz w:val="24"/>
              </w:rPr>
              <w:tab/>
              <w:t>для</w:t>
            </w:r>
            <w:r w:rsidRPr="004F38A7">
              <w:rPr>
                <w:sz w:val="24"/>
              </w:rPr>
              <w:tab/>
              <w:t>детей:</w:t>
            </w:r>
          </w:p>
          <w:p w:rsidR="009D1A0F" w:rsidRPr="004F38A7" w:rsidRDefault="009D1A0F">
            <w:pPr>
              <w:pStyle w:val="TableParagraph"/>
              <w:tabs>
                <w:tab w:val="left" w:pos="2458"/>
              </w:tabs>
              <w:ind w:left="815"/>
              <w:rPr>
                <w:sz w:val="24"/>
              </w:rPr>
            </w:pPr>
            <w:r w:rsidRPr="004F38A7">
              <w:rPr>
                <w:sz w:val="24"/>
              </w:rPr>
              <w:t>«Дороги</w:t>
            </w:r>
            <w:r w:rsidRPr="004F38A7">
              <w:rPr>
                <w:sz w:val="24"/>
              </w:rPr>
              <w:tab/>
              <w:t>войны»,</w:t>
            </w:r>
          </w:p>
          <w:p w:rsidR="009D1A0F" w:rsidRPr="004F38A7" w:rsidRDefault="009D1A0F">
            <w:pPr>
              <w:pStyle w:val="TableParagraph"/>
              <w:ind w:left="815"/>
              <w:rPr>
                <w:sz w:val="24"/>
              </w:rPr>
            </w:pPr>
            <w:r w:rsidRPr="004F38A7">
              <w:rPr>
                <w:sz w:val="24"/>
              </w:rPr>
              <w:t>«</w:t>
            </w:r>
            <w:r>
              <w:rPr>
                <w:sz w:val="24"/>
              </w:rPr>
              <w:t>Герои нашего города</w:t>
            </w:r>
            <w:r w:rsidRPr="004F38A7">
              <w:rPr>
                <w:sz w:val="24"/>
              </w:rPr>
              <w:t>»,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247"/>
              </w:tabs>
              <w:ind w:left="246" w:hanging="140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книжек-малышек»:</w:t>
            </w:r>
          </w:p>
          <w:p w:rsidR="009D1A0F" w:rsidRPr="004F38A7" w:rsidRDefault="009D1A0F">
            <w:pPr>
              <w:pStyle w:val="TableParagraph"/>
              <w:ind w:left="107" w:right="95"/>
              <w:rPr>
                <w:sz w:val="24"/>
              </w:rPr>
            </w:pPr>
            <w:r w:rsidRPr="004F38A7">
              <w:rPr>
                <w:sz w:val="24"/>
              </w:rPr>
              <w:t>«Военная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техника»,</w:t>
            </w:r>
            <w:r w:rsidRPr="004F38A7">
              <w:rPr>
                <w:spacing w:val="6"/>
                <w:sz w:val="24"/>
              </w:rPr>
              <w:t xml:space="preserve"> </w:t>
            </w:r>
            <w:r w:rsidRPr="004F38A7">
              <w:rPr>
                <w:sz w:val="24"/>
              </w:rPr>
              <w:t>«Символы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Победы».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307"/>
              </w:tabs>
              <w:ind w:left="306" w:hanging="140"/>
              <w:rPr>
                <w:sz w:val="24"/>
              </w:rPr>
            </w:pPr>
            <w:r w:rsidRPr="004F38A7">
              <w:rPr>
                <w:sz w:val="24"/>
              </w:rPr>
              <w:t>акция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«Открытка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Ветерану»;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437"/>
              </w:tabs>
              <w:ind w:right="101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музыкально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«День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Победы!»;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247"/>
              </w:tabs>
              <w:ind w:left="246" w:hanging="14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ВОВ;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3"/>
              </w:numPr>
              <w:tabs>
                <w:tab w:val="left" w:pos="511"/>
              </w:tabs>
              <w:spacing w:before="1"/>
              <w:ind w:right="96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деятельность: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семейные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помним!»</w:t>
            </w:r>
          </w:p>
        </w:tc>
        <w:tc>
          <w:tcPr>
            <w:tcW w:w="42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16" w:lineRule="exact"/>
              <w:ind w:left="104"/>
            </w:pPr>
            <w:r w:rsidRPr="004F38A7">
              <w:t>3-4</w:t>
            </w:r>
            <w:r w:rsidRPr="004F38A7">
              <w:rPr>
                <w:spacing w:val="-1"/>
              </w:rPr>
              <w:t xml:space="preserve"> </w:t>
            </w:r>
            <w:r w:rsidRPr="004F38A7">
              <w:t>года</w:t>
            </w:r>
          </w:p>
        </w:tc>
      </w:tr>
      <w:tr w:rsidR="009D1A0F" w:rsidRPr="004F38A7">
        <w:trPr>
          <w:trHeight w:val="239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6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19" w:lineRule="exact"/>
              <w:ind w:left="104"/>
            </w:pPr>
            <w:r w:rsidRPr="004F38A7">
              <w:rPr>
                <w:u w:val="single"/>
              </w:rPr>
              <w:t>Формированиелементарных</w:t>
            </w:r>
          </w:p>
        </w:tc>
      </w:tr>
      <w:tr w:rsidR="009D1A0F" w:rsidRPr="004F38A7">
        <w:trPr>
          <w:trHeight w:val="264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1745"/>
                <w:tab w:val="left" w:pos="2103"/>
                <w:tab w:val="left" w:pos="3316"/>
                <w:tab w:val="left" w:pos="3633"/>
              </w:tabs>
              <w:spacing w:line="244" w:lineRule="exact"/>
              <w:ind w:left="104"/>
              <w:rPr>
                <w:sz w:val="24"/>
              </w:rPr>
            </w:pPr>
            <w:r w:rsidRPr="004F38A7">
              <w:rPr>
                <w:u w:val="single"/>
              </w:rPr>
              <w:t>представлений</w:t>
            </w:r>
            <w:r w:rsidRPr="004F38A7">
              <w:rPr>
                <w:u w:val="single"/>
              </w:rPr>
              <w:tab/>
              <w:t>о</w:t>
            </w:r>
            <w:r w:rsidRPr="004F38A7">
              <w:rPr>
                <w:u w:val="single"/>
              </w:rPr>
              <w:tab/>
              <w:t>празднике</w:t>
            </w:r>
            <w:r w:rsidRPr="004F38A7">
              <w:rPr>
                <w:u w:val="single"/>
              </w:rPr>
              <w:tab/>
              <w:t>-</w:t>
            </w:r>
            <w:r w:rsidRPr="004F38A7">
              <w:rPr>
                <w:u w:val="single"/>
              </w:rPr>
              <w:tab/>
            </w:r>
            <w:r w:rsidRPr="004F38A7">
              <w:rPr>
                <w:sz w:val="24"/>
                <w:u w:val="single"/>
              </w:rPr>
              <w:t>День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Победы.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Знакомство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детей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военной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техникой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4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42"/>
                <w:sz w:val="24"/>
              </w:rPr>
              <w:t xml:space="preserve"> </w:t>
            </w:r>
            <w:r w:rsidRPr="004F38A7">
              <w:rPr>
                <w:sz w:val="24"/>
              </w:rPr>
              <w:t>иллюстраций</w:t>
            </w:r>
            <w:r w:rsidRPr="004F38A7">
              <w:rPr>
                <w:spacing w:val="4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42"/>
                <w:sz w:val="24"/>
              </w:rPr>
              <w:t xml:space="preserve"> </w:t>
            </w:r>
            <w:r w:rsidRPr="004F38A7">
              <w:rPr>
                <w:sz w:val="24"/>
              </w:rPr>
              <w:t>Дне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Победы;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59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pacing w:val="59"/>
                <w:sz w:val="24"/>
              </w:rPr>
              <w:t xml:space="preserve"> </w:t>
            </w:r>
            <w:r w:rsidRPr="004F38A7">
              <w:rPr>
                <w:sz w:val="24"/>
              </w:rPr>
              <w:t>детям</w:t>
            </w:r>
            <w:r w:rsidRPr="004F38A7">
              <w:rPr>
                <w:spacing w:val="3"/>
                <w:sz w:val="24"/>
              </w:rPr>
              <w:t xml:space="preserve"> </w:t>
            </w:r>
            <w:r w:rsidRPr="004F38A7">
              <w:rPr>
                <w:sz w:val="24"/>
              </w:rPr>
              <w:t>стихотворений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60"/>
                <w:sz w:val="24"/>
              </w:rPr>
              <w:t xml:space="preserve"> </w:t>
            </w:r>
            <w:r w:rsidRPr="004F38A7">
              <w:rPr>
                <w:sz w:val="24"/>
              </w:rPr>
              <w:t>Дне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Победы;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рисование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(открытка)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Дню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Победы;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3012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Формирование</w:t>
            </w:r>
            <w:r w:rsidRPr="004F38A7">
              <w:rPr>
                <w:sz w:val="24"/>
              </w:rPr>
              <w:tab/>
              <w:t>первичных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2382"/>
                <w:tab w:val="left" w:pos="3258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представлений</w:t>
            </w:r>
            <w:r w:rsidRPr="004F38A7">
              <w:rPr>
                <w:sz w:val="24"/>
              </w:rPr>
              <w:tab/>
              <w:t>о</w:t>
            </w:r>
            <w:r w:rsidRPr="004F38A7">
              <w:rPr>
                <w:sz w:val="24"/>
              </w:rPr>
              <w:tab/>
              <w:t>Великой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2265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Отечественной</w:t>
            </w:r>
            <w:r w:rsidRPr="004F38A7">
              <w:rPr>
                <w:sz w:val="24"/>
                <w:u w:val="single"/>
              </w:rPr>
              <w:tab/>
              <w:t>войне.</w:t>
            </w:r>
            <w:r>
              <w:rPr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Воспитание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2181"/>
                <w:tab w:val="left" w:pos="3353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патриотических</w:t>
            </w:r>
            <w:r w:rsidRPr="004F38A7">
              <w:rPr>
                <w:sz w:val="24"/>
              </w:rPr>
              <w:tab/>
              <w:t>чувств,</w:t>
            </w:r>
            <w:r w:rsidRPr="004F38A7">
              <w:rPr>
                <w:sz w:val="24"/>
              </w:rPr>
              <w:tab/>
              <w:t>чувства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гордости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защитников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страны.</w:t>
            </w:r>
          </w:p>
        </w:tc>
      </w:tr>
      <w:tr w:rsidR="009D1A0F" w:rsidRPr="004F38A7">
        <w:trPr>
          <w:trHeight w:val="817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443"/>
              </w:tabs>
              <w:spacing w:before="158"/>
              <w:ind w:left="107" w:right="51"/>
              <w:rPr>
                <w:sz w:val="24"/>
              </w:rPr>
            </w:pPr>
            <w:r w:rsidRPr="004F38A7">
              <w:rPr>
                <w:sz w:val="24"/>
              </w:rPr>
              <w:t>9</w:t>
            </w:r>
            <w:r w:rsidRPr="004F38A7">
              <w:rPr>
                <w:sz w:val="24"/>
              </w:rPr>
              <w:tab/>
              <w:t>мая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pacing w:val="-1"/>
                <w:sz w:val="24"/>
              </w:rPr>
              <w:t>Победы</w:t>
            </w: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spacing w:before="158"/>
              <w:ind w:left="61"/>
              <w:rPr>
                <w:sz w:val="24"/>
              </w:rPr>
            </w:pPr>
            <w:r w:rsidRPr="004F38A7">
              <w:rPr>
                <w:sz w:val="24"/>
              </w:rPr>
              <w:t>–</w:t>
            </w: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before="158"/>
              <w:ind w:left="111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numPr>
                <w:ilvl w:val="0"/>
                <w:numId w:val="164"/>
              </w:numPr>
              <w:tabs>
                <w:tab w:val="left" w:pos="369"/>
              </w:tabs>
              <w:ind w:right="103" w:firstLine="0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4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войне;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4"/>
              </w:numPr>
              <w:tabs>
                <w:tab w:val="left" w:pos="463"/>
                <w:tab w:val="left" w:pos="2140"/>
                <w:tab w:val="left" w:pos="3311"/>
              </w:tabs>
              <w:spacing w:line="256" w:lineRule="exact"/>
              <w:ind w:left="462" w:hanging="359"/>
              <w:rPr>
                <w:sz w:val="24"/>
              </w:rPr>
            </w:pPr>
            <w:r w:rsidRPr="004F38A7">
              <w:rPr>
                <w:sz w:val="24"/>
              </w:rPr>
              <w:t>музыкальный</w:t>
            </w:r>
            <w:r w:rsidRPr="004F38A7">
              <w:rPr>
                <w:sz w:val="24"/>
              </w:rPr>
              <w:tab/>
              <w:t>марафон</w:t>
            </w:r>
            <w:r w:rsidRPr="004F38A7">
              <w:rPr>
                <w:sz w:val="24"/>
              </w:rPr>
              <w:tab/>
              <w:t>«Голоса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Победы»;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613"/>
                <w:tab w:val="left" w:pos="2272"/>
                <w:tab w:val="left" w:pos="2821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z w:val="24"/>
              </w:rPr>
              <w:tab/>
              <w:t>музыкально</w:t>
            </w:r>
            <w:r w:rsidRPr="004F38A7">
              <w:rPr>
                <w:sz w:val="24"/>
              </w:rPr>
              <w:tab/>
              <w:t>–</w:t>
            </w:r>
            <w:r w:rsidRPr="004F38A7">
              <w:rPr>
                <w:sz w:val="24"/>
              </w:rPr>
              <w:tab/>
              <w:t>ритмические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импровизации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чтение художественной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войне;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486"/>
                <w:tab w:val="left" w:pos="1951"/>
                <w:tab w:val="left" w:pos="2358"/>
                <w:tab w:val="left" w:pos="4011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z w:val="24"/>
              </w:rPr>
              <w:tab/>
              <w:t>знакомство</w:t>
            </w:r>
            <w:r w:rsidRPr="004F38A7">
              <w:rPr>
                <w:sz w:val="24"/>
              </w:rPr>
              <w:tab/>
              <w:t>с</w:t>
            </w:r>
            <w:r w:rsidRPr="004F38A7">
              <w:rPr>
                <w:sz w:val="24"/>
              </w:rPr>
              <w:tab/>
              <w:t>пословицами</w:t>
            </w:r>
            <w:r w:rsidRPr="004F38A7">
              <w:rPr>
                <w:sz w:val="24"/>
              </w:rPr>
              <w:tab/>
              <w:t>и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1639"/>
                <w:tab w:val="left" w:pos="1970"/>
                <w:tab w:val="left" w:pos="2910"/>
                <w:tab w:val="left" w:pos="3939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поговорками</w:t>
            </w:r>
            <w:r w:rsidRPr="004F38A7">
              <w:rPr>
                <w:sz w:val="24"/>
              </w:rPr>
              <w:tab/>
              <w:t>о</w:t>
            </w:r>
            <w:r w:rsidRPr="004F38A7">
              <w:rPr>
                <w:sz w:val="24"/>
              </w:rPr>
              <w:tab/>
              <w:t>ратном</w:t>
            </w:r>
            <w:r w:rsidRPr="004F38A7">
              <w:rPr>
                <w:sz w:val="24"/>
              </w:rPr>
              <w:tab/>
              <w:t>подвиге</w:t>
            </w:r>
            <w:r w:rsidRPr="004F38A7">
              <w:rPr>
                <w:sz w:val="24"/>
              </w:rPr>
              <w:tab/>
              <w:t>за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честь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страны;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409"/>
                <w:tab w:val="left" w:pos="1421"/>
                <w:tab w:val="left" w:pos="1756"/>
                <w:tab w:val="left" w:pos="3131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z w:val="24"/>
              </w:rPr>
              <w:tab/>
              <w:t>участие</w:t>
            </w:r>
            <w:r w:rsidRPr="004F38A7">
              <w:rPr>
                <w:sz w:val="24"/>
              </w:rPr>
              <w:tab/>
              <w:t>в</w:t>
            </w:r>
            <w:r w:rsidRPr="004F38A7">
              <w:rPr>
                <w:sz w:val="24"/>
              </w:rPr>
              <w:tab/>
              <w:t>социально-</w:t>
            </w:r>
            <w:r w:rsidRPr="004F38A7">
              <w:rPr>
                <w:sz w:val="24"/>
              </w:rPr>
              <w:tab/>
              <w:t>значимых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акциях;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1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69"/>
                <w:sz w:val="24"/>
              </w:rPr>
              <w:t xml:space="preserve"> </w:t>
            </w:r>
            <w:r w:rsidRPr="004F38A7">
              <w:rPr>
                <w:sz w:val="24"/>
              </w:rPr>
              <w:t>мини</w:t>
            </w:r>
            <w:r w:rsidRPr="004F38A7">
              <w:rPr>
                <w:spacing w:val="74"/>
                <w:sz w:val="24"/>
              </w:rPr>
              <w:t xml:space="preserve"> </w:t>
            </w:r>
            <w:r w:rsidRPr="004F38A7">
              <w:rPr>
                <w:sz w:val="24"/>
              </w:rPr>
              <w:t>–</w:t>
            </w:r>
            <w:r w:rsidRPr="004F38A7">
              <w:rPr>
                <w:spacing w:val="71"/>
                <w:sz w:val="24"/>
              </w:rPr>
              <w:t xml:space="preserve"> </w:t>
            </w:r>
            <w:r w:rsidRPr="004F38A7">
              <w:rPr>
                <w:sz w:val="24"/>
              </w:rPr>
              <w:t>музея</w:t>
            </w:r>
            <w:r w:rsidRPr="004F38A7">
              <w:rPr>
                <w:spacing w:val="75"/>
                <w:sz w:val="24"/>
              </w:rPr>
              <w:t xml:space="preserve"> </w:t>
            </w:r>
            <w:r w:rsidRPr="004F38A7">
              <w:rPr>
                <w:sz w:val="24"/>
              </w:rPr>
              <w:t>«Никто</w:t>
            </w:r>
            <w:r w:rsidRPr="004F38A7">
              <w:rPr>
                <w:spacing w:val="70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забыт,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ничто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забыто»;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27"/>
                <w:sz w:val="24"/>
              </w:rPr>
              <w:t xml:space="preserve"> </w:t>
            </w: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31"/>
                <w:sz w:val="24"/>
              </w:rPr>
              <w:t xml:space="preserve"> </w:t>
            </w:r>
            <w:r w:rsidRPr="004F38A7">
              <w:rPr>
                <w:sz w:val="24"/>
              </w:rPr>
              <w:t>(создание</w:t>
            </w:r>
            <w:r w:rsidRPr="004F38A7">
              <w:rPr>
                <w:spacing w:val="28"/>
                <w:sz w:val="24"/>
              </w:rPr>
              <w:t xml:space="preserve"> </w:t>
            </w:r>
            <w:r w:rsidRPr="004F38A7">
              <w:rPr>
                <w:sz w:val="24"/>
              </w:rPr>
              <w:t>пано,</w:t>
            </w:r>
            <w:r w:rsidRPr="004F38A7">
              <w:rPr>
                <w:spacing w:val="28"/>
                <w:sz w:val="24"/>
              </w:rPr>
              <w:t xml:space="preserve"> </w:t>
            </w:r>
            <w:r w:rsidRPr="004F38A7">
              <w:rPr>
                <w:sz w:val="24"/>
              </w:rPr>
              <w:t>коллажа,</w:t>
            </w:r>
          </w:p>
        </w:tc>
      </w:tr>
      <w:tr w:rsidR="009D1A0F" w:rsidRPr="004F38A7">
        <w:trPr>
          <w:trHeight w:val="266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1301"/>
                <w:tab w:val="left" w:pos="2355"/>
                <w:tab w:val="left" w:pos="3173"/>
                <w:tab w:val="left" w:pos="3670"/>
              </w:tabs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выставки</w:t>
            </w:r>
            <w:r w:rsidRPr="004F38A7">
              <w:rPr>
                <w:sz w:val="24"/>
              </w:rPr>
              <w:tab/>
              <w:t>детских</w:t>
            </w:r>
            <w:r w:rsidRPr="004F38A7">
              <w:rPr>
                <w:sz w:val="24"/>
              </w:rPr>
              <w:tab/>
              <w:t>работ</w:t>
            </w:r>
            <w:r w:rsidRPr="004F38A7">
              <w:rPr>
                <w:sz w:val="24"/>
              </w:rPr>
              <w:tab/>
              <w:t>по</w:t>
            </w:r>
            <w:r w:rsidRPr="004F38A7">
              <w:rPr>
                <w:sz w:val="24"/>
              </w:rPr>
              <w:tab/>
              <w:t>теме</w:t>
            </w:r>
          </w:p>
        </w:tc>
      </w:tr>
      <w:tr w:rsidR="009D1A0F" w:rsidRPr="004F38A7">
        <w:trPr>
          <w:trHeight w:val="265"/>
        </w:trPr>
        <w:tc>
          <w:tcPr>
            <w:tcW w:w="970" w:type="dxa"/>
            <w:tcBorders>
              <w:lef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286" w:type="dxa"/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725" w:type="dxa"/>
            <w:tcBorders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46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праздника);</w:t>
            </w:r>
          </w:p>
        </w:tc>
      </w:tr>
      <w:tr w:rsidR="009D1A0F" w:rsidRPr="004F38A7">
        <w:trPr>
          <w:trHeight w:val="273"/>
        </w:trPr>
        <w:tc>
          <w:tcPr>
            <w:tcW w:w="970" w:type="dxa"/>
            <w:tcBorders>
              <w:left w:val="single" w:sz="4" w:space="0" w:color="000000"/>
              <w:bottom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286" w:type="dxa"/>
            <w:tcBorders>
              <w:bottom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725" w:type="dxa"/>
            <w:tcBorders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rPr>
                <w:sz w:val="2"/>
                <w:szCs w:val="2"/>
              </w:rPr>
            </w:pPr>
          </w:p>
        </w:tc>
        <w:tc>
          <w:tcPr>
            <w:tcW w:w="42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spacing w:line="254" w:lineRule="exact"/>
              <w:ind w:left="104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пректная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деятельность.</w:t>
            </w:r>
          </w:p>
        </w:tc>
      </w:tr>
      <w:tr w:rsidR="009D1A0F" w:rsidRPr="004F38A7">
        <w:trPr>
          <w:trHeight w:val="2484"/>
        </w:trPr>
        <w:tc>
          <w:tcPr>
            <w:tcW w:w="19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tabs>
                <w:tab w:val="left" w:pos="1324"/>
              </w:tabs>
              <w:ind w:left="107"/>
              <w:jc w:val="both"/>
              <w:rPr>
                <w:sz w:val="24"/>
              </w:rPr>
            </w:pPr>
            <w:r w:rsidRPr="004F38A7">
              <w:rPr>
                <w:sz w:val="24"/>
              </w:rPr>
              <w:t>1</w:t>
            </w:r>
            <w:r w:rsidRPr="004F38A7">
              <w:rPr>
                <w:sz w:val="24"/>
              </w:rPr>
              <w:tab/>
              <w:t>июня</w:t>
            </w:r>
          </w:p>
          <w:p w:rsidR="009D1A0F" w:rsidRPr="004F38A7" w:rsidRDefault="009D1A0F">
            <w:pPr>
              <w:pStyle w:val="TableParagraph"/>
              <w:ind w:left="107" w:right="95"/>
              <w:jc w:val="both"/>
              <w:rPr>
                <w:sz w:val="24"/>
              </w:rPr>
            </w:pPr>
            <w:r w:rsidRPr="004F38A7">
              <w:rPr>
                <w:sz w:val="24"/>
              </w:rPr>
              <w:t>Международный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защиты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</w:p>
        </w:tc>
        <w:tc>
          <w:tcPr>
            <w:tcW w:w="2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65"/>
              </w:numPr>
              <w:tabs>
                <w:tab w:val="left" w:pos="374"/>
              </w:tabs>
              <w:ind w:right="88" w:firstLine="0"/>
              <w:rPr>
                <w:sz w:val="24"/>
              </w:rPr>
            </w:pPr>
            <w:r w:rsidRPr="004F38A7">
              <w:rPr>
                <w:sz w:val="24"/>
              </w:rPr>
              <w:t>беседа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правах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нашей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стране;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5"/>
              </w:numPr>
              <w:tabs>
                <w:tab w:val="left" w:pos="247"/>
              </w:tabs>
              <w:ind w:left="246" w:hanging="140"/>
              <w:rPr>
                <w:sz w:val="24"/>
              </w:rPr>
            </w:pPr>
            <w:r w:rsidRPr="004F38A7">
              <w:rPr>
                <w:sz w:val="24"/>
              </w:rPr>
              <w:t>ярмарка;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5"/>
              </w:numPr>
              <w:tabs>
                <w:tab w:val="left" w:pos="247"/>
              </w:tabs>
              <w:ind w:left="246" w:hanging="140"/>
              <w:rPr>
                <w:sz w:val="24"/>
              </w:rPr>
            </w:pPr>
            <w:r w:rsidRPr="004F38A7">
              <w:rPr>
                <w:sz w:val="24"/>
              </w:rPr>
              <w:t>развлечение,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досуг</w:t>
            </w:r>
          </w:p>
        </w:tc>
        <w:tc>
          <w:tcPr>
            <w:tcW w:w="756" w:type="dxa"/>
            <w:tcBorders>
              <w:top w:val="single" w:sz="4" w:space="0" w:color="000000"/>
              <w:bottom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ind w:left="98"/>
              <w:rPr>
                <w:sz w:val="24"/>
              </w:rPr>
            </w:pPr>
            <w:r w:rsidRPr="004F38A7">
              <w:rPr>
                <w:sz w:val="24"/>
              </w:rPr>
              <w:t>детей</w:t>
            </w:r>
          </w:p>
        </w:tc>
        <w:tc>
          <w:tcPr>
            <w:tcW w:w="3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5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ind w:left="97"/>
              <w:rPr>
                <w:sz w:val="24"/>
              </w:rPr>
            </w:pPr>
            <w:r w:rsidRPr="004F38A7">
              <w:rPr>
                <w:sz w:val="24"/>
              </w:rPr>
              <w:t>в</w:t>
            </w:r>
          </w:p>
        </w:tc>
        <w:tc>
          <w:tcPr>
            <w:tcW w:w="4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A0F" w:rsidRPr="004F38A7" w:rsidRDefault="009D1A0F">
            <w:pPr>
              <w:pStyle w:val="TableParagraph"/>
              <w:tabs>
                <w:tab w:val="left" w:pos="1455"/>
                <w:tab w:val="left" w:pos="3289"/>
              </w:tabs>
              <w:ind w:left="104" w:right="96"/>
              <w:rPr>
                <w:sz w:val="24"/>
              </w:rPr>
            </w:pPr>
            <w:r w:rsidRPr="004F38A7">
              <w:rPr>
                <w:sz w:val="24"/>
              </w:rPr>
              <w:t>народов,</w:t>
            </w:r>
            <w:r w:rsidRPr="004F38A7">
              <w:rPr>
                <w:sz w:val="24"/>
              </w:rPr>
              <w:tab/>
              <w:t>безопасности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каждого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ребенка,</w:t>
            </w:r>
            <w:r w:rsidRPr="004F38A7">
              <w:rPr>
                <w:spacing w:val="22"/>
                <w:sz w:val="24"/>
              </w:rPr>
              <w:t xml:space="preserve"> </w:t>
            </w:r>
            <w:r w:rsidRPr="004F38A7">
              <w:rPr>
                <w:sz w:val="24"/>
              </w:rPr>
              <w:t>правах</w:t>
            </w:r>
            <w:r w:rsidRPr="004F38A7">
              <w:rPr>
                <w:spacing w:val="2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23"/>
                <w:sz w:val="24"/>
              </w:rPr>
              <w:t xml:space="preserve"> </w:t>
            </w:r>
            <w:r w:rsidRPr="004F38A7">
              <w:rPr>
                <w:sz w:val="24"/>
              </w:rPr>
              <w:t>обязанностях</w:t>
            </w:r>
            <w:r w:rsidRPr="004F38A7">
              <w:rPr>
                <w:spacing w:val="22"/>
                <w:sz w:val="24"/>
              </w:rPr>
              <w:t xml:space="preserve"> </w:t>
            </w:r>
            <w:r w:rsidRPr="004F38A7">
              <w:rPr>
                <w:sz w:val="24"/>
              </w:rPr>
              <w:t>детей,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детских учреждениях и др.);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фотографий,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глобуса,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карты;</w:t>
            </w:r>
          </w:p>
          <w:p w:rsidR="009D1A0F" w:rsidRPr="004F38A7" w:rsidRDefault="009D1A0F">
            <w:pPr>
              <w:pStyle w:val="TableParagraph"/>
              <w:tabs>
                <w:tab w:val="left" w:pos="2184"/>
              </w:tabs>
              <w:spacing w:line="270" w:lineRule="atLeast"/>
              <w:ind w:left="104" w:right="99"/>
              <w:jc w:val="both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представлений о детях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особой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категории</w:t>
            </w:r>
            <w:r w:rsidRPr="004F38A7">
              <w:rPr>
                <w:spacing w:val="61"/>
                <w:sz w:val="24"/>
              </w:rPr>
              <w:t xml:space="preserve"> </w:t>
            </w:r>
            <w:r w:rsidRPr="004F38A7">
              <w:rPr>
                <w:sz w:val="24"/>
              </w:rPr>
              <w:t>членов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общества,</w:t>
            </w:r>
            <w:r w:rsidRPr="004F38A7">
              <w:rPr>
                <w:sz w:val="24"/>
                <w:u w:val="single"/>
              </w:rPr>
              <w:tab/>
            </w:r>
            <w:r w:rsidRPr="004F38A7">
              <w:rPr>
                <w:spacing w:val="-1"/>
                <w:sz w:val="24"/>
                <w:u w:val="single"/>
              </w:rPr>
              <w:t>которых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pacing w:val="-1"/>
                <w:sz w:val="24"/>
                <w:u w:val="single"/>
              </w:rPr>
              <w:t>защищают</w:t>
            </w:r>
            <w:r w:rsidRPr="004F38A7">
              <w:rPr>
                <w:spacing w:val="-58"/>
                <w:sz w:val="24"/>
              </w:rPr>
              <w:t xml:space="preserve"> </w:t>
            </w:r>
            <w:r>
              <w:rPr>
                <w:spacing w:val="-58"/>
                <w:sz w:val="24"/>
              </w:rPr>
              <w:t xml:space="preserve">                                                                                                   </w:t>
            </w:r>
            <w:r w:rsidRPr="004F38A7">
              <w:rPr>
                <w:sz w:val="24"/>
                <w:u w:val="single"/>
              </w:rPr>
              <w:t>взрослые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люди:</w:t>
            </w:r>
          </w:p>
        </w:tc>
      </w:tr>
    </w:tbl>
    <w:p w:rsidR="009D1A0F" w:rsidRPr="004F38A7" w:rsidRDefault="009D1A0F">
      <w:pPr>
        <w:rPr>
          <w:sz w:val="2"/>
          <w:szCs w:val="2"/>
        </w:rPr>
      </w:pPr>
      <w:r>
        <w:rPr>
          <w:noProof/>
          <w:lang w:eastAsia="ru-RU"/>
        </w:rPr>
        <w:pict>
          <v:rect id="_x0000_s1037" style="position:absolute;margin-left:352.5pt;margin-top:301.7pt;width:201.85pt;height:.6pt;z-index:-251654144;mso-position-horizontal-relative:page;mso-position-vertical-relative:page" fillcolor="black" stroked="f">
            <v:textbox>
              <w:txbxContent>
                <w:p w:rsidR="009D1A0F" w:rsidRDefault="009D1A0F"/>
              </w:txbxContent>
            </v:textbox>
            <w10:wrap anchorx="page" anchory="page"/>
          </v:rect>
        </w:pict>
      </w:r>
      <w:r>
        <w:rPr>
          <w:noProof/>
          <w:lang w:eastAsia="ru-RU"/>
        </w:rPr>
        <w:pict>
          <v:rect id="_x0000_s1038" style="position:absolute;margin-left:352.5pt;margin-top:315.5pt;width:201.85pt;height:.55pt;z-index:-251653120;mso-position-horizontal-relative:page;mso-position-vertical-relative:page" fillcolor="black" stroked="f">
            <v:textbox>
              <w:txbxContent>
                <w:p w:rsidR="009D1A0F" w:rsidRDefault="009D1A0F"/>
              </w:txbxContent>
            </v:textbox>
            <w10:wrap anchorx="page" anchory="page"/>
          </v:rect>
        </w:pict>
      </w:r>
      <w:r>
        <w:rPr>
          <w:noProof/>
          <w:lang w:eastAsia="ru-RU"/>
        </w:rPr>
        <w:pict>
          <v:rect id="_x0000_s1039" style="position:absolute;margin-left:352.5pt;margin-top:343.1pt;width:201.85pt;height:.6pt;z-index:-251652096;mso-position-horizontal-relative:page;mso-position-vertical-relative:page" fillcolor="black" stroked="f">
            <v:textbox>
              <w:txbxContent>
                <w:p w:rsidR="009D1A0F" w:rsidRDefault="009D1A0F"/>
              </w:txbxContent>
            </v:textbox>
            <w10:wrap anchorx="page" anchory="page"/>
          </v:rect>
        </w:pict>
      </w:r>
      <w:r>
        <w:rPr>
          <w:noProof/>
          <w:lang w:eastAsia="ru-RU"/>
        </w:rPr>
        <w:pict>
          <v:rect id="_x0000_s1040" style="position:absolute;margin-left:352.5pt;margin-top:716.25pt;width:201.85pt;height:.6pt;z-index:-251651072;mso-position-horizontal-relative:page;mso-position-vertical-relative:page" fillcolor="black" stroked="f">
            <v:textbox>
              <w:txbxContent>
                <w:p w:rsidR="009D1A0F" w:rsidRDefault="009D1A0F"/>
              </w:txbxContent>
            </v:textbox>
            <w10:wrap anchorx="page" anchory="page"/>
          </v:rect>
        </w:pict>
      </w:r>
    </w:p>
    <w:p w:rsidR="009D1A0F" w:rsidRPr="004F38A7" w:rsidRDefault="009D1A0F">
      <w:pPr>
        <w:rPr>
          <w:sz w:val="2"/>
          <w:szCs w:val="2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12143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spacing w:line="268" w:lineRule="exact"/>
              <w:ind w:left="105"/>
              <w:jc w:val="both"/>
              <w:rPr>
                <w:sz w:val="24"/>
              </w:rPr>
            </w:pPr>
            <w:r w:rsidRPr="004F38A7">
              <w:rPr>
                <w:sz w:val="24"/>
              </w:rPr>
              <w:t>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– 7 лет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576"/>
              </w:tabs>
              <w:ind w:left="575"/>
              <w:jc w:val="both"/>
              <w:rPr>
                <w:sz w:val="24"/>
              </w:rPr>
            </w:pPr>
            <w:r w:rsidRPr="004F38A7">
              <w:rPr>
                <w:sz w:val="24"/>
              </w:rPr>
              <w:t xml:space="preserve">сюжетно    </w:t>
            </w:r>
            <w:r w:rsidRPr="004F38A7">
              <w:rPr>
                <w:spacing w:val="31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–     </w:t>
            </w:r>
            <w:r w:rsidRPr="004F38A7">
              <w:rPr>
                <w:spacing w:val="30"/>
                <w:sz w:val="24"/>
              </w:rPr>
              <w:t xml:space="preserve"> </w:t>
            </w:r>
            <w:r w:rsidRPr="004F38A7">
              <w:rPr>
                <w:sz w:val="24"/>
              </w:rPr>
              <w:t xml:space="preserve">ролевые     </w:t>
            </w:r>
            <w:r w:rsidRPr="004F38A7">
              <w:rPr>
                <w:spacing w:val="30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</w:p>
          <w:p w:rsidR="009D1A0F" w:rsidRPr="004F38A7" w:rsidRDefault="009D1A0F">
            <w:pPr>
              <w:pStyle w:val="TableParagraph"/>
              <w:tabs>
                <w:tab w:val="left" w:pos="2611"/>
              </w:tabs>
              <w:ind w:left="105" w:right="101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«Путешествие»,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«Юридическая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консультация»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(защита прав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32"/>
              </w:tabs>
              <w:ind w:right="100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развивающие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«Чрезвычайные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доме»,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«Чрезвычайные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прогулке»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 др.;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89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беседы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(об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истории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детях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других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каждого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ребенка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 обязанностях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296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знакомство с предупреждающими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запрещающими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знаками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дорожного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движения</w:t>
            </w:r>
            <w:r w:rsidRPr="004F38A7">
              <w:rPr>
                <w:spacing w:val="34"/>
                <w:sz w:val="24"/>
              </w:rPr>
              <w:t xml:space="preserve"> </w:t>
            </w:r>
            <w:r w:rsidRPr="004F38A7">
              <w:rPr>
                <w:sz w:val="24"/>
              </w:rPr>
              <w:t>«Пешеходный</w:t>
            </w:r>
            <w:r w:rsidRPr="004F38A7">
              <w:rPr>
                <w:spacing w:val="32"/>
                <w:sz w:val="24"/>
              </w:rPr>
              <w:t xml:space="preserve"> </w:t>
            </w:r>
            <w:r w:rsidRPr="004F38A7">
              <w:rPr>
                <w:sz w:val="24"/>
              </w:rPr>
              <w:t>переход»,</w:t>
            </w:r>
          </w:p>
          <w:p w:rsidR="009D1A0F" w:rsidRPr="004F38A7" w:rsidRDefault="009D1A0F">
            <w:pPr>
              <w:pStyle w:val="TableParagraph"/>
              <w:ind w:left="105" w:right="98"/>
              <w:jc w:val="both"/>
              <w:rPr>
                <w:sz w:val="24"/>
              </w:rPr>
            </w:pPr>
            <w:r w:rsidRPr="004F38A7">
              <w:rPr>
                <w:sz w:val="24"/>
              </w:rPr>
              <w:t>«Дети»,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«Движение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велосипеде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запрещено»,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«Движение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пешеходов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запрещено»,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беседа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безопасности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пешеходов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водителей;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968"/>
                <w:tab w:val="left" w:pos="2794"/>
              </w:tabs>
              <w:spacing w:before="1"/>
              <w:ind w:right="94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проектная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деятельность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(изготовление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бумажного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журавлика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как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символа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 плакатов о безопасности,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мирной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земле;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 макета «Планета Земля»,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настольно-печатной игры «Правильно-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неправильно», энциклопедии опасных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жизни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здоровья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56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создание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коллекции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(дети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стран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народов);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27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организация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асфальте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 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420"/>
                <w:tab w:val="left" w:pos="4011"/>
              </w:tabs>
              <w:ind w:right="97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научно-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познавательной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3"/>
                <w:sz w:val="24"/>
              </w:rPr>
              <w:t>и</w:t>
            </w:r>
          </w:p>
          <w:p w:rsidR="009D1A0F" w:rsidRPr="004F38A7" w:rsidRDefault="009D1A0F">
            <w:pPr>
              <w:pStyle w:val="TableParagraph"/>
              <w:ind w:left="105" w:right="101"/>
              <w:jc w:val="both"/>
              <w:rPr>
                <w:sz w:val="24"/>
              </w:rPr>
            </w:pPr>
            <w:r w:rsidRPr="004F38A7">
              <w:rPr>
                <w:sz w:val="24"/>
              </w:rPr>
              <w:t>научно</w:t>
            </w:r>
            <w:r>
              <w:rPr>
                <w:sz w:val="24"/>
              </w:rPr>
              <w:t>-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99"/>
              </w:tabs>
              <w:ind w:right="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слушание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(песен) о детях и детстве, исполнение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танцев,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имеющих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«детскую»</w:t>
            </w:r>
            <w:r w:rsidRPr="004F38A7">
              <w:rPr>
                <w:spacing w:val="-10"/>
                <w:sz w:val="24"/>
              </w:rPr>
              <w:t xml:space="preserve"> </w:t>
            </w:r>
            <w:r w:rsidRPr="004F38A7">
              <w:rPr>
                <w:sz w:val="24"/>
              </w:rPr>
              <w:t>тематику;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380"/>
              </w:tabs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игры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викторины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правилам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быту,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природе,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общении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незнакомыми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людьми,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дороге);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6"/>
              </w:numPr>
              <w:tabs>
                <w:tab w:val="left" w:pos="466"/>
              </w:tabs>
              <w:spacing w:line="270" w:lineRule="atLeast"/>
              <w:ind w:right="9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игровые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(применение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правил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безопасного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поведения).</w:t>
            </w:r>
          </w:p>
        </w:tc>
      </w:tr>
      <w:tr w:rsidR="009D1A0F" w:rsidRPr="004F38A7">
        <w:trPr>
          <w:trHeight w:val="1657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4"/>
              <w:rPr>
                <w:b/>
                <w:i/>
                <w:sz w:val="33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1"/>
              </w:rPr>
            </w:pPr>
          </w:p>
          <w:p w:rsidR="009D1A0F" w:rsidRPr="004F38A7" w:rsidRDefault="009D1A0F">
            <w:pPr>
              <w:pStyle w:val="TableParagraph"/>
              <w:ind w:left="108" w:right="1135"/>
              <w:rPr>
                <w:sz w:val="24"/>
              </w:rPr>
            </w:pPr>
            <w:r w:rsidRPr="004F38A7">
              <w:rPr>
                <w:sz w:val="24"/>
              </w:rPr>
              <w:t>см. «День народного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единства».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96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 первичных 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 о «малой» и «большой»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Родине, чувства гордости за Россию,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россиян: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кукол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(иллюстраций,</w:t>
            </w:r>
          </w:p>
        </w:tc>
      </w:tr>
    </w:tbl>
    <w:p w:rsidR="009D1A0F" w:rsidRPr="004F38A7" w:rsidRDefault="009D1A0F">
      <w:pPr>
        <w:spacing w:line="266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13799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497"/>
              <w:rPr>
                <w:sz w:val="24"/>
              </w:rPr>
            </w:pPr>
            <w:r w:rsidRPr="004F38A7">
              <w:rPr>
                <w:sz w:val="24"/>
              </w:rPr>
              <w:t>фотографий) в национальных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костюмах,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символов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(герба,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флага);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305" w:firstLine="0"/>
              <w:rPr>
                <w:sz w:val="24"/>
              </w:rPr>
            </w:pPr>
            <w:r w:rsidRPr="004F38A7">
              <w:rPr>
                <w:sz w:val="24"/>
              </w:rPr>
              <w:t>раскрашивание изображения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российского флага, изображения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костюмов русского и других народов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511" w:firstLine="0"/>
              <w:rPr>
                <w:sz w:val="24"/>
              </w:rPr>
            </w:pPr>
            <w:r w:rsidRPr="004F38A7">
              <w:rPr>
                <w:sz w:val="24"/>
              </w:rPr>
              <w:t>подвижные игры народов России;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слушание гимна России, песен 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300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  <w:tab w:val="left" w:pos="1522"/>
                <w:tab w:val="left" w:pos="2938"/>
              </w:tabs>
              <w:ind w:right="293" w:firstLine="0"/>
              <w:rPr>
                <w:sz w:val="24"/>
              </w:rPr>
            </w:pPr>
            <w:r w:rsidRPr="004F38A7">
              <w:rPr>
                <w:sz w:val="24"/>
              </w:rPr>
              <w:t>развивающие игры («Кто больше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назовет</w:t>
            </w:r>
            <w:r w:rsidRPr="004F38A7">
              <w:rPr>
                <w:sz w:val="24"/>
              </w:rPr>
              <w:tab/>
              <w:t>городов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России?»,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«Государственные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праздники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России»,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«Символы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426" w:firstLine="0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своем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городе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селе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(из личного опыта);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7"/>
              </w:numPr>
              <w:tabs>
                <w:tab w:val="left" w:pos="245"/>
              </w:tabs>
              <w:ind w:right="1174" w:firstLine="0"/>
              <w:rPr>
                <w:sz w:val="24"/>
              </w:rPr>
            </w:pPr>
            <w:r w:rsidRPr="004F38A7">
              <w:rPr>
                <w:sz w:val="24"/>
              </w:rPr>
              <w:t>беседы по теме праздника;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отгадывание загадок по теме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right="160" w:firstLine="0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«Путешествие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right="125" w:firstLine="0"/>
              <w:rPr>
                <w:sz w:val="24"/>
              </w:rPr>
            </w:pPr>
            <w:r w:rsidRPr="004F38A7">
              <w:rPr>
                <w:sz w:val="24"/>
              </w:rPr>
              <w:t>экскурсия в краеведческий музей;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проектная деятельность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(конструирование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создание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макета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 презентация карты России, своего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города, села, главной улицы, площади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 т.п.);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right="279" w:firstLine="0"/>
              <w:rPr>
                <w:sz w:val="24"/>
              </w:rPr>
            </w:pPr>
            <w:r w:rsidRPr="004F38A7">
              <w:rPr>
                <w:sz w:val="24"/>
              </w:rPr>
              <w:t>беседы с детьми, педагогические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(столица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 символы России,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государственное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устройство,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общественные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явления</w:t>
            </w:r>
          </w:p>
          <w:p w:rsidR="009D1A0F" w:rsidRPr="004F38A7" w:rsidRDefault="009D1A0F">
            <w:pPr>
              <w:pStyle w:val="TableParagraph"/>
              <w:ind w:left="105" w:right="174"/>
              <w:rPr>
                <w:sz w:val="24"/>
              </w:rPr>
            </w:pPr>
            <w:r w:rsidRPr="004F38A7">
              <w:rPr>
                <w:sz w:val="24"/>
              </w:rPr>
              <w:t>(государственные праздники, выборы,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благотворительные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акции),</w:t>
            </w:r>
          </w:p>
          <w:p w:rsidR="009D1A0F" w:rsidRPr="004F38A7" w:rsidRDefault="009D1A0F">
            <w:pPr>
              <w:pStyle w:val="TableParagraph"/>
              <w:ind w:left="105" w:right="116"/>
              <w:rPr>
                <w:sz w:val="24"/>
              </w:rPr>
            </w:pPr>
            <w:r w:rsidRPr="004F38A7">
              <w:rPr>
                <w:sz w:val="24"/>
              </w:rPr>
              <w:t>выдающиеся люди страны, Российская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Армия, достопримечательности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 народы России, родной город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или село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right="623" w:firstLine="0"/>
              <w:rPr>
                <w:sz w:val="24"/>
              </w:rPr>
            </w:pPr>
            <w:r w:rsidRPr="004F38A7">
              <w:rPr>
                <w:sz w:val="24"/>
              </w:rPr>
              <w:t>чтение художественной, научно-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научно-</w:t>
            </w:r>
          </w:p>
          <w:p w:rsidR="009D1A0F" w:rsidRPr="004F38A7" w:rsidRDefault="009D1A0F">
            <w:pPr>
              <w:pStyle w:val="TableParagraph"/>
              <w:ind w:left="105" w:right="149"/>
              <w:rPr>
                <w:sz w:val="24"/>
              </w:rPr>
            </w:pPr>
            <w:r w:rsidRPr="004F38A7">
              <w:rPr>
                <w:sz w:val="24"/>
              </w:rPr>
              <w:t>художественной литературы по теме;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разучивание стихотворений (о России,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столице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родном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городе,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селе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8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рассматривание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карты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</w:p>
          <w:p w:rsidR="009D1A0F" w:rsidRPr="004F38A7" w:rsidRDefault="009D1A0F">
            <w:pPr>
              <w:pStyle w:val="TableParagraph"/>
              <w:tabs>
                <w:tab w:val="left" w:pos="2230"/>
              </w:tabs>
              <w:spacing w:line="270" w:lineRule="atLeast"/>
              <w:ind w:left="105" w:right="577"/>
              <w:rPr>
                <w:sz w:val="24"/>
              </w:rPr>
            </w:pPr>
            <w:r w:rsidRPr="004F38A7">
              <w:rPr>
                <w:sz w:val="24"/>
              </w:rPr>
              <w:t>фотоальбомов,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иллюстраций,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репродукций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(Россия 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огромная</w:t>
            </w:r>
          </w:p>
        </w:tc>
      </w:tr>
    </w:tbl>
    <w:p w:rsidR="009D1A0F" w:rsidRPr="004F38A7" w:rsidRDefault="009D1A0F">
      <w:pPr>
        <w:spacing w:line="270" w:lineRule="atLeas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5520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402"/>
              <w:rPr>
                <w:sz w:val="24"/>
              </w:rPr>
            </w:pPr>
            <w:r w:rsidRPr="004F38A7">
              <w:rPr>
                <w:sz w:val="24"/>
              </w:rPr>
              <w:t>многонациональная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страна,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ее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моря,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реки, озера, горы, леса, отдельные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города, местонахождения своего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города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или села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ind w:right="551" w:firstLine="0"/>
              <w:rPr>
                <w:sz w:val="24"/>
              </w:rPr>
            </w:pPr>
            <w:r w:rsidRPr="004F38A7">
              <w:rPr>
                <w:sz w:val="24"/>
              </w:rPr>
              <w:t>слушание (и исполнение) песен 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 танцев народов России,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российских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композиторов;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ind w:right="752" w:firstLine="0"/>
              <w:rPr>
                <w:sz w:val="24"/>
              </w:rPr>
            </w:pPr>
            <w:r w:rsidRPr="004F38A7">
              <w:rPr>
                <w:sz w:val="24"/>
              </w:rPr>
              <w:t>музыкальные драматизации 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сюжетам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сказок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России;</w:t>
            </w:r>
          </w:p>
          <w:p w:rsidR="009D1A0F" w:rsidRPr="004F38A7" w:rsidRDefault="009D1A0F">
            <w:pPr>
              <w:pStyle w:val="TableParagraph"/>
              <w:ind w:left="105" w:right="108"/>
              <w:rPr>
                <w:sz w:val="24"/>
              </w:rPr>
            </w:pPr>
            <w:r w:rsidRPr="004F38A7">
              <w:rPr>
                <w:sz w:val="24"/>
              </w:rPr>
              <w:t>викторины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познавательного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характера;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(российский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флаг,</w:t>
            </w:r>
          </w:p>
          <w:p w:rsidR="009D1A0F" w:rsidRPr="004F38A7" w:rsidRDefault="009D1A0F">
            <w:pPr>
              <w:pStyle w:val="TableParagraph"/>
              <w:tabs>
                <w:tab w:val="left" w:pos="2938"/>
              </w:tabs>
              <w:ind w:left="105" w:right="307"/>
              <w:rPr>
                <w:sz w:val="24"/>
              </w:rPr>
            </w:pPr>
            <w:r w:rsidRPr="004F38A7">
              <w:rPr>
                <w:sz w:val="24"/>
              </w:rPr>
              <w:t>достопримечательности</w:t>
            </w:r>
            <w:r w:rsidRPr="004F38A7">
              <w:rPr>
                <w:sz w:val="24"/>
              </w:rPr>
              <w:tab/>
              <w:t>России,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например,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Кремль,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костюмы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народов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 др.);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городах и</w:t>
            </w:r>
          </w:p>
          <w:p w:rsidR="009D1A0F" w:rsidRPr="004F38A7" w:rsidRDefault="009D1A0F">
            <w:pPr>
              <w:pStyle w:val="TableParagraph"/>
              <w:ind w:left="105" w:right="402"/>
              <w:rPr>
                <w:sz w:val="24"/>
              </w:rPr>
            </w:pPr>
            <w:r w:rsidRPr="004F38A7">
              <w:rPr>
                <w:sz w:val="24"/>
              </w:rPr>
              <w:t>достопримечательностях России (из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личного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опыта);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ind w:right="1086" w:firstLine="0"/>
              <w:rPr>
                <w:sz w:val="24"/>
              </w:rPr>
            </w:pPr>
            <w:r w:rsidRPr="004F38A7">
              <w:rPr>
                <w:sz w:val="24"/>
              </w:rPr>
              <w:t>составление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загадок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69"/>
              </w:numPr>
              <w:tabs>
                <w:tab w:val="left" w:pos="245"/>
              </w:tabs>
              <w:spacing w:line="264" w:lineRule="exact"/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разучивание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гимна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России.</w:t>
            </w:r>
          </w:p>
        </w:tc>
      </w:tr>
      <w:tr w:rsidR="009D1A0F" w:rsidRPr="004F38A7">
        <w:trPr>
          <w:trHeight w:val="8280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3"/>
              </w:rPr>
            </w:pPr>
          </w:p>
          <w:p w:rsidR="009D1A0F" w:rsidRPr="004F38A7" w:rsidRDefault="009D1A0F">
            <w:pPr>
              <w:pStyle w:val="TableParagraph"/>
              <w:spacing w:before="1"/>
              <w:ind w:left="107" w:right="112"/>
              <w:rPr>
                <w:sz w:val="24"/>
              </w:rPr>
            </w:pPr>
            <w:r w:rsidRPr="004F38A7">
              <w:rPr>
                <w:spacing w:val="-1"/>
                <w:sz w:val="24"/>
              </w:rPr>
              <w:t>Международный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друзей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3"/>
              <w:rPr>
                <w:b/>
                <w:i/>
                <w:sz w:val="29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70"/>
              </w:numPr>
              <w:tabs>
                <w:tab w:val="left" w:pos="248"/>
              </w:tabs>
              <w:spacing w:before="1"/>
              <w:ind w:right="385" w:firstLine="0"/>
              <w:rPr>
                <w:sz w:val="24"/>
              </w:rPr>
            </w:pPr>
            <w:r w:rsidRPr="004F38A7">
              <w:rPr>
                <w:sz w:val="24"/>
              </w:rPr>
              <w:t>конкурс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плакатов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«Дружат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дети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планете»;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0"/>
              </w:numPr>
              <w:tabs>
                <w:tab w:val="left" w:pos="248"/>
                <w:tab w:val="left" w:pos="2232"/>
              </w:tabs>
              <w:ind w:right="237" w:firstLine="0"/>
              <w:rPr>
                <w:sz w:val="24"/>
              </w:rPr>
            </w:pPr>
            <w:r w:rsidRPr="004F38A7">
              <w:rPr>
                <w:sz w:val="24"/>
              </w:rPr>
              <w:t>составление фотоальбома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группы «Наши</w:t>
            </w:r>
            <w:r w:rsidRPr="004F38A7">
              <w:rPr>
                <w:sz w:val="24"/>
              </w:rPr>
              <w:tab/>
            </w:r>
            <w:r w:rsidRPr="004F38A7">
              <w:rPr>
                <w:spacing w:val="-1"/>
                <w:sz w:val="24"/>
              </w:rPr>
              <w:t>дружные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ребята»;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0"/>
              </w:numPr>
              <w:tabs>
                <w:tab w:val="left" w:pos="248"/>
              </w:tabs>
              <w:ind w:right="268" w:firstLine="0"/>
              <w:rPr>
                <w:sz w:val="24"/>
              </w:rPr>
            </w:pPr>
            <w:r w:rsidRPr="004F38A7">
              <w:rPr>
                <w:sz w:val="24"/>
              </w:rPr>
              <w:t>досуг «Дружба верная» (по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мотивам художественных и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музыкальных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произведений).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tabs>
                <w:tab w:val="left" w:pos="2230"/>
                <w:tab w:val="left" w:pos="2938"/>
              </w:tabs>
              <w:ind w:left="105" w:right="122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первичных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</w:t>
            </w:r>
            <w:r w:rsidRPr="004F38A7">
              <w:rPr>
                <w:sz w:val="24"/>
                <w:u w:val="single"/>
              </w:rPr>
              <w:tab/>
              <w:t>о</w:t>
            </w:r>
            <w:r w:rsidRPr="004F38A7">
              <w:rPr>
                <w:sz w:val="24"/>
                <w:u w:val="single"/>
              </w:rPr>
              <w:tab/>
              <w:t>дружеских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взаимоотношениях между людьми,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умения устанавливать положительные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взаимоотношения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со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сверстниками: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3-5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1"/>
              </w:numPr>
              <w:tabs>
                <w:tab w:val="left" w:pos="245"/>
              </w:tabs>
              <w:ind w:right="111" w:firstLine="0"/>
              <w:rPr>
                <w:sz w:val="24"/>
              </w:rPr>
            </w:pPr>
            <w:r w:rsidRPr="004F38A7">
              <w:rPr>
                <w:sz w:val="24"/>
              </w:rPr>
              <w:t>наблюдения</w:t>
            </w:r>
            <w:r w:rsidRPr="004F38A7">
              <w:rPr>
                <w:spacing w:val="10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11"/>
                <w:sz w:val="24"/>
              </w:rPr>
              <w:t xml:space="preserve"> </w:t>
            </w:r>
            <w:r w:rsidRPr="004F38A7">
              <w:rPr>
                <w:sz w:val="24"/>
              </w:rPr>
              <w:t>ситуативные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разговоры с детьми по теме праздника;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слушание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исполнение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песен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</w:t>
            </w:r>
          </w:p>
          <w:p w:rsidR="009D1A0F" w:rsidRPr="004F38A7" w:rsidRDefault="009D1A0F">
            <w:pPr>
              <w:pStyle w:val="TableParagraph"/>
              <w:ind w:left="105" w:right="1230"/>
              <w:rPr>
                <w:sz w:val="24"/>
              </w:rPr>
            </w:pPr>
            <w:r w:rsidRPr="004F38A7">
              <w:rPr>
                <w:sz w:val="24"/>
              </w:rPr>
              <w:t>друзьях и дружбе, танцев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соответствующей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тематики;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1"/>
              </w:numPr>
              <w:tabs>
                <w:tab w:val="left" w:pos="245"/>
              </w:tabs>
              <w:ind w:right="300" w:firstLine="0"/>
              <w:rPr>
                <w:sz w:val="24"/>
              </w:rPr>
            </w:pPr>
            <w:r w:rsidRPr="004F38A7">
              <w:rPr>
                <w:sz w:val="24"/>
              </w:rPr>
              <w:t>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1"/>
              </w:numPr>
              <w:tabs>
                <w:tab w:val="left" w:pos="245"/>
              </w:tabs>
              <w:ind w:right="740" w:firstLine="0"/>
              <w:rPr>
                <w:sz w:val="24"/>
              </w:rPr>
            </w:pPr>
            <w:r w:rsidRPr="004F38A7">
              <w:rPr>
                <w:sz w:val="24"/>
              </w:rPr>
              <w:t>разговоры и беседы с детьми (о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сказочных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героях-</w:t>
            </w:r>
          </w:p>
          <w:p w:rsidR="009D1A0F" w:rsidRPr="004F38A7" w:rsidRDefault="009D1A0F">
            <w:pPr>
              <w:pStyle w:val="TableParagraph"/>
              <w:tabs>
                <w:tab w:val="left" w:pos="2230"/>
              </w:tabs>
              <w:ind w:left="105" w:right="156"/>
              <w:rPr>
                <w:sz w:val="24"/>
              </w:rPr>
            </w:pPr>
            <w:r w:rsidRPr="004F38A7">
              <w:rPr>
                <w:sz w:val="24"/>
              </w:rPr>
              <w:t>друзьях,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способах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выражения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дружбы,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дружеских поступках героев и др.);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воспроизведение</w:t>
            </w:r>
            <w:r w:rsidRPr="004F38A7">
              <w:rPr>
                <w:sz w:val="24"/>
              </w:rPr>
              <w:tab/>
              <w:t>диалогов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 и сказочных героев;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из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личного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опыта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1"/>
              </w:numPr>
              <w:tabs>
                <w:tab w:val="left" w:pos="245"/>
              </w:tabs>
              <w:ind w:right="726" w:firstLine="0"/>
              <w:rPr>
                <w:sz w:val="24"/>
              </w:rPr>
            </w:pPr>
            <w:r w:rsidRPr="004F38A7">
              <w:rPr>
                <w:sz w:val="24"/>
              </w:rPr>
              <w:t>рассматривание иллюстраций,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репродукций</w:t>
            </w:r>
            <w:r w:rsidRPr="004F38A7">
              <w:rPr>
                <w:spacing w:val="14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15"/>
                <w:sz w:val="24"/>
              </w:rPr>
              <w:t xml:space="preserve"> </w:t>
            </w:r>
            <w:r w:rsidRPr="004F38A7">
              <w:rPr>
                <w:sz w:val="24"/>
              </w:rPr>
              <w:t>теме;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мастерская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(изобразительная</w:t>
            </w:r>
          </w:p>
          <w:p w:rsidR="009D1A0F" w:rsidRPr="004F38A7" w:rsidRDefault="009D1A0F">
            <w:pPr>
              <w:pStyle w:val="TableParagraph"/>
              <w:ind w:left="105" w:right="289"/>
              <w:rPr>
                <w:sz w:val="24"/>
              </w:rPr>
            </w:pPr>
            <w:r w:rsidRPr="004F38A7">
              <w:rPr>
                <w:sz w:val="24"/>
              </w:rPr>
              <w:t>(продуктивная) деятельность по теме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праздника);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ind w:left="105" w:right="362"/>
              <w:rPr>
                <w:sz w:val="24"/>
              </w:rPr>
            </w:pPr>
            <w:r w:rsidRPr="004F38A7">
              <w:rPr>
                <w:sz w:val="24"/>
              </w:rPr>
              <w:t>- разговоры, беседы, педагогические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ситуации, решение проблемных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ситуаций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морального</w:t>
            </w:r>
          </w:p>
          <w:p w:rsidR="009D1A0F" w:rsidRPr="004F38A7" w:rsidRDefault="009D1A0F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выбора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темы: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друзья,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дружеские</w:t>
            </w:r>
          </w:p>
        </w:tc>
      </w:tr>
    </w:tbl>
    <w:p w:rsidR="009D1A0F" w:rsidRPr="004F38A7" w:rsidRDefault="009D1A0F">
      <w:pPr>
        <w:spacing w:line="266" w:lineRule="exac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5244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627"/>
              <w:rPr>
                <w:sz w:val="24"/>
              </w:rPr>
            </w:pPr>
            <w:r w:rsidRPr="004F38A7">
              <w:rPr>
                <w:sz w:val="24"/>
              </w:rPr>
              <w:t>поступки,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причины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последствия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поступков, формы и способы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выражения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положительного</w:t>
            </w:r>
          </w:p>
          <w:p w:rsidR="009D1A0F" w:rsidRPr="004F38A7" w:rsidRDefault="009D1A0F">
            <w:pPr>
              <w:pStyle w:val="TableParagraph"/>
              <w:ind w:left="105" w:right="142"/>
              <w:rPr>
                <w:sz w:val="24"/>
              </w:rPr>
            </w:pPr>
            <w:r w:rsidRPr="004F38A7">
              <w:rPr>
                <w:sz w:val="24"/>
              </w:rPr>
              <w:t>отношения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друзьям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(забота,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помощь,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комплимент,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подарок,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совместная</w:t>
            </w:r>
          </w:p>
          <w:p w:rsidR="009D1A0F" w:rsidRPr="004F38A7" w:rsidRDefault="009D1A0F">
            <w:pPr>
              <w:pStyle w:val="TableParagraph"/>
              <w:ind w:left="105" w:right="697"/>
              <w:rPr>
                <w:sz w:val="24"/>
              </w:rPr>
            </w:pPr>
            <w:r w:rsidRPr="004F38A7">
              <w:rPr>
                <w:sz w:val="24"/>
              </w:rPr>
              <w:t>радость, сочувствие), животные -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друзья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человека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др.;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2"/>
              </w:numPr>
              <w:tabs>
                <w:tab w:val="left" w:pos="245"/>
              </w:tabs>
              <w:ind w:right="399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мастерская (изготовление коллажа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или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панно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тему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«Друг помогает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беде»,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портретов друзей);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2"/>
              </w:numPr>
              <w:tabs>
                <w:tab w:val="left" w:pos="245"/>
              </w:tabs>
              <w:ind w:right="116" w:firstLine="0"/>
              <w:rPr>
                <w:sz w:val="24"/>
              </w:rPr>
            </w:pPr>
            <w:r w:rsidRPr="004F38A7">
              <w:rPr>
                <w:sz w:val="24"/>
              </w:rPr>
              <w:t>рассказы детей о друзьях по портрету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(рисунку, фотографии) «Мой лучший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друг», из личного опыта «Как я помог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другу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(друг -</w:t>
            </w:r>
            <w:r w:rsidRPr="004F38A7">
              <w:rPr>
                <w:spacing w:val="2"/>
                <w:sz w:val="24"/>
              </w:rPr>
              <w:t xml:space="preserve"> </w:t>
            </w:r>
            <w:r w:rsidRPr="004F38A7">
              <w:rPr>
                <w:sz w:val="24"/>
              </w:rPr>
              <w:t>мне)»;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2"/>
              </w:numPr>
              <w:tabs>
                <w:tab w:val="left" w:pos="245"/>
              </w:tabs>
              <w:ind w:right="1143" w:firstLine="0"/>
              <w:rPr>
                <w:sz w:val="24"/>
              </w:rPr>
            </w:pPr>
            <w:r w:rsidRPr="004F38A7">
              <w:rPr>
                <w:sz w:val="24"/>
              </w:rPr>
              <w:t>игры-драматизации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2"/>
              </w:numPr>
              <w:tabs>
                <w:tab w:val="left" w:pos="245"/>
              </w:tabs>
              <w:spacing w:line="270" w:lineRule="atLeast"/>
              <w:ind w:right="228" w:firstLine="0"/>
              <w:jc w:val="both"/>
              <w:rPr>
                <w:sz w:val="24"/>
              </w:rPr>
            </w:pPr>
            <w:r w:rsidRPr="004F38A7">
              <w:rPr>
                <w:sz w:val="24"/>
              </w:rPr>
              <w:t>творческое рассказывание «С кем из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литературных или сказочных героев 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хотел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бы дружить»;</w:t>
            </w:r>
          </w:p>
        </w:tc>
      </w:tr>
      <w:tr w:rsidR="009D1A0F" w:rsidRPr="004F38A7">
        <w:trPr>
          <w:trHeight w:val="8556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spacing w:before="2"/>
              <w:rPr>
                <w:b/>
                <w:i/>
                <w:sz w:val="35"/>
              </w:rPr>
            </w:pP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День</w:t>
            </w:r>
          </w:p>
          <w:p w:rsidR="009D1A0F" w:rsidRPr="004F38A7" w:rsidRDefault="009D1A0F">
            <w:pPr>
              <w:pStyle w:val="TableParagraph"/>
              <w:ind w:left="107"/>
              <w:rPr>
                <w:sz w:val="24"/>
              </w:rPr>
            </w:pPr>
            <w:r w:rsidRPr="004F38A7">
              <w:rPr>
                <w:sz w:val="24"/>
              </w:rPr>
              <w:t>физкультурника</w:t>
            </w: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rPr>
                <w:b/>
                <w:i/>
                <w:sz w:val="26"/>
              </w:rPr>
            </w:pPr>
          </w:p>
          <w:p w:rsidR="009D1A0F" w:rsidRPr="004F38A7" w:rsidRDefault="009D1A0F">
            <w:pPr>
              <w:pStyle w:val="TableParagraph"/>
              <w:numPr>
                <w:ilvl w:val="0"/>
                <w:numId w:val="173"/>
              </w:numPr>
              <w:tabs>
                <w:tab w:val="left" w:pos="248"/>
              </w:tabs>
              <w:spacing w:before="152"/>
              <w:ind w:right="145" w:firstLine="0"/>
              <w:rPr>
                <w:sz w:val="24"/>
              </w:rPr>
            </w:pPr>
            <w:r w:rsidRPr="004F38A7">
              <w:rPr>
                <w:sz w:val="24"/>
              </w:rPr>
              <w:t>спортивные развлечения,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соревнования,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игры,</w:t>
            </w:r>
            <w:r w:rsidRPr="004F38A7">
              <w:rPr>
                <w:spacing w:val="-6"/>
                <w:sz w:val="24"/>
              </w:rPr>
              <w:t xml:space="preserve"> </w:t>
            </w:r>
            <w:r w:rsidRPr="004F38A7">
              <w:rPr>
                <w:sz w:val="24"/>
              </w:rPr>
              <w:t>конкурсы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3"/>
              </w:numPr>
              <w:tabs>
                <w:tab w:val="left" w:pos="248"/>
              </w:tabs>
              <w:ind w:right="500" w:firstLine="0"/>
              <w:rPr>
                <w:sz w:val="24"/>
              </w:rPr>
            </w:pPr>
            <w:r w:rsidRPr="004F38A7">
              <w:rPr>
                <w:sz w:val="24"/>
              </w:rPr>
              <w:t>словесные дидактические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игры «Слова дружбы».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спортсмен»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 др.;</w:t>
            </w: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ind w:left="105" w:right="113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7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первичных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ценностных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 о физической культуре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как средстве, обеспечивающим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сохранение и укрепление здоровья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человека, интереса и опыта здоровье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  <w:u w:val="single"/>
              </w:rPr>
              <w:t>сберегающего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и безопасного</w:t>
            </w:r>
          </w:p>
          <w:p w:rsidR="009D1A0F" w:rsidRPr="004F38A7" w:rsidRDefault="009D1A0F">
            <w:pPr>
              <w:pStyle w:val="TableParagraph"/>
              <w:ind w:left="105" w:right="3008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поведения.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сюжетно-ролевая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игра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«Олимпиада»;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856" w:firstLine="0"/>
              <w:rPr>
                <w:sz w:val="24"/>
              </w:rPr>
            </w:pPr>
            <w:r w:rsidRPr="004F38A7">
              <w:rPr>
                <w:sz w:val="24"/>
              </w:rPr>
              <w:t>создание коллекций (зимних и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летних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видов спорта);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1122" w:firstLine="0"/>
              <w:rPr>
                <w:sz w:val="24"/>
              </w:rPr>
            </w:pPr>
            <w:r w:rsidRPr="004F38A7">
              <w:rPr>
                <w:sz w:val="24"/>
              </w:rPr>
              <w:t>подвижные игры, эстафеты,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соревнования;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598" w:firstLine="0"/>
              <w:rPr>
                <w:sz w:val="24"/>
              </w:rPr>
            </w:pPr>
            <w:r w:rsidRPr="004F38A7">
              <w:rPr>
                <w:sz w:val="24"/>
              </w:rPr>
              <w:t>слушание и исполнение песен 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173" w:firstLine="0"/>
              <w:rPr>
                <w:sz w:val="24"/>
              </w:rPr>
            </w:pPr>
            <w:r w:rsidRPr="004F38A7">
              <w:rPr>
                <w:sz w:val="24"/>
              </w:rPr>
              <w:t>придумывание и творческое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рассказывание «Новый вид спорта для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олимпийских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игр»;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293" w:firstLine="0"/>
              <w:rPr>
                <w:sz w:val="24"/>
              </w:rPr>
            </w:pPr>
            <w:r w:rsidRPr="004F38A7">
              <w:rPr>
                <w:sz w:val="24"/>
              </w:rPr>
              <w:t>проектная деятельность (создание 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презентация эскизов спортивного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костюма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сборной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России,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медали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чемпионов;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организация</w:t>
            </w:r>
          </w:p>
          <w:p w:rsidR="009D1A0F" w:rsidRPr="004F38A7" w:rsidRDefault="009D1A0F">
            <w:pPr>
              <w:pStyle w:val="TableParagraph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физкультурного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уголка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группе);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spacing w:line="237" w:lineRule="auto"/>
              <w:ind w:right="319" w:firstLine="0"/>
              <w:rPr>
                <w:sz w:val="24"/>
              </w:rPr>
            </w:pPr>
            <w:r w:rsidRPr="004F38A7">
              <w:rPr>
                <w:sz w:val="24"/>
              </w:rPr>
              <w:t>беседы, рассказы педагогов по теме</w:t>
            </w:r>
            <w:r w:rsidRPr="004F38A7">
              <w:rPr>
                <w:spacing w:val="-58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right="955" w:firstLine="0"/>
              <w:rPr>
                <w:sz w:val="24"/>
              </w:rPr>
            </w:pPr>
            <w:r w:rsidRPr="004F38A7">
              <w:rPr>
                <w:sz w:val="24"/>
              </w:rPr>
              <w:t>разучивание музыкально-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ритмических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и</w:t>
            </w:r>
            <w:r w:rsidRPr="004F38A7">
              <w:rPr>
                <w:spacing w:val="-7"/>
                <w:sz w:val="24"/>
              </w:rPr>
              <w:t xml:space="preserve"> </w:t>
            </w:r>
            <w:r w:rsidRPr="004F38A7">
              <w:rPr>
                <w:sz w:val="24"/>
              </w:rPr>
              <w:t>физкультурных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композиций;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4"/>
              </w:numPr>
              <w:tabs>
                <w:tab w:val="left" w:pos="245"/>
              </w:tabs>
              <w:ind w:left="244"/>
              <w:rPr>
                <w:sz w:val="24"/>
              </w:rPr>
            </w:pPr>
            <w:r w:rsidRPr="004F38A7">
              <w:rPr>
                <w:sz w:val="24"/>
              </w:rPr>
              <w:t>рассказы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темы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«Мой</w:t>
            </w:r>
          </w:p>
          <w:p w:rsidR="009D1A0F" w:rsidRPr="004F38A7" w:rsidRDefault="009D1A0F">
            <w:pPr>
              <w:pStyle w:val="TableParagraph"/>
              <w:spacing w:line="270" w:lineRule="atLeast"/>
              <w:ind w:left="105" w:right="145"/>
              <w:rPr>
                <w:sz w:val="24"/>
              </w:rPr>
            </w:pPr>
            <w:r w:rsidRPr="004F38A7">
              <w:rPr>
                <w:sz w:val="24"/>
              </w:rPr>
              <w:t>любимый вид спорта», «Моя любимая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команда», «Мой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любимый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спортсмен»</w:t>
            </w:r>
          </w:p>
        </w:tc>
      </w:tr>
    </w:tbl>
    <w:p w:rsidR="009D1A0F" w:rsidRPr="004F38A7" w:rsidRDefault="009D1A0F">
      <w:pPr>
        <w:spacing w:line="270" w:lineRule="atLeast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980"/>
        <w:gridCol w:w="3404"/>
        <w:gridCol w:w="4251"/>
      </w:tblGrid>
      <w:tr w:rsidR="009D1A0F" w:rsidRPr="004F38A7">
        <w:trPr>
          <w:trHeight w:val="827"/>
        </w:trPr>
        <w:tc>
          <w:tcPr>
            <w:tcW w:w="1980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3404" w:type="dxa"/>
          </w:tcPr>
          <w:p w:rsidR="009D1A0F" w:rsidRPr="004F38A7" w:rsidRDefault="009D1A0F">
            <w:pPr>
              <w:pStyle w:val="TableParagraph"/>
              <w:rPr>
                <w:sz w:val="24"/>
              </w:rPr>
            </w:pPr>
          </w:p>
        </w:tc>
        <w:tc>
          <w:tcPr>
            <w:tcW w:w="4251" w:type="dxa"/>
          </w:tcPr>
          <w:p w:rsidR="009D1A0F" w:rsidRPr="004F38A7" w:rsidRDefault="009D1A0F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и др.;</w:t>
            </w:r>
          </w:p>
          <w:p w:rsidR="009D1A0F" w:rsidRPr="004F38A7" w:rsidRDefault="009D1A0F">
            <w:pPr>
              <w:pStyle w:val="TableParagraph"/>
              <w:spacing w:line="276" w:lineRule="exact"/>
              <w:ind w:left="105" w:right="354"/>
              <w:rPr>
                <w:sz w:val="24"/>
              </w:rPr>
            </w:pPr>
            <w:r w:rsidRPr="004F38A7">
              <w:rPr>
                <w:sz w:val="24"/>
              </w:rPr>
              <w:t>-чтение</w:t>
            </w:r>
            <w:r w:rsidRPr="004F38A7">
              <w:rPr>
                <w:spacing w:val="-9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теме.</w:t>
            </w:r>
          </w:p>
        </w:tc>
      </w:tr>
      <w:tr w:rsidR="009D1A0F" w:rsidRPr="004F38A7">
        <w:trPr>
          <w:trHeight w:val="272"/>
        </w:trPr>
        <w:tc>
          <w:tcPr>
            <w:tcW w:w="1980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bottom w:val="nil"/>
            </w:tcBorders>
          </w:tcPr>
          <w:p w:rsidR="009D1A0F" w:rsidRPr="004F38A7" w:rsidRDefault="009D1A0F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Формирование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представлений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символе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страны,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</w:t>
            </w:r>
            <w:r w:rsidRPr="004F38A7">
              <w:rPr>
                <w:spacing w:val="-2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Дне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Российского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флага,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воспитание</w:t>
            </w:r>
            <w:r w:rsidRPr="004F38A7">
              <w:rPr>
                <w:spacing w:val="-4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любви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  <w:r w:rsidRPr="004F38A7">
              <w:rPr>
                <w:spacing w:val="-3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своей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Родине,</w:t>
            </w:r>
            <w:r w:rsidRPr="004F38A7">
              <w:rPr>
                <w:spacing w:val="-1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уважительного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отношения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к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  <w:u w:val="single"/>
              </w:rPr>
              <w:t>флагу</w:t>
            </w:r>
            <w:r w:rsidRPr="004F38A7">
              <w:rPr>
                <w:spacing w:val="-5"/>
                <w:sz w:val="24"/>
                <w:u w:val="single"/>
              </w:rPr>
              <w:t xml:space="preserve"> </w:t>
            </w:r>
            <w:r w:rsidRPr="004F38A7">
              <w:rPr>
                <w:sz w:val="24"/>
                <w:u w:val="single"/>
              </w:rPr>
              <w:t>РФ.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исследовательский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проект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5-7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лет: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«История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флага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России»;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чтение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художественной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литературы</w:t>
            </w:r>
          </w:p>
        </w:tc>
      </w:tr>
      <w:tr w:rsidR="009D1A0F" w:rsidRPr="004F38A7">
        <w:trPr>
          <w:trHeight w:val="1380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before="131"/>
              <w:ind w:left="107" w:right="558"/>
              <w:rPr>
                <w:sz w:val="24"/>
              </w:rPr>
            </w:pPr>
            <w:r w:rsidRPr="004F38A7">
              <w:rPr>
                <w:sz w:val="24"/>
              </w:rPr>
              <w:t>22 августа -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День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Российского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флага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numPr>
                <w:ilvl w:val="0"/>
                <w:numId w:val="175"/>
              </w:numPr>
              <w:tabs>
                <w:tab w:val="left" w:pos="248"/>
              </w:tabs>
              <w:spacing w:line="271" w:lineRule="exact"/>
              <w:ind w:left="247"/>
              <w:rPr>
                <w:sz w:val="24"/>
              </w:rPr>
            </w:pPr>
            <w:r w:rsidRPr="004F38A7">
              <w:rPr>
                <w:sz w:val="24"/>
              </w:rPr>
              <w:t>выставка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рисунков,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поделок</w:t>
            </w:r>
          </w:p>
          <w:p w:rsidR="009D1A0F" w:rsidRPr="004F38A7" w:rsidRDefault="009D1A0F">
            <w:pPr>
              <w:pStyle w:val="TableParagraph"/>
              <w:ind w:left="108" w:right="498"/>
              <w:rPr>
                <w:sz w:val="24"/>
              </w:rPr>
            </w:pPr>
            <w:r w:rsidRPr="004F38A7">
              <w:rPr>
                <w:sz w:val="24"/>
              </w:rPr>
              <w:t>«Все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флаги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будут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гости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к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нам»;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5"/>
              </w:numPr>
              <w:tabs>
                <w:tab w:val="left" w:pos="248"/>
              </w:tabs>
              <w:spacing w:line="270" w:lineRule="atLeast"/>
              <w:ind w:right="945" w:firstLine="0"/>
              <w:rPr>
                <w:sz w:val="24"/>
              </w:rPr>
            </w:pPr>
            <w:r w:rsidRPr="004F38A7">
              <w:rPr>
                <w:sz w:val="24"/>
              </w:rPr>
              <w:t>викторина</w:t>
            </w:r>
            <w:r w:rsidRPr="004F38A7">
              <w:rPr>
                <w:spacing w:val="-11"/>
                <w:sz w:val="24"/>
              </w:rPr>
              <w:t xml:space="preserve"> </w:t>
            </w:r>
            <w:r w:rsidRPr="004F38A7">
              <w:rPr>
                <w:sz w:val="24"/>
              </w:rPr>
              <w:t>«Символы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ind w:left="105" w:right="816"/>
              <w:rPr>
                <w:sz w:val="24"/>
              </w:rPr>
            </w:pPr>
            <w:r w:rsidRPr="004F38A7">
              <w:rPr>
                <w:sz w:val="24"/>
              </w:rPr>
              <w:t>на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тему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«Государственный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флаг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6"/>
              </w:numPr>
              <w:tabs>
                <w:tab w:val="left" w:pos="245"/>
              </w:tabs>
              <w:ind w:right="598" w:firstLine="0"/>
              <w:rPr>
                <w:sz w:val="24"/>
              </w:rPr>
            </w:pPr>
            <w:r w:rsidRPr="004F38A7">
              <w:rPr>
                <w:sz w:val="24"/>
              </w:rPr>
              <w:t>слушание и исполнение песен по</w:t>
            </w:r>
            <w:r w:rsidRPr="004F38A7">
              <w:rPr>
                <w:spacing w:val="-57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праздника;</w:t>
            </w:r>
          </w:p>
          <w:p w:rsidR="009D1A0F" w:rsidRPr="004F38A7" w:rsidRDefault="009D1A0F">
            <w:pPr>
              <w:pStyle w:val="TableParagraph"/>
              <w:numPr>
                <w:ilvl w:val="0"/>
                <w:numId w:val="176"/>
              </w:numPr>
              <w:tabs>
                <w:tab w:val="left" w:pos="245"/>
              </w:tabs>
              <w:spacing w:line="261" w:lineRule="exact"/>
              <w:ind w:left="244"/>
              <w:rPr>
                <w:sz w:val="24"/>
              </w:rPr>
            </w:pPr>
            <w:r w:rsidRPr="004F38A7">
              <w:rPr>
                <w:sz w:val="24"/>
              </w:rPr>
              <w:t>проектная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деятельность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«История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флешмоб</w:t>
            </w:r>
            <w:r w:rsidRPr="004F38A7">
              <w:rPr>
                <w:spacing w:val="1"/>
                <w:sz w:val="24"/>
              </w:rPr>
              <w:t xml:space="preserve"> </w:t>
            </w:r>
            <w:r w:rsidRPr="004F38A7">
              <w:rPr>
                <w:sz w:val="24"/>
              </w:rPr>
              <w:t>«Российский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Российского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флага»;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триколор».</w:t>
            </w: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беседы,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рассказы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педагогов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по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теме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праздника;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-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продуктивные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виды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деятельности:</w:t>
            </w:r>
          </w:p>
        </w:tc>
      </w:tr>
      <w:tr w:rsidR="009D1A0F" w:rsidRPr="004F38A7">
        <w:trPr>
          <w:trHeight w:val="276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«Флаг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России»</w:t>
            </w:r>
            <w:r w:rsidRPr="004F38A7">
              <w:rPr>
                <w:spacing w:val="-8"/>
                <w:sz w:val="24"/>
              </w:rPr>
              <w:t xml:space="preserve"> </w:t>
            </w:r>
            <w:r w:rsidRPr="004F38A7">
              <w:rPr>
                <w:sz w:val="24"/>
              </w:rPr>
              <w:t>(рисование,</w:t>
            </w:r>
          </w:p>
        </w:tc>
      </w:tr>
      <w:tr w:rsidR="009D1A0F" w:rsidRPr="004F38A7">
        <w:trPr>
          <w:trHeight w:val="275"/>
        </w:trPr>
        <w:tc>
          <w:tcPr>
            <w:tcW w:w="1980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  <w:bottom w:val="nil"/>
            </w:tcBorders>
          </w:tcPr>
          <w:p w:rsidR="009D1A0F" w:rsidRPr="004F38A7" w:rsidRDefault="009D1A0F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коллективная</w:t>
            </w:r>
            <w:r w:rsidRPr="004F38A7">
              <w:rPr>
                <w:spacing w:val="-4"/>
                <w:sz w:val="24"/>
              </w:rPr>
              <w:t xml:space="preserve"> </w:t>
            </w:r>
            <w:r w:rsidRPr="004F38A7">
              <w:rPr>
                <w:sz w:val="24"/>
              </w:rPr>
              <w:t>работа);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аппликация</w:t>
            </w:r>
          </w:p>
        </w:tc>
      </w:tr>
      <w:tr w:rsidR="009D1A0F" w:rsidRPr="004F38A7">
        <w:trPr>
          <w:trHeight w:val="278"/>
        </w:trPr>
        <w:tc>
          <w:tcPr>
            <w:tcW w:w="1980" w:type="dxa"/>
            <w:tcBorders>
              <w:top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3404" w:type="dxa"/>
            <w:tcBorders>
              <w:top w:val="nil"/>
            </w:tcBorders>
          </w:tcPr>
          <w:p w:rsidR="009D1A0F" w:rsidRPr="004F38A7" w:rsidRDefault="009D1A0F">
            <w:pPr>
              <w:pStyle w:val="TableParagraph"/>
              <w:rPr>
                <w:sz w:val="20"/>
              </w:rPr>
            </w:pPr>
          </w:p>
        </w:tc>
        <w:tc>
          <w:tcPr>
            <w:tcW w:w="4251" w:type="dxa"/>
            <w:tcBorders>
              <w:top w:val="nil"/>
            </w:tcBorders>
          </w:tcPr>
          <w:p w:rsidR="009D1A0F" w:rsidRPr="004F38A7" w:rsidRDefault="009D1A0F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 w:rsidRPr="004F38A7">
              <w:rPr>
                <w:sz w:val="24"/>
              </w:rPr>
              <w:t>«Российский</w:t>
            </w:r>
            <w:r w:rsidRPr="004F38A7">
              <w:rPr>
                <w:spacing w:val="-5"/>
                <w:sz w:val="24"/>
              </w:rPr>
              <w:t xml:space="preserve"> </w:t>
            </w:r>
            <w:r w:rsidRPr="004F38A7">
              <w:rPr>
                <w:sz w:val="24"/>
              </w:rPr>
              <w:t>тиколор».</w:t>
            </w:r>
          </w:p>
        </w:tc>
      </w:tr>
    </w:tbl>
    <w:p w:rsidR="009D1A0F" w:rsidRPr="004F38A7" w:rsidRDefault="009D1A0F">
      <w:pPr>
        <w:pStyle w:val="BodyText"/>
        <w:spacing w:before="9"/>
        <w:ind w:left="0" w:firstLine="0"/>
        <w:jc w:val="left"/>
        <w:rPr>
          <w:b/>
          <w:i/>
          <w:sz w:val="15"/>
        </w:rPr>
      </w:pPr>
    </w:p>
    <w:p w:rsidR="009D1A0F" w:rsidRPr="004F38A7" w:rsidRDefault="009D1A0F">
      <w:pPr>
        <w:pStyle w:val="Heading2"/>
        <w:numPr>
          <w:ilvl w:val="1"/>
          <w:numId w:val="129"/>
        </w:numPr>
        <w:tabs>
          <w:tab w:val="left" w:pos="1658"/>
        </w:tabs>
        <w:spacing w:before="90" w:line="240" w:lineRule="auto"/>
        <w:ind w:left="1657" w:hanging="362"/>
        <w:jc w:val="left"/>
        <w:rPr>
          <w:sz w:val="22"/>
        </w:rPr>
      </w:pPr>
      <w:r w:rsidRPr="004F38A7">
        <w:t>Часть,</w:t>
      </w:r>
      <w:r w:rsidRPr="004F38A7">
        <w:rPr>
          <w:spacing w:val="-4"/>
        </w:rPr>
        <w:t xml:space="preserve"> </w:t>
      </w:r>
      <w:r w:rsidRPr="004F38A7">
        <w:t>формируемая</w:t>
      </w:r>
      <w:r w:rsidRPr="004F38A7">
        <w:rPr>
          <w:spacing w:val="-5"/>
        </w:rPr>
        <w:t xml:space="preserve"> </w:t>
      </w:r>
      <w:r w:rsidRPr="004F38A7">
        <w:t>участниками</w:t>
      </w:r>
      <w:r w:rsidRPr="004F38A7">
        <w:rPr>
          <w:spacing w:val="-4"/>
        </w:rPr>
        <w:t xml:space="preserve"> </w:t>
      </w:r>
      <w:r w:rsidRPr="004F38A7">
        <w:t>образовательного</w:t>
      </w:r>
      <w:r w:rsidRPr="004F38A7">
        <w:rPr>
          <w:spacing w:val="-4"/>
        </w:rPr>
        <w:t xml:space="preserve"> </w:t>
      </w:r>
      <w:r w:rsidRPr="004F38A7">
        <w:t>процесса</w:t>
      </w:r>
    </w:p>
    <w:p w:rsidR="009D1A0F" w:rsidRPr="004F38A7" w:rsidRDefault="009D1A0F">
      <w:pPr>
        <w:pStyle w:val="BodyText"/>
        <w:ind w:left="0" w:firstLine="0"/>
        <w:jc w:val="left"/>
        <w:rPr>
          <w:b/>
        </w:rPr>
      </w:pPr>
    </w:p>
    <w:p w:rsidR="009D1A0F" w:rsidRPr="004F38A7" w:rsidRDefault="009D1A0F">
      <w:pPr>
        <w:pStyle w:val="Heading3"/>
        <w:spacing w:line="240" w:lineRule="auto"/>
        <w:ind w:right="735"/>
      </w:pPr>
      <w:r w:rsidRPr="004F38A7">
        <w:t>Методическая литература, позволяющая ознакомиться с содержанием</w:t>
      </w:r>
      <w:r w:rsidRPr="004F38A7">
        <w:rPr>
          <w:spacing w:val="1"/>
        </w:rPr>
        <w:t xml:space="preserve"> </w:t>
      </w:r>
      <w:r w:rsidRPr="004F38A7">
        <w:t>парциальных</w:t>
      </w:r>
      <w:r w:rsidRPr="004F38A7">
        <w:rPr>
          <w:spacing w:val="-5"/>
        </w:rPr>
        <w:t xml:space="preserve"> </w:t>
      </w:r>
      <w:r w:rsidRPr="004F38A7">
        <w:t>программ,</w:t>
      </w:r>
      <w:r w:rsidRPr="004F38A7">
        <w:rPr>
          <w:spacing w:val="-4"/>
        </w:rPr>
        <w:t xml:space="preserve"> </w:t>
      </w:r>
      <w:r w:rsidRPr="004F38A7">
        <w:t>методик,</w:t>
      </w:r>
      <w:r w:rsidRPr="004F38A7">
        <w:rPr>
          <w:spacing w:val="-4"/>
        </w:rPr>
        <w:t xml:space="preserve"> </w:t>
      </w:r>
      <w:r w:rsidRPr="004F38A7">
        <w:t>форм</w:t>
      </w:r>
      <w:r w:rsidRPr="004F38A7">
        <w:rPr>
          <w:spacing w:val="-4"/>
        </w:rPr>
        <w:t xml:space="preserve"> </w:t>
      </w:r>
      <w:r w:rsidRPr="004F38A7">
        <w:t>организации</w:t>
      </w:r>
      <w:r w:rsidRPr="004F38A7">
        <w:rPr>
          <w:spacing w:val="-4"/>
        </w:rPr>
        <w:t xml:space="preserve"> </w:t>
      </w:r>
      <w:r w:rsidRPr="004F38A7">
        <w:t>образовательной</w:t>
      </w:r>
      <w:r w:rsidRPr="004F38A7">
        <w:rPr>
          <w:spacing w:val="-4"/>
        </w:rPr>
        <w:t xml:space="preserve"> </w:t>
      </w:r>
      <w:r w:rsidRPr="004F38A7">
        <w:t>работы.</w:t>
      </w:r>
    </w:p>
    <w:p w:rsidR="009D1A0F" w:rsidRPr="004F38A7" w:rsidRDefault="009D1A0F">
      <w:pPr>
        <w:pStyle w:val="ListParagraph"/>
        <w:numPr>
          <w:ilvl w:val="0"/>
          <w:numId w:val="177"/>
        </w:numPr>
        <w:tabs>
          <w:tab w:val="left" w:pos="1657"/>
        </w:tabs>
        <w:ind w:right="732"/>
        <w:rPr>
          <w:sz w:val="24"/>
        </w:rPr>
      </w:pPr>
      <w:r w:rsidRPr="004F38A7">
        <w:rPr>
          <w:sz w:val="24"/>
        </w:rPr>
        <w:t>Образовательный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модуль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«Математическое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Маркова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ЭЛТИ-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КУДИЦ, 2018</w:t>
      </w:r>
    </w:p>
    <w:p w:rsidR="009D1A0F" w:rsidRPr="004F38A7" w:rsidRDefault="009D1A0F">
      <w:pPr>
        <w:pStyle w:val="ListParagraph"/>
        <w:numPr>
          <w:ilvl w:val="0"/>
          <w:numId w:val="177"/>
        </w:numPr>
        <w:tabs>
          <w:tab w:val="left" w:pos="1657"/>
        </w:tabs>
        <w:ind w:right="733"/>
        <w:rPr>
          <w:sz w:val="24"/>
        </w:rPr>
      </w:pPr>
      <w:r w:rsidRPr="004F38A7">
        <w:rPr>
          <w:sz w:val="24"/>
        </w:rPr>
        <w:t>Веракса Н. Е., Веракса А. Н. Проектная деятельность дошкольников — М.: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Мозаика-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Синтез, 2008.</w:t>
      </w:r>
    </w:p>
    <w:p w:rsidR="009D1A0F" w:rsidRPr="004F38A7" w:rsidRDefault="009D1A0F">
      <w:pPr>
        <w:pStyle w:val="ListParagraph"/>
        <w:numPr>
          <w:ilvl w:val="0"/>
          <w:numId w:val="177"/>
        </w:numPr>
        <w:tabs>
          <w:tab w:val="left" w:pos="1657"/>
        </w:tabs>
        <w:ind w:right="735"/>
        <w:rPr>
          <w:sz w:val="24"/>
        </w:rPr>
      </w:pPr>
      <w:r w:rsidRPr="004F38A7">
        <w:rPr>
          <w:sz w:val="24"/>
        </w:rPr>
        <w:t>Парциальная программа «Математика — это интересно», Михайловой З.А.,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Чеплашкиной И.Н. - СПб, ДЕТСТВО-ПРЕСС, 2016. Программа направлена на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логико-математических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способностей дошкольников.</w:t>
      </w:r>
    </w:p>
    <w:p w:rsidR="009D1A0F" w:rsidRPr="004F38A7" w:rsidRDefault="009D1A0F">
      <w:pPr>
        <w:pStyle w:val="ListParagraph"/>
        <w:numPr>
          <w:ilvl w:val="0"/>
          <w:numId w:val="177"/>
        </w:numPr>
        <w:tabs>
          <w:tab w:val="left" w:pos="1657"/>
        </w:tabs>
        <w:ind w:right="732"/>
        <w:rPr>
          <w:sz w:val="24"/>
        </w:rPr>
      </w:pPr>
      <w:r w:rsidRPr="004F38A7">
        <w:rPr>
          <w:sz w:val="24"/>
        </w:rPr>
        <w:t>Методическое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пособие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«Логико-математическое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дошкольников»,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Михайловой З.А., Носовой Е.А. - СПб, ДЕТСТВО-ПРЕСС, 2016. В пособии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описаны содержание, эффективные методы логико-математического развития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дошкольников.</w:t>
      </w:r>
    </w:p>
    <w:p w:rsidR="009D1A0F" w:rsidRPr="004F38A7" w:rsidRDefault="009D1A0F">
      <w:pPr>
        <w:pStyle w:val="ListParagraph"/>
        <w:numPr>
          <w:ilvl w:val="0"/>
          <w:numId w:val="177"/>
        </w:numPr>
        <w:tabs>
          <w:tab w:val="left" w:pos="1657"/>
        </w:tabs>
        <w:ind w:right="730"/>
        <w:rPr>
          <w:sz w:val="24"/>
        </w:rPr>
      </w:pPr>
      <w:r w:rsidRPr="004F38A7">
        <w:rPr>
          <w:sz w:val="24"/>
        </w:rPr>
        <w:t>Дорогою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Концепция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социально-коммуникативного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 и социального воспитания дошкольников / Коломийченко Л.В. - М.: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ТЦ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Сфера, 2017.</w:t>
      </w:r>
    </w:p>
    <w:p w:rsidR="009D1A0F" w:rsidRPr="004F38A7" w:rsidRDefault="009D1A0F">
      <w:pPr>
        <w:pStyle w:val="ListParagraph"/>
        <w:numPr>
          <w:ilvl w:val="0"/>
          <w:numId w:val="177"/>
        </w:numPr>
        <w:tabs>
          <w:tab w:val="left" w:pos="1657"/>
        </w:tabs>
        <w:ind w:right="733"/>
        <w:rPr>
          <w:sz w:val="24"/>
        </w:rPr>
      </w:pPr>
      <w:r w:rsidRPr="004F38A7">
        <w:rPr>
          <w:sz w:val="24"/>
        </w:rPr>
        <w:t>Азбука юного россиянина. Патриотическое воспитание детей 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возраста/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Лыкова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И.А,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Шипунова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В.А.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М.: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ИД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«Цветной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мир»,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2017.</w:t>
      </w:r>
    </w:p>
    <w:p w:rsidR="009D1A0F" w:rsidRPr="004F38A7" w:rsidRDefault="009D1A0F">
      <w:pPr>
        <w:pStyle w:val="ListParagraph"/>
        <w:numPr>
          <w:ilvl w:val="0"/>
          <w:numId w:val="177"/>
        </w:numPr>
        <w:tabs>
          <w:tab w:val="left" w:pos="1657"/>
        </w:tabs>
        <w:ind w:right="734"/>
        <w:rPr>
          <w:sz w:val="24"/>
        </w:rPr>
      </w:pPr>
      <w:r w:rsidRPr="004F38A7">
        <w:rPr>
          <w:sz w:val="24"/>
        </w:rPr>
        <w:t>Воспитание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духовности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через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приобщение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традиционной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праздничной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народа/авт.-сост.: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Антонова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Г.А.,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Ельцова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О.М.,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Николаева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Н.Н.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«Издательство «ДЕТСТВО-ПРЕСС»,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2012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140" w:right="0" w:bottom="1020" w:left="1440" w:header="0" w:footer="829" w:gutter="0"/>
          <w:cols w:space="720"/>
        </w:sectPr>
      </w:pPr>
    </w:p>
    <w:p w:rsidR="009D1A0F" w:rsidRPr="004F38A7" w:rsidRDefault="009D1A0F">
      <w:pPr>
        <w:pStyle w:val="ListParagraph"/>
        <w:numPr>
          <w:ilvl w:val="0"/>
          <w:numId w:val="177"/>
        </w:numPr>
        <w:tabs>
          <w:tab w:val="left" w:pos="1657"/>
        </w:tabs>
        <w:spacing w:before="71"/>
        <w:ind w:right="734"/>
        <w:rPr>
          <w:sz w:val="24"/>
        </w:rPr>
      </w:pPr>
      <w:r w:rsidRPr="004F38A7">
        <w:rPr>
          <w:sz w:val="24"/>
        </w:rPr>
        <w:t>Формирование культуры безопасности у детей от 3 до 8 лет. Парциальная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программа/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Тимофеева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Л.Л.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«Издательство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«ДЕТСТВО-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ПРЕСС»,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2018.</w:t>
      </w:r>
    </w:p>
    <w:p w:rsidR="009D1A0F" w:rsidRPr="004F38A7" w:rsidRDefault="009D1A0F">
      <w:pPr>
        <w:pStyle w:val="ListParagraph"/>
        <w:numPr>
          <w:ilvl w:val="0"/>
          <w:numId w:val="177"/>
        </w:numPr>
        <w:tabs>
          <w:tab w:val="left" w:pos="1657"/>
        </w:tabs>
        <w:ind w:right="734"/>
        <w:rPr>
          <w:sz w:val="24"/>
        </w:rPr>
      </w:pPr>
      <w:r w:rsidRPr="004F38A7">
        <w:rPr>
          <w:sz w:val="24"/>
        </w:rPr>
        <w:t>Введение детей в проблемы социальной действительности (родиноведческий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подход)/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Майер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А.А.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«Издательство «ДЕТСТВО-ПРЕСС»,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2012.</w:t>
      </w:r>
    </w:p>
    <w:p w:rsidR="009D1A0F" w:rsidRPr="004F38A7" w:rsidRDefault="009D1A0F">
      <w:pPr>
        <w:pStyle w:val="BodyText"/>
        <w:ind w:left="0" w:firstLine="0"/>
        <w:jc w:val="left"/>
        <w:rPr>
          <w:sz w:val="26"/>
        </w:rPr>
      </w:pPr>
    </w:p>
    <w:p w:rsidR="009D1A0F" w:rsidRPr="004F38A7" w:rsidRDefault="009D1A0F">
      <w:pPr>
        <w:pStyle w:val="BodyText"/>
        <w:spacing w:before="3"/>
        <w:ind w:left="0" w:firstLine="0"/>
        <w:jc w:val="left"/>
        <w:rPr>
          <w:sz w:val="22"/>
        </w:rPr>
      </w:pPr>
    </w:p>
    <w:p w:rsidR="009D1A0F" w:rsidRPr="004F38A7" w:rsidRDefault="009D1A0F">
      <w:pPr>
        <w:pStyle w:val="Heading2"/>
        <w:numPr>
          <w:ilvl w:val="0"/>
          <w:numId w:val="14"/>
        </w:numPr>
        <w:tabs>
          <w:tab w:val="left" w:pos="1263"/>
        </w:tabs>
        <w:spacing w:line="240" w:lineRule="auto"/>
        <w:ind w:left="1262" w:hanging="327"/>
      </w:pPr>
      <w:r w:rsidRPr="004F38A7">
        <w:t>ДОПОЛНИТЕЛЬНЫЙ</w:t>
      </w:r>
      <w:r w:rsidRPr="004F38A7">
        <w:rPr>
          <w:spacing w:val="-6"/>
        </w:rPr>
        <w:t xml:space="preserve"> </w:t>
      </w:r>
      <w:r w:rsidRPr="004F38A7">
        <w:t>РАЗДЕЛ</w:t>
      </w:r>
    </w:p>
    <w:p w:rsidR="009D1A0F" w:rsidRPr="004F38A7" w:rsidRDefault="009D1A0F">
      <w:pPr>
        <w:pStyle w:val="Heading3"/>
        <w:jc w:val="both"/>
      </w:pPr>
      <w:r w:rsidRPr="004F38A7">
        <w:t>4.1.Краткая</w:t>
      </w:r>
      <w:r w:rsidRPr="004F38A7">
        <w:rPr>
          <w:spacing w:val="-4"/>
        </w:rPr>
        <w:t xml:space="preserve"> </w:t>
      </w:r>
      <w:r w:rsidRPr="004F38A7">
        <w:t>презентация</w:t>
      </w:r>
      <w:r w:rsidRPr="004F38A7">
        <w:rPr>
          <w:spacing w:val="-4"/>
        </w:rPr>
        <w:t xml:space="preserve"> </w:t>
      </w:r>
      <w:r w:rsidRPr="004F38A7">
        <w:t>программы ООП</w:t>
      </w:r>
      <w:r w:rsidRPr="004F38A7">
        <w:rPr>
          <w:spacing w:val="-1"/>
        </w:rPr>
        <w:t xml:space="preserve"> </w:t>
      </w:r>
      <w:r w:rsidRPr="004F38A7">
        <w:t>ДОО</w:t>
      </w:r>
    </w:p>
    <w:p w:rsidR="009D1A0F" w:rsidRPr="004F38A7" w:rsidRDefault="009D1A0F">
      <w:pPr>
        <w:pStyle w:val="BodyText"/>
        <w:ind w:left="228" w:right="735"/>
      </w:pPr>
      <w:r w:rsidRPr="004F38A7">
        <w:t xml:space="preserve">Основная образовательная программа МДОУ «Детский сад </w:t>
      </w:r>
      <w:r>
        <w:t>№65 комбинированного вида</w:t>
      </w:r>
      <w:r w:rsidRPr="004F38A7">
        <w:t>» г.о. С</w:t>
      </w:r>
      <w:r>
        <w:t xml:space="preserve">аранск </w:t>
      </w:r>
      <w:r w:rsidRPr="004F38A7">
        <w:t>—</w:t>
      </w:r>
      <w:r w:rsidRPr="004F38A7">
        <w:rPr>
          <w:spacing w:val="1"/>
        </w:rPr>
        <w:t xml:space="preserve"> </w:t>
      </w:r>
      <w:r w:rsidRPr="004F38A7">
        <w:t>это</w:t>
      </w:r>
      <w:r w:rsidRPr="004F38A7">
        <w:rPr>
          <w:spacing w:val="1"/>
        </w:rPr>
        <w:t xml:space="preserve"> </w:t>
      </w:r>
      <w:r w:rsidRPr="004F38A7">
        <w:t>нормативно-управленческий</w:t>
      </w:r>
      <w:r w:rsidRPr="004F38A7">
        <w:rPr>
          <w:spacing w:val="1"/>
        </w:rPr>
        <w:t xml:space="preserve"> </w:t>
      </w:r>
      <w:r w:rsidRPr="004F38A7">
        <w:t>документ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учреждения,</w:t>
      </w:r>
      <w:r w:rsidRPr="004F38A7">
        <w:rPr>
          <w:spacing w:val="1"/>
        </w:rPr>
        <w:t xml:space="preserve"> </w:t>
      </w:r>
      <w:r w:rsidRPr="004F38A7">
        <w:t>разработанный на основе «Федеральной образовательной программы», в соответствии с</w:t>
      </w:r>
      <w:r w:rsidRPr="004F38A7">
        <w:rPr>
          <w:spacing w:val="1"/>
        </w:rPr>
        <w:t xml:space="preserve"> </w:t>
      </w:r>
      <w:r w:rsidRPr="004F38A7">
        <w:t>Федеральным</w:t>
      </w:r>
      <w:r w:rsidRPr="004F38A7">
        <w:rPr>
          <w:spacing w:val="1"/>
        </w:rPr>
        <w:t xml:space="preserve"> </w:t>
      </w:r>
      <w:r w:rsidRPr="004F38A7">
        <w:t>законом</w:t>
      </w:r>
      <w:r w:rsidRPr="004F38A7">
        <w:rPr>
          <w:spacing w:val="1"/>
        </w:rPr>
        <w:t xml:space="preserve"> </w:t>
      </w:r>
      <w:r w:rsidRPr="004F38A7">
        <w:t>«Об</w:t>
      </w:r>
      <w:r w:rsidRPr="004F38A7">
        <w:rPr>
          <w:spacing w:val="1"/>
        </w:rPr>
        <w:t xml:space="preserve"> </w:t>
      </w:r>
      <w:r w:rsidRPr="004F38A7">
        <w:t>образовании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Российской</w:t>
      </w:r>
      <w:r w:rsidRPr="004F38A7">
        <w:rPr>
          <w:spacing w:val="1"/>
        </w:rPr>
        <w:t xml:space="preserve"> </w:t>
      </w:r>
      <w:r w:rsidRPr="004F38A7">
        <w:t>Федерации»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Стандартом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образования (ФГОС ДО).</w:t>
      </w:r>
    </w:p>
    <w:p w:rsidR="009D1A0F" w:rsidRPr="004F38A7" w:rsidRDefault="009D1A0F">
      <w:pPr>
        <w:pStyle w:val="BodyText"/>
        <w:ind w:left="228" w:right="736"/>
      </w:pPr>
      <w:r w:rsidRPr="004F38A7">
        <w:rPr>
          <w:i/>
        </w:rPr>
        <w:t xml:space="preserve">Целью Программы </w:t>
      </w:r>
      <w:r w:rsidRPr="004F38A7">
        <w:t>является создание социальной ситуации развития дошкольников,</w:t>
      </w:r>
      <w:r w:rsidRPr="004F38A7">
        <w:rPr>
          <w:spacing w:val="1"/>
        </w:rPr>
        <w:t xml:space="preserve"> </w:t>
      </w:r>
      <w:r w:rsidRPr="004F38A7">
        <w:t>социальных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материальных</w:t>
      </w:r>
      <w:r w:rsidRPr="004F38A7">
        <w:rPr>
          <w:spacing w:val="1"/>
        </w:rPr>
        <w:t xml:space="preserve"> </w:t>
      </w:r>
      <w:r w:rsidRPr="004F38A7">
        <w:t>условий,</w:t>
      </w:r>
      <w:r w:rsidRPr="004F38A7">
        <w:rPr>
          <w:spacing w:val="1"/>
        </w:rPr>
        <w:t xml:space="preserve"> </w:t>
      </w:r>
      <w:r w:rsidRPr="004F38A7">
        <w:t>открывающих</w:t>
      </w:r>
      <w:r w:rsidRPr="004F38A7">
        <w:rPr>
          <w:spacing w:val="1"/>
        </w:rPr>
        <w:t xml:space="preserve"> </w:t>
      </w:r>
      <w:r w:rsidRPr="004F38A7">
        <w:t>возможности</w:t>
      </w:r>
      <w:r w:rsidRPr="004F38A7">
        <w:rPr>
          <w:spacing w:val="1"/>
        </w:rPr>
        <w:t xml:space="preserve"> </w:t>
      </w:r>
      <w:r w:rsidRPr="004F38A7">
        <w:t>позитивной</w:t>
      </w:r>
      <w:r w:rsidRPr="004F38A7">
        <w:rPr>
          <w:spacing w:val="1"/>
        </w:rPr>
        <w:t xml:space="preserve"> </w:t>
      </w:r>
      <w:r w:rsidRPr="004F38A7">
        <w:t>социализации</w:t>
      </w:r>
      <w:r w:rsidRPr="004F38A7">
        <w:rPr>
          <w:spacing w:val="1"/>
        </w:rPr>
        <w:t xml:space="preserve"> </w:t>
      </w:r>
      <w:r w:rsidRPr="004F38A7">
        <w:t>ребенка,</w:t>
      </w:r>
      <w:r w:rsidRPr="004F38A7">
        <w:rPr>
          <w:spacing w:val="1"/>
        </w:rPr>
        <w:t xml:space="preserve"> </w:t>
      </w:r>
      <w:r w:rsidRPr="004F38A7">
        <w:t>формирования</w:t>
      </w:r>
      <w:r w:rsidRPr="004F38A7">
        <w:rPr>
          <w:spacing w:val="1"/>
        </w:rPr>
        <w:t xml:space="preserve"> </w:t>
      </w:r>
      <w:r w:rsidRPr="004F38A7">
        <w:t>у</w:t>
      </w:r>
      <w:r w:rsidRPr="004F38A7">
        <w:rPr>
          <w:spacing w:val="1"/>
        </w:rPr>
        <w:t xml:space="preserve"> </w:t>
      </w:r>
      <w:r w:rsidRPr="004F38A7">
        <w:t>него</w:t>
      </w:r>
      <w:r w:rsidRPr="004F38A7">
        <w:rPr>
          <w:spacing w:val="1"/>
        </w:rPr>
        <w:t xml:space="preserve"> </w:t>
      </w:r>
      <w:r w:rsidRPr="004F38A7">
        <w:t>доверия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миру,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людям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к</w:t>
      </w:r>
      <w:r w:rsidRPr="004F38A7">
        <w:rPr>
          <w:spacing w:val="1"/>
        </w:rPr>
        <w:t xml:space="preserve"> </w:t>
      </w:r>
      <w:r w:rsidRPr="004F38A7">
        <w:t>себе,</w:t>
      </w:r>
      <w:r w:rsidRPr="004F38A7">
        <w:rPr>
          <w:spacing w:val="1"/>
        </w:rPr>
        <w:t xml:space="preserve"> </w:t>
      </w:r>
      <w:r w:rsidRPr="004F38A7">
        <w:t>его</w:t>
      </w:r>
      <w:r w:rsidRPr="004F38A7">
        <w:rPr>
          <w:spacing w:val="1"/>
        </w:rPr>
        <w:t xml:space="preserve"> </w:t>
      </w:r>
      <w:r w:rsidRPr="004F38A7">
        <w:t>личностного и познавательного развития, развития инициативы и творческих способностей</w:t>
      </w:r>
      <w:r w:rsidRPr="004F38A7">
        <w:rPr>
          <w:spacing w:val="1"/>
        </w:rPr>
        <w:t xml:space="preserve"> </w:t>
      </w:r>
      <w:r w:rsidRPr="004F38A7">
        <w:t>посредством культуросообразных видов деятельности в соответствии с возрастом детей в</w:t>
      </w:r>
      <w:r w:rsidRPr="004F38A7">
        <w:rPr>
          <w:spacing w:val="1"/>
        </w:rPr>
        <w:t xml:space="preserve"> </w:t>
      </w:r>
      <w:r w:rsidRPr="004F38A7">
        <w:t>сотрудничестве</w:t>
      </w:r>
      <w:r w:rsidRPr="004F38A7">
        <w:rPr>
          <w:spacing w:val="1"/>
        </w:rPr>
        <w:t xml:space="preserve"> </w:t>
      </w:r>
      <w:r w:rsidRPr="004F38A7">
        <w:t>со</w:t>
      </w:r>
      <w:r w:rsidRPr="004F38A7">
        <w:rPr>
          <w:spacing w:val="1"/>
        </w:rPr>
        <w:t xml:space="preserve"> </w:t>
      </w:r>
      <w:r w:rsidRPr="004F38A7">
        <w:t>взрослыми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другими</w:t>
      </w:r>
      <w:r w:rsidRPr="004F38A7">
        <w:rPr>
          <w:spacing w:val="1"/>
        </w:rPr>
        <w:t xml:space="preserve"> </w:t>
      </w:r>
      <w:r w:rsidRPr="004F38A7">
        <w:t>детьми,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обеспечение</w:t>
      </w:r>
      <w:r w:rsidRPr="004F38A7">
        <w:rPr>
          <w:spacing w:val="1"/>
        </w:rPr>
        <w:t xml:space="preserve"> </w:t>
      </w:r>
      <w:r w:rsidRPr="004F38A7">
        <w:t>здоровья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безопасности</w:t>
      </w:r>
      <w:r w:rsidRPr="004F38A7">
        <w:rPr>
          <w:spacing w:val="-1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228" w:right="740"/>
      </w:pPr>
      <w:r w:rsidRPr="004F38A7">
        <w:t xml:space="preserve">Образовательная программа МДОУ «Детский сад </w:t>
      </w:r>
      <w:r>
        <w:t>№65 комбинированного вида</w:t>
      </w:r>
      <w:r w:rsidRPr="004F38A7">
        <w:t>» г.о. С</w:t>
      </w:r>
      <w:r>
        <w:t>аранск</w:t>
      </w:r>
      <w:r w:rsidRPr="004F38A7">
        <w:t xml:space="preserve"> направлена на</w:t>
      </w:r>
      <w:r w:rsidRPr="004F38A7">
        <w:rPr>
          <w:spacing w:val="1"/>
        </w:rPr>
        <w:t xml:space="preserve"> </w:t>
      </w:r>
      <w:r w:rsidRPr="004F38A7">
        <w:t>решение</w:t>
      </w:r>
      <w:r w:rsidRPr="004F38A7">
        <w:rPr>
          <w:spacing w:val="-2"/>
        </w:rPr>
        <w:t xml:space="preserve"> </w:t>
      </w:r>
      <w:r w:rsidRPr="004F38A7">
        <w:t>следующих</w:t>
      </w:r>
      <w:r w:rsidRPr="004F38A7">
        <w:rPr>
          <w:spacing w:val="2"/>
        </w:rPr>
        <w:t xml:space="preserve"> </w:t>
      </w:r>
      <w:r w:rsidRPr="004F38A7">
        <w:t>задач:</w:t>
      </w:r>
    </w:p>
    <w:p w:rsidR="009D1A0F" w:rsidRPr="004F38A7" w:rsidRDefault="009D1A0F">
      <w:pPr>
        <w:pStyle w:val="ListParagraph"/>
        <w:numPr>
          <w:ilvl w:val="0"/>
          <w:numId w:val="178"/>
        </w:numPr>
        <w:tabs>
          <w:tab w:val="left" w:pos="1657"/>
        </w:tabs>
        <w:spacing w:before="3" w:line="237" w:lineRule="auto"/>
        <w:ind w:right="738"/>
        <w:rPr>
          <w:sz w:val="24"/>
        </w:rPr>
      </w:pPr>
      <w:r w:rsidRPr="004F38A7">
        <w:rPr>
          <w:sz w:val="24"/>
        </w:rPr>
        <w:t>охрану и укрепление физического и психического здоровья детей, в том числе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эмоционального благополучия;</w:t>
      </w:r>
    </w:p>
    <w:p w:rsidR="009D1A0F" w:rsidRPr="004F38A7" w:rsidRDefault="009D1A0F">
      <w:pPr>
        <w:pStyle w:val="ListParagraph"/>
        <w:numPr>
          <w:ilvl w:val="0"/>
          <w:numId w:val="178"/>
        </w:numPr>
        <w:tabs>
          <w:tab w:val="left" w:pos="1657"/>
        </w:tabs>
        <w:spacing w:before="2"/>
        <w:ind w:right="739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равных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возможностей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полноценного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каждого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период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детства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независимо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места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проживания,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пола,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нации, языка, социального статуса;</w:t>
      </w:r>
    </w:p>
    <w:p w:rsidR="009D1A0F" w:rsidRPr="004F38A7" w:rsidRDefault="009D1A0F">
      <w:pPr>
        <w:pStyle w:val="ListParagraph"/>
        <w:numPr>
          <w:ilvl w:val="0"/>
          <w:numId w:val="178"/>
        </w:numPr>
        <w:tabs>
          <w:tab w:val="left" w:pos="1657"/>
        </w:tabs>
        <w:spacing w:before="2"/>
        <w:ind w:right="742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благоприятных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возрастными и индивидуальными особенностями, развитие способностей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творческого потенциала каждого ребенка как субъекта отношений с другими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детьми,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взрослыми и миром;</w:t>
      </w:r>
    </w:p>
    <w:p w:rsidR="009D1A0F" w:rsidRPr="004F38A7" w:rsidRDefault="009D1A0F">
      <w:pPr>
        <w:pStyle w:val="ListParagraph"/>
        <w:numPr>
          <w:ilvl w:val="0"/>
          <w:numId w:val="178"/>
        </w:numPr>
        <w:tabs>
          <w:tab w:val="left" w:pos="1657"/>
        </w:tabs>
        <w:spacing w:before="1" w:line="237" w:lineRule="auto"/>
        <w:ind w:right="734"/>
        <w:rPr>
          <w:sz w:val="24"/>
        </w:rPr>
      </w:pPr>
      <w:r w:rsidRPr="004F38A7">
        <w:rPr>
          <w:sz w:val="24"/>
        </w:rPr>
        <w:t>объединение обучения и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воспитания в целостный образовательный процесс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 основе духовно-нравственных и социокультурных ценностей, принятых 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обществе,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правил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норм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поведения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интересах человека,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семьи,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общества;</w:t>
      </w:r>
    </w:p>
    <w:p w:rsidR="009D1A0F" w:rsidRPr="004F38A7" w:rsidRDefault="009D1A0F">
      <w:pPr>
        <w:pStyle w:val="ListParagraph"/>
        <w:numPr>
          <w:ilvl w:val="0"/>
          <w:numId w:val="178"/>
        </w:numPr>
        <w:tabs>
          <w:tab w:val="left" w:pos="1657"/>
        </w:tabs>
        <w:spacing w:before="5"/>
        <w:ind w:right="731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культуры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личности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нравственных,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эстетических,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интеллектуальных,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физических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качеств,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инициативности,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самостоятельности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ответственности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формирование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предпосылок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учебной деятельности;</w:t>
      </w:r>
    </w:p>
    <w:p w:rsidR="009D1A0F" w:rsidRPr="004F38A7" w:rsidRDefault="009D1A0F">
      <w:pPr>
        <w:pStyle w:val="ListParagraph"/>
        <w:numPr>
          <w:ilvl w:val="0"/>
          <w:numId w:val="178"/>
        </w:numPr>
        <w:tabs>
          <w:tab w:val="left" w:pos="1657"/>
        </w:tabs>
        <w:spacing w:before="2" w:line="237" w:lineRule="auto"/>
        <w:ind w:right="738"/>
        <w:rPr>
          <w:sz w:val="24"/>
        </w:rPr>
      </w:pPr>
      <w:r w:rsidRPr="004F38A7">
        <w:rPr>
          <w:sz w:val="24"/>
        </w:rPr>
        <w:t>формирование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социокультурной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среды,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соответствующей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индивидуальным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особенностям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детей;</w:t>
      </w:r>
    </w:p>
    <w:p w:rsidR="009D1A0F" w:rsidRPr="004F38A7" w:rsidRDefault="009D1A0F">
      <w:pPr>
        <w:pStyle w:val="ListParagraph"/>
        <w:numPr>
          <w:ilvl w:val="0"/>
          <w:numId w:val="178"/>
        </w:numPr>
        <w:tabs>
          <w:tab w:val="left" w:pos="1657"/>
        </w:tabs>
        <w:spacing w:before="4" w:line="237" w:lineRule="auto"/>
        <w:ind w:right="737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психолого-педагогической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поддержки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повышение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компетентности родителей (законных представителей) в вопросах развития 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образования,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охраны 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укрепления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здоровья детей;</w:t>
      </w:r>
    </w:p>
    <w:p w:rsidR="009D1A0F" w:rsidRPr="004F38A7" w:rsidRDefault="009D1A0F">
      <w:pPr>
        <w:pStyle w:val="ListParagraph"/>
        <w:numPr>
          <w:ilvl w:val="0"/>
          <w:numId w:val="178"/>
        </w:numPr>
        <w:tabs>
          <w:tab w:val="left" w:pos="1657"/>
        </w:tabs>
        <w:spacing w:before="5"/>
        <w:ind w:right="731"/>
        <w:rPr>
          <w:sz w:val="24"/>
        </w:rPr>
      </w:pPr>
      <w:r w:rsidRPr="004F38A7">
        <w:rPr>
          <w:sz w:val="24"/>
        </w:rPr>
        <w:t>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преемственности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целей,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задач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дошкольного,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начального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общего образования.</w:t>
      </w:r>
    </w:p>
    <w:p w:rsidR="009D1A0F" w:rsidRPr="004F38A7" w:rsidRDefault="009D1A0F">
      <w:pPr>
        <w:jc w:val="both"/>
        <w:rPr>
          <w:sz w:val="24"/>
        </w:r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1BC7" w:rsidRDefault="009D1A0F">
      <w:pPr>
        <w:spacing w:before="78" w:line="237" w:lineRule="auto"/>
        <w:ind w:left="1356" w:right="735" w:hanging="60"/>
        <w:rPr>
          <w:b/>
          <w:i/>
          <w:sz w:val="24"/>
          <w:szCs w:val="24"/>
        </w:rPr>
      </w:pPr>
      <w:r w:rsidRPr="004F1BC7">
        <w:rPr>
          <w:b/>
          <w:i/>
          <w:sz w:val="24"/>
          <w:szCs w:val="24"/>
        </w:rPr>
        <w:t>Возрастные и иные категории детей, на которые ориентирована ООП</w:t>
      </w:r>
    </w:p>
    <w:p w:rsidR="009D1A0F" w:rsidRPr="004F1BC7" w:rsidRDefault="009D1A0F" w:rsidP="004F1BC7">
      <w:pPr>
        <w:spacing w:before="78" w:line="237" w:lineRule="auto"/>
        <w:ind w:left="330" w:right="735" w:firstLine="39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4F1BC7">
        <w:rPr>
          <w:sz w:val="24"/>
          <w:szCs w:val="24"/>
        </w:rPr>
        <w:t>МДОУ «Детский сад №65 комбинированного вида» г.о. Саранск обеспечивает</w:t>
      </w:r>
      <w:r w:rsidRPr="004F1BC7">
        <w:rPr>
          <w:spacing w:val="31"/>
          <w:sz w:val="24"/>
          <w:szCs w:val="24"/>
        </w:rPr>
        <w:t xml:space="preserve"> </w:t>
      </w:r>
      <w:r w:rsidRPr="004F1BC7">
        <w:rPr>
          <w:sz w:val="24"/>
          <w:szCs w:val="24"/>
        </w:rPr>
        <w:t>воспитание,</w:t>
      </w:r>
      <w:r w:rsidRPr="004F1BC7">
        <w:rPr>
          <w:spacing w:val="31"/>
          <w:sz w:val="24"/>
          <w:szCs w:val="24"/>
        </w:rPr>
        <w:t xml:space="preserve"> </w:t>
      </w:r>
      <w:r w:rsidRPr="004F1BC7">
        <w:rPr>
          <w:sz w:val="24"/>
          <w:szCs w:val="24"/>
        </w:rPr>
        <w:t>обучение</w:t>
      </w:r>
      <w:r w:rsidRPr="004F1BC7">
        <w:rPr>
          <w:spacing w:val="29"/>
          <w:sz w:val="24"/>
          <w:szCs w:val="24"/>
        </w:rPr>
        <w:t xml:space="preserve"> </w:t>
      </w:r>
      <w:r w:rsidRPr="004F1BC7">
        <w:rPr>
          <w:sz w:val="24"/>
          <w:szCs w:val="24"/>
        </w:rPr>
        <w:t>и</w:t>
      </w:r>
      <w:r w:rsidRPr="004F1BC7">
        <w:rPr>
          <w:spacing w:val="-57"/>
          <w:sz w:val="24"/>
          <w:szCs w:val="24"/>
        </w:rPr>
        <w:t xml:space="preserve"> </w:t>
      </w:r>
      <w:r w:rsidRPr="004F1BC7">
        <w:rPr>
          <w:sz w:val="24"/>
          <w:szCs w:val="24"/>
        </w:rPr>
        <w:t>развитие</w:t>
      </w:r>
      <w:r w:rsidRPr="004F1BC7">
        <w:rPr>
          <w:spacing w:val="36"/>
          <w:sz w:val="24"/>
          <w:szCs w:val="24"/>
        </w:rPr>
        <w:t xml:space="preserve"> </w:t>
      </w:r>
      <w:r w:rsidRPr="004F1BC7">
        <w:rPr>
          <w:sz w:val="24"/>
          <w:szCs w:val="24"/>
        </w:rPr>
        <w:t>детей,</w:t>
      </w:r>
      <w:r w:rsidRPr="004F1BC7">
        <w:rPr>
          <w:spacing w:val="37"/>
          <w:sz w:val="24"/>
          <w:szCs w:val="24"/>
        </w:rPr>
        <w:t xml:space="preserve"> </w:t>
      </w:r>
      <w:r w:rsidRPr="004F1BC7">
        <w:rPr>
          <w:sz w:val="24"/>
          <w:szCs w:val="24"/>
        </w:rPr>
        <w:t>а</w:t>
      </w:r>
      <w:r w:rsidRPr="004F1BC7">
        <w:rPr>
          <w:spacing w:val="33"/>
          <w:sz w:val="24"/>
          <w:szCs w:val="24"/>
        </w:rPr>
        <w:t xml:space="preserve"> </w:t>
      </w:r>
      <w:r w:rsidRPr="004F1BC7">
        <w:rPr>
          <w:sz w:val="24"/>
          <w:szCs w:val="24"/>
        </w:rPr>
        <w:t>также</w:t>
      </w:r>
      <w:r w:rsidRPr="004F1BC7">
        <w:rPr>
          <w:spacing w:val="35"/>
          <w:sz w:val="24"/>
          <w:szCs w:val="24"/>
        </w:rPr>
        <w:t xml:space="preserve"> </w:t>
      </w:r>
      <w:r w:rsidRPr="004F1BC7">
        <w:rPr>
          <w:sz w:val="24"/>
          <w:szCs w:val="24"/>
        </w:rPr>
        <w:t>присмотр,</w:t>
      </w:r>
      <w:r w:rsidRPr="004F1BC7">
        <w:rPr>
          <w:spacing w:val="39"/>
          <w:sz w:val="24"/>
          <w:szCs w:val="24"/>
        </w:rPr>
        <w:t xml:space="preserve"> </w:t>
      </w:r>
      <w:r w:rsidRPr="004F1BC7">
        <w:rPr>
          <w:sz w:val="24"/>
          <w:szCs w:val="24"/>
        </w:rPr>
        <w:t>уход</w:t>
      </w:r>
      <w:r w:rsidRPr="004F1BC7">
        <w:rPr>
          <w:spacing w:val="37"/>
          <w:sz w:val="24"/>
          <w:szCs w:val="24"/>
        </w:rPr>
        <w:t xml:space="preserve"> </w:t>
      </w:r>
      <w:r w:rsidRPr="004F1BC7">
        <w:rPr>
          <w:sz w:val="24"/>
          <w:szCs w:val="24"/>
        </w:rPr>
        <w:t>и</w:t>
      </w:r>
      <w:r w:rsidRPr="004F1BC7">
        <w:rPr>
          <w:spacing w:val="35"/>
          <w:sz w:val="24"/>
          <w:szCs w:val="24"/>
        </w:rPr>
        <w:t xml:space="preserve"> </w:t>
      </w:r>
      <w:r w:rsidRPr="004F1BC7">
        <w:rPr>
          <w:sz w:val="24"/>
          <w:szCs w:val="24"/>
        </w:rPr>
        <w:t>оздоровление</w:t>
      </w:r>
      <w:r w:rsidRPr="004F1BC7">
        <w:rPr>
          <w:spacing w:val="36"/>
          <w:sz w:val="24"/>
          <w:szCs w:val="24"/>
        </w:rPr>
        <w:t xml:space="preserve"> </w:t>
      </w:r>
      <w:r w:rsidRPr="004F1BC7">
        <w:rPr>
          <w:sz w:val="24"/>
          <w:szCs w:val="24"/>
        </w:rPr>
        <w:t>воспитанников</w:t>
      </w:r>
      <w:r w:rsidRPr="004F1BC7">
        <w:rPr>
          <w:spacing w:val="34"/>
          <w:sz w:val="24"/>
          <w:szCs w:val="24"/>
        </w:rPr>
        <w:t xml:space="preserve"> </w:t>
      </w:r>
      <w:r w:rsidRPr="004F1BC7">
        <w:rPr>
          <w:sz w:val="24"/>
          <w:szCs w:val="24"/>
        </w:rPr>
        <w:t>в</w:t>
      </w:r>
      <w:r w:rsidRPr="004F1BC7">
        <w:rPr>
          <w:spacing w:val="-57"/>
          <w:sz w:val="24"/>
          <w:szCs w:val="24"/>
        </w:rPr>
        <w:t xml:space="preserve"> </w:t>
      </w:r>
      <w:r w:rsidRPr="004F1BC7">
        <w:rPr>
          <w:sz w:val="24"/>
          <w:szCs w:val="24"/>
        </w:rPr>
        <w:t>возрасте</w:t>
      </w:r>
      <w:r w:rsidRPr="004F1BC7">
        <w:rPr>
          <w:spacing w:val="-2"/>
          <w:sz w:val="24"/>
          <w:szCs w:val="24"/>
        </w:rPr>
        <w:t xml:space="preserve"> </w:t>
      </w:r>
      <w:r w:rsidRPr="004F1BC7">
        <w:rPr>
          <w:sz w:val="24"/>
          <w:szCs w:val="24"/>
        </w:rPr>
        <w:t>от 2-х</w:t>
      </w:r>
      <w:r w:rsidRPr="004F1BC7">
        <w:rPr>
          <w:spacing w:val="2"/>
          <w:sz w:val="24"/>
          <w:szCs w:val="24"/>
        </w:rPr>
        <w:t xml:space="preserve"> </w:t>
      </w:r>
      <w:r w:rsidRPr="004F1BC7">
        <w:rPr>
          <w:sz w:val="24"/>
          <w:szCs w:val="24"/>
        </w:rPr>
        <w:t>до 7 лет.</w:t>
      </w:r>
    </w:p>
    <w:p w:rsidR="009D1A0F" w:rsidRPr="004F1BC7" w:rsidRDefault="009D1A0F">
      <w:pPr>
        <w:pStyle w:val="BodyText"/>
        <w:spacing w:before="4"/>
        <w:ind w:left="228" w:right="731"/>
      </w:pPr>
      <w:r w:rsidRPr="004F1BC7">
        <w:t>Основной</w:t>
      </w:r>
      <w:r w:rsidRPr="004F1BC7">
        <w:rPr>
          <w:spacing w:val="1"/>
        </w:rPr>
        <w:t xml:space="preserve"> </w:t>
      </w:r>
      <w:r w:rsidRPr="004F1BC7">
        <w:t>структурной</w:t>
      </w:r>
      <w:r w:rsidRPr="004F1BC7">
        <w:rPr>
          <w:spacing w:val="1"/>
        </w:rPr>
        <w:t xml:space="preserve"> </w:t>
      </w:r>
      <w:r w:rsidRPr="004F1BC7">
        <w:t>единицей</w:t>
      </w:r>
      <w:r w:rsidRPr="004F1BC7">
        <w:rPr>
          <w:spacing w:val="1"/>
        </w:rPr>
        <w:t xml:space="preserve"> </w:t>
      </w:r>
      <w:r w:rsidRPr="004F1BC7">
        <w:t>дошкольного</w:t>
      </w:r>
      <w:r w:rsidRPr="004F1BC7">
        <w:rPr>
          <w:spacing w:val="1"/>
        </w:rPr>
        <w:t xml:space="preserve"> </w:t>
      </w:r>
      <w:r w:rsidRPr="004F1BC7">
        <w:t>образовательного</w:t>
      </w:r>
      <w:r w:rsidRPr="004F1BC7">
        <w:rPr>
          <w:spacing w:val="1"/>
        </w:rPr>
        <w:t xml:space="preserve"> </w:t>
      </w:r>
      <w:r w:rsidRPr="004F1BC7">
        <w:t>учреждения</w:t>
      </w:r>
      <w:r w:rsidRPr="004F1BC7">
        <w:rPr>
          <w:spacing w:val="1"/>
        </w:rPr>
        <w:t xml:space="preserve"> </w:t>
      </w:r>
      <w:r w:rsidRPr="004F1BC7">
        <w:t>является</w:t>
      </w:r>
      <w:r w:rsidRPr="004F1BC7">
        <w:rPr>
          <w:spacing w:val="1"/>
        </w:rPr>
        <w:t xml:space="preserve"> </w:t>
      </w:r>
      <w:r w:rsidRPr="004F1BC7">
        <w:t>группа</w:t>
      </w:r>
      <w:r w:rsidRPr="004F1BC7">
        <w:rPr>
          <w:spacing w:val="1"/>
        </w:rPr>
        <w:t xml:space="preserve"> </w:t>
      </w:r>
      <w:r w:rsidRPr="004F1BC7">
        <w:t>детей</w:t>
      </w:r>
      <w:r w:rsidRPr="004F1BC7">
        <w:rPr>
          <w:spacing w:val="1"/>
        </w:rPr>
        <w:t xml:space="preserve"> </w:t>
      </w:r>
      <w:r w:rsidRPr="004F1BC7">
        <w:t>дошкольного</w:t>
      </w:r>
      <w:r w:rsidRPr="004F1BC7">
        <w:rPr>
          <w:spacing w:val="1"/>
        </w:rPr>
        <w:t xml:space="preserve"> </w:t>
      </w:r>
      <w:r w:rsidRPr="004F1BC7">
        <w:t>возраста.</w:t>
      </w:r>
      <w:r w:rsidRPr="004F1BC7">
        <w:rPr>
          <w:spacing w:val="1"/>
        </w:rPr>
        <w:t xml:space="preserve"> </w:t>
      </w:r>
      <w:r w:rsidRPr="004F1BC7">
        <w:t>В</w:t>
      </w:r>
      <w:r w:rsidRPr="004F1BC7">
        <w:rPr>
          <w:spacing w:val="1"/>
        </w:rPr>
        <w:t xml:space="preserve"> </w:t>
      </w:r>
      <w:r w:rsidRPr="004F1BC7">
        <w:t>детском</w:t>
      </w:r>
      <w:r w:rsidRPr="004F1BC7">
        <w:rPr>
          <w:spacing w:val="1"/>
        </w:rPr>
        <w:t xml:space="preserve"> </w:t>
      </w:r>
      <w:r w:rsidRPr="004F1BC7">
        <w:t>саду</w:t>
      </w:r>
      <w:r w:rsidRPr="004F1BC7">
        <w:rPr>
          <w:spacing w:val="1"/>
        </w:rPr>
        <w:t xml:space="preserve"> </w:t>
      </w:r>
      <w:r w:rsidRPr="004F1BC7">
        <w:t>функционирует</w:t>
      </w:r>
      <w:r w:rsidRPr="004F1BC7">
        <w:rPr>
          <w:spacing w:val="1"/>
        </w:rPr>
        <w:t xml:space="preserve"> </w:t>
      </w:r>
      <w:r w:rsidRPr="004F1BC7">
        <w:t>8</w:t>
      </w:r>
      <w:r w:rsidRPr="004F1BC7">
        <w:rPr>
          <w:spacing w:val="1"/>
        </w:rPr>
        <w:t xml:space="preserve"> </w:t>
      </w:r>
      <w:r w:rsidRPr="004F1BC7">
        <w:t>групп</w:t>
      </w:r>
      <w:r w:rsidRPr="004F1BC7">
        <w:rPr>
          <w:spacing w:val="1"/>
        </w:rPr>
        <w:t xml:space="preserve"> </w:t>
      </w:r>
      <w:r w:rsidRPr="004F1BC7">
        <w:t>общеразвивающей направленности, в которых воспитывается 218 детей. По наполняемости</w:t>
      </w:r>
      <w:r w:rsidRPr="004F1BC7">
        <w:rPr>
          <w:spacing w:val="1"/>
        </w:rPr>
        <w:t xml:space="preserve"> </w:t>
      </w:r>
      <w:r w:rsidRPr="004F1BC7">
        <w:t>группы соответствуют требованиям СанПиН 2.4.3648-20 от 28.09.2020 № 28. «Санитарно-</w:t>
      </w:r>
      <w:r w:rsidRPr="004F1BC7">
        <w:rPr>
          <w:spacing w:val="1"/>
        </w:rPr>
        <w:t xml:space="preserve"> </w:t>
      </w:r>
      <w:r w:rsidRPr="004F1BC7">
        <w:t>эпидемиологические</w:t>
      </w:r>
      <w:r w:rsidRPr="004F1BC7">
        <w:rPr>
          <w:spacing w:val="1"/>
        </w:rPr>
        <w:t xml:space="preserve"> </w:t>
      </w:r>
      <w:r w:rsidRPr="004F1BC7">
        <w:t>требования</w:t>
      </w:r>
      <w:r w:rsidRPr="004F1BC7">
        <w:rPr>
          <w:spacing w:val="1"/>
        </w:rPr>
        <w:t xml:space="preserve"> </w:t>
      </w:r>
      <w:r w:rsidRPr="004F1BC7">
        <w:t>к</w:t>
      </w:r>
      <w:r w:rsidRPr="004F1BC7">
        <w:rPr>
          <w:spacing w:val="1"/>
        </w:rPr>
        <w:t xml:space="preserve"> </w:t>
      </w:r>
      <w:r w:rsidRPr="004F1BC7">
        <w:t>организации</w:t>
      </w:r>
      <w:r w:rsidRPr="004F1BC7">
        <w:rPr>
          <w:spacing w:val="1"/>
        </w:rPr>
        <w:t xml:space="preserve"> </w:t>
      </w:r>
      <w:r w:rsidRPr="004F1BC7">
        <w:t>воспитания</w:t>
      </w:r>
      <w:r w:rsidRPr="004F1BC7">
        <w:rPr>
          <w:spacing w:val="1"/>
        </w:rPr>
        <w:t xml:space="preserve"> </w:t>
      </w:r>
      <w:r w:rsidRPr="004F1BC7">
        <w:t>и</w:t>
      </w:r>
      <w:r w:rsidRPr="004F1BC7">
        <w:rPr>
          <w:spacing w:val="1"/>
        </w:rPr>
        <w:t xml:space="preserve"> </w:t>
      </w:r>
      <w:r w:rsidRPr="004F1BC7">
        <w:t>обучения,</w:t>
      </w:r>
      <w:r w:rsidRPr="004F1BC7">
        <w:rPr>
          <w:spacing w:val="1"/>
        </w:rPr>
        <w:t xml:space="preserve"> </w:t>
      </w:r>
      <w:r w:rsidRPr="004F1BC7">
        <w:t>отдыха</w:t>
      </w:r>
      <w:r w:rsidRPr="004F1BC7">
        <w:rPr>
          <w:spacing w:val="1"/>
        </w:rPr>
        <w:t xml:space="preserve"> </w:t>
      </w:r>
      <w:r w:rsidRPr="004F1BC7">
        <w:t>и</w:t>
      </w:r>
      <w:r w:rsidRPr="004F1BC7">
        <w:rPr>
          <w:spacing w:val="1"/>
        </w:rPr>
        <w:t xml:space="preserve"> </w:t>
      </w:r>
      <w:r w:rsidRPr="004F1BC7">
        <w:t>оздоровления</w:t>
      </w:r>
      <w:r w:rsidRPr="004F1BC7">
        <w:rPr>
          <w:spacing w:val="-1"/>
        </w:rPr>
        <w:t xml:space="preserve"> </w:t>
      </w:r>
      <w:r w:rsidRPr="004F1BC7">
        <w:t>детей</w:t>
      </w:r>
      <w:r w:rsidRPr="004F1BC7">
        <w:rPr>
          <w:spacing w:val="-2"/>
        </w:rPr>
        <w:t xml:space="preserve"> </w:t>
      </w:r>
      <w:r w:rsidRPr="004F1BC7">
        <w:t>и молодежи»;</w:t>
      </w:r>
    </w:p>
    <w:p w:rsidR="009D1A0F" w:rsidRPr="004F1BC7" w:rsidRDefault="009D1A0F">
      <w:pPr>
        <w:pStyle w:val="BodyText"/>
        <w:ind w:left="228" w:right="736"/>
      </w:pPr>
      <w:r w:rsidRPr="004F1BC7">
        <w:t>Все</w:t>
      </w:r>
      <w:r w:rsidRPr="004F1BC7">
        <w:rPr>
          <w:spacing w:val="1"/>
        </w:rPr>
        <w:t xml:space="preserve"> </w:t>
      </w:r>
      <w:r w:rsidRPr="004F1BC7">
        <w:t>группы</w:t>
      </w:r>
      <w:r w:rsidRPr="004F1BC7">
        <w:rPr>
          <w:spacing w:val="1"/>
        </w:rPr>
        <w:t xml:space="preserve"> </w:t>
      </w:r>
      <w:r w:rsidRPr="004F1BC7">
        <w:t>работают</w:t>
      </w:r>
      <w:r w:rsidRPr="004F1BC7">
        <w:rPr>
          <w:spacing w:val="1"/>
        </w:rPr>
        <w:t xml:space="preserve"> </w:t>
      </w:r>
      <w:r w:rsidRPr="004F1BC7">
        <w:t>в</w:t>
      </w:r>
      <w:r w:rsidRPr="004F1BC7">
        <w:rPr>
          <w:spacing w:val="1"/>
        </w:rPr>
        <w:t xml:space="preserve"> </w:t>
      </w:r>
      <w:r w:rsidRPr="004F1BC7">
        <w:t>режиме</w:t>
      </w:r>
      <w:r w:rsidRPr="004F1BC7">
        <w:rPr>
          <w:spacing w:val="1"/>
        </w:rPr>
        <w:t xml:space="preserve"> </w:t>
      </w:r>
      <w:r w:rsidRPr="004F1BC7">
        <w:t>5-дневной</w:t>
      </w:r>
      <w:r w:rsidRPr="004F1BC7">
        <w:rPr>
          <w:spacing w:val="1"/>
        </w:rPr>
        <w:t xml:space="preserve"> </w:t>
      </w:r>
      <w:r w:rsidRPr="004F1BC7">
        <w:t>недели</w:t>
      </w:r>
      <w:r w:rsidRPr="004F1BC7">
        <w:rPr>
          <w:spacing w:val="1"/>
        </w:rPr>
        <w:t xml:space="preserve"> </w:t>
      </w:r>
      <w:r w:rsidRPr="004F1BC7">
        <w:t>с</w:t>
      </w:r>
      <w:r w:rsidRPr="004F1BC7">
        <w:rPr>
          <w:spacing w:val="1"/>
        </w:rPr>
        <w:t xml:space="preserve"> </w:t>
      </w:r>
      <w:r w:rsidRPr="004F1BC7">
        <w:t>12</w:t>
      </w:r>
      <w:r w:rsidRPr="004F1BC7">
        <w:rPr>
          <w:spacing w:val="1"/>
        </w:rPr>
        <w:t xml:space="preserve"> </w:t>
      </w:r>
      <w:r w:rsidRPr="004F1BC7">
        <w:t>часовым</w:t>
      </w:r>
      <w:r w:rsidRPr="004F1BC7">
        <w:rPr>
          <w:spacing w:val="1"/>
        </w:rPr>
        <w:t xml:space="preserve"> </w:t>
      </w:r>
      <w:r w:rsidRPr="004F1BC7">
        <w:t>пребыванием</w:t>
      </w:r>
      <w:r w:rsidRPr="004F1BC7">
        <w:rPr>
          <w:spacing w:val="1"/>
        </w:rPr>
        <w:t xml:space="preserve"> </w:t>
      </w:r>
      <w:r w:rsidRPr="004F1BC7">
        <w:t>дошкольников,</w:t>
      </w:r>
      <w:r w:rsidRPr="004F1BC7">
        <w:rPr>
          <w:spacing w:val="-1"/>
        </w:rPr>
        <w:t xml:space="preserve"> </w:t>
      </w:r>
      <w:r w:rsidRPr="004F1BC7">
        <w:t>однородны по возрастному</w:t>
      </w:r>
      <w:r w:rsidRPr="004F1BC7">
        <w:rPr>
          <w:spacing w:val="-6"/>
        </w:rPr>
        <w:t xml:space="preserve"> </w:t>
      </w:r>
      <w:r w:rsidRPr="004F1BC7">
        <w:t>составу</w:t>
      </w:r>
      <w:r w:rsidRPr="004F1BC7">
        <w:rPr>
          <w:spacing w:val="-5"/>
        </w:rPr>
        <w:t xml:space="preserve"> </w:t>
      </w:r>
      <w:r w:rsidRPr="004F1BC7">
        <w:t>детей.</w:t>
      </w:r>
    </w:p>
    <w:p w:rsidR="009D1A0F" w:rsidRPr="004F1BC7" w:rsidRDefault="009D1A0F">
      <w:pPr>
        <w:pStyle w:val="BodyText"/>
        <w:spacing w:before="6"/>
        <w:ind w:left="0" w:firstLine="0"/>
        <w:jc w:val="left"/>
      </w:pPr>
    </w:p>
    <w:tbl>
      <w:tblPr>
        <w:tblW w:w="0" w:type="auto"/>
        <w:tblInd w:w="3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986"/>
        <w:gridCol w:w="5672"/>
        <w:gridCol w:w="2692"/>
      </w:tblGrid>
      <w:tr w:rsidR="009D1A0F" w:rsidRPr="004F38A7">
        <w:trPr>
          <w:trHeight w:val="553"/>
        </w:trPr>
        <w:tc>
          <w:tcPr>
            <w:tcW w:w="986" w:type="dxa"/>
          </w:tcPr>
          <w:p w:rsidR="009D1A0F" w:rsidRPr="004F38A7" w:rsidRDefault="009D1A0F">
            <w:pPr>
              <w:pStyle w:val="TableParagraph"/>
              <w:spacing w:before="135"/>
              <w:ind w:left="107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№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п/п</w:t>
            </w:r>
          </w:p>
        </w:tc>
        <w:tc>
          <w:tcPr>
            <w:tcW w:w="5672" w:type="dxa"/>
          </w:tcPr>
          <w:p w:rsidR="009D1A0F" w:rsidRPr="004F38A7" w:rsidRDefault="009D1A0F">
            <w:pPr>
              <w:pStyle w:val="TableParagraph"/>
              <w:spacing w:before="135"/>
              <w:ind w:left="108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Возрастная</w:t>
            </w:r>
            <w:r w:rsidRPr="004F38A7">
              <w:rPr>
                <w:b/>
                <w:spacing w:val="-2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группа</w:t>
            </w:r>
          </w:p>
        </w:tc>
        <w:tc>
          <w:tcPr>
            <w:tcW w:w="2692" w:type="dxa"/>
          </w:tcPr>
          <w:p w:rsidR="009D1A0F" w:rsidRPr="004F38A7" w:rsidRDefault="009D1A0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 w:rsidRPr="004F38A7">
              <w:rPr>
                <w:b/>
                <w:sz w:val="24"/>
              </w:rPr>
              <w:t>Количество</w:t>
            </w:r>
            <w:r w:rsidRPr="004F38A7">
              <w:rPr>
                <w:b/>
                <w:spacing w:val="-3"/>
                <w:sz w:val="24"/>
              </w:rPr>
              <w:t xml:space="preserve"> </w:t>
            </w:r>
            <w:r w:rsidRPr="004F38A7">
              <w:rPr>
                <w:b/>
                <w:sz w:val="24"/>
              </w:rPr>
              <w:t>групп</w:t>
            </w:r>
          </w:p>
        </w:tc>
      </w:tr>
      <w:tr w:rsidR="009D1A0F" w:rsidRPr="004F38A7">
        <w:trPr>
          <w:trHeight w:val="552"/>
        </w:trPr>
        <w:tc>
          <w:tcPr>
            <w:tcW w:w="986" w:type="dxa"/>
          </w:tcPr>
          <w:p w:rsidR="009D1A0F" w:rsidRPr="004F38A7" w:rsidRDefault="009D1A0F">
            <w:pPr>
              <w:pStyle w:val="TableParagraph"/>
              <w:spacing w:before="129"/>
              <w:ind w:left="107"/>
              <w:rPr>
                <w:sz w:val="24"/>
              </w:rPr>
            </w:pPr>
            <w:r w:rsidRPr="004F38A7">
              <w:rPr>
                <w:sz w:val="24"/>
              </w:rPr>
              <w:t>1.</w:t>
            </w:r>
          </w:p>
        </w:tc>
        <w:tc>
          <w:tcPr>
            <w:tcW w:w="5672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Первая младшая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2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3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2692" w:type="dxa"/>
          </w:tcPr>
          <w:p w:rsidR="009D1A0F" w:rsidRPr="004F38A7" w:rsidRDefault="009D1A0F">
            <w:pPr>
              <w:pStyle w:val="TableParagraph"/>
              <w:spacing w:before="129"/>
              <w:ind w:left="108"/>
              <w:rPr>
                <w:sz w:val="24"/>
              </w:rPr>
            </w:pPr>
            <w:r w:rsidRPr="004F38A7">
              <w:rPr>
                <w:sz w:val="24"/>
              </w:rPr>
              <w:t>2</w:t>
            </w:r>
          </w:p>
        </w:tc>
      </w:tr>
      <w:tr w:rsidR="009D1A0F" w:rsidRPr="004F38A7">
        <w:trPr>
          <w:trHeight w:val="551"/>
        </w:trPr>
        <w:tc>
          <w:tcPr>
            <w:tcW w:w="986" w:type="dxa"/>
          </w:tcPr>
          <w:p w:rsidR="009D1A0F" w:rsidRPr="004F38A7" w:rsidRDefault="009D1A0F">
            <w:pPr>
              <w:pStyle w:val="TableParagraph"/>
              <w:spacing w:before="128"/>
              <w:ind w:left="107"/>
              <w:rPr>
                <w:sz w:val="24"/>
              </w:rPr>
            </w:pPr>
            <w:r w:rsidRPr="004F38A7">
              <w:rPr>
                <w:sz w:val="24"/>
              </w:rPr>
              <w:t>2.</w:t>
            </w:r>
          </w:p>
        </w:tc>
        <w:tc>
          <w:tcPr>
            <w:tcW w:w="5672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Вторая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младшая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3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</w:p>
          <w:p w:rsidR="009D1A0F" w:rsidRPr="004F38A7" w:rsidRDefault="009D1A0F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4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2692" w:type="dxa"/>
          </w:tcPr>
          <w:p w:rsidR="009D1A0F" w:rsidRPr="004F38A7" w:rsidRDefault="009D1A0F">
            <w:pPr>
              <w:pStyle w:val="TableParagraph"/>
              <w:spacing w:before="128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D1A0F" w:rsidRPr="004F38A7">
        <w:trPr>
          <w:trHeight w:val="275"/>
        </w:trPr>
        <w:tc>
          <w:tcPr>
            <w:tcW w:w="98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3.</w:t>
            </w:r>
          </w:p>
        </w:tc>
        <w:tc>
          <w:tcPr>
            <w:tcW w:w="5672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Средняя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4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 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лет</w:t>
            </w:r>
          </w:p>
        </w:tc>
        <w:tc>
          <w:tcPr>
            <w:tcW w:w="2692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D1A0F" w:rsidRPr="004F38A7">
        <w:trPr>
          <w:trHeight w:val="275"/>
        </w:trPr>
        <w:tc>
          <w:tcPr>
            <w:tcW w:w="986" w:type="dxa"/>
          </w:tcPr>
          <w:p w:rsidR="009D1A0F" w:rsidRPr="004F38A7" w:rsidRDefault="009D1A0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 w:rsidRPr="004F38A7">
              <w:rPr>
                <w:sz w:val="24"/>
              </w:rPr>
              <w:t>4.</w:t>
            </w:r>
          </w:p>
        </w:tc>
        <w:tc>
          <w:tcPr>
            <w:tcW w:w="5672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Старшая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5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до</w:t>
            </w:r>
            <w:r w:rsidRPr="004F38A7">
              <w:rPr>
                <w:spacing w:val="-1"/>
                <w:sz w:val="24"/>
              </w:rPr>
              <w:t xml:space="preserve"> </w:t>
            </w:r>
            <w:r w:rsidRPr="004F38A7">
              <w:rPr>
                <w:sz w:val="24"/>
              </w:rPr>
              <w:t>6 лет</w:t>
            </w:r>
          </w:p>
        </w:tc>
        <w:tc>
          <w:tcPr>
            <w:tcW w:w="2692" w:type="dxa"/>
          </w:tcPr>
          <w:p w:rsidR="009D1A0F" w:rsidRPr="004F38A7" w:rsidRDefault="009D1A0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D1A0F" w:rsidRPr="004F38A7">
        <w:trPr>
          <w:trHeight w:val="553"/>
        </w:trPr>
        <w:tc>
          <w:tcPr>
            <w:tcW w:w="986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 w:rsidRPr="004F38A7">
              <w:rPr>
                <w:sz w:val="24"/>
              </w:rPr>
              <w:t>5.</w:t>
            </w:r>
          </w:p>
        </w:tc>
        <w:tc>
          <w:tcPr>
            <w:tcW w:w="5672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Подготовительная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группа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для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детей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возрасте</w:t>
            </w:r>
            <w:r w:rsidRPr="004F38A7">
              <w:rPr>
                <w:spacing w:val="-3"/>
                <w:sz w:val="24"/>
              </w:rPr>
              <w:t xml:space="preserve"> </w:t>
            </w:r>
            <w:r w:rsidRPr="004F38A7">
              <w:rPr>
                <w:sz w:val="24"/>
              </w:rPr>
              <w:t>от</w:t>
            </w:r>
            <w:r w:rsidRPr="004F38A7">
              <w:rPr>
                <w:spacing w:val="-2"/>
                <w:sz w:val="24"/>
              </w:rPr>
              <w:t xml:space="preserve"> </w:t>
            </w:r>
            <w:r w:rsidRPr="004F38A7">
              <w:rPr>
                <w:sz w:val="24"/>
              </w:rPr>
              <w:t>6</w:t>
            </w:r>
          </w:p>
          <w:p w:rsidR="009D1A0F" w:rsidRPr="004F38A7" w:rsidRDefault="009D1A0F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 w:rsidRPr="004F38A7">
              <w:rPr>
                <w:sz w:val="24"/>
              </w:rPr>
              <w:t>до 7 лет</w:t>
            </w:r>
          </w:p>
        </w:tc>
        <w:tc>
          <w:tcPr>
            <w:tcW w:w="2692" w:type="dxa"/>
          </w:tcPr>
          <w:p w:rsidR="009D1A0F" w:rsidRPr="004F38A7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D1A0F" w:rsidRPr="004F38A7">
        <w:trPr>
          <w:trHeight w:val="553"/>
        </w:trPr>
        <w:tc>
          <w:tcPr>
            <w:tcW w:w="986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5672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Разновозрастная группа для детей с ЗПР </w:t>
            </w:r>
          </w:p>
        </w:tc>
        <w:tc>
          <w:tcPr>
            <w:tcW w:w="2692" w:type="dxa"/>
          </w:tcPr>
          <w:p w:rsidR="009D1A0F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D1A0F" w:rsidRPr="004F38A7">
        <w:trPr>
          <w:trHeight w:val="553"/>
        </w:trPr>
        <w:tc>
          <w:tcPr>
            <w:tcW w:w="986" w:type="dxa"/>
          </w:tcPr>
          <w:p w:rsidR="009D1A0F" w:rsidRPr="004F38A7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5672" w:type="dxa"/>
          </w:tcPr>
          <w:p w:rsidR="009D1A0F" w:rsidRPr="004F38A7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Старшая логопедическая группа для детей с ОНР</w:t>
            </w:r>
          </w:p>
        </w:tc>
        <w:tc>
          <w:tcPr>
            <w:tcW w:w="2692" w:type="dxa"/>
          </w:tcPr>
          <w:p w:rsidR="009D1A0F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9D1A0F" w:rsidRPr="004F38A7">
        <w:trPr>
          <w:trHeight w:val="553"/>
        </w:trPr>
        <w:tc>
          <w:tcPr>
            <w:tcW w:w="986" w:type="dxa"/>
          </w:tcPr>
          <w:p w:rsidR="009D1A0F" w:rsidRDefault="009D1A0F">
            <w:pPr>
              <w:pStyle w:val="TableParagraph"/>
              <w:spacing w:before="131"/>
              <w:ind w:left="107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5672" w:type="dxa"/>
          </w:tcPr>
          <w:p w:rsidR="009D1A0F" w:rsidRDefault="009D1A0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Подготовительная логопедическая группа для детей с ОНР</w:t>
            </w:r>
          </w:p>
        </w:tc>
        <w:tc>
          <w:tcPr>
            <w:tcW w:w="2692" w:type="dxa"/>
          </w:tcPr>
          <w:p w:rsidR="009D1A0F" w:rsidRDefault="009D1A0F"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9D1A0F" w:rsidRPr="004F38A7" w:rsidRDefault="009D1A0F">
      <w:pPr>
        <w:pStyle w:val="BodyText"/>
        <w:spacing w:before="3"/>
        <w:ind w:left="0" w:firstLine="0"/>
        <w:jc w:val="left"/>
        <w:rPr>
          <w:sz w:val="23"/>
        </w:rPr>
      </w:pPr>
    </w:p>
    <w:p w:rsidR="009D1A0F" w:rsidRPr="004F38A7" w:rsidRDefault="009D1A0F">
      <w:pPr>
        <w:pStyle w:val="BodyText"/>
        <w:ind w:left="228" w:right="740"/>
      </w:pPr>
      <w:r w:rsidRPr="004F38A7">
        <w:t>Обучение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воспитание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дошкольном</w:t>
      </w:r>
      <w:r w:rsidRPr="004F38A7">
        <w:rPr>
          <w:spacing w:val="1"/>
        </w:rPr>
        <w:t xml:space="preserve"> </w:t>
      </w:r>
      <w:r w:rsidRPr="004F38A7">
        <w:t>учреждении</w:t>
      </w:r>
      <w:r w:rsidRPr="004F38A7">
        <w:rPr>
          <w:spacing w:val="1"/>
        </w:rPr>
        <w:t xml:space="preserve"> </w:t>
      </w:r>
      <w:r w:rsidRPr="004F38A7">
        <w:t>ведётся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русском</w:t>
      </w:r>
      <w:r w:rsidRPr="004F38A7">
        <w:rPr>
          <w:spacing w:val="1"/>
        </w:rPr>
        <w:t xml:space="preserve"> </w:t>
      </w:r>
      <w:r w:rsidRPr="004F38A7">
        <w:t>языке.</w:t>
      </w:r>
      <w:r w:rsidRPr="004F38A7">
        <w:rPr>
          <w:spacing w:val="1"/>
        </w:rPr>
        <w:t xml:space="preserve"> </w:t>
      </w:r>
      <w:r w:rsidRPr="004F38A7">
        <w:t>Образовательный</w:t>
      </w:r>
      <w:r w:rsidRPr="004F38A7">
        <w:rPr>
          <w:spacing w:val="1"/>
        </w:rPr>
        <w:t xml:space="preserve"> </w:t>
      </w:r>
      <w:r w:rsidRPr="004F38A7">
        <w:t>процесс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воспитанниками</w:t>
      </w:r>
      <w:r w:rsidRPr="004F38A7">
        <w:rPr>
          <w:spacing w:val="1"/>
        </w:rPr>
        <w:t xml:space="preserve"> </w:t>
      </w:r>
      <w:r w:rsidRPr="004F38A7">
        <w:t>строится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учетом</w:t>
      </w:r>
      <w:r w:rsidRPr="004F38A7">
        <w:rPr>
          <w:spacing w:val="1"/>
        </w:rPr>
        <w:t xml:space="preserve"> </w:t>
      </w:r>
      <w:r w:rsidRPr="004F38A7">
        <w:t>возрастных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индивидуальных особенностей</w:t>
      </w:r>
      <w:r w:rsidRPr="004F38A7">
        <w:rPr>
          <w:spacing w:val="-1"/>
        </w:rPr>
        <w:t xml:space="preserve"> </w:t>
      </w:r>
      <w:r w:rsidRPr="004F38A7">
        <w:t>развития детей</w:t>
      </w:r>
      <w:r w:rsidRPr="004F38A7">
        <w:rPr>
          <w:spacing w:val="-3"/>
        </w:rPr>
        <w:t xml:space="preserve"> </w:t>
      </w:r>
      <w:r w:rsidRPr="004F38A7">
        <w:t>дошкольного</w:t>
      </w:r>
      <w:r w:rsidRPr="004F38A7">
        <w:rPr>
          <w:spacing w:val="-1"/>
        </w:rPr>
        <w:t xml:space="preserve"> </w:t>
      </w:r>
      <w:r w:rsidRPr="004F38A7">
        <w:t>возраста.</w:t>
      </w:r>
    </w:p>
    <w:p w:rsidR="009D1A0F" w:rsidRPr="004F38A7" w:rsidRDefault="009D1A0F">
      <w:pPr>
        <w:pStyle w:val="BodyText"/>
        <w:spacing w:before="3"/>
        <w:ind w:left="0" w:firstLine="0"/>
        <w:jc w:val="left"/>
      </w:pPr>
    </w:p>
    <w:p w:rsidR="009D1A0F" w:rsidRPr="004F38A7" w:rsidRDefault="009D1A0F">
      <w:pPr>
        <w:pStyle w:val="Heading3"/>
        <w:numPr>
          <w:ilvl w:val="1"/>
          <w:numId w:val="179"/>
        </w:numPr>
        <w:tabs>
          <w:tab w:val="left" w:pos="1718"/>
        </w:tabs>
        <w:ind w:hanging="362"/>
        <w:jc w:val="both"/>
        <w:rPr>
          <w:sz w:val="22"/>
        </w:rPr>
      </w:pPr>
      <w:r w:rsidRPr="004F38A7">
        <w:t>Используемые</w:t>
      </w:r>
      <w:r w:rsidRPr="004F38A7">
        <w:rPr>
          <w:spacing w:val="-2"/>
        </w:rPr>
        <w:t xml:space="preserve"> </w:t>
      </w:r>
      <w:r w:rsidRPr="004F38A7">
        <w:t>Примерные</w:t>
      </w:r>
      <w:r w:rsidRPr="004F38A7">
        <w:rPr>
          <w:spacing w:val="-2"/>
        </w:rPr>
        <w:t xml:space="preserve"> </w:t>
      </w:r>
      <w:r w:rsidRPr="004F38A7">
        <w:t>программы</w:t>
      </w:r>
    </w:p>
    <w:p w:rsidR="009D1A0F" w:rsidRPr="004F38A7" w:rsidRDefault="009D1A0F">
      <w:pPr>
        <w:pStyle w:val="ListParagraph"/>
        <w:numPr>
          <w:ilvl w:val="0"/>
          <w:numId w:val="180"/>
        </w:numPr>
        <w:tabs>
          <w:tab w:val="left" w:pos="1076"/>
        </w:tabs>
        <w:spacing w:line="274" w:lineRule="exact"/>
        <w:rPr>
          <w:i/>
          <w:sz w:val="24"/>
        </w:rPr>
      </w:pPr>
      <w:r w:rsidRPr="004F38A7">
        <w:rPr>
          <w:i/>
          <w:sz w:val="24"/>
        </w:rPr>
        <w:t>Федеральная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образовательная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программа</w:t>
      </w:r>
    </w:p>
    <w:p w:rsidR="009D1A0F" w:rsidRPr="004F38A7" w:rsidRDefault="009D1A0F">
      <w:pPr>
        <w:pStyle w:val="ListParagraph"/>
        <w:numPr>
          <w:ilvl w:val="0"/>
          <w:numId w:val="180"/>
        </w:numPr>
        <w:tabs>
          <w:tab w:val="left" w:pos="1076"/>
        </w:tabs>
        <w:rPr>
          <w:i/>
          <w:sz w:val="24"/>
        </w:rPr>
      </w:pPr>
      <w:r w:rsidRPr="004F38A7">
        <w:rPr>
          <w:i/>
          <w:sz w:val="24"/>
        </w:rPr>
        <w:t>Парциальные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программы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учебно-методические</w:t>
      </w:r>
      <w:r w:rsidRPr="004F38A7">
        <w:rPr>
          <w:i/>
          <w:spacing w:val="-3"/>
          <w:sz w:val="24"/>
        </w:rPr>
        <w:t xml:space="preserve"> </w:t>
      </w:r>
      <w:r w:rsidRPr="004F38A7">
        <w:rPr>
          <w:i/>
          <w:sz w:val="24"/>
        </w:rPr>
        <w:t>пособия:</w:t>
      </w:r>
    </w:p>
    <w:p w:rsidR="009D1A0F" w:rsidRDefault="009D1A0F" w:rsidP="004F1BC7">
      <w:pPr>
        <w:pStyle w:val="ListParagraph"/>
        <w:numPr>
          <w:ilvl w:val="0"/>
          <w:numId w:val="180"/>
        </w:numPr>
        <w:tabs>
          <w:tab w:val="left" w:pos="1474"/>
        </w:tabs>
        <w:ind w:right="693"/>
        <w:rPr>
          <w:sz w:val="24"/>
        </w:rPr>
      </w:pPr>
      <w:r>
        <w:rPr>
          <w:sz w:val="24"/>
        </w:rPr>
        <w:t xml:space="preserve">Веракса Н.Е., О.А. Галимов. Познавательно – исследовательская деятельность дошкольников. – М.: </w:t>
      </w:r>
      <w:r>
        <w:rPr>
          <w:sz w:val="24"/>
          <w:szCs w:val="24"/>
        </w:rPr>
        <w:t>МОЗАИКА – СИНТЕЗ</w:t>
      </w:r>
    </w:p>
    <w:p w:rsidR="009D1A0F" w:rsidRDefault="009D1A0F" w:rsidP="004F1BC7">
      <w:pPr>
        <w:pStyle w:val="ListParagraph"/>
        <w:numPr>
          <w:ilvl w:val="0"/>
          <w:numId w:val="180"/>
        </w:numPr>
        <w:tabs>
          <w:tab w:val="left" w:pos="1474"/>
        </w:tabs>
        <w:ind w:right="691"/>
        <w:rPr>
          <w:sz w:val="24"/>
        </w:rPr>
      </w:pPr>
      <w:r>
        <w:rPr>
          <w:sz w:val="24"/>
        </w:rPr>
        <w:t>Бурляева О.В. Мы в Мордовии живем. Примерный региональный модуль 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 образования / О.В. Бурляева, Л.В. Карпушкина. – Саранск: МордГПИ. –</w:t>
      </w:r>
      <w:r>
        <w:rPr>
          <w:spacing w:val="1"/>
          <w:sz w:val="24"/>
        </w:rPr>
        <w:t xml:space="preserve"> </w:t>
      </w:r>
      <w:smartTag w:uri="urn:schemas-microsoft-com:office:smarttags" w:element="metricconverter">
        <w:smartTagPr>
          <w:attr w:name="ProductID" w:val="2013 г"/>
        </w:smartTagPr>
        <w:r>
          <w:rPr>
            <w:sz w:val="24"/>
          </w:rPr>
          <w:t>2013 г</w:t>
        </w:r>
      </w:smartTag>
      <w:r>
        <w:rPr>
          <w:sz w:val="24"/>
        </w:rPr>
        <w:t>.</w:t>
      </w:r>
      <w:r>
        <w:rPr>
          <w:spacing w:val="-1"/>
          <w:sz w:val="24"/>
        </w:rPr>
        <w:t xml:space="preserve"> </w:t>
      </w:r>
    </w:p>
    <w:p w:rsidR="009D1A0F" w:rsidRDefault="009D1A0F" w:rsidP="004F1BC7">
      <w:pPr>
        <w:pStyle w:val="ListParagraph"/>
        <w:numPr>
          <w:ilvl w:val="0"/>
          <w:numId w:val="180"/>
        </w:numPr>
        <w:tabs>
          <w:tab w:val="left" w:pos="1474"/>
        </w:tabs>
        <w:ind w:right="691"/>
        <w:rPr>
          <w:sz w:val="24"/>
          <w:szCs w:val="24"/>
        </w:rPr>
      </w:pPr>
      <w:r>
        <w:rPr>
          <w:sz w:val="24"/>
        </w:rPr>
        <w:t xml:space="preserve">Николаева С.Н. ФГОС. «Юный эколог». Парциальная программа (3-7 лет). – М.: </w:t>
      </w:r>
      <w:r>
        <w:rPr>
          <w:sz w:val="24"/>
          <w:szCs w:val="24"/>
        </w:rPr>
        <w:t xml:space="preserve">МОЗАИКА – СИНТЕЗ, </w:t>
      </w:r>
      <w:smartTag w:uri="urn:schemas-microsoft-com:office:smarttags" w:element="metricconverter">
        <w:smartTagPr>
          <w:attr w:name="ProductID" w:val="2016 г"/>
        </w:smartTagPr>
        <w:r>
          <w:rPr>
            <w:sz w:val="24"/>
            <w:szCs w:val="24"/>
          </w:rPr>
          <w:t>2016 г</w:t>
        </w:r>
      </w:smartTag>
      <w:r>
        <w:rPr>
          <w:sz w:val="24"/>
          <w:szCs w:val="24"/>
        </w:rPr>
        <w:t>.</w:t>
      </w:r>
    </w:p>
    <w:p w:rsidR="009D1A0F" w:rsidRDefault="009D1A0F" w:rsidP="004F1BC7">
      <w:pPr>
        <w:pStyle w:val="ListParagraph"/>
        <w:numPr>
          <w:ilvl w:val="0"/>
          <w:numId w:val="180"/>
        </w:numPr>
        <w:tabs>
          <w:tab w:val="left" w:pos="1474"/>
        </w:tabs>
        <w:ind w:right="691"/>
        <w:rPr>
          <w:sz w:val="24"/>
          <w:szCs w:val="24"/>
        </w:rPr>
      </w:pPr>
      <w:r>
        <w:rPr>
          <w:sz w:val="24"/>
          <w:szCs w:val="24"/>
        </w:rPr>
        <w:t>«От рождения до школы». П</w:t>
      </w:r>
      <w:r w:rsidRPr="002636DF">
        <w:rPr>
          <w:sz w:val="24"/>
          <w:szCs w:val="24"/>
        </w:rPr>
        <w:t>римерн</w:t>
      </w:r>
      <w:r>
        <w:rPr>
          <w:sz w:val="24"/>
          <w:szCs w:val="24"/>
        </w:rPr>
        <w:t>ая</w:t>
      </w:r>
      <w:r w:rsidRPr="002636DF">
        <w:rPr>
          <w:sz w:val="24"/>
          <w:szCs w:val="24"/>
        </w:rPr>
        <w:t xml:space="preserve"> общеобразовательн</w:t>
      </w:r>
      <w:r>
        <w:rPr>
          <w:sz w:val="24"/>
          <w:szCs w:val="24"/>
        </w:rPr>
        <w:t>ая</w:t>
      </w:r>
      <w:r w:rsidRPr="002636DF">
        <w:rPr>
          <w:sz w:val="24"/>
          <w:szCs w:val="24"/>
        </w:rPr>
        <w:t xml:space="preserve"> программ</w:t>
      </w:r>
      <w:r>
        <w:rPr>
          <w:sz w:val="24"/>
          <w:szCs w:val="24"/>
        </w:rPr>
        <w:t>а</w:t>
      </w:r>
      <w:r w:rsidRPr="002636DF">
        <w:rPr>
          <w:sz w:val="24"/>
          <w:szCs w:val="24"/>
        </w:rPr>
        <w:t xml:space="preserve"> дошкольного образования «От рожден</w:t>
      </w:r>
      <w:r>
        <w:rPr>
          <w:sz w:val="24"/>
          <w:szCs w:val="24"/>
        </w:rPr>
        <w:t xml:space="preserve">ия до школы»/ Под редакцией </w:t>
      </w:r>
      <w:r w:rsidRPr="002636DF">
        <w:rPr>
          <w:sz w:val="24"/>
          <w:szCs w:val="24"/>
        </w:rPr>
        <w:t>Н.Е. Вераксы, Т.С. Комаровой, М.А. Васильевой</w:t>
      </w:r>
      <w:r>
        <w:rPr>
          <w:sz w:val="24"/>
          <w:szCs w:val="24"/>
        </w:rPr>
        <w:t xml:space="preserve">. – М.: МОЗАИКА – СИНТЕЗ, </w:t>
      </w:r>
      <w:smartTag w:uri="urn:schemas-microsoft-com:office:smarttags" w:element="metricconverter">
        <w:smartTagPr>
          <w:attr w:name="ProductID" w:val="2014 г"/>
        </w:smartTagPr>
        <w:r>
          <w:rPr>
            <w:sz w:val="24"/>
            <w:szCs w:val="24"/>
          </w:rPr>
          <w:t>2014 г</w:t>
        </w:r>
      </w:smartTag>
      <w:r>
        <w:rPr>
          <w:sz w:val="24"/>
          <w:szCs w:val="24"/>
        </w:rPr>
        <w:t>.</w:t>
      </w:r>
    </w:p>
    <w:p w:rsidR="009D1A0F" w:rsidRDefault="009D1A0F" w:rsidP="004F1BC7">
      <w:pPr>
        <w:pStyle w:val="ListParagraph"/>
        <w:numPr>
          <w:ilvl w:val="0"/>
          <w:numId w:val="180"/>
        </w:numPr>
        <w:tabs>
          <w:tab w:val="left" w:pos="1474"/>
        </w:tabs>
        <w:ind w:right="691"/>
        <w:rPr>
          <w:sz w:val="24"/>
          <w:szCs w:val="24"/>
        </w:rPr>
      </w:pPr>
      <w:r w:rsidRPr="004F38A7">
        <w:rPr>
          <w:sz w:val="24"/>
        </w:rPr>
        <w:t>- Воспитание духовности через приобщение дошкольников к традиционной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праздничной культуре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русского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народа/авт.-сост.: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Антонова Г.А.,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Ельцова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О.М.,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Николаева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Н.Н.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СПб.: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ООО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«Издательство</w:t>
      </w:r>
      <w:r w:rsidRPr="004F38A7">
        <w:rPr>
          <w:spacing w:val="60"/>
          <w:sz w:val="24"/>
        </w:rPr>
        <w:t xml:space="preserve"> </w:t>
      </w:r>
      <w:r w:rsidRPr="004F38A7">
        <w:rPr>
          <w:sz w:val="24"/>
        </w:rPr>
        <w:t>«ДЕТСТВО-ПРЕСС»,</w:t>
      </w:r>
      <w:r w:rsidRPr="004F38A7">
        <w:rPr>
          <w:spacing w:val="1"/>
          <w:sz w:val="24"/>
        </w:rPr>
        <w:t xml:space="preserve"> </w:t>
      </w:r>
      <w:smartTag w:uri="urn:schemas-microsoft-com:office:smarttags" w:element="metricconverter">
        <w:smartTagPr>
          <w:attr w:name="ProductID" w:val="2012 г"/>
        </w:smartTagPr>
        <w:r w:rsidRPr="004F38A7">
          <w:rPr>
            <w:sz w:val="24"/>
          </w:rPr>
          <w:t>2012</w:t>
        </w:r>
        <w:r>
          <w:rPr>
            <w:sz w:val="24"/>
          </w:rPr>
          <w:t xml:space="preserve"> г</w:t>
        </w:r>
      </w:smartTag>
      <w:r>
        <w:rPr>
          <w:sz w:val="24"/>
        </w:rPr>
        <w:t>.</w:t>
      </w:r>
    </w:p>
    <w:p w:rsidR="009D1A0F" w:rsidRPr="004F1BC7" w:rsidRDefault="009D1A0F" w:rsidP="004F1BC7">
      <w:pPr>
        <w:pStyle w:val="ListParagraph"/>
        <w:tabs>
          <w:tab w:val="left" w:pos="1474"/>
        </w:tabs>
        <w:ind w:left="935" w:right="691" w:firstLine="0"/>
        <w:rPr>
          <w:sz w:val="24"/>
          <w:szCs w:val="24"/>
        </w:rPr>
      </w:pPr>
      <w:r w:rsidRPr="004F38A7">
        <w:t>-</w:t>
      </w:r>
      <w:r w:rsidRPr="004F38A7">
        <w:rPr>
          <w:spacing w:val="1"/>
        </w:rPr>
        <w:t xml:space="preserve"> </w:t>
      </w:r>
      <w:r w:rsidRPr="004F38A7">
        <w:t>Введение</w:t>
      </w:r>
      <w:r w:rsidRPr="004F38A7">
        <w:rPr>
          <w:spacing w:val="1"/>
        </w:rPr>
        <w:t xml:space="preserve"> </w:t>
      </w:r>
      <w:r w:rsidRPr="004F38A7">
        <w:t>детей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проблемы</w:t>
      </w:r>
      <w:r w:rsidRPr="004F38A7">
        <w:rPr>
          <w:spacing w:val="1"/>
        </w:rPr>
        <w:t xml:space="preserve"> </w:t>
      </w:r>
      <w:r w:rsidRPr="004F38A7">
        <w:t>социальной</w:t>
      </w:r>
      <w:r w:rsidRPr="004F38A7">
        <w:rPr>
          <w:spacing w:val="1"/>
        </w:rPr>
        <w:t xml:space="preserve"> </w:t>
      </w:r>
      <w:r w:rsidRPr="004F38A7">
        <w:t>действительности</w:t>
      </w:r>
      <w:r w:rsidRPr="004F38A7">
        <w:rPr>
          <w:spacing w:val="-57"/>
        </w:rPr>
        <w:t xml:space="preserve"> </w:t>
      </w:r>
      <w:r w:rsidRPr="004F38A7">
        <w:t>(родиноведческий</w:t>
      </w:r>
      <w:r w:rsidRPr="004F38A7">
        <w:rPr>
          <w:spacing w:val="20"/>
        </w:rPr>
        <w:t xml:space="preserve"> </w:t>
      </w:r>
      <w:r w:rsidRPr="004F38A7">
        <w:t>подход)/</w:t>
      </w:r>
      <w:r w:rsidRPr="004F38A7">
        <w:rPr>
          <w:spacing w:val="19"/>
        </w:rPr>
        <w:t xml:space="preserve"> </w:t>
      </w:r>
      <w:r w:rsidRPr="004F38A7">
        <w:t>Майер</w:t>
      </w:r>
      <w:r w:rsidRPr="004F38A7">
        <w:rPr>
          <w:spacing w:val="19"/>
        </w:rPr>
        <w:t xml:space="preserve"> </w:t>
      </w:r>
      <w:r w:rsidRPr="004F38A7">
        <w:t>А.А.</w:t>
      </w:r>
      <w:r w:rsidRPr="004F38A7">
        <w:rPr>
          <w:spacing w:val="23"/>
        </w:rPr>
        <w:t xml:space="preserve"> </w:t>
      </w:r>
      <w:r w:rsidRPr="004F38A7">
        <w:t>-</w:t>
      </w:r>
      <w:r w:rsidRPr="004F38A7">
        <w:rPr>
          <w:spacing w:val="19"/>
        </w:rPr>
        <w:t xml:space="preserve"> </w:t>
      </w:r>
      <w:r w:rsidRPr="004F38A7">
        <w:t>СПб.:</w:t>
      </w:r>
      <w:r w:rsidRPr="004F38A7">
        <w:rPr>
          <w:spacing w:val="19"/>
        </w:rPr>
        <w:t xml:space="preserve"> </w:t>
      </w:r>
      <w:r w:rsidRPr="004F38A7">
        <w:t>ООО</w:t>
      </w:r>
      <w:r w:rsidRPr="004F38A7">
        <w:rPr>
          <w:spacing w:val="24"/>
        </w:rPr>
        <w:t xml:space="preserve"> </w:t>
      </w:r>
      <w:r w:rsidRPr="004F38A7">
        <w:t>«Издательство</w:t>
      </w:r>
      <w:r>
        <w:t xml:space="preserve"> </w:t>
      </w:r>
      <w:r w:rsidRPr="004F38A7">
        <w:t>«ДЕТСТВО-ПРЕСС»,</w:t>
      </w:r>
      <w:r w:rsidRPr="004F38A7">
        <w:rPr>
          <w:spacing w:val="-3"/>
        </w:rPr>
        <w:t xml:space="preserve"> </w:t>
      </w:r>
      <w:r w:rsidRPr="004F38A7">
        <w:t>2012.</w:t>
      </w:r>
    </w:p>
    <w:p w:rsidR="009D1A0F" w:rsidRPr="004F38A7" w:rsidRDefault="009D1A0F">
      <w:pPr>
        <w:sectPr w:rsidR="009D1A0F" w:rsidRPr="004F38A7">
          <w:pgSz w:w="11900" w:h="16850"/>
          <w:pgMar w:top="1060" w:right="0" w:bottom="1100" w:left="1440" w:header="0" w:footer="829" w:gutter="0"/>
          <w:cols w:space="720"/>
        </w:sectPr>
      </w:pPr>
    </w:p>
    <w:p w:rsidR="009D1A0F" w:rsidRPr="004F38A7" w:rsidRDefault="009D1A0F" w:rsidP="004F1BC7">
      <w:pPr>
        <w:pStyle w:val="ListParagraph"/>
        <w:tabs>
          <w:tab w:val="left" w:pos="1722"/>
        </w:tabs>
        <w:spacing w:before="75" w:line="237" w:lineRule="auto"/>
        <w:ind w:left="1361" w:right="1404" w:firstLine="0"/>
        <w:rPr>
          <w:sz w:val="24"/>
        </w:rPr>
      </w:pPr>
      <w:r w:rsidRPr="004F38A7">
        <w:rPr>
          <w:sz w:val="24"/>
        </w:rPr>
        <w:t>- О.Л. Князева, М.Д. Маханёва, «Приобщение детей к истокам русской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народной культуры». Учебно-методическое пособие, СПб., ДЕТСТВО-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ПРЕСС,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2008.</w:t>
      </w:r>
    </w:p>
    <w:p w:rsidR="009D1A0F" w:rsidRPr="004F38A7" w:rsidRDefault="009D1A0F" w:rsidP="004F1BC7">
      <w:pPr>
        <w:pStyle w:val="ListParagraph"/>
        <w:tabs>
          <w:tab w:val="left" w:pos="1722"/>
        </w:tabs>
        <w:spacing w:before="8" w:line="237" w:lineRule="auto"/>
        <w:ind w:left="1361" w:right="738" w:firstLine="0"/>
        <w:rPr>
          <w:sz w:val="24"/>
        </w:rPr>
      </w:pPr>
      <w:r w:rsidRPr="004F38A7">
        <w:rPr>
          <w:sz w:val="24"/>
        </w:rPr>
        <w:t>- Н.Н. Авдеева, Р.Б. Стеркина, «Основы безопасности детей дошкольного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возраста»,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СПб.,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ДЕТСТВО-ПРЕСС, 2005.</w:t>
      </w:r>
    </w:p>
    <w:p w:rsidR="009D1A0F" w:rsidRPr="004F38A7" w:rsidRDefault="009D1A0F" w:rsidP="004F1BC7">
      <w:pPr>
        <w:pStyle w:val="ListParagraph"/>
        <w:tabs>
          <w:tab w:val="left" w:pos="1722"/>
        </w:tabs>
        <w:spacing w:before="4" w:line="237" w:lineRule="auto"/>
        <w:ind w:left="1361" w:right="732" w:firstLine="0"/>
        <w:rPr>
          <w:sz w:val="24"/>
        </w:rPr>
      </w:pP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Дорогою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добра.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Концепция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социально-коммуникативного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 и социального воспитания дошкольников / Коломийченко Л.В. - М.: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ТЦ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Сфера, 2017</w:t>
      </w:r>
    </w:p>
    <w:p w:rsidR="009D1A0F" w:rsidRDefault="009D1A0F" w:rsidP="004F1BC7">
      <w:pPr>
        <w:pStyle w:val="ListParagraph"/>
        <w:tabs>
          <w:tab w:val="left" w:pos="1722"/>
        </w:tabs>
        <w:spacing w:before="8" w:line="237" w:lineRule="auto"/>
        <w:ind w:left="1361" w:right="732" w:firstLine="0"/>
        <w:rPr>
          <w:sz w:val="24"/>
        </w:rPr>
      </w:pP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Филичева,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Г.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Чиркина,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«Логопедическая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преодолению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фонетикофонематического недоразвития речи у детей» Учебно-методическое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пособие.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М.,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 xml:space="preserve">Просвещение, </w:t>
      </w:r>
      <w:smartTag w:uri="urn:schemas-microsoft-com:office:smarttags" w:element="metricconverter">
        <w:smartTagPr>
          <w:attr w:name="ProductID" w:val="2009 г"/>
        </w:smartTagPr>
        <w:r w:rsidRPr="004F38A7">
          <w:rPr>
            <w:sz w:val="24"/>
          </w:rPr>
          <w:t>2009 г</w:t>
        </w:r>
      </w:smartTag>
      <w:r w:rsidRPr="004F38A7">
        <w:rPr>
          <w:sz w:val="24"/>
        </w:rPr>
        <w:t>.</w:t>
      </w:r>
    </w:p>
    <w:p w:rsidR="009D1A0F" w:rsidRPr="006468FE" w:rsidRDefault="009D1A0F" w:rsidP="006468FE">
      <w:pPr>
        <w:pStyle w:val="ListParagraph"/>
        <w:numPr>
          <w:ilvl w:val="0"/>
          <w:numId w:val="174"/>
        </w:numPr>
        <w:tabs>
          <w:tab w:val="left" w:pos="1370"/>
        </w:tabs>
        <w:spacing w:line="274" w:lineRule="exact"/>
        <w:ind w:left="1370" w:hanging="50"/>
        <w:jc w:val="left"/>
        <w:rPr>
          <w:color w:val="000009"/>
          <w:sz w:val="24"/>
        </w:rPr>
      </w:pPr>
      <w:r>
        <w:rPr>
          <w:sz w:val="24"/>
        </w:rPr>
        <w:t>Шевченко,</w:t>
      </w:r>
      <w:r>
        <w:rPr>
          <w:spacing w:val="11"/>
          <w:sz w:val="24"/>
        </w:rPr>
        <w:t xml:space="preserve"> </w:t>
      </w:r>
      <w:r>
        <w:rPr>
          <w:sz w:val="24"/>
        </w:rPr>
        <w:t>С.Г.</w:t>
      </w:r>
      <w:r>
        <w:rPr>
          <w:spacing w:val="13"/>
          <w:sz w:val="24"/>
        </w:rPr>
        <w:t xml:space="preserve"> </w:t>
      </w:r>
      <w:r>
        <w:rPr>
          <w:sz w:val="24"/>
        </w:rPr>
        <w:t>Подготовка</w:t>
      </w:r>
      <w:r>
        <w:rPr>
          <w:spacing w:val="9"/>
          <w:sz w:val="24"/>
        </w:rPr>
        <w:t xml:space="preserve"> </w:t>
      </w:r>
      <w:r>
        <w:rPr>
          <w:sz w:val="24"/>
        </w:rPr>
        <w:t>к</w:t>
      </w:r>
      <w:r>
        <w:rPr>
          <w:spacing w:val="13"/>
          <w:sz w:val="24"/>
        </w:rPr>
        <w:t xml:space="preserve"> </w:t>
      </w:r>
      <w:r>
        <w:rPr>
          <w:sz w:val="24"/>
        </w:rPr>
        <w:t>школе</w:t>
      </w:r>
      <w:r>
        <w:rPr>
          <w:spacing w:val="10"/>
          <w:sz w:val="24"/>
        </w:rPr>
        <w:t xml:space="preserve"> </w:t>
      </w:r>
      <w:r>
        <w:rPr>
          <w:sz w:val="24"/>
        </w:rPr>
        <w:t>детей</w:t>
      </w:r>
      <w:r>
        <w:rPr>
          <w:spacing w:val="10"/>
          <w:sz w:val="24"/>
        </w:rPr>
        <w:t xml:space="preserve"> </w:t>
      </w:r>
      <w:r>
        <w:rPr>
          <w:sz w:val="24"/>
        </w:rPr>
        <w:t>с</w:t>
      </w:r>
      <w:r>
        <w:rPr>
          <w:spacing w:val="9"/>
          <w:sz w:val="24"/>
        </w:rPr>
        <w:t xml:space="preserve"> </w:t>
      </w:r>
      <w:r>
        <w:rPr>
          <w:sz w:val="24"/>
        </w:rPr>
        <w:t>задержкой</w:t>
      </w:r>
      <w:r>
        <w:rPr>
          <w:spacing w:val="17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3"/>
          <w:sz w:val="24"/>
        </w:rPr>
        <w:t xml:space="preserve"> </w:t>
      </w:r>
      <w:r>
        <w:rPr>
          <w:sz w:val="24"/>
        </w:rPr>
        <w:t xml:space="preserve">развития </w:t>
      </w:r>
      <w:r>
        <w:t>/</w:t>
      </w:r>
      <w:r>
        <w:rPr>
          <w:spacing w:val="-1"/>
        </w:rPr>
        <w:t xml:space="preserve"> </w:t>
      </w:r>
      <w:r>
        <w:t>С.Г.</w:t>
      </w:r>
      <w:r>
        <w:rPr>
          <w:spacing w:val="-1"/>
        </w:rPr>
        <w:t xml:space="preserve"> </w:t>
      </w:r>
      <w:r>
        <w:t>Шевченко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др.;</w:t>
      </w:r>
      <w:r>
        <w:rPr>
          <w:spacing w:val="-3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общ.</w:t>
      </w:r>
      <w:r>
        <w:rPr>
          <w:spacing w:val="-1"/>
        </w:rPr>
        <w:t xml:space="preserve"> </w:t>
      </w:r>
      <w:r>
        <w:t>ред.</w:t>
      </w:r>
      <w:r>
        <w:rPr>
          <w:spacing w:val="-1"/>
        </w:rPr>
        <w:t xml:space="preserve"> </w:t>
      </w:r>
      <w:r>
        <w:t>С.Г.</w:t>
      </w:r>
      <w:r>
        <w:rPr>
          <w:spacing w:val="-1"/>
        </w:rPr>
        <w:t xml:space="preserve"> </w:t>
      </w:r>
      <w:r>
        <w:t>Шевченко.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М.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Школьная</w:t>
      </w:r>
      <w:r>
        <w:rPr>
          <w:spacing w:val="-4"/>
        </w:rPr>
        <w:t xml:space="preserve"> </w:t>
      </w:r>
      <w:r>
        <w:t>Пресса,</w:t>
      </w:r>
      <w:r>
        <w:rPr>
          <w:spacing w:val="-1"/>
        </w:rPr>
        <w:t xml:space="preserve"> </w:t>
      </w:r>
      <w:r>
        <w:t>2003. –</w:t>
      </w:r>
      <w:r>
        <w:rPr>
          <w:spacing w:val="-1"/>
        </w:rPr>
        <w:t xml:space="preserve"> </w:t>
      </w:r>
      <w:r>
        <w:t>Кн.</w:t>
      </w:r>
      <w:r>
        <w:rPr>
          <w:spacing w:val="-1"/>
        </w:rPr>
        <w:t xml:space="preserve"> </w:t>
      </w:r>
    </w:p>
    <w:p w:rsidR="009D1A0F" w:rsidRDefault="009D1A0F" w:rsidP="006468FE">
      <w:pPr>
        <w:pStyle w:val="ListParagraph"/>
        <w:numPr>
          <w:ilvl w:val="0"/>
          <w:numId w:val="174"/>
        </w:numPr>
        <w:tabs>
          <w:tab w:val="left" w:pos="1370"/>
        </w:tabs>
        <w:spacing w:line="274" w:lineRule="exact"/>
        <w:ind w:left="1370" w:hanging="50"/>
        <w:jc w:val="left"/>
        <w:rPr>
          <w:color w:val="000009"/>
          <w:sz w:val="24"/>
        </w:rPr>
      </w:pPr>
      <w:r>
        <w:rPr>
          <w:color w:val="000009"/>
          <w:sz w:val="24"/>
        </w:rPr>
        <w:t>Шевченко,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С.Г.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Коррекционно-развивающее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обучение: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Организационно-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педагогические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аспекты / С.Г.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Шевченко.</w:t>
      </w:r>
      <w:r>
        <w:rPr>
          <w:color w:val="000009"/>
          <w:spacing w:val="3"/>
          <w:sz w:val="24"/>
        </w:rPr>
        <w:t xml:space="preserve"> </w:t>
      </w:r>
      <w:r>
        <w:rPr>
          <w:color w:val="000009"/>
          <w:sz w:val="24"/>
        </w:rPr>
        <w:t>– М.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: Владос,</w:t>
      </w:r>
      <w:r>
        <w:rPr>
          <w:color w:val="000009"/>
          <w:spacing w:val="-3"/>
          <w:sz w:val="24"/>
        </w:rPr>
        <w:t xml:space="preserve"> </w:t>
      </w:r>
      <w:r>
        <w:rPr>
          <w:color w:val="000009"/>
          <w:sz w:val="24"/>
        </w:rPr>
        <w:t>2001.</w:t>
      </w:r>
    </w:p>
    <w:p w:rsidR="009D1A0F" w:rsidRDefault="009D1A0F" w:rsidP="006468FE">
      <w:pPr>
        <w:pStyle w:val="ListParagraph"/>
        <w:numPr>
          <w:ilvl w:val="0"/>
          <w:numId w:val="174"/>
        </w:numPr>
        <w:tabs>
          <w:tab w:val="left" w:pos="1370"/>
        </w:tabs>
        <w:spacing w:line="274" w:lineRule="exact"/>
        <w:ind w:left="1370" w:hanging="50"/>
        <w:jc w:val="left"/>
        <w:rPr>
          <w:color w:val="000009"/>
          <w:sz w:val="24"/>
        </w:rPr>
      </w:pPr>
      <w:r>
        <w:rPr>
          <w:color w:val="000009"/>
          <w:sz w:val="24"/>
        </w:rPr>
        <w:t>Шевченко, С.Г. Диагностика и коррекция задержки психического развития у детей /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С.Г. Шевченко, Н.Н. Малофеев, А.О. Дробинская и др. ; под ред. С.Г. Шевченко. – М. : АРКТИ,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2001.</w:t>
      </w:r>
    </w:p>
    <w:p w:rsidR="009D1A0F" w:rsidRPr="004F38A7" w:rsidRDefault="009D1A0F" w:rsidP="004F1BC7">
      <w:pPr>
        <w:pStyle w:val="ListParagraph"/>
        <w:tabs>
          <w:tab w:val="left" w:pos="1722"/>
        </w:tabs>
        <w:spacing w:before="5" w:line="292" w:lineRule="exact"/>
        <w:ind w:left="1360" w:firstLine="0"/>
        <w:rPr>
          <w:sz w:val="24"/>
        </w:rPr>
      </w:pPr>
      <w:r w:rsidRPr="004F38A7">
        <w:rPr>
          <w:sz w:val="24"/>
        </w:rPr>
        <w:t>-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Лыкова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И.А.</w:t>
      </w:r>
      <w:r w:rsidRPr="004F38A7">
        <w:rPr>
          <w:spacing w:val="22"/>
          <w:sz w:val="24"/>
        </w:rPr>
        <w:t xml:space="preserve"> </w:t>
      </w:r>
      <w:r w:rsidRPr="004F38A7">
        <w:rPr>
          <w:sz w:val="24"/>
        </w:rPr>
        <w:t>«Цветные</w:t>
      </w:r>
      <w:r w:rsidRPr="004F38A7">
        <w:rPr>
          <w:spacing w:val="13"/>
          <w:sz w:val="24"/>
        </w:rPr>
        <w:t xml:space="preserve"> </w:t>
      </w:r>
      <w:r w:rsidRPr="004F38A7">
        <w:rPr>
          <w:sz w:val="24"/>
        </w:rPr>
        <w:t>ладошки»</w:t>
      </w:r>
      <w:r w:rsidRPr="004F38A7">
        <w:rPr>
          <w:spacing w:val="10"/>
          <w:sz w:val="24"/>
        </w:rPr>
        <w:t xml:space="preserve"> </w:t>
      </w:r>
      <w:r w:rsidRPr="004F38A7">
        <w:rPr>
          <w:sz w:val="24"/>
        </w:rPr>
        <w:t>(для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16"/>
          <w:sz w:val="24"/>
        </w:rPr>
        <w:t xml:space="preserve"> </w:t>
      </w:r>
      <w:r w:rsidRPr="004F38A7">
        <w:rPr>
          <w:sz w:val="24"/>
        </w:rPr>
        <w:t>3-7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лет),</w:t>
      </w:r>
      <w:r w:rsidRPr="004F38A7">
        <w:rPr>
          <w:spacing w:val="14"/>
          <w:sz w:val="24"/>
        </w:rPr>
        <w:t xml:space="preserve"> </w:t>
      </w:r>
      <w:r w:rsidRPr="004F38A7">
        <w:rPr>
          <w:sz w:val="24"/>
        </w:rPr>
        <w:t>СПб.,</w:t>
      </w:r>
      <w:r w:rsidRPr="004F38A7">
        <w:rPr>
          <w:spacing w:val="19"/>
          <w:sz w:val="24"/>
        </w:rPr>
        <w:t xml:space="preserve"> </w:t>
      </w:r>
      <w:r w:rsidRPr="004F38A7">
        <w:rPr>
          <w:sz w:val="24"/>
        </w:rPr>
        <w:t>«Издательство</w:t>
      </w:r>
    </w:p>
    <w:p w:rsidR="009D1A0F" w:rsidRPr="004F38A7" w:rsidRDefault="009D1A0F">
      <w:pPr>
        <w:pStyle w:val="BodyText"/>
        <w:spacing w:line="274" w:lineRule="exact"/>
        <w:ind w:left="1721" w:firstLine="0"/>
        <w:jc w:val="left"/>
      </w:pPr>
      <w:r w:rsidRPr="004F38A7">
        <w:t>«ДЕТСТВО-ПРЕСС»,</w:t>
      </w:r>
      <w:r w:rsidRPr="004F38A7">
        <w:rPr>
          <w:spacing w:val="-3"/>
        </w:rPr>
        <w:t xml:space="preserve"> </w:t>
      </w:r>
      <w:r w:rsidRPr="004F38A7">
        <w:t>2013.</w:t>
      </w:r>
    </w:p>
    <w:p w:rsidR="009D1A0F" w:rsidRPr="004F38A7" w:rsidRDefault="009D1A0F" w:rsidP="004F1BC7">
      <w:pPr>
        <w:pStyle w:val="ListParagraph"/>
        <w:tabs>
          <w:tab w:val="left" w:pos="1722"/>
        </w:tabs>
        <w:spacing w:before="2"/>
        <w:ind w:left="1361" w:right="741" w:firstLine="0"/>
        <w:rPr>
          <w:sz w:val="24"/>
        </w:rPr>
      </w:pPr>
      <w:r w:rsidRPr="004F38A7">
        <w:rPr>
          <w:sz w:val="24"/>
        </w:rPr>
        <w:t>-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К.В.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Тарасова,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Т.В.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Нестеренко,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Т.Г.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Рубан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«Гармония».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Программа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музыкальности</w:t>
      </w:r>
      <w:r w:rsidRPr="004F38A7">
        <w:rPr>
          <w:spacing w:val="2"/>
          <w:sz w:val="24"/>
        </w:rPr>
        <w:t xml:space="preserve"> </w:t>
      </w:r>
      <w:r w:rsidRPr="004F38A7">
        <w:rPr>
          <w:sz w:val="24"/>
        </w:rPr>
        <w:t>у</w:t>
      </w:r>
      <w:r w:rsidRPr="004F38A7">
        <w:rPr>
          <w:spacing w:val="-6"/>
          <w:sz w:val="24"/>
        </w:rPr>
        <w:t xml:space="preserve"> </w:t>
      </w:r>
      <w:r w:rsidRPr="004F38A7">
        <w:rPr>
          <w:sz w:val="24"/>
        </w:rPr>
        <w:t>детей,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М.,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Центр</w:t>
      </w:r>
      <w:r w:rsidRPr="004F38A7">
        <w:rPr>
          <w:spacing w:val="3"/>
          <w:sz w:val="24"/>
        </w:rPr>
        <w:t xml:space="preserve"> </w:t>
      </w:r>
      <w:r w:rsidRPr="004F38A7">
        <w:rPr>
          <w:sz w:val="24"/>
        </w:rPr>
        <w:t>«Гармония»,</w:t>
      </w:r>
      <w:r w:rsidRPr="004F38A7">
        <w:rPr>
          <w:spacing w:val="-1"/>
          <w:sz w:val="24"/>
        </w:rPr>
        <w:t xml:space="preserve"> </w:t>
      </w:r>
      <w:smartTag w:uri="urn:schemas-microsoft-com:office:smarttags" w:element="metricconverter">
        <w:smartTagPr>
          <w:attr w:name="ProductID" w:val="1999 г"/>
        </w:smartTagPr>
        <w:r w:rsidRPr="004F38A7">
          <w:rPr>
            <w:sz w:val="24"/>
          </w:rPr>
          <w:t>1999</w:t>
        </w:r>
        <w:r>
          <w:rPr>
            <w:sz w:val="24"/>
          </w:rPr>
          <w:t xml:space="preserve"> г</w:t>
        </w:r>
      </w:smartTag>
      <w:r>
        <w:rPr>
          <w:sz w:val="24"/>
        </w:rPr>
        <w:t>.</w:t>
      </w:r>
    </w:p>
    <w:p w:rsidR="009D1A0F" w:rsidRPr="004F38A7" w:rsidRDefault="009D1A0F" w:rsidP="004F1BC7">
      <w:pPr>
        <w:pStyle w:val="ListParagraph"/>
        <w:tabs>
          <w:tab w:val="left" w:pos="1722"/>
        </w:tabs>
        <w:spacing w:before="4" w:line="237" w:lineRule="auto"/>
        <w:ind w:left="1361" w:right="732" w:firstLine="0"/>
        <w:rPr>
          <w:sz w:val="24"/>
        </w:rPr>
      </w:pPr>
      <w:r w:rsidRPr="004F38A7">
        <w:rPr>
          <w:sz w:val="24"/>
        </w:rPr>
        <w:t>- Пензулаева Л.И., Физическая культура в детском саду (для детей 3-7 лет).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М.,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 xml:space="preserve">МОЗАИКА-СИНТЕЗ. </w:t>
      </w:r>
      <w:smartTag w:uri="urn:schemas-microsoft-com:office:smarttags" w:element="metricconverter">
        <w:smartTagPr>
          <w:attr w:name="ProductID" w:val="2014 г"/>
        </w:smartTagPr>
        <w:r w:rsidRPr="004F38A7">
          <w:rPr>
            <w:sz w:val="24"/>
          </w:rPr>
          <w:t>2014</w:t>
        </w:r>
        <w:r>
          <w:rPr>
            <w:sz w:val="24"/>
          </w:rPr>
          <w:t xml:space="preserve"> г</w:t>
        </w:r>
      </w:smartTag>
      <w:r>
        <w:rPr>
          <w:sz w:val="24"/>
        </w:rPr>
        <w:t>.</w:t>
      </w:r>
    </w:p>
    <w:p w:rsidR="009D1A0F" w:rsidRPr="004F38A7" w:rsidRDefault="009D1A0F">
      <w:pPr>
        <w:pStyle w:val="BodyText"/>
        <w:ind w:left="228" w:right="736"/>
      </w:pPr>
      <w:r w:rsidRPr="004F38A7">
        <w:t>При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программ</w:t>
      </w:r>
      <w:r w:rsidRPr="004F38A7">
        <w:rPr>
          <w:spacing w:val="1"/>
        </w:rPr>
        <w:t xml:space="preserve"> </w:t>
      </w:r>
      <w:r w:rsidRPr="004F38A7">
        <w:t>дошкольного</w:t>
      </w:r>
      <w:r w:rsidRPr="004F38A7">
        <w:rPr>
          <w:spacing w:val="1"/>
        </w:rPr>
        <w:t xml:space="preserve"> </w:t>
      </w:r>
      <w:r w:rsidRPr="004F38A7">
        <w:t>образования</w:t>
      </w:r>
      <w:r w:rsidRPr="004F38A7">
        <w:rPr>
          <w:spacing w:val="1"/>
        </w:rPr>
        <w:t xml:space="preserve"> </w:t>
      </w:r>
      <w:r w:rsidRPr="004F38A7">
        <w:t>могут</w:t>
      </w:r>
      <w:r w:rsidRPr="004F38A7">
        <w:rPr>
          <w:spacing w:val="1"/>
        </w:rPr>
        <w:t xml:space="preserve"> </w:t>
      </w:r>
      <w:r w:rsidRPr="004F38A7">
        <w:t>использоваться</w:t>
      </w:r>
      <w:r w:rsidRPr="004F38A7">
        <w:rPr>
          <w:spacing w:val="1"/>
        </w:rPr>
        <w:t xml:space="preserve"> </w:t>
      </w:r>
      <w:r w:rsidRPr="004F38A7">
        <w:t>различные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технологии,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том</w:t>
      </w:r>
      <w:r w:rsidRPr="004F38A7">
        <w:rPr>
          <w:spacing w:val="1"/>
        </w:rPr>
        <w:t xml:space="preserve"> </w:t>
      </w:r>
      <w:r w:rsidRPr="004F38A7">
        <w:t>числе</w:t>
      </w:r>
      <w:r w:rsidRPr="004F38A7">
        <w:rPr>
          <w:spacing w:val="1"/>
        </w:rPr>
        <w:t xml:space="preserve"> </w:t>
      </w:r>
      <w:r w:rsidRPr="004F38A7">
        <w:t>дистанционные</w:t>
      </w:r>
      <w:r w:rsidRPr="004F38A7">
        <w:rPr>
          <w:spacing w:val="1"/>
        </w:rPr>
        <w:t xml:space="preserve"> </w:t>
      </w:r>
      <w:r w:rsidRPr="004F38A7">
        <w:t>образовательные</w:t>
      </w:r>
      <w:r w:rsidRPr="004F38A7">
        <w:rPr>
          <w:spacing w:val="1"/>
        </w:rPr>
        <w:t xml:space="preserve"> </w:t>
      </w:r>
      <w:r w:rsidRPr="004F38A7">
        <w:t>технологии,</w:t>
      </w:r>
      <w:r w:rsidRPr="004F38A7">
        <w:rPr>
          <w:spacing w:val="1"/>
        </w:rPr>
        <w:t xml:space="preserve"> </w:t>
      </w:r>
      <w:r w:rsidRPr="004F38A7">
        <w:t>электронное</w:t>
      </w:r>
      <w:r w:rsidRPr="004F38A7">
        <w:rPr>
          <w:spacing w:val="1"/>
        </w:rPr>
        <w:t xml:space="preserve"> </w:t>
      </w:r>
      <w:r w:rsidRPr="004F38A7">
        <w:t>обучение</w:t>
      </w:r>
      <w:r w:rsidRPr="004F38A7">
        <w:rPr>
          <w:spacing w:val="1"/>
        </w:rPr>
        <w:t xml:space="preserve"> </w:t>
      </w:r>
      <w:r w:rsidRPr="004F38A7">
        <w:t>(ч.2,</w:t>
      </w:r>
      <w:r w:rsidRPr="004F38A7">
        <w:rPr>
          <w:spacing w:val="1"/>
        </w:rPr>
        <w:t xml:space="preserve"> </w:t>
      </w:r>
      <w:r w:rsidRPr="004F38A7">
        <w:t>ст.</w:t>
      </w:r>
      <w:r w:rsidRPr="004F38A7">
        <w:rPr>
          <w:spacing w:val="1"/>
        </w:rPr>
        <w:t xml:space="preserve"> </w:t>
      </w:r>
      <w:r w:rsidRPr="004F38A7">
        <w:t>13</w:t>
      </w:r>
      <w:r w:rsidRPr="004F38A7">
        <w:rPr>
          <w:spacing w:val="1"/>
        </w:rPr>
        <w:t xml:space="preserve"> </w:t>
      </w:r>
      <w:r w:rsidRPr="004F38A7">
        <w:t>№</w:t>
      </w:r>
      <w:r w:rsidRPr="004F38A7">
        <w:rPr>
          <w:spacing w:val="1"/>
        </w:rPr>
        <w:t xml:space="preserve"> </w:t>
      </w:r>
      <w:r w:rsidRPr="004F38A7">
        <w:t>273-ФЗ),</w:t>
      </w:r>
      <w:r w:rsidRPr="004F38A7">
        <w:rPr>
          <w:spacing w:val="1"/>
        </w:rPr>
        <w:t xml:space="preserve"> </w:t>
      </w:r>
      <w:r w:rsidRPr="004F38A7">
        <w:t>исключая</w:t>
      </w:r>
      <w:r w:rsidRPr="004F38A7">
        <w:rPr>
          <w:spacing w:val="1"/>
        </w:rPr>
        <w:t xml:space="preserve"> </w:t>
      </w:r>
      <w:r w:rsidRPr="004F38A7">
        <w:t>образовательные технологии, которые могут нанести вред здоровью детей. Применение</w:t>
      </w:r>
      <w:r w:rsidRPr="004F38A7">
        <w:rPr>
          <w:spacing w:val="1"/>
        </w:rPr>
        <w:t xml:space="preserve"> </w:t>
      </w:r>
      <w:r w:rsidRPr="004F38A7">
        <w:t>электронного</w:t>
      </w:r>
      <w:r w:rsidRPr="004F38A7">
        <w:rPr>
          <w:spacing w:val="1"/>
        </w:rPr>
        <w:t xml:space="preserve"> </w:t>
      </w:r>
      <w:r w:rsidRPr="004F38A7">
        <w:t>обучения,</w:t>
      </w:r>
      <w:r w:rsidRPr="004F38A7">
        <w:rPr>
          <w:spacing w:val="1"/>
        </w:rPr>
        <w:t xml:space="preserve"> </w:t>
      </w:r>
      <w:r w:rsidRPr="004F38A7">
        <w:t>дистанционных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технологий,</w:t>
      </w:r>
      <w:r w:rsidRPr="004F38A7">
        <w:rPr>
          <w:spacing w:val="1"/>
        </w:rPr>
        <w:t xml:space="preserve"> </w:t>
      </w:r>
      <w:r w:rsidRPr="004F38A7">
        <w:t>а</w:t>
      </w:r>
      <w:r w:rsidRPr="004F38A7">
        <w:rPr>
          <w:spacing w:val="1"/>
        </w:rPr>
        <w:t xml:space="preserve"> </w:t>
      </w:r>
      <w:r w:rsidRPr="004F38A7">
        <w:t>также</w:t>
      </w:r>
      <w:r w:rsidRPr="004F38A7">
        <w:rPr>
          <w:spacing w:val="1"/>
        </w:rPr>
        <w:t xml:space="preserve"> </w:t>
      </w:r>
      <w:r w:rsidRPr="004F38A7">
        <w:t>работа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-57"/>
        </w:rPr>
        <w:t xml:space="preserve"> </w:t>
      </w:r>
      <w:r w:rsidRPr="004F38A7">
        <w:t>электронными</w:t>
      </w:r>
      <w:r w:rsidRPr="004F38A7">
        <w:rPr>
          <w:spacing w:val="1"/>
        </w:rPr>
        <w:t xml:space="preserve"> </w:t>
      </w:r>
      <w:r w:rsidRPr="004F38A7">
        <w:t>средствами</w:t>
      </w:r>
      <w:r w:rsidRPr="004F38A7">
        <w:rPr>
          <w:spacing w:val="1"/>
        </w:rPr>
        <w:t xml:space="preserve"> </w:t>
      </w:r>
      <w:r w:rsidRPr="004F38A7">
        <w:t>обучения</w:t>
      </w:r>
      <w:r w:rsidRPr="004F38A7">
        <w:rPr>
          <w:spacing w:val="1"/>
        </w:rPr>
        <w:t xml:space="preserve"> </w:t>
      </w:r>
      <w:r w:rsidRPr="004F38A7">
        <w:t>при</w:t>
      </w:r>
      <w:r w:rsidRPr="004F38A7">
        <w:rPr>
          <w:spacing w:val="1"/>
        </w:rPr>
        <w:t xml:space="preserve"> </w:t>
      </w:r>
      <w:r w:rsidRPr="004F38A7">
        <w:t>реализации</w:t>
      </w:r>
      <w:r w:rsidRPr="004F38A7">
        <w:rPr>
          <w:spacing w:val="1"/>
        </w:rPr>
        <w:t xml:space="preserve"> </w:t>
      </w:r>
      <w:r w:rsidRPr="004F38A7">
        <w:t>Федеральной</w:t>
      </w:r>
      <w:r w:rsidRPr="004F38A7">
        <w:rPr>
          <w:spacing w:val="1"/>
        </w:rPr>
        <w:t xml:space="preserve"> </w:t>
      </w:r>
      <w:r w:rsidRPr="004F38A7">
        <w:t>программы</w:t>
      </w:r>
      <w:r w:rsidRPr="004F38A7">
        <w:rPr>
          <w:spacing w:val="1"/>
        </w:rPr>
        <w:t xml:space="preserve"> </w:t>
      </w:r>
      <w:r w:rsidRPr="004F38A7">
        <w:t>должны</w:t>
      </w:r>
      <w:r w:rsidRPr="004F38A7">
        <w:rPr>
          <w:spacing w:val="1"/>
        </w:rPr>
        <w:t xml:space="preserve"> </w:t>
      </w:r>
      <w:r w:rsidRPr="004F38A7">
        <w:t>осуществляться</w:t>
      </w:r>
      <w:r w:rsidRPr="004F38A7">
        <w:rPr>
          <w:spacing w:val="-1"/>
        </w:rPr>
        <w:t xml:space="preserve"> </w:t>
      </w:r>
      <w:r w:rsidRPr="004F38A7">
        <w:t>в</w:t>
      </w:r>
      <w:r w:rsidRPr="004F38A7">
        <w:rPr>
          <w:spacing w:val="-2"/>
        </w:rPr>
        <w:t xml:space="preserve"> </w:t>
      </w:r>
      <w:r w:rsidRPr="004F38A7">
        <w:t>соответствии</w:t>
      </w:r>
      <w:r w:rsidRPr="004F38A7">
        <w:rPr>
          <w:spacing w:val="-1"/>
        </w:rPr>
        <w:t xml:space="preserve"> </w:t>
      </w:r>
      <w:r w:rsidRPr="004F38A7">
        <w:t>с</w:t>
      </w:r>
      <w:r w:rsidRPr="004F38A7">
        <w:rPr>
          <w:spacing w:val="-2"/>
        </w:rPr>
        <w:t xml:space="preserve"> </w:t>
      </w:r>
      <w:r w:rsidRPr="004F38A7">
        <w:t>требованиями</w:t>
      </w:r>
      <w:r w:rsidRPr="004F38A7">
        <w:rPr>
          <w:spacing w:val="-1"/>
        </w:rPr>
        <w:t xml:space="preserve"> </w:t>
      </w:r>
      <w:r w:rsidRPr="004F38A7">
        <w:t>СП</w:t>
      </w:r>
      <w:r w:rsidRPr="004F38A7">
        <w:rPr>
          <w:spacing w:val="-2"/>
        </w:rPr>
        <w:t xml:space="preserve"> </w:t>
      </w:r>
      <w:r w:rsidRPr="004F38A7">
        <w:t>2.4.3648-20</w:t>
      </w:r>
      <w:r w:rsidRPr="004F38A7">
        <w:rPr>
          <w:spacing w:val="-1"/>
        </w:rPr>
        <w:t xml:space="preserve"> </w:t>
      </w:r>
      <w:r w:rsidRPr="004F38A7">
        <w:t>и</w:t>
      </w:r>
      <w:r w:rsidRPr="004F38A7">
        <w:rPr>
          <w:spacing w:val="-1"/>
        </w:rPr>
        <w:t xml:space="preserve"> </w:t>
      </w:r>
      <w:r w:rsidRPr="004F38A7">
        <w:t>СанПиН</w:t>
      </w:r>
      <w:r w:rsidRPr="004F38A7">
        <w:rPr>
          <w:spacing w:val="-2"/>
        </w:rPr>
        <w:t xml:space="preserve"> </w:t>
      </w:r>
      <w:r w:rsidRPr="004F38A7">
        <w:t>1.2.3685-21.</w:t>
      </w:r>
    </w:p>
    <w:p w:rsidR="009D1A0F" w:rsidRPr="004F38A7" w:rsidRDefault="009D1A0F">
      <w:pPr>
        <w:pStyle w:val="BodyText"/>
        <w:spacing w:before="5"/>
        <w:ind w:left="0" w:firstLine="0"/>
        <w:jc w:val="left"/>
      </w:pPr>
    </w:p>
    <w:p w:rsidR="009D1A0F" w:rsidRPr="004F38A7" w:rsidRDefault="009D1A0F">
      <w:pPr>
        <w:pStyle w:val="Heading2"/>
        <w:numPr>
          <w:ilvl w:val="1"/>
          <w:numId w:val="179"/>
        </w:numPr>
        <w:tabs>
          <w:tab w:val="left" w:pos="1732"/>
        </w:tabs>
        <w:spacing w:line="240" w:lineRule="auto"/>
        <w:ind w:left="1731" w:hanging="1120"/>
        <w:jc w:val="left"/>
        <w:rPr>
          <w:sz w:val="22"/>
        </w:rPr>
      </w:pPr>
      <w:r w:rsidRPr="004F38A7">
        <w:t>Характеристика</w:t>
      </w:r>
      <w:r w:rsidRPr="004F38A7">
        <w:rPr>
          <w:spacing w:val="-5"/>
        </w:rPr>
        <w:t xml:space="preserve"> </w:t>
      </w:r>
      <w:r w:rsidRPr="004F38A7">
        <w:t>взаимодействия</w:t>
      </w:r>
      <w:r w:rsidRPr="004F38A7">
        <w:rPr>
          <w:spacing w:val="-5"/>
        </w:rPr>
        <w:t xml:space="preserve"> </w:t>
      </w:r>
      <w:r w:rsidRPr="004F38A7">
        <w:t>педагогического</w:t>
      </w:r>
      <w:r w:rsidRPr="004F38A7">
        <w:rPr>
          <w:spacing w:val="-5"/>
        </w:rPr>
        <w:t xml:space="preserve"> </w:t>
      </w:r>
      <w:r w:rsidRPr="004F38A7">
        <w:t>коллектива</w:t>
      </w:r>
      <w:r w:rsidRPr="004F38A7">
        <w:rPr>
          <w:spacing w:val="-6"/>
        </w:rPr>
        <w:t xml:space="preserve"> </w:t>
      </w:r>
      <w:r w:rsidRPr="004F38A7">
        <w:t>с</w:t>
      </w:r>
      <w:r w:rsidRPr="004F38A7">
        <w:rPr>
          <w:spacing w:val="-6"/>
        </w:rPr>
        <w:t xml:space="preserve"> </w:t>
      </w:r>
      <w:r w:rsidRPr="004F38A7">
        <w:t>семьями</w:t>
      </w:r>
    </w:p>
    <w:p w:rsidR="009D1A0F" w:rsidRPr="004F38A7" w:rsidRDefault="009D1A0F">
      <w:pPr>
        <w:spacing w:line="274" w:lineRule="exact"/>
        <w:ind w:left="5406" w:right="4423"/>
        <w:jc w:val="center"/>
        <w:rPr>
          <w:b/>
          <w:sz w:val="24"/>
        </w:rPr>
      </w:pPr>
      <w:r w:rsidRPr="004F38A7">
        <w:rPr>
          <w:b/>
          <w:sz w:val="24"/>
        </w:rPr>
        <w:t>детей</w:t>
      </w:r>
    </w:p>
    <w:p w:rsidR="009D1A0F" w:rsidRPr="004F38A7" w:rsidRDefault="009D1A0F">
      <w:pPr>
        <w:pStyle w:val="BodyText"/>
        <w:ind w:left="228" w:right="734"/>
      </w:pPr>
      <w:r w:rsidRPr="004F38A7">
        <w:t>Важнейшим условием обеспечения целостного развития личности ребенка является</w:t>
      </w:r>
      <w:r w:rsidRPr="004F38A7">
        <w:rPr>
          <w:spacing w:val="1"/>
        </w:rPr>
        <w:t xml:space="preserve"> </w:t>
      </w:r>
      <w:r w:rsidRPr="004F38A7">
        <w:t>развитие конструктивного взаимодействия с семьей. Стандарт направлен на обеспечение</w:t>
      </w:r>
      <w:r w:rsidRPr="004F38A7">
        <w:rPr>
          <w:spacing w:val="1"/>
        </w:rPr>
        <w:t xml:space="preserve"> </w:t>
      </w:r>
      <w:r w:rsidRPr="004F38A7">
        <w:t>психолого-педагогической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1"/>
        </w:rPr>
        <w:t xml:space="preserve"> </w:t>
      </w:r>
      <w:r w:rsidRPr="004F38A7">
        <w:t>семьи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повышение</w:t>
      </w:r>
      <w:r w:rsidRPr="004F38A7">
        <w:rPr>
          <w:spacing w:val="1"/>
        </w:rPr>
        <w:t xml:space="preserve"> </w:t>
      </w:r>
      <w:r w:rsidRPr="004F38A7">
        <w:t>компетентности</w:t>
      </w:r>
      <w:r w:rsidRPr="004F38A7">
        <w:rPr>
          <w:spacing w:val="1"/>
        </w:rPr>
        <w:t xml:space="preserve"> </w:t>
      </w:r>
      <w:r w:rsidRPr="004F38A7">
        <w:t>родителей</w:t>
      </w:r>
      <w:r w:rsidRPr="004F38A7">
        <w:rPr>
          <w:spacing w:val="1"/>
        </w:rPr>
        <w:t xml:space="preserve"> </w:t>
      </w:r>
      <w:r w:rsidRPr="004F38A7">
        <w:t>(законных</w:t>
      </w:r>
      <w:r w:rsidRPr="004F38A7">
        <w:rPr>
          <w:spacing w:val="1"/>
        </w:rPr>
        <w:t xml:space="preserve"> </w:t>
      </w:r>
      <w:r w:rsidRPr="004F38A7">
        <w:t>представителей)</w:t>
      </w:r>
      <w:r w:rsidRPr="004F38A7">
        <w:rPr>
          <w:spacing w:val="1"/>
        </w:rPr>
        <w:t xml:space="preserve"> </w:t>
      </w:r>
      <w:r w:rsidRPr="004F38A7">
        <w:t>в</w:t>
      </w:r>
      <w:r w:rsidRPr="004F38A7">
        <w:rPr>
          <w:spacing w:val="1"/>
        </w:rPr>
        <w:t xml:space="preserve"> </w:t>
      </w:r>
      <w:r w:rsidRPr="004F38A7">
        <w:t>вопросах</w:t>
      </w:r>
      <w:r w:rsidRPr="004F38A7">
        <w:rPr>
          <w:spacing w:val="1"/>
        </w:rPr>
        <w:t xml:space="preserve"> </w:t>
      </w:r>
      <w:r w:rsidRPr="004F38A7">
        <w:t>развития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образования,</w:t>
      </w:r>
      <w:r w:rsidRPr="004F38A7">
        <w:rPr>
          <w:spacing w:val="1"/>
        </w:rPr>
        <w:t xml:space="preserve"> </w:t>
      </w:r>
      <w:r w:rsidRPr="004F38A7">
        <w:t>охраны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укрепления</w:t>
      </w:r>
      <w:r w:rsidRPr="004F38A7">
        <w:rPr>
          <w:spacing w:val="1"/>
        </w:rPr>
        <w:t xml:space="preserve"> </w:t>
      </w:r>
      <w:r w:rsidRPr="004F38A7">
        <w:t>здоровья</w:t>
      </w:r>
      <w:r w:rsidRPr="004F38A7">
        <w:rPr>
          <w:spacing w:val="-1"/>
        </w:rPr>
        <w:t xml:space="preserve"> </w:t>
      </w:r>
      <w:r w:rsidRPr="004F38A7">
        <w:t>детей.</w:t>
      </w:r>
    </w:p>
    <w:p w:rsidR="009D1A0F" w:rsidRPr="004F38A7" w:rsidRDefault="009D1A0F">
      <w:pPr>
        <w:pStyle w:val="BodyText"/>
        <w:ind w:left="228" w:right="732"/>
      </w:pPr>
      <w:r w:rsidRPr="004F38A7">
        <w:t>Взаимодействие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родителями</w:t>
      </w:r>
      <w:r w:rsidRPr="004F38A7">
        <w:rPr>
          <w:spacing w:val="1"/>
        </w:rPr>
        <w:t xml:space="preserve"> </w:t>
      </w:r>
      <w:r w:rsidRPr="004F38A7">
        <w:t>(законными</w:t>
      </w:r>
      <w:r w:rsidRPr="004F38A7">
        <w:rPr>
          <w:spacing w:val="1"/>
        </w:rPr>
        <w:t xml:space="preserve"> </w:t>
      </w:r>
      <w:r w:rsidRPr="004F38A7">
        <w:t>представителями)</w:t>
      </w:r>
      <w:r w:rsidRPr="004F38A7">
        <w:rPr>
          <w:spacing w:val="1"/>
        </w:rPr>
        <w:t xml:space="preserve"> </w:t>
      </w:r>
      <w:r w:rsidRPr="004F38A7">
        <w:t>происходит</w:t>
      </w:r>
      <w:r w:rsidRPr="004F38A7">
        <w:rPr>
          <w:spacing w:val="1"/>
        </w:rPr>
        <w:t xml:space="preserve"> </w:t>
      </w:r>
      <w:r w:rsidRPr="004F38A7">
        <w:t>через</w:t>
      </w:r>
      <w:r w:rsidRPr="004F38A7">
        <w:rPr>
          <w:spacing w:val="1"/>
        </w:rPr>
        <w:t xml:space="preserve"> </w:t>
      </w:r>
      <w:r w:rsidRPr="004F38A7">
        <w:t>непосредственное вовлечение их в образовательную деятельность, посредством создания</w:t>
      </w:r>
      <w:r w:rsidRPr="004F38A7">
        <w:rPr>
          <w:spacing w:val="1"/>
        </w:rPr>
        <w:t xml:space="preserve"> </w:t>
      </w:r>
      <w:r w:rsidRPr="004F38A7">
        <w:t>образовательных</w:t>
      </w:r>
      <w:r w:rsidRPr="004F38A7">
        <w:rPr>
          <w:spacing w:val="1"/>
        </w:rPr>
        <w:t xml:space="preserve"> </w:t>
      </w:r>
      <w:r w:rsidRPr="004F38A7">
        <w:t>проектов</w:t>
      </w:r>
      <w:r w:rsidRPr="004F38A7">
        <w:rPr>
          <w:spacing w:val="1"/>
        </w:rPr>
        <w:t xml:space="preserve"> </w:t>
      </w:r>
      <w:r w:rsidRPr="004F38A7">
        <w:t>совместно</w:t>
      </w:r>
      <w:r w:rsidRPr="004F38A7">
        <w:rPr>
          <w:spacing w:val="1"/>
        </w:rPr>
        <w:t xml:space="preserve"> </w:t>
      </w:r>
      <w:r w:rsidRPr="004F38A7">
        <w:t>с</w:t>
      </w:r>
      <w:r w:rsidRPr="004F38A7">
        <w:rPr>
          <w:spacing w:val="1"/>
        </w:rPr>
        <w:t xml:space="preserve"> </w:t>
      </w:r>
      <w:r w:rsidRPr="004F38A7">
        <w:t>семьёй</w:t>
      </w:r>
      <w:r w:rsidRPr="004F38A7">
        <w:rPr>
          <w:spacing w:val="1"/>
        </w:rPr>
        <w:t xml:space="preserve"> </w:t>
      </w:r>
      <w:r w:rsidRPr="004F38A7">
        <w:t>на</w:t>
      </w:r>
      <w:r w:rsidRPr="004F38A7">
        <w:rPr>
          <w:spacing w:val="1"/>
        </w:rPr>
        <w:t xml:space="preserve"> </w:t>
      </w:r>
      <w:r w:rsidRPr="004F38A7">
        <w:t>основе</w:t>
      </w:r>
      <w:r w:rsidRPr="004F38A7">
        <w:rPr>
          <w:spacing w:val="1"/>
        </w:rPr>
        <w:t xml:space="preserve"> </w:t>
      </w:r>
      <w:r w:rsidRPr="004F38A7">
        <w:t>выявления</w:t>
      </w:r>
      <w:r w:rsidRPr="004F38A7">
        <w:rPr>
          <w:spacing w:val="1"/>
        </w:rPr>
        <w:t xml:space="preserve"> </w:t>
      </w:r>
      <w:r w:rsidRPr="004F38A7">
        <w:t>потребностей</w:t>
      </w:r>
      <w:r w:rsidRPr="004F38A7">
        <w:rPr>
          <w:spacing w:val="1"/>
        </w:rPr>
        <w:t xml:space="preserve"> </w:t>
      </w:r>
      <w:r w:rsidRPr="004F38A7">
        <w:t>и</w:t>
      </w:r>
      <w:r w:rsidRPr="004F38A7">
        <w:rPr>
          <w:spacing w:val="1"/>
        </w:rPr>
        <w:t xml:space="preserve"> </w:t>
      </w:r>
      <w:r w:rsidRPr="004F38A7">
        <w:t>поддержки</w:t>
      </w:r>
      <w:r w:rsidRPr="004F38A7">
        <w:rPr>
          <w:spacing w:val="-1"/>
        </w:rPr>
        <w:t xml:space="preserve"> </w:t>
      </w:r>
      <w:r w:rsidRPr="004F38A7">
        <w:t>образовательных</w:t>
      </w:r>
      <w:r w:rsidRPr="004F38A7">
        <w:rPr>
          <w:spacing w:val="2"/>
        </w:rPr>
        <w:t xml:space="preserve"> </w:t>
      </w:r>
      <w:r w:rsidRPr="004F38A7">
        <w:t>инициатив</w:t>
      </w:r>
      <w:r w:rsidRPr="004F38A7">
        <w:rPr>
          <w:spacing w:val="-1"/>
        </w:rPr>
        <w:t xml:space="preserve"> </w:t>
      </w:r>
      <w:r w:rsidRPr="004F38A7">
        <w:t>семьи.</w:t>
      </w:r>
    </w:p>
    <w:p w:rsidR="009D1A0F" w:rsidRPr="004F38A7" w:rsidRDefault="009D1A0F">
      <w:pPr>
        <w:pStyle w:val="BodyText"/>
        <w:spacing w:line="274" w:lineRule="exact"/>
        <w:ind w:left="936" w:firstLine="0"/>
      </w:pPr>
      <w:r w:rsidRPr="004F38A7">
        <w:t>Основные</w:t>
      </w:r>
      <w:r w:rsidRPr="004F38A7">
        <w:rPr>
          <w:spacing w:val="-5"/>
        </w:rPr>
        <w:t xml:space="preserve"> </w:t>
      </w:r>
      <w:r w:rsidRPr="004F38A7">
        <w:t>задачи</w:t>
      </w:r>
      <w:r w:rsidRPr="004F38A7">
        <w:rPr>
          <w:spacing w:val="-2"/>
        </w:rPr>
        <w:t xml:space="preserve"> </w:t>
      </w:r>
      <w:r w:rsidRPr="004F38A7">
        <w:t>взаимодействия</w:t>
      </w:r>
      <w:r w:rsidRPr="004F38A7">
        <w:rPr>
          <w:spacing w:val="-3"/>
        </w:rPr>
        <w:t xml:space="preserve"> </w:t>
      </w:r>
      <w:r w:rsidRPr="004F38A7">
        <w:t>детского</w:t>
      </w:r>
      <w:r w:rsidRPr="004F38A7">
        <w:rPr>
          <w:spacing w:val="-2"/>
        </w:rPr>
        <w:t xml:space="preserve"> </w:t>
      </w:r>
      <w:r w:rsidRPr="004F38A7">
        <w:t>сада</w:t>
      </w:r>
      <w:r w:rsidRPr="004F38A7">
        <w:rPr>
          <w:spacing w:val="-4"/>
        </w:rPr>
        <w:t xml:space="preserve"> </w:t>
      </w:r>
      <w:r w:rsidRPr="004F38A7">
        <w:t>с</w:t>
      </w:r>
      <w:r w:rsidRPr="004F38A7">
        <w:rPr>
          <w:spacing w:val="-3"/>
        </w:rPr>
        <w:t xml:space="preserve"> </w:t>
      </w:r>
      <w:r w:rsidRPr="004F38A7">
        <w:t>семьей:</w:t>
      </w:r>
    </w:p>
    <w:p w:rsidR="009D1A0F" w:rsidRPr="004F38A7" w:rsidRDefault="009D1A0F">
      <w:pPr>
        <w:pStyle w:val="ListParagraph"/>
        <w:numPr>
          <w:ilvl w:val="1"/>
          <w:numId w:val="180"/>
        </w:numPr>
        <w:tabs>
          <w:tab w:val="left" w:pos="1717"/>
        </w:tabs>
        <w:ind w:right="740"/>
        <w:rPr>
          <w:sz w:val="24"/>
        </w:rPr>
      </w:pPr>
      <w:r w:rsidRPr="004F38A7">
        <w:tab/>
      </w:r>
      <w:r w:rsidRPr="004F38A7">
        <w:rPr>
          <w:sz w:val="24"/>
        </w:rPr>
        <w:t>изучение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различным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вопросам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воспитания, обучения, развития детей, условий организации разнообразной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деятельности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-4"/>
          <w:sz w:val="24"/>
        </w:rPr>
        <w:t xml:space="preserve"> </w:t>
      </w:r>
      <w:r w:rsidRPr="004F38A7">
        <w:rPr>
          <w:sz w:val="24"/>
        </w:rPr>
        <w:t>саду</w:t>
      </w:r>
      <w:r w:rsidRPr="004F38A7">
        <w:rPr>
          <w:spacing w:val="-5"/>
          <w:sz w:val="24"/>
        </w:rPr>
        <w:t xml:space="preserve"> </w:t>
      </w:r>
      <w:r w:rsidRPr="004F38A7">
        <w:rPr>
          <w:sz w:val="24"/>
        </w:rPr>
        <w:t>и семье;</w:t>
      </w:r>
    </w:p>
    <w:p w:rsidR="009D1A0F" w:rsidRPr="004F38A7" w:rsidRDefault="009D1A0F">
      <w:pPr>
        <w:pStyle w:val="ListParagraph"/>
        <w:numPr>
          <w:ilvl w:val="1"/>
          <w:numId w:val="180"/>
        </w:numPr>
        <w:tabs>
          <w:tab w:val="left" w:pos="1657"/>
        </w:tabs>
        <w:spacing w:before="4" w:line="237" w:lineRule="auto"/>
        <w:ind w:right="742"/>
        <w:rPr>
          <w:sz w:val="24"/>
        </w:rPr>
      </w:pPr>
      <w:r w:rsidRPr="004F38A7">
        <w:rPr>
          <w:sz w:val="24"/>
        </w:rPr>
        <w:t>знакомство педагогов и родителей с лучшим опытом воспитания в детском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семье,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также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трудностями,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возникающими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семейном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общественном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воспитании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дошкольников;</w:t>
      </w:r>
    </w:p>
    <w:p w:rsidR="009D1A0F" w:rsidRPr="004F38A7" w:rsidRDefault="009D1A0F">
      <w:pPr>
        <w:pStyle w:val="ListParagraph"/>
        <w:numPr>
          <w:ilvl w:val="1"/>
          <w:numId w:val="180"/>
        </w:numPr>
        <w:tabs>
          <w:tab w:val="left" w:pos="1657"/>
        </w:tabs>
        <w:spacing w:before="7" w:line="237" w:lineRule="auto"/>
        <w:ind w:right="733"/>
        <w:rPr>
          <w:sz w:val="24"/>
        </w:rPr>
      </w:pPr>
      <w:r w:rsidRPr="004F38A7">
        <w:rPr>
          <w:sz w:val="24"/>
        </w:rPr>
        <w:t>информирование друг друга об актуальных задачах воспитания и обучения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детей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возможностях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детского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сада</w:t>
      </w:r>
      <w:r w:rsidRPr="004F38A7">
        <w:rPr>
          <w:spacing w:val="-3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семьи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решении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данных задач;</w:t>
      </w:r>
    </w:p>
    <w:p w:rsidR="009D1A0F" w:rsidRPr="004F38A7" w:rsidRDefault="009D1A0F">
      <w:pPr>
        <w:pStyle w:val="ListParagraph"/>
        <w:numPr>
          <w:ilvl w:val="1"/>
          <w:numId w:val="180"/>
        </w:numPr>
        <w:tabs>
          <w:tab w:val="left" w:pos="1657"/>
        </w:tabs>
        <w:spacing w:before="5" w:line="237" w:lineRule="auto"/>
        <w:ind w:right="738"/>
        <w:rPr>
          <w:sz w:val="24"/>
        </w:rPr>
      </w:pPr>
      <w:r w:rsidRPr="004F38A7">
        <w:rPr>
          <w:sz w:val="24"/>
        </w:rPr>
        <w:t>создание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детском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саду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условий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содержанию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формам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сотрудничества,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способствующего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развитию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конструктивного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взаимодействия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педагогов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и родителей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детьми;</w:t>
      </w:r>
    </w:p>
    <w:p w:rsidR="009D1A0F" w:rsidRPr="004F38A7" w:rsidRDefault="009D1A0F">
      <w:pPr>
        <w:pStyle w:val="ListParagraph"/>
        <w:numPr>
          <w:ilvl w:val="1"/>
          <w:numId w:val="180"/>
        </w:numPr>
        <w:tabs>
          <w:tab w:val="left" w:pos="1657"/>
        </w:tabs>
        <w:spacing w:before="75" w:line="237" w:lineRule="auto"/>
        <w:ind w:right="742"/>
        <w:rPr>
          <w:sz w:val="24"/>
        </w:rPr>
      </w:pPr>
      <w:r w:rsidRPr="004F38A7">
        <w:rPr>
          <w:sz w:val="24"/>
        </w:rPr>
        <w:t>привлечение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семей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воспитанников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участию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педагогами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организуемых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районе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(городе,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области);</w:t>
      </w:r>
    </w:p>
    <w:p w:rsidR="009D1A0F" w:rsidRPr="004F38A7" w:rsidRDefault="009D1A0F">
      <w:pPr>
        <w:pStyle w:val="ListParagraph"/>
        <w:numPr>
          <w:ilvl w:val="1"/>
          <w:numId w:val="180"/>
        </w:numPr>
        <w:tabs>
          <w:tab w:val="left" w:pos="1657"/>
        </w:tabs>
        <w:spacing w:before="5" w:line="237" w:lineRule="auto"/>
        <w:ind w:right="741"/>
        <w:rPr>
          <w:sz w:val="24"/>
        </w:rPr>
      </w:pPr>
      <w:r w:rsidRPr="004F38A7">
        <w:rPr>
          <w:sz w:val="24"/>
        </w:rPr>
        <w:t>поощрение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за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внимательное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отношение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интересам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потребностям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ребенка,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создание условий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реализации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их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-2"/>
          <w:sz w:val="24"/>
        </w:rPr>
        <w:t xml:space="preserve"> </w:t>
      </w:r>
      <w:r w:rsidRPr="004F38A7">
        <w:rPr>
          <w:sz w:val="24"/>
        </w:rPr>
        <w:t>семье.</w:t>
      </w:r>
    </w:p>
    <w:p w:rsidR="009D1A0F" w:rsidRPr="004F38A7" w:rsidRDefault="009D1A0F">
      <w:pPr>
        <w:pStyle w:val="BodyText"/>
        <w:ind w:left="0" w:firstLine="0"/>
        <w:jc w:val="left"/>
      </w:pPr>
    </w:p>
    <w:p w:rsidR="009D1A0F" w:rsidRPr="004F38A7" w:rsidRDefault="009D1A0F">
      <w:pPr>
        <w:ind w:left="936"/>
        <w:jc w:val="both"/>
        <w:rPr>
          <w:i/>
          <w:sz w:val="24"/>
        </w:rPr>
      </w:pPr>
      <w:r w:rsidRPr="004F38A7">
        <w:rPr>
          <w:i/>
          <w:sz w:val="24"/>
        </w:rPr>
        <w:t>Направления</w:t>
      </w:r>
      <w:r w:rsidRPr="004F38A7">
        <w:rPr>
          <w:i/>
          <w:spacing w:val="-4"/>
          <w:sz w:val="24"/>
        </w:rPr>
        <w:t xml:space="preserve"> </w:t>
      </w:r>
      <w:r w:rsidRPr="004F38A7">
        <w:rPr>
          <w:i/>
          <w:sz w:val="24"/>
        </w:rPr>
        <w:t>и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формы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работы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</w:t>
      </w:r>
      <w:r w:rsidRPr="004F38A7">
        <w:rPr>
          <w:i/>
          <w:spacing w:val="-2"/>
          <w:sz w:val="24"/>
        </w:rPr>
        <w:t xml:space="preserve"> </w:t>
      </w:r>
      <w:r w:rsidRPr="004F38A7">
        <w:rPr>
          <w:i/>
          <w:sz w:val="24"/>
        </w:rPr>
        <w:t>семьей.</w:t>
      </w:r>
    </w:p>
    <w:p w:rsidR="009D1A0F" w:rsidRPr="004F38A7" w:rsidRDefault="009D1A0F">
      <w:pPr>
        <w:pStyle w:val="ListParagraph"/>
        <w:numPr>
          <w:ilvl w:val="1"/>
          <w:numId w:val="180"/>
        </w:numPr>
        <w:tabs>
          <w:tab w:val="left" w:pos="1657"/>
        </w:tabs>
        <w:spacing w:before="2"/>
        <w:ind w:right="738"/>
        <w:rPr>
          <w:sz w:val="24"/>
        </w:rPr>
      </w:pPr>
      <w:r w:rsidRPr="004F38A7">
        <w:rPr>
          <w:sz w:val="24"/>
        </w:rPr>
        <w:t>Организационно-посредническое (вовлечение родителей в образовательный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процесс детского сада; участие в работе педагогического совета, Совета ДОУ,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родительских комитетах и других объединениях родителей, взаимодействие 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общественными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организациями).</w:t>
      </w:r>
    </w:p>
    <w:p w:rsidR="009D1A0F" w:rsidRPr="004F38A7" w:rsidRDefault="009D1A0F">
      <w:pPr>
        <w:pStyle w:val="ListParagraph"/>
        <w:numPr>
          <w:ilvl w:val="1"/>
          <w:numId w:val="180"/>
        </w:numPr>
        <w:tabs>
          <w:tab w:val="left" w:pos="1657"/>
        </w:tabs>
        <w:ind w:right="734"/>
        <w:rPr>
          <w:sz w:val="24"/>
        </w:rPr>
      </w:pPr>
      <w:r w:rsidRPr="004F38A7">
        <w:rPr>
          <w:sz w:val="24"/>
        </w:rPr>
        <w:t>Информационно-просветительское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(обеспечение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о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ДОУ и документацией, регламентирующей деятельность ДОУ; организация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работы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коллективом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индивидуально-педагогическая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помощь;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использование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разнообразных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средств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актуальной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информации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для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родителей);</w:t>
      </w:r>
    </w:p>
    <w:p w:rsidR="009D1A0F" w:rsidRPr="004F38A7" w:rsidRDefault="009D1A0F">
      <w:pPr>
        <w:pStyle w:val="ListParagraph"/>
        <w:numPr>
          <w:ilvl w:val="1"/>
          <w:numId w:val="180"/>
        </w:numPr>
        <w:tabs>
          <w:tab w:val="left" w:pos="1657"/>
        </w:tabs>
        <w:spacing w:before="1" w:line="237" w:lineRule="auto"/>
        <w:ind w:right="739"/>
        <w:rPr>
          <w:sz w:val="24"/>
        </w:rPr>
      </w:pPr>
      <w:r w:rsidRPr="004F38A7">
        <w:rPr>
          <w:sz w:val="24"/>
        </w:rPr>
        <w:t>Организационно-педагогическое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(вовлечение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родителей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в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совместную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с</w:t>
      </w:r>
      <w:r w:rsidRPr="004F38A7">
        <w:rPr>
          <w:spacing w:val="-57"/>
          <w:sz w:val="24"/>
        </w:rPr>
        <w:t xml:space="preserve"> </w:t>
      </w:r>
      <w:r w:rsidRPr="004F38A7">
        <w:rPr>
          <w:sz w:val="24"/>
        </w:rPr>
        <w:t>детьми и педагогами деятельность, участие в досуговых, оздоровительных</w:t>
      </w:r>
      <w:r w:rsidRPr="004F38A7">
        <w:rPr>
          <w:spacing w:val="1"/>
          <w:sz w:val="24"/>
        </w:rPr>
        <w:t xml:space="preserve"> </w:t>
      </w:r>
      <w:r w:rsidRPr="004F38A7">
        <w:rPr>
          <w:sz w:val="24"/>
        </w:rPr>
        <w:t>мероприятиях,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оказание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посильной</w:t>
      </w:r>
      <w:r w:rsidRPr="004F38A7">
        <w:rPr>
          <w:spacing w:val="-1"/>
          <w:sz w:val="24"/>
        </w:rPr>
        <w:t xml:space="preserve"> </w:t>
      </w:r>
      <w:r w:rsidRPr="004F38A7">
        <w:rPr>
          <w:sz w:val="24"/>
        </w:rPr>
        <w:t>помощи ДОУ).</w:t>
      </w:r>
    </w:p>
    <w:sectPr w:rsidR="009D1A0F" w:rsidRPr="004F38A7" w:rsidSect="00585683">
      <w:pgSz w:w="11900" w:h="16850"/>
      <w:pgMar w:top="1060" w:right="0" w:bottom="1100" w:left="1440" w:header="0" w:footer="82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D1A0F" w:rsidRDefault="009D1A0F">
      <w:r>
        <w:separator/>
      </w:r>
    </w:p>
  </w:endnote>
  <w:endnote w:type="continuationSeparator" w:id="0">
    <w:p w:rsidR="009D1A0F" w:rsidRDefault="009D1A0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1A0F" w:rsidRDefault="009D1A0F">
    <w:pPr>
      <w:pStyle w:val="BodyText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58.55pt;margin-top:762.65pt;width:11.6pt;height:13.05pt;z-index:-251656192;mso-position-horizontal-relative:page;mso-position-vertical-relative:page" filled="f" stroked="f">
          <v:textbox inset="0,0,0,0">
            <w:txbxContent>
              <w:p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2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1A0F" w:rsidRDefault="009D1A0F">
    <w:pPr>
      <w:pStyle w:val="BodyText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44.3pt;margin-top:798.05pt;width:17.3pt;height:13.05pt;z-index:-251654144;mso-position-horizontal-relative:page;mso-position-vertical-relative:page" filled="f" stroked="f">
          <v:textbox inset="0,0,0,0">
            <w:txbxContent>
              <w:p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4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1A0F" w:rsidRDefault="009D1A0F">
    <w:pPr>
      <w:pStyle w:val="BodyText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52.35pt;margin-top:798.05pt;width:22.8pt;height:13.05pt;z-index:-251652096;mso-position-horizontal-relative:page;mso-position-vertical-relative:page" filled="f" stroked="f">
          <v:textbox inset="0,0,0,0">
            <w:txbxContent>
              <w:p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32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1A0F" w:rsidRDefault="009D1A0F">
    <w:pPr>
      <w:pStyle w:val="BodyText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772.4pt;margin-top:551pt;width:22.75pt;height:13.05pt;z-index:-251650048;mso-position-horizontal-relative:page;mso-position-vertical-relative:page" filled="f" stroked="f">
          <v:textbox inset="0,0,0,0">
            <w:txbxContent>
              <w:p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115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1A0F" w:rsidRDefault="009D1A0F">
    <w:pPr>
      <w:pStyle w:val="BodyText"/>
      <w:spacing w:line="14" w:lineRule="auto"/>
      <w:ind w:left="0" w:firstLine="0"/>
      <w:jc w:val="left"/>
      <w:rPr>
        <w:sz w:val="14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39.5pt;margin-top:786.5pt;width:21.15pt;height:13.05pt;z-index:-251648000;mso-position-horizontal-relative:page;mso-position-vertical-relative:page" filled="f" stroked="f">
          <v:textbox inset="0,0,0,0">
            <w:txbxContent>
              <w:p w:rsidR="009D1A0F" w:rsidRDefault="009D1A0F">
                <w:pPr>
                  <w:spacing w:before="10"/>
                  <w:ind w:left="60"/>
                  <w:rPr>
                    <w:sz w:val="20"/>
                  </w:rPr>
                </w:pPr>
                <w:r>
                  <w:rPr>
                    <w:sz w:val="20"/>
                  </w:rP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rPr>
                    <w:sz w:val="20"/>
                  </w:rPr>
                  <w:fldChar w:fldCharType="separate"/>
                </w:r>
                <w:r>
                  <w:rPr>
                    <w:noProof/>
                    <w:sz w:val="20"/>
                  </w:rPr>
                  <w:t>116</w:t>
                </w:r>
                <w:r>
                  <w:rPr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1A0F" w:rsidRDefault="009D1A0F">
    <w:pPr>
      <w:pStyle w:val="BodyText"/>
      <w:spacing w:line="14" w:lineRule="auto"/>
      <w:ind w:left="0" w:firstLine="0"/>
      <w:jc w:val="left"/>
      <w:rPr>
        <w:sz w:val="20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766.25pt;margin-top:536.2pt;width:21.15pt;height:13.05pt;z-index:-251645952;mso-position-horizontal-relative:page;mso-position-vertical-relative:page" filled="f" stroked="f">
          <v:textbox inset="0,0,0,0">
            <w:txbxContent>
              <w:p w:rsidR="009D1A0F" w:rsidRDefault="009D1A0F">
                <w:pPr>
                  <w:spacing w:before="10"/>
                  <w:ind w:left="60"/>
                  <w:rPr>
                    <w:i/>
                    <w:sz w:val="20"/>
                  </w:rPr>
                </w:pPr>
                <w:r>
                  <w:rPr>
                    <w:i/>
                    <w:sz w:val="20"/>
                  </w:rPr>
                  <w:fldChar w:fldCharType="begin"/>
                </w:r>
                <w:r>
                  <w:rPr>
                    <w:i/>
                    <w:sz w:val="20"/>
                  </w:rPr>
                  <w:instrText xml:space="preserve"> PAGE </w:instrText>
                </w:r>
                <w:r>
                  <w:rPr>
                    <w:i/>
                    <w:sz w:val="20"/>
                  </w:rPr>
                  <w:fldChar w:fldCharType="separate"/>
                </w:r>
                <w:r>
                  <w:rPr>
                    <w:i/>
                    <w:noProof/>
                    <w:sz w:val="20"/>
                  </w:rPr>
                  <w:t>195</w:t>
                </w:r>
                <w:r>
                  <w:rPr>
                    <w:i/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D1A0F" w:rsidRDefault="009D1A0F">
    <w:pPr>
      <w:pStyle w:val="BodyText"/>
      <w:spacing w:line="14" w:lineRule="auto"/>
      <w:ind w:left="0" w:firstLine="0"/>
      <w:jc w:val="left"/>
      <w:rPr>
        <w:sz w:val="14"/>
      </w:rPr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32.4pt;margin-top:785.55pt;width:22.75pt;height:13.05pt;z-index:-251643904;mso-position-horizontal-relative:page;mso-position-vertical-relative:page" filled="f" stroked="f">
          <v:textbox inset="0,0,0,0">
            <w:txbxContent>
              <w:p w:rsidR="009D1A0F" w:rsidRDefault="009D1A0F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rPr>
                    <w:rFonts w:ascii="Calibri"/>
                  </w:rPr>
                  <w:fldChar w:fldCharType="separate"/>
                </w:r>
                <w:r>
                  <w:rPr>
                    <w:rFonts w:ascii="Calibri"/>
                    <w:noProof/>
                  </w:rPr>
                  <w:t>246</w:t>
                </w:r>
                <w:r>
                  <w:rPr>
                    <w:rFonts w:ascii="Calibri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D1A0F" w:rsidRDefault="009D1A0F">
      <w:r>
        <w:separator/>
      </w:r>
    </w:p>
  </w:footnote>
  <w:footnote w:type="continuationSeparator" w:id="0">
    <w:p w:rsidR="009D1A0F" w:rsidRDefault="009D1A0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804E4E29"/>
    <w:multiLevelType w:val="multilevel"/>
    <w:tmpl w:val="804E4E29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1">
    <w:nsid w:val="813A4B87"/>
    <w:multiLevelType w:val="multilevel"/>
    <w:tmpl w:val="813A4B87"/>
    <w:lvl w:ilvl="0">
      <w:start w:val="1"/>
      <w:numFmt w:val="decimal"/>
      <w:lvlText w:val="%1)"/>
      <w:lvlJc w:val="left"/>
      <w:pPr>
        <w:ind w:left="116" w:hanging="279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279"/>
      </w:pPr>
      <w:rPr>
        <w:rFonts w:hint="default"/>
      </w:rPr>
    </w:lvl>
    <w:lvl w:ilvl="2">
      <w:numFmt w:val="bullet"/>
      <w:lvlText w:val="•"/>
      <w:lvlJc w:val="left"/>
      <w:pPr>
        <w:ind w:left="2147" w:hanging="279"/>
      </w:pPr>
      <w:rPr>
        <w:rFonts w:hint="default"/>
      </w:rPr>
    </w:lvl>
    <w:lvl w:ilvl="3">
      <w:numFmt w:val="bullet"/>
      <w:lvlText w:val="•"/>
      <w:lvlJc w:val="left"/>
      <w:pPr>
        <w:ind w:left="3161" w:hanging="279"/>
      </w:pPr>
      <w:rPr>
        <w:rFonts w:hint="default"/>
      </w:rPr>
    </w:lvl>
    <w:lvl w:ilvl="4">
      <w:numFmt w:val="bullet"/>
      <w:lvlText w:val="•"/>
      <w:lvlJc w:val="left"/>
      <w:pPr>
        <w:ind w:left="4175" w:hanging="279"/>
      </w:pPr>
      <w:rPr>
        <w:rFonts w:hint="default"/>
      </w:rPr>
    </w:lvl>
    <w:lvl w:ilvl="5">
      <w:numFmt w:val="bullet"/>
      <w:lvlText w:val="•"/>
      <w:lvlJc w:val="left"/>
      <w:pPr>
        <w:ind w:left="5189" w:hanging="279"/>
      </w:pPr>
      <w:rPr>
        <w:rFonts w:hint="default"/>
      </w:rPr>
    </w:lvl>
    <w:lvl w:ilvl="6">
      <w:numFmt w:val="bullet"/>
      <w:lvlText w:val="•"/>
      <w:lvlJc w:val="left"/>
      <w:pPr>
        <w:ind w:left="6203" w:hanging="279"/>
      </w:pPr>
      <w:rPr>
        <w:rFonts w:hint="default"/>
      </w:rPr>
    </w:lvl>
    <w:lvl w:ilvl="7">
      <w:numFmt w:val="bullet"/>
      <w:lvlText w:val="•"/>
      <w:lvlJc w:val="left"/>
      <w:pPr>
        <w:ind w:left="7217" w:hanging="279"/>
      </w:pPr>
      <w:rPr>
        <w:rFonts w:hint="default"/>
      </w:rPr>
    </w:lvl>
    <w:lvl w:ilvl="8">
      <w:numFmt w:val="bullet"/>
      <w:lvlText w:val="•"/>
      <w:lvlJc w:val="left"/>
      <w:pPr>
        <w:ind w:left="8231" w:hanging="279"/>
      </w:pPr>
      <w:rPr>
        <w:rFonts w:hint="default"/>
      </w:rPr>
    </w:lvl>
  </w:abstractNum>
  <w:abstractNum w:abstractNumId="2">
    <w:nsid w:val="825EC3C5"/>
    <w:multiLevelType w:val="multilevel"/>
    <w:tmpl w:val="825EC3C5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3">
    <w:nsid w:val="845B5372"/>
    <w:multiLevelType w:val="multilevel"/>
    <w:tmpl w:val="845B5372"/>
    <w:lvl w:ilvl="0">
      <w:start w:val="1"/>
      <w:numFmt w:val="decimal"/>
      <w:lvlText w:val="%1."/>
      <w:lvlJc w:val="left"/>
      <w:pPr>
        <w:ind w:left="116" w:hanging="452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2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2">
      <w:numFmt w:val="bullet"/>
      <w:lvlText w:val="•"/>
      <w:lvlJc w:val="left"/>
      <w:pPr>
        <w:ind w:left="2099" w:hanging="260"/>
      </w:pPr>
      <w:rPr>
        <w:rFonts w:hint="default"/>
      </w:rPr>
    </w:lvl>
    <w:lvl w:ilvl="3">
      <w:numFmt w:val="bullet"/>
      <w:lvlText w:val="•"/>
      <w:lvlJc w:val="left"/>
      <w:pPr>
        <w:ind w:left="3119" w:hanging="260"/>
      </w:pPr>
      <w:rPr>
        <w:rFonts w:hint="default"/>
      </w:rPr>
    </w:lvl>
    <w:lvl w:ilvl="4">
      <w:numFmt w:val="bullet"/>
      <w:lvlText w:val="•"/>
      <w:lvlJc w:val="left"/>
      <w:pPr>
        <w:ind w:left="4139" w:hanging="260"/>
      </w:pPr>
      <w:rPr>
        <w:rFonts w:hint="default"/>
      </w:rPr>
    </w:lvl>
    <w:lvl w:ilvl="5">
      <w:numFmt w:val="bullet"/>
      <w:lvlText w:val="•"/>
      <w:lvlJc w:val="left"/>
      <w:pPr>
        <w:ind w:left="5159" w:hanging="260"/>
      </w:pPr>
      <w:rPr>
        <w:rFonts w:hint="default"/>
      </w:rPr>
    </w:lvl>
    <w:lvl w:ilvl="6">
      <w:numFmt w:val="bullet"/>
      <w:lvlText w:val="•"/>
      <w:lvlJc w:val="left"/>
      <w:pPr>
        <w:ind w:left="6179" w:hanging="260"/>
      </w:pPr>
      <w:rPr>
        <w:rFonts w:hint="default"/>
      </w:rPr>
    </w:lvl>
    <w:lvl w:ilvl="7">
      <w:numFmt w:val="bullet"/>
      <w:lvlText w:val="•"/>
      <w:lvlJc w:val="left"/>
      <w:pPr>
        <w:ind w:left="7199" w:hanging="260"/>
      </w:pPr>
      <w:rPr>
        <w:rFonts w:hint="default"/>
      </w:rPr>
    </w:lvl>
    <w:lvl w:ilvl="8">
      <w:numFmt w:val="bullet"/>
      <w:lvlText w:val="•"/>
      <w:lvlJc w:val="left"/>
      <w:pPr>
        <w:ind w:left="8219" w:hanging="260"/>
      </w:pPr>
      <w:rPr>
        <w:rFonts w:hint="default"/>
      </w:rPr>
    </w:lvl>
  </w:abstractNum>
  <w:abstractNum w:abstractNumId="4">
    <w:nsid w:val="8461FADE"/>
    <w:multiLevelType w:val="multilevel"/>
    <w:tmpl w:val="8461FADE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5">
    <w:nsid w:val="87B75F0A"/>
    <w:multiLevelType w:val="multilevel"/>
    <w:tmpl w:val="87B75F0A"/>
    <w:lvl w:ilvl="0">
      <w:numFmt w:val="bullet"/>
      <w:lvlText w:val="-"/>
      <w:lvlJc w:val="left"/>
      <w:pPr>
        <w:ind w:left="108" w:hanging="142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2"/>
      </w:pPr>
      <w:rPr>
        <w:rFonts w:hint="default"/>
      </w:rPr>
    </w:lvl>
    <w:lvl w:ilvl="2">
      <w:numFmt w:val="bullet"/>
      <w:lvlText w:val="•"/>
      <w:lvlJc w:val="left"/>
      <w:pPr>
        <w:ind w:left="758" w:hanging="142"/>
      </w:pPr>
      <w:rPr>
        <w:rFonts w:hint="default"/>
      </w:rPr>
    </w:lvl>
    <w:lvl w:ilvl="3">
      <w:numFmt w:val="bullet"/>
      <w:lvlText w:val="•"/>
      <w:lvlJc w:val="left"/>
      <w:pPr>
        <w:ind w:left="1088" w:hanging="142"/>
      </w:pPr>
      <w:rPr>
        <w:rFonts w:hint="default"/>
      </w:rPr>
    </w:lvl>
    <w:lvl w:ilvl="4">
      <w:numFmt w:val="bullet"/>
      <w:lvlText w:val="•"/>
      <w:lvlJc w:val="left"/>
      <w:pPr>
        <w:ind w:left="1417" w:hanging="142"/>
      </w:pPr>
      <w:rPr>
        <w:rFonts w:hint="default"/>
      </w:rPr>
    </w:lvl>
    <w:lvl w:ilvl="5">
      <w:numFmt w:val="bullet"/>
      <w:lvlText w:val="•"/>
      <w:lvlJc w:val="left"/>
      <w:pPr>
        <w:ind w:left="1747" w:hanging="142"/>
      </w:pPr>
      <w:rPr>
        <w:rFonts w:hint="default"/>
      </w:rPr>
    </w:lvl>
    <w:lvl w:ilvl="6">
      <w:numFmt w:val="bullet"/>
      <w:lvlText w:val="•"/>
      <w:lvlJc w:val="left"/>
      <w:pPr>
        <w:ind w:left="2076" w:hanging="142"/>
      </w:pPr>
      <w:rPr>
        <w:rFonts w:hint="default"/>
      </w:rPr>
    </w:lvl>
    <w:lvl w:ilvl="7">
      <w:numFmt w:val="bullet"/>
      <w:lvlText w:val="•"/>
      <w:lvlJc w:val="left"/>
      <w:pPr>
        <w:ind w:left="2405" w:hanging="142"/>
      </w:pPr>
      <w:rPr>
        <w:rFonts w:hint="default"/>
      </w:rPr>
    </w:lvl>
    <w:lvl w:ilvl="8">
      <w:numFmt w:val="bullet"/>
      <w:lvlText w:val="•"/>
      <w:lvlJc w:val="left"/>
      <w:pPr>
        <w:ind w:left="2735" w:hanging="142"/>
      </w:pPr>
      <w:rPr>
        <w:rFonts w:hint="default"/>
      </w:rPr>
    </w:lvl>
  </w:abstractNum>
  <w:abstractNum w:abstractNumId="6">
    <w:nsid w:val="883B3669"/>
    <w:multiLevelType w:val="multilevel"/>
    <w:tmpl w:val="883B3669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7">
    <w:nsid w:val="8CAEB125"/>
    <w:multiLevelType w:val="multilevel"/>
    <w:tmpl w:val="8CAEB125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8">
    <w:nsid w:val="91995D4F"/>
    <w:multiLevelType w:val="multilevel"/>
    <w:tmpl w:val="91995D4F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9">
    <w:nsid w:val="91B69C97"/>
    <w:multiLevelType w:val="multilevel"/>
    <w:tmpl w:val="91B69C97"/>
    <w:lvl w:ilvl="0">
      <w:start w:val="1"/>
      <w:numFmt w:val="decimal"/>
      <w:lvlText w:val="%1.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0">
    <w:nsid w:val="9239341B"/>
    <w:multiLevelType w:val="multilevel"/>
    <w:tmpl w:val="9239341B"/>
    <w:lvl w:ilvl="0">
      <w:start w:val="3"/>
      <w:numFmt w:val="decimal"/>
      <w:lvlText w:val="%1."/>
      <w:lvlJc w:val="left"/>
      <w:pPr>
        <w:ind w:left="347" w:hanging="2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107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numFmt w:val="bullet"/>
      <w:lvlText w:val="•"/>
      <w:lvlJc w:val="left"/>
      <w:pPr>
        <w:ind w:left="1293" w:hanging="708"/>
      </w:pPr>
      <w:rPr>
        <w:rFonts w:hint="default"/>
      </w:rPr>
    </w:lvl>
    <w:lvl w:ilvl="3">
      <w:numFmt w:val="bullet"/>
      <w:lvlText w:val="•"/>
      <w:lvlJc w:val="left"/>
      <w:pPr>
        <w:ind w:left="2246" w:hanging="708"/>
      </w:pPr>
      <w:rPr>
        <w:rFonts w:hint="default"/>
      </w:rPr>
    </w:lvl>
    <w:lvl w:ilvl="4">
      <w:numFmt w:val="bullet"/>
      <w:lvlText w:val="•"/>
      <w:lvlJc w:val="left"/>
      <w:pPr>
        <w:ind w:left="3200" w:hanging="708"/>
      </w:pPr>
      <w:rPr>
        <w:rFonts w:hint="default"/>
      </w:rPr>
    </w:lvl>
    <w:lvl w:ilvl="5">
      <w:numFmt w:val="bullet"/>
      <w:lvlText w:val="•"/>
      <w:lvlJc w:val="left"/>
      <w:pPr>
        <w:ind w:left="4153" w:hanging="708"/>
      </w:pPr>
      <w:rPr>
        <w:rFonts w:hint="default"/>
      </w:rPr>
    </w:lvl>
    <w:lvl w:ilvl="6">
      <w:numFmt w:val="bullet"/>
      <w:lvlText w:val="•"/>
      <w:lvlJc w:val="left"/>
      <w:pPr>
        <w:ind w:left="5106" w:hanging="708"/>
      </w:pPr>
      <w:rPr>
        <w:rFonts w:hint="default"/>
      </w:rPr>
    </w:lvl>
    <w:lvl w:ilvl="7">
      <w:numFmt w:val="bullet"/>
      <w:lvlText w:val="•"/>
      <w:lvlJc w:val="left"/>
      <w:pPr>
        <w:ind w:left="6060" w:hanging="708"/>
      </w:pPr>
      <w:rPr>
        <w:rFonts w:hint="default"/>
      </w:rPr>
    </w:lvl>
    <w:lvl w:ilvl="8">
      <w:numFmt w:val="bullet"/>
      <w:lvlText w:val="•"/>
      <w:lvlJc w:val="left"/>
      <w:pPr>
        <w:ind w:left="7013" w:hanging="708"/>
      </w:pPr>
      <w:rPr>
        <w:rFonts w:hint="default"/>
      </w:rPr>
    </w:lvl>
  </w:abstractNum>
  <w:abstractNum w:abstractNumId="11">
    <w:nsid w:val="9288B902"/>
    <w:multiLevelType w:val="multilevel"/>
    <w:tmpl w:val="9288B902"/>
    <w:lvl w:ilvl="0">
      <w:start w:val="1"/>
      <w:numFmt w:val="decimal"/>
      <w:lvlText w:val="%1)"/>
      <w:lvlJc w:val="left"/>
      <w:pPr>
        <w:ind w:left="1083" w:hanging="260"/>
      </w:pPr>
      <w:rPr>
        <w:rFonts w:cs="Times New Roman" w:hint="default"/>
        <w:w w:val="99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2">
    <w:nsid w:val="9377BC45"/>
    <w:multiLevelType w:val="multilevel"/>
    <w:tmpl w:val="9377BC45"/>
    <w:lvl w:ilvl="0">
      <w:start w:val="1"/>
      <w:numFmt w:val="decimal"/>
      <w:lvlText w:val="%1."/>
      <w:lvlJc w:val="left"/>
      <w:pPr>
        <w:ind w:left="399" w:hanging="28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2)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2">
      <w:numFmt w:val="bullet"/>
      <w:lvlText w:val="•"/>
      <w:lvlJc w:val="left"/>
      <w:pPr>
        <w:ind w:left="1597" w:hanging="284"/>
      </w:pPr>
      <w:rPr>
        <w:rFonts w:hint="default"/>
      </w:rPr>
    </w:lvl>
    <w:lvl w:ilvl="3">
      <w:numFmt w:val="bullet"/>
      <w:lvlText w:val="•"/>
      <w:lvlJc w:val="left"/>
      <w:pPr>
        <w:ind w:left="2675" w:hanging="284"/>
      </w:pPr>
      <w:rPr>
        <w:rFonts w:hint="default"/>
      </w:rPr>
    </w:lvl>
    <w:lvl w:ilvl="4">
      <w:numFmt w:val="bullet"/>
      <w:lvlText w:val="•"/>
      <w:lvlJc w:val="left"/>
      <w:pPr>
        <w:ind w:left="3753" w:hanging="284"/>
      </w:pPr>
      <w:rPr>
        <w:rFonts w:hint="default"/>
      </w:rPr>
    </w:lvl>
    <w:lvl w:ilvl="5">
      <w:numFmt w:val="bullet"/>
      <w:lvlText w:val="•"/>
      <w:lvlJc w:val="left"/>
      <w:pPr>
        <w:ind w:left="4830" w:hanging="284"/>
      </w:pPr>
      <w:rPr>
        <w:rFonts w:hint="default"/>
      </w:rPr>
    </w:lvl>
    <w:lvl w:ilvl="6">
      <w:numFmt w:val="bullet"/>
      <w:lvlText w:val="•"/>
      <w:lvlJc w:val="left"/>
      <w:pPr>
        <w:ind w:left="5908" w:hanging="284"/>
      </w:pPr>
      <w:rPr>
        <w:rFonts w:hint="default"/>
      </w:rPr>
    </w:lvl>
    <w:lvl w:ilvl="7">
      <w:numFmt w:val="bullet"/>
      <w:lvlText w:val="•"/>
      <w:lvlJc w:val="left"/>
      <w:pPr>
        <w:ind w:left="6986" w:hanging="284"/>
      </w:pPr>
      <w:rPr>
        <w:rFonts w:hint="default"/>
      </w:rPr>
    </w:lvl>
    <w:lvl w:ilvl="8">
      <w:numFmt w:val="bullet"/>
      <w:lvlText w:val="•"/>
      <w:lvlJc w:val="left"/>
      <w:pPr>
        <w:ind w:left="8063" w:hanging="284"/>
      </w:pPr>
      <w:rPr>
        <w:rFonts w:hint="default"/>
      </w:rPr>
    </w:lvl>
  </w:abstractNum>
  <w:abstractNum w:abstractNumId="13">
    <w:nsid w:val="941D12A9"/>
    <w:multiLevelType w:val="multilevel"/>
    <w:tmpl w:val="941D12A9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14">
    <w:nsid w:val="95E682A1"/>
    <w:multiLevelType w:val="multilevel"/>
    <w:tmpl w:val="95E682A1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5">
    <w:nsid w:val="98CD717A"/>
    <w:multiLevelType w:val="multilevel"/>
    <w:tmpl w:val="98CD717A"/>
    <w:lvl w:ilvl="0">
      <w:start w:val="1"/>
      <w:numFmt w:val="decimal"/>
      <w:lvlText w:val="%1)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16">
    <w:nsid w:val="9ACF65A0"/>
    <w:multiLevelType w:val="multilevel"/>
    <w:tmpl w:val="9ACF65A0"/>
    <w:lvl w:ilvl="0">
      <w:start w:val="2"/>
      <w:numFmt w:val="decimal"/>
      <w:lvlText w:val="%1)"/>
      <w:lvlJc w:val="left"/>
      <w:pPr>
        <w:ind w:left="116" w:hanging="317"/>
      </w:pPr>
      <w:rPr>
        <w:rFonts w:cs="Times New Roman" w:hint="default"/>
        <w:i/>
        <w:iCs/>
        <w:w w:val="100"/>
      </w:rPr>
    </w:lvl>
    <w:lvl w:ilvl="1">
      <w:numFmt w:val="bullet"/>
      <w:lvlText w:val="•"/>
      <w:lvlJc w:val="left"/>
      <w:pPr>
        <w:ind w:left="1133" w:hanging="317"/>
      </w:pPr>
      <w:rPr>
        <w:rFonts w:hint="default"/>
      </w:rPr>
    </w:lvl>
    <w:lvl w:ilvl="2">
      <w:numFmt w:val="bullet"/>
      <w:lvlText w:val="•"/>
      <w:lvlJc w:val="left"/>
      <w:pPr>
        <w:ind w:left="2147" w:hanging="317"/>
      </w:pPr>
      <w:rPr>
        <w:rFonts w:hint="default"/>
      </w:rPr>
    </w:lvl>
    <w:lvl w:ilvl="3">
      <w:numFmt w:val="bullet"/>
      <w:lvlText w:val="•"/>
      <w:lvlJc w:val="left"/>
      <w:pPr>
        <w:ind w:left="3161" w:hanging="317"/>
      </w:pPr>
      <w:rPr>
        <w:rFonts w:hint="default"/>
      </w:rPr>
    </w:lvl>
    <w:lvl w:ilvl="4">
      <w:numFmt w:val="bullet"/>
      <w:lvlText w:val="•"/>
      <w:lvlJc w:val="left"/>
      <w:pPr>
        <w:ind w:left="4175" w:hanging="317"/>
      </w:pPr>
      <w:rPr>
        <w:rFonts w:hint="default"/>
      </w:rPr>
    </w:lvl>
    <w:lvl w:ilvl="5">
      <w:numFmt w:val="bullet"/>
      <w:lvlText w:val="•"/>
      <w:lvlJc w:val="left"/>
      <w:pPr>
        <w:ind w:left="5189" w:hanging="317"/>
      </w:pPr>
      <w:rPr>
        <w:rFonts w:hint="default"/>
      </w:rPr>
    </w:lvl>
    <w:lvl w:ilvl="6">
      <w:numFmt w:val="bullet"/>
      <w:lvlText w:val="•"/>
      <w:lvlJc w:val="left"/>
      <w:pPr>
        <w:ind w:left="6203" w:hanging="317"/>
      </w:pPr>
      <w:rPr>
        <w:rFonts w:hint="default"/>
      </w:rPr>
    </w:lvl>
    <w:lvl w:ilvl="7">
      <w:numFmt w:val="bullet"/>
      <w:lvlText w:val="•"/>
      <w:lvlJc w:val="left"/>
      <w:pPr>
        <w:ind w:left="7217" w:hanging="317"/>
      </w:pPr>
      <w:rPr>
        <w:rFonts w:hint="default"/>
      </w:rPr>
    </w:lvl>
    <w:lvl w:ilvl="8">
      <w:numFmt w:val="bullet"/>
      <w:lvlText w:val="•"/>
      <w:lvlJc w:val="left"/>
      <w:pPr>
        <w:ind w:left="8231" w:hanging="317"/>
      </w:pPr>
      <w:rPr>
        <w:rFonts w:hint="default"/>
      </w:rPr>
    </w:lvl>
  </w:abstractNum>
  <w:abstractNum w:abstractNumId="17">
    <w:nsid w:val="9C11E984"/>
    <w:multiLevelType w:val="multilevel"/>
    <w:tmpl w:val="9C11E984"/>
    <w:lvl w:ilvl="0">
      <w:numFmt w:val="bullet"/>
      <w:lvlText w:val="-"/>
      <w:lvlJc w:val="left"/>
      <w:pPr>
        <w:ind w:left="161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-"/>
      <w:lvlJc w:val="left"/>
      <w:pPr>
        <w:ind w:left="231" w:hanging="149"/>
      </w:pPr>
      <w:rPr>
        <w:rFonts w:ascii="Times New Roman" w:eastAsia="Times New Roman" w:hAnsi="Times New Roman" w:hint="default"/>
        <w:w w:val="99"/>
        <w:sz w:val="24"/>
      </w:rPr>
    </w:lvl>
    <w:lvl w:ilvl="2">
      <w:numFmt w:val="bullet"/>
      <w:lvlText w:val="•"/>
      <w:lvlJc w:val="left"/>
      <w:pPr>
        <w:ind w:left="1246" w:hanging="149"/>
      </w:pPr>
      <w:rPr>
        <w:rFonts w:hint="default"/>
      </w:rPr>
    </w:lvl>
    <w:lvl w:ilvl="3">
      <w:numFmt w:val="bullet"/>
      <w:lvlText w:val="•"/>
      <w:lvlJc w:val="left"/>
      <w:pPr>
        <w:ind w:left="2253" w:hanging="149"/>
      </w:pPr>
      <w:rPr>
        <w:rFonts w:hint="default"/>
      </w:rPr>
    </w:lvl>
    <w:lvl w:ilvl="4">
      <w:numFmt w:val="bullet"/>
      <w:lvlText w:val="•"/>
      <w:lvlJc w:val="left"/>
      <w:pPr>
        <w:ind w:left="3260" w:hanging="149"/>
      </w:pPr>
      <w:rPr>
        <w:rFonts w:hint="default"/>
      </w:rPr>
    </w:lvl>
    <w:lvl w:ilvl="5">
      <w:numFmt w:val="bullet"/>
      <w:lvlText w:val="•"/>
      <w:lvlJc w:val="left"/>
      <w:pPr>
        <w:ind w:left="4267" w:hanging="149"/>
      </w:pPr>
      <w:rPr>
        <w:rFonts w:hint="default"/>
      </w:rPr>
    </w:lvl>
    <w:lvl w:ilvl="6">
      <w:numFmt w:val="bullet"/>
      <w:lvlText w:val="•"/>
      <w:lvlJc w:val="left"/>
      <w:pPr>
        <w:ind w:left="5274" w:hanging="149"/>
      </w:pPr>
      <w:rPr>
        <w:rFonts w:hint="default"/>
      </w:rPr>
    </w:lvl>
    <w:lvl w:ilvl="7">
      <w:numFmt w:val="bullet"/>
      <w:lvlText w:val="•"/>
      <w:lvlJc w:val="left"/>
      <w:pPr>
        <w:ind w:left="6281" w:hanging="149"/>
      </w:pPr>
      <w:rPr>
        <w:rFonts w:hint="default"/>
      </w:rPr>
    </w:lvl>
    <w:lvl w:ilvl="8">
      <w:numFmt w:val="bullet"/>
      <w:lvlText w:val="•"/>
      <w:lvlJc w:val="left"/>
      <w:pPr>
        <w:ind w:left="7288" w:hanging="149"/>
      </w:pPr>
      <w:rPr>
        <w:rFonts w:hint="default"/>
      </w:rPr>
    </w:lvl>
  </w:abstractNum>
  <w:abstractNum w:abstractNumId="18">
    <w:nsid w:val="9C7198AA"/>
    <w:multiLevelType w:val="multilevel"/>
    <w:tmpl w:val="9C7198AA"/>
    <w:lvl w:ilvl="0">
      <w:numFmt w:val="bullet"/>
      <w:lvlText w:val="•"/>
      <w:lvlJc w:val="left"/>
      <w:pPr>
        <w:ind w:left="407" w:hanging="144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581" w:hanging="144"/>
      </w:pPr>
      <w:rPr>
        <w:rFonts w:hint="default"/>
      </w:rPr>
    </w:lvl>
    <w:lvl w:ilvl="2">
      <w:numFmt w:val="bullet"/>
      <w:lvlText w:val="•"/>
      <w:lvlJc w:val="left"/>
      <w:pPr>
        <w:ind w:left="762" w:hanging="144"/>
      </w:pPr>
      <w:rPr>
        <w:rFonts w:hint="default"/>
      </w:rPr>
    </w:lvl>
    <w:lvl w:ilvl="3">
      <w:numFmt w:val="bullet"/>
      <w:lvlText w:val="•"/>
      <w:lvlJc w:val="left"/>
      <w:pPr>
        <w:ind w:left="943" w:hanging="144"/>
      </w:pPr>
      <w:rPr>
        <w:rFonts w:hint="default"/>
      </w:rPr>
    </w:lvl>
    <w:lvl w:ilvl="4">
      <w:numFmt w:val="bullet"/>
      <w:lvlText w:val="•"/>
      <w:lvlJc w:val="left"/>
      <w:pPr>
        <w:ind w:left="1124" w:hanging="144"/>
      </w:pPr>
      <w:rPr>
        <w:rFonts w:hint="default"/>
      </w:rPr>
    </w:lvl>
    <w:lvl w:ilvl="5">
      <w:numFmt w:val="bullet"/>
      <w:lvlText w:val="•"/>
      <w:lvlJc w:val="left"/>
      <w:pPr>
        <w:ind w:left="1305" w:hanging="144"/>
      </w:pPr>
      <w:rPr>
        <w:rFonts w:hint="default"/>
      </w:rPr>
    </w:lvl>
    <w:lvl w:ilvl="6">
      <w:numFmt w:val="bullet"/>
      <w:lvlText w:val="•"/>
      <w:lvlJc w:val="left"/>
      <w:pPr>
        <w:ind w:left="1486" w:hanging="144"/>
      </w:pPr>
      <w:rPr>
        <w:rFonts w:hint="default"/>
      </w:rPr>
    </w:lvl>
    <w:lvl w:ilvl="7">
      <w:numFmt w:val="bullet"/>
      <w:lvlText w:val="•"/>
      <w:lvlJc w:val="left"/>
      <w:pPr>
        <w:ind w:left="1667" w:hanging="144"/>
      </w:pPr>
      <w:rPr>
        <w:rFonts w:hint="default"/>
      </w:rPr>
    </w:lvl>
    <w:lvl w:ilvl="8">
      <w:numFmt w:val="bullet"/>
      <w:lvlText w:val="•"/>
      <w:lvlJc w:val="left"/>
      <w:pPr>
        <w:ind w:left="1848" w:hanging="144"/>
      </w:pPr>
      <w:rPr>
        <w:rFonts w:hint="default"/>
      </w:rPr>
    </w:lvl>
  </w:abstractNum>
  <w:abstractNum w:abstractNumId="19">
    <w:nsid w:val="9C8AC8EF"/>
    <w:multiLevelType w:val="multilevel"/>
    <w:tmpl w:val="9C8AC8EF"/>
    <w:lvl w:ilvl="0">
      <w:start w:val="1"/>
      <w:numFmt w:val="decimal"/>
      <w:lvlText w:val="%1"/>
      <w:lvlJc w:val="left"/>
      <w:pPr>
        <w:ind w:left="1232" w:hanging="42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232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04" w:hanging="541"/>
      </w:pPr>
      <w:rPr>
        <w:rFonts w:cs="Times New Roman" w:hint="default"/>
        <w:b/>
        <w:bCs/>
        <w:i/>
        <w:iCs/>
        <w:w w:val="100"/>
      </w:rPr>
    </w:lvl>
    <w:lvl w:ilvl="3">
      <w:numFmt w:val="bullet"/>
      <w:lvlText w:val="•"/>
      <w:lvlJc w:val="left"/>
      <w:pPr>
        <w:ind w:left="3244" w:hanging="541"/>
      </w:pPr>
      <w:rPr>
        <w:rFonts w:hint="default"/>
      </w:rPr>
    </w:lvl>
    <w:lvl w:ilvl="4">
      <w:numFmt w:val="bullet"/>
      <w:lvlText w:val="•"/>
      <w:lvlJc w:val="left"/>
      <w:pPr>
        <w:ind w:left="4246" w:hanging="541"/>
      </w:pPr>
      <w:rPr>
        <w:rFonts w:hint="default"/>
      </w:rPr>
    </w:lvl>
    <w:lvl w:ilvl="5">
      <w:numFmt w:val="bullet"/>
      <w:lvlText w:val="•"/>
      <w:lvlJc w:val="left"/>
      <w:pPr>
        <w:ind w:left="5248" w:hanging="541"/>
      </w:pPr>
      <w:rPr>
        <w:rFonts w:hint="default"/>
      </w:rPr>
    </w:lvl>
    <w:lvl w:ilvl="6">
      <w:numFmt w:val="bullet"/>
      <w:lvlText w:val="•"/>
      <w:lvlJc w:val="left"/>
      <w:pPr>
        <w:ind w:left="6250" w:hanging="541"/>
      </w:pPr>
      <w:rPr>
        <w:rFonts w:hint="default"/>
      </w:rPr>
    </w:lvl>
    <w:lvl w:ilvl="7">
      <w:numFmt w:val="bullet"/>
      <w:lvlText w:val="•"/>
      <w:lvlJc w:val="left"/>
      <w:pPr>
        <w:ind w:left="7252" w:hanging="541"/>
      </w:pPr>
      <w:rPr>
        <w:rFonts w:hint="default"/>
      </w:rPr>
    </w:lvl>
    <w:lvl w:ilvl="8">
      <w:numFmt w:val="bullet"/>
      <w:lvlText w:val="•"/>
      <w:lvlJc w:val="left"/>
      <w:pPr>
        <w:ind w:left="8254" w:hanging="541"/>
      </w:pPr>
      <w:rPr>
        <w:rFonts w:hint="default"/>
      </w:rPr>
    </w:lvl>
  </w:abstractNum>
  <w:abstractNum w:abstractNumId="20">
    <w:nsid w:val="9D5D7490"/>
    <w:multiLevelType w:val="multilevel"/>
    <w:tmpl w:val="9D5D7490"/>
    <w:lvl w:ilvl="0">
      <w:numFmt w:val="bullet"/>
      <w:lvlText w:val="-"/>
      <w:lvlJc w:val="left"/>
      <w:pPr>
        <w:ind w:left="116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40"/>
      </w:pPr>
      <w:rPr>
        <w:rFonts w:hint="default"/>
      </w:rPr>
    </w:lvl>
    <w:lvl w:ilvl="2">
      <w:numFmt w:val="bullet"/>
      <w:lvlText w:val="•"/>
      <w:lvlJc w:val="left"/>
      <w:pPr>
        <w:ind w:left="2147" w:hanging="140"/>
      </w:pPr>
      <w:rPr>
        <w:rFonts w:hint="default"/>
      </w:rPr>
    </w:lvl>
    <w:lvl w:ilvl="3">
      <w:numFmt w:val="bullet"/>
      <w:lvlText w:val="•"/>
      <w:lvlJc w:val="left"/>
      <w:pPr>
        <w:ind w:left="3161" w:hanging="140"/>
      </w:pPr>
      <w:rPr>
        <w:rFonts w:hint="default"/>
      </w:rPr>
    </w:lvl>
    <w:lvl w:ilvl="4">
      <w:numFmt w:val="bullet"/>
      <w:lvlText w:val="•"/>
      <w:lvlJc w:val="left"/>
      <w:pPr>
        <w:ind w:left="4175" w:hanging="140"/>
      </w:pPr>
      <w:rPr>
        <w:rFonts w:hint="default"/>
      </w:rPr>
    </w:lvl>
    <w:lvl w:ilvl="5">
      <w:numFmt w:val="bullet"/>
      <w:lvlText w:val="•"/>
      <w:lvlJc w:val="left"/>
      <w:pPr>
        <w:ind w:left="5189" w:hanging="140"/>
      </w:pPr>
      <w:rPr>
        <w:rFonts w:hint="default"/>
      </w:rPr>
    </w:lvl>
    <w:lvl w:ilvl="6">
      <w:numFmt w:val="bullet"/>
      <w:lvlText w:val="•"/>
      <w:lvlJc w:val="left"/>
      <w:pPr>
        <w:ind w:left="6203" w:hanging="140"/>
      </w:pPr>
      <w:rPr>
        <w:rFonts w:hint="default"/>
      </w:rPr>
    </w:lvl>
    <w:lvl w:ilvl="7">
      <w:numFmt w:val="bullet"/>
      <w:lvlText w:val="•"/>
      <w:lvlJc w:val="left"/>
      <w:pPr>
        <w:ind w:left="7217" w:hanging="140"/>
      </w:pPr>
      <w:rPr>
        <w:rFonts w:hint="default"/>
      </w:rPr>
    </w:lvl>
    <w:lvl w:ilvl="8">
      <w:numFmt w:val="bullet"/>
      <w:lvlText w:val="•"/>
      <w:lvlJc w:val="left"/>
      <w:pPr>
        <w:ind w:left="8231" w:hanging="140"/>
      </w:pPr>
      <w:rPr>
        <w:rFonts w:hint="default"/>
      </w:rPr>
    </w:lvl>
  </w:abstractNum>
  <w:abstractNum w:abstractNumId="21">
    <w:nsid w:val="9D7EB8E6"/>
    <w:multiLevelType w:val="multilevel"/>
    <w:tmpl w:val="9D7EB8E6"/>
    <w:lvl w:ilvl="0">
      <w:start w:val="3"/>
      <w:numFmt w:val="decimal"/>
      <w:lvlText w:val="%1)"/>
      <w:lvlJc w:val="left"/>
      <w:pPr>
        <w:ind w:left="1195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25" w:hanging="260"/>
      </w:pPr>
      <w:rPr>
        <w:rFonts w:hint="default"/>
      </w:rPr>
    </w:lvl>
    <w:lvl w:ilvl="2">
      <w:numFmt w:val="bullet"/>
      <w:lvlText w:val="•"/>
      <w:lvlJc w:val="left"/>
      <w:pPr>
        <w:ind w:left="3051" w:hanging="260"/>
      </w:pPr>
      <w:rPr>
        <w:rFonts w:hint="default"/>
      </w:rPr>
    </w:lvl>
    <w:lvl w:ilvl="3">
      <w:numFmt w:val="bullet"/>
      <w:lvlText w:val="•"/>
      <w:lvlJc w:val="left"/>
      <w:pPr>
        <w:ind w:left="3977" w:hanging="260"/>
      </w:pPr>
      <w:rPr>
        <w:rFonts w:hint="default"/>
      </w:rPr>
    </w:lvl>
    <w:lvl w:ilvl="4">
      <w:numFmt w:val="bullet"/>
      <w:lvlText w:val="•"/>
      <w:lvlJc w:val="left"/>
      <w:pPr>
        <w:ind w:left="4903" w:hanging="260"/>
      </w:pPr>
      <w:rPr>
        <w:rFonts w:hint="default"/>
      </w:rPr>
    </w:lvl>
    <w:lvl w:ilvl="5">
      <w:numFmt w:val="bullet"/>
      <w:lvlText w:val="•"/>
      <w:lvlJc w:val="left"/>
      <w:pPr>
        <w:ind w:left="5829" w:hanging="260"/>
      </w:pPr>
      <w:rPr>
        <w:rFonts w:hint="default"/>
      </w:rPr>
    </w:lvl>
    <w:lvl w:ilvl="6">
      <w:numFmt w:val="bullet"/>
      <w:lvlText w:val="•"/>
      <w:lvlJc w:val="left"/>
      <w:pPr>
        <w:ind w:left="6755" w:hanging="260"/>
      </w:pPr>
      <w:rPr>
        <w:rFonts w:hint="default"/>
      </w:rPr>
    </w:lvl>
    <w:lvl w:ilvl="7">
      <w:numFmt w:val="bullet"/>
      <w:lvlText w:val="•"/>
      <w:lvlJc w:val="left"/>
      <w:pPr>
        <w:ind w:left="7681" w:hanging="260"/>
      </w:pPr>
      <w:rPr>
        <w:rFonts w:hint="default"/>
      </w:rPr>
    </w:lvl>
    <w:lvl w:ilvl="8">
      <w:numFmt w:val="bullet"/>
      <w:lvlText w:val="•"/>
      <w:lvlJc w:val="left"/>
      <w:pPr>
        <w:ind w:left="8607" w:hanging="260"/>
      </w:pPr>
      <w:rPr>
        <w:rFonts w:hint="default"/>
      </w:rPr>
    </w:lvl>
  </w:abstractNum>
  <w:abstractNum w:abstractNumId="22">
    <w:nsid w:val="9DFC6F65"/>
    <w:multiLevelType w:val="multilevel"/>
    <w:tmpl w:val="9DFC6F65"/>
    <w:lvl w:ilvl="0">
      <w:start w:val="1"/>
      <w:numFmt w:val="decimal"/>
      <w:lvlText w:val="%1)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-"/>
      <w:lvlJc w:val="left"/>
      <w:pPr>
        <w:ind w:left="798" w:hanging="408"/>
      </w:pPr>
      <w:rPr>
        <w:rFonts w:ascii="Times New Roman" w:eastAsia="Times New Roman" w:hAnsi="Times New Roman" w:hint="default"/>
        <w:w w:val="99"/>
        <w:sz w:val="24"/>
      </w:rPr>
    </w:lvl>
    <w:lvl w:ilvl="2">
      <w:numFmt w:val="bullet"/>
      <w:lvlText w:val="•"/>
      <w:lvlJc w:val="left"/>
      <w:pPr>
        <w:ind w:left="1846" w:hanging="408"/>
      </w:pPr>
      <w:rPr>
        <w:rFonts w:hint="default"/>
      </w:rPr>
    </w:lvl>
    <w:lvl w:ilvl="3">
      <w:numFmt w:val="bullet"/>
      <w:lvlText w:val="•"/>
      <w:lvlJc w:val="left"/>
      <w:pPr>
        <w:ind w:left="2893" w:hanging="408"/>
      </w:pPr>
      <w:rPr>
        <w:rFonts w:hint="default"/>
      </w:rPr>
    </w:lvl>
    <w:lvl w:ilvl="4">
      <w:numFmt w:val="bullet"/>
      <w:lvlText w:val="•"/>
      <w:lvlJc w:val="left"/>
      <w:pPr>
        <w:ind w:left="3939" w:hanging="408"/>
      </w:pPr>
      <w:rPr>
        <w:rFonts w:hint="default"/>
      </w:rPr>
    </w:lvl>
    <w:lvl w:ilvl="5">
      <w:numFmt w:val="bullet"/>
      <w:lvlText w:val="•"/>
      <w:lvlJc w:val="left"/>
      <w:pPr>
        <w:ind w:left="4986" w:hanging="408"/>
      </w:pPr>
      <w:rPr>
        <w:rFonts w:hint="default"/>
      </w:rPr>
    </w:lvl>
    <w:lvl w:ilvl="6">
      <w:numFmt w:val="bullet"/>
      <w:lvlText w:val="•"/>
      <w:lvlJc w:val="left"/>
      <w:pPr>
        <w:ind w:left="6032" w:hanging="408"/>
      </w:pPr>
      <w:rPr>
        <w:rFonts w:hint="default"/>
      </w:rPr>
    </w:lvl>
    <w:lvl w:ilvl="7">
      <w:numFmt w:val="bullet"/>
      <w:lvlText w:val="•"/>
      <w:lvlJc w:val="left"/>
      <w:pPr>
        <w:ind w:left="7079" w:hanging="408"/>
      </w:pPr>
      <w:rPr>
        <w:rFonts w:hint="default"/>
      </w:rPr>
    </w:lvl>
    <w:lvl w:ilvl="8">
      <w:numFmt w:val="bullet"/>
      <w:lvlText w:val="•"/>
      <w:lvlJc w:val="left"/>
      <w:pPr>
        <w:ind w:left="8126" w:hanging="408"/>
      </w:pPr>
      <w:rPr>
        <w:rFonts w:hint="default"/>
      </w:rPr>
    </w:lvl>
  </w:abstractNum>
  <w:abstractNum w:abstractNumId="23">
    <w:nsid w:val="9F81B9F9"/>
    <w:multiLevelType w:val="multilevel"/>
    <w:tmpl w:val="9F81B9F9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24">
    <w:nsid w:val="A0C93552"/>
    <w:multiLevelType w:val="multilevel"/>
    <w:tmpl w:val="A0C93552"/>
    <w:lvl w:ilvl="0">
      <w:start w:val="1"/>
      <w:numFmt w:val="decimal"/>
      <w:lvlText w:val="%1)"/>
      <w:lvlJc w:val="left"/>
      <w:pPr>
        <w:ind w:left="1184" w:hanging="360"/>
      </w:pPr>
      <w:rPr>
        <w:rFonts w:cs="Times New Roman" w:hint="default"/>
        <w:w w:val="99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25">
    <w:nsid w:val="A0F05207"/>
    <w:multiLevelType w:val="multilevel"/>
    <w:tmpl w:val="A0F05207"/>
    <w:lvl w:ilvl="0">
      <w:start w:val="1"/>
      <w:numFmt w:val="decimal"/>
      <w:lvlText w:val="%1)"/>
      <w:lvlJc w:val="left"/>
      <w:pPr>
        <w:ind w:left="116" w:hanging="312"/>
      </w:pPr>
      <w:rPr>
        <w:rFonts w:cs="Times New Roman" w:hint="default"/>
        <w:w w:val="99"/>
      </w:rPr>
    </w:lvl>
    <w:lvl w:ilvl="1">
      <w:numFmt w:val="bullet"/>
      <w:lvlText w:val="•"/>
      <w:lvlJc w:val="left"/>
      <w:pPr>
        <w:ind w:left="1133" w:hanging="312"/>
      </w:pPr>
      <w:rPr>
        <w:rFonts w:hint="default"/>
      </w:rPr>
    </w:lvl>
    <w:lvl w:ilvl="2">
      <w:numFmt w:val="bullet"/>
      <w:lvlText w:val="•"/>
      <w:lvlJc w:val="left"/>
      <w:pPr>
        <w:ind w:left="2147" w:hanging="312"/>
      </w:pPr>
      <w:rPr>
        <w:rFonts w:hint="default"/>
      </w:rPr>
    </w:lvl>
    <w:lvl w:ilvl="3">
      <w:numFmt w:val="bullet"/>
      <w:lvlText w:val="•"/>
      <w:lvlJc w:val="left"/>
      <w:pPr>
        <w:ind w:left="3161" w:hanging="312"/>
      </w:pPr>
      <w:rPr>
        <w:rFonts w:hint="default"/>
      </w:rPr>
    </w:lvl>
    <w:lvl w:ilvl="4">
      <w:numFmt w:val="bullet"/>
      <w:lvlText w:val="•"/>
      <w:lvlJc w:val="left"/>
      <w:pPr>
        <w:ind w:left="4175" w:hanging="312"/>
      </w:pPr>
      <w:rPr>
        <w:rFonts w:hint="default"/>
      </w:rPr>
    </w:lvl>
    <w:lvl w:ilvl="5">
      <w:numFmt w:val="bullet"/>
      <w:lvlText w:val="•"/>
      <w:lvlJc w:val="left"/>
      <w:pPr>
        <w:ind w:left="5189" w:hanging="312"/>
      </w:pPr>
      <w:rPr>
        <w:rFonts w:hint="default"/>
      </w:rPr>
    </w:lvl>
    <w:lvl w:ilvl="6">
      <w:numFmt w:val="bullet"/>
      <w:lvlText w:val="•"/>
      <w:lvlJc w:val="left"/>
      <w:pPr>
        <w:ind w:left="6203" w:hanging="312"/>
      </w:pPr>
      <w:rPr>
        <w:rFonts w:hint="default"/>
      </w:rPr>
    </w:lvl>
    <w:lvl w:ilvl="7">
      <w:numFmt w:val="bullet"/>
      <w:lvlText w:val="•"/>
      <w:lvlJc w:val="left"/>
      <w:pPr>
        <w:ind w:left="7217" w:hanging="312"/>
      </w:pPr>
      <w:rPr>
        <w:rFonts w:hint="default"/>
      </w:rPr>
    </w:lvl>
    <w:lvl w:ilvl="8">
      <w:numFmt w:val="bullet"/>
      <w:lvlText w:val="•"/>
      <w:lvlJc w:val="left"/>
      <w:pPr>
        <w:ind w:left="8231" w:hanging="312"/>
      </w:pPr>
      <w:rPr>
        <w:rFonts w:hint="default"/>
      </w:rPr>
    </w:lvl>
  </w:abstractNum>
  <w:abstractNum w:abstractNumId="26">
    <w:nsid w:val="A5435042"/>
    <w:multiLevelType w:val="multilevel"/>
    <w:tmpl w:val="A5435042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27">
    <w:nsid w:val="A97D620A"/>
    <w:multiLevelType w:val="multilevel"/>
    <w:tmpl w:val="A97D620A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28">
    <w:nsid w:val="A9AC3AA7"/>
    <w:multiLevelType w:val="multilevel"/>
    <w:tmpl w:val="A9AC3AA7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29">
    <w:nsid w:val="AAF3F3FA"/>
    <w:multiLevelType w:val="multilevel"/>
    <w:tmpl w:val="AAF3F3FA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30">
    <w:nsid w:val="B08374AC"/>
    <w:multiLevelType w:val="multilevel"/>
    <w:tmpl w:val="B08374AC"/>
    <w:lvl w:ilvl="0">
      <w:numFmt w:val="bullet"/>
      <w:lvlText w:val="-"/>
      <w:lvlJc w:val="left"/>
      <w:pPr>
        <w:ind w:left="108" w:hanging="144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4"/>
      </w:pPr>
      <w:rPr>
        <w:rFonts w:hint="default"/>
      </w:rPr>
    </w:lvl>
    <w:lvl w:ilvl="2">
      <w:numFmt w:val="bullet"/>
      <w:lvlText w:val="•"/>
      <w:lvlJc w:val="left"/>
      <w:pPr>
        <w:ind w:left="758" w:hanging="144"/>
      </w:pPr>
      <w:rPr>
        <w:rFonts w:hint="default"/>
      </w:rPr>
    </w:lvl>
    <w:lvl w:ilvl="3">
      <w:numFmt w:val="bullet"/>
      <w:lvlText w:val="•"/>
      <w:lvlJc w:val="left"/>
      <w:pPr>
        <w:ind w:left="1088" w:hanging="144"/>
      </w:pPr>
      <w:rPr>
        <w:rFonts w:hint="default"/>
      </w:rPr>
    </w:lvl>
    <w:lvl w:ilvl="4">
      <w:numFmt w:val="bullet"/>
      <w:lvlText w:val="•"/>
      <w:lvlJc w:val="left"/>
      <w:pPr>
        <w:ind w:left="1417" w:hanging="144"/>
      </w:pPr>
      <w:rPr>
        <w:rFonts w:hint="default"/>
      </w:rPr>
    </w:lvl>
    <w:lvl w:ilvl="5">
      <w:numFmt w:val="bullet"/>
      <w:lvlText w:val="•"/>
      <w:lvlJc w:val="left"/>
      <w:pPr>
        <w:ind w:left="1747" w:hanging="144"/>
      </w:pPr>
      <w:rPr>
        <w:rFonts w:hint="default"/>
      </w:rPr>
    </w:lvl>
    <w:lvl w:ilvl="6">
      <w:numFmt w:val="bullet"/>
      <w:lvlText w:val="•"/>
      <w:lvlJc w:val="left"/>
      <w:pPr>
        <w:ind w:left="2076" w:hanging="144"/>
      </w:pPr>
      <w:rPr>
        <w:rFonts w:hint="default"/>
      </w:rPr>
    </w:lvl>
    <w:lvl w:ilvl="7">
      <w:numFmt w:val="bullet"/>
      <w:lvlText w:val="•"/>
      <w:lvlJc w:val="left"/>
      <w:pPr>
        <w:ind w:left="2405" w:hanging="144"/>
      </w:pPr>
      <w:rPr>
        <w:rFonts w:hint="default"/>
      </w:rPr>
    </w:lvl>
    <w:lvl w:ilvl="8">
      <w:numFmt w:val="bullet"/>
      <w:lvlText w:val="•"/>
      <w:lvlJc w:val="left"/>
      <w:pPr>
        <w:ind w:left="2735" w:hanging="144"/>
      </w:pPr>
      <w:rPr>
        <w:rFonts w:hint="default"/>
      </w:rPr>
    </w:lvl>
  </w:abstractNum>
  <w:abstractNum w:abstractNumId="31">
    <w:nsid w:val="B0ED9BEA"/>
    <w:multiLevelType w:val="multilevel"/>
    <w:tmpl w:val="B0ED9BEA"/>
    <w:lvl w:ilvl="0">
      <w:numFmt w:val="bullet"/>
      <w:lvlText w:val=""/>
      <w:lvlJc w:val="left"/>
      <w:pPr>
        <w:ind w:left="116" w:hanging="708"/>
      </w:pPr>
      <w:rPr>
        <w:rFonts w:ascii="Symbol" w:eastAsia="Times New Roman" w:hAnsi="Symbol" w:hint="default"/>
        <w:w w:val="100"/>
        <w:sz w:val="24"/>
      </w:rPr>
    </w:lvl>
    <w:lvl w:ilvl="1">
      <w:numFmt w:val="bullet"/>
      <w:lvlText w:val="•"/>
      <w:lvlJc w:val="left"/>
      <w:pPr>
        <w:ind w:left="1133" w:hanging="708"/>
      </w:pPr>
      <w:rPr>
        <w:rFonts w:hint="default"/>
      </w:rPr>
    </w:lvl>
    <w:lvl w:ilvl="2">
      <w:numFmt w:val="bullet"/>
      <w:lvlText w:val="•"/>
      <w:lvlJc w:val="left"/>
      <w:pPr>
        <w:ind w:left="2147" w:hanging="708"/>
      </w:pPr>
      <w:rPr>
        <w:rFonts w:hint="default"/>
      </w:rPr>
    </w:lvl>
    <w:lvl w:ilvl="3">
      <w:numFmt w:val="bullet"/>
      <w:lvlText w:val="•"/>
      <w:lvlJc w:val="left"/>
      <w:pPr>
        <w:ind w:left="3161" w:hanging="708"/>
      </w:pPr>
      <w:rPr>
        <w:rFonts w:hint="default"/>
      </w:rPr>
    </w:lvl>
    <w:lvl w:ilvl="4">
      <w:numFmt w:val="bullet"/>
      <w:lvlText w:val="•"/>
      <w:lvlJc w:val="left"/>
      <w:pPr>
        <w:ind w:left="4175" w:hanging="708"/>
      </w:pPr>
      <w:rPr>
        <w:rFonts w:hint="default"/>
      </w:rPr>
    </w:lvl>
    <w:lvl w:ilvl="5">
      <w:numFmt w:val="bullet"/>
      <w:lvlText w:val="•"/>
      <w:lvlJc w:val="left"/>
      <w:pPr>
        <w:ind w:left="5189" w:hanging="708"/>
      </w:pPr>
      <w:rPr>
        <w:rFonts w:hint="default"/>
      </w:rPr>
    </w:lvl>
    <w:lvl w:ilvl="6">
      <w:numFmt w:val="bullet"/>
      <w:lvlText w:val="•"/>
      <w:lvlJc w:val="left"/>
      <w:pPr>
        <w:ind w:left="6203" w:hanging="708"/>
      </w:pPr>
      <w:rPr>
        <w:rFonts w:hint="default"/>
      </w:rPr>
    </w:lvl>
    <w:lvl w:ilvl="7">
      <w:numFmt w:val="bullet"/>
      <w:lvlText w:val="•"/>
      <w:lvlJc w:val="left"/>
      <w:pPr>
        <w:ind w:left="7217" w:hanging="708"/>
      </w:pPr>
      <w:rPr>
        <w:rFonts w:hint="default"/>
      </w:rPr>
    </w:lvl>
    <w:lvl w:ilvl="8">
      <w:numFmt w:val="bullet"/>
      <w:lvlText w:val="•"/>
      <w:lvlJc w:val="left"/>
      <w:pPr>
        <w:ind w:left="8231" w:hanging="708"/>
      </w:pPr>
      <w:rPr>
        <w:rFonts w:hint="default"/>
      </w:rPr>
    </w:lvl>
  </w:abstractNum>
  <w:abstractNum w:abstractNumId="32">
    <w:nsid w:val="B0F1ACD9"/>
    <w:multiLevelType w:val="multilevel"/>
    <w:tmpl w:val="B0F1ACD9"/>
    <w:lvl w:ilvl="0">
      <w:numFmt w:val="bullet"/>
      <w:lvlText w:val="-"/>
      <w:lvlJc w:val="left"/>
      <w:pPr>
        <w:ind w:left="116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40"/>
      </w:pPr>
      <w:rPr>
        <w:rFonts w:hint="default"/>
      </w:rPr>
    </w:lvl>
    <w:lvl w:ilvl="2">
      <w:numFmt w:val="bullet"/>
      <w:lvlText w:val="•"/>
      <w:lvlJc w:val="left"/>
      <w:pPr>
        <w:ind w:left="2147" w:hanging="140"/>
      </w:pPr>
      <w:rPr>
        <w:rFonts w:hint="default"/>
      </w:rPr>
    </w:lvl>
    <w:lvl w:ilvl="3">
      <w:numFmt w:val="bullet"/>
      <w:lvlText w:val="•"/>
      <w:lvlJc w:val="left"/>
      <w:pPr>
        <w:ind w:left="3161" w:hanging="140"/>
      </w:pPr>
      <w:rPr>
        <w:rFonts w:hint="default"/>
      </w:rPr>
    </w:lvl>
    <w:lvl w:ilvl="4">
      <w:numFmt w:val="bullet"/>
      <w:lvlText w:val="•"/>
      <w:lvlJc w:val="left"/>
      <w:pPr>
        <w:ind w:left="4175" w:hanging="140"/>
      </w:pPr>
      <w:rPr>
        <w:rFonts w:hint="default"/>
      </w:rPr>
    </w:lvl>
    <w:lvl w:ilvl="5">
      <w:numFmt w:val="bullet"/>
      <w:lvlText w:val="•"/>
      <w:lvlJc w:val="left"/>
      <w:pPr>
        <w:ind w:left="5189" w:hanging="140"/>
      </w:pPr>
      <w:rPr>
        <w:rFonts w:hint="default"/>
      </w:rPr>
    </w:lvl>
    <w:lvl w:ilvl="6">
      <w:numFmt w:val="bullet"/>
      <w:lvlText w:val="•"/>
      <w:lvlJc w:val="left"/>
      <w:pPr>
        <w:ind w:left="6203" w:hanging="140"/>
      </w:pPr>
      <w:rPr>
        <w:rFonts w:hint="default"/>
      </w:rPr>
    </w:lvl>
    <w:lvl w:ilvl="7">
      <w:numFmt w:val="bullet"/>
      <w:lvlText w:val="•"/>
      <w:lvlJc w:val="left"/>
      <w:pPr>
        <w:ind w:left="7217" w:hanging="140"/>
      </w:pPr>
      <w:rPr>
        <w:rFonts w:hint="default"/>
      </w:rPr>
    </w:lvl>
    <w:lvl w:ilvl="8">
      <w:numFmt w:val="bullet"/>
      <w:lvlText w:val="•"/>
      <w:lvlJc w:val="left"/>
      <w:pPr>
        <w:ind w:left="8231" w:hanging="140"/>
      </w:pPr>
      <w:rPr>
        <w:rFonts w:hint="default"/>
      </w:rPr>
    </w:lvl>
  </w:abstractNum>
  <w:abstractNum w:abstractNumId="33">
    <w:nsid w:val="B1CC6FF1"/>
    <w:multiLevelType w:val="multilevel"/>
    <w:tmpl w:val="B1CC6FF1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34">
    <w:nsid w:val="B23A94A9"/>
    <w:multiLevelType w:val="multilevel"/>
    <w:tmpl w:val="B23A94A9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35">
    <w:nsid w:val="B4E02BC3"/>
    <w:multiLevelType w:val="multilevel"/>
    <w:tmpl w:val="B4E02BC3"/>
    <w:lvl w:ilvl="0">
      <w:numFmt w:val="bullet"/>
      <w:lvlText w:val="-"/>
      <w:lvlJc w:val="left"/>
      <w:pPr>
        <w:ind w:left="105" w:hanging="672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672"/>
      </w:pPr>
      <w:rPr>
        <w:rFonts w:hint="default"/>
      </w:rPr>
    </w:lvl>
    <w:lvl w:ilvl="2">
      <w:numFmt w:val="bullet"/>
      <w:lvlText w:val="•"/>
      <w:lvlJc w:val="left"/>
      <w:pPr>
        <w:ind w:left="928" w:hanging="672"/>
      </w:pPr>
      <w:rPr>
        <w:rFonts w:hint="default"/>
      </w:rPr>
    </w:lvl>
    <w:lvl w:ilvl="3">
      <w:numFmt w:val="bullet"/>
      <w:lvlText w:val="•"/>
      <w:lvlJc w:val="left"/>
      <w:pPr>
        <w:ind w:left="1342" w:hanging="672"/>
      </w:pPr>
      <w:rPr>
        <w:rFonts w:hint="default"/>
      </w:rPr>
    </w:lvl>
    <w:lvl w:ilvl="4">
      <w:numFmt w:val="bullet"/>
      <w:lvlText w:val="•"/>
      <w:lvlJc w:val="left"/>
      <w:pPr>
        <w:ind w:left="1756" w:hanging="672"/>
      </w:pPr>
      <w:rPr>
        <w:rFonts w:hint="default"/>
      </w:rPr>
    </w:lvl>
    <w:lvl w:ilvl="5">
      <w:numFmt w:val="bullet"/>
      <w:lvlText w:val="•"/>
      <w:lvlJc w:val="left"/>
      <w:pPr>
        <w:ind w:left="2170" w:hanging="672"/>
      </w:pPr>
      <w:rPr>
        <w:rFonts w:hint="default"/>
      </w:rPr>
    </w:lvl>
    <w:lvl w:ilvl="6">
      <w:numFmt w:val="bullet"/>
      <w:lvlText w:val="•"/>
      <w:lvlJc w:val="left"/>
      <w:pPr>
        <w:ind w:left="2584" w:hanging="672"/>
      </w:pPr>
      <w:rPr>
        <w:rFonts w:hint="default"/>
      </w:rPr>
    </w:lvl>
    <w:lvl w:ilvl="7">
      <w:numFmt w:val="bullet"/>
      <w:lvlText w:val="•"/>
      <w:lvlJc w:val="left"/>
      <w:pPr>
        <w:ind w:left="2998" w:hanging="672"/>
      </w:pPr>
      <w:rPr>
        <w:rFonts w:hint="default"/>
      </w:rPr>
    </w:lvl>
    <w:lvl w:ilvl="8">
      <w:numFmt w:val="bullet"/>
      <w:lvlText w:val="•"/>
      <w:lvlJc w:val="left"/>
      <w:pPr>
        <w:ind w:left="3412" w:hanging="672"/>
      </w:pPr>
      <w:rPr>
        <w:rFonts w:hint="default"/>
      </w:rPr>
    </w:lvl>
  </w:abstractNum>
  <w:abstractNum w:abstractNumId="36">
    <w:nsid w:val="B53F3350"/>
    <w:multiLevelType w:val="multilevel"/>
    <w:tmpl w:val="B53F3350"/>
    <w:lvl w:ilvl="0">
      <w:numFmt w:val="bullet"/>
      <w:lvlText w:val="-"/>
      <w:lvlJc w:val="left"/>
      <w:pPr>
        <w:ind w:left="116" w:hanging="221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221"/>
      </w:pPr>
      <w:rPr>
        <w:rFonts w:hint="default"/>
      </w:rPr>
    </w:lvl>
    <w:lvl w:ilvl="2">
      <w:numFmt w:val="bullet"/>
      <w:lvlText w:val="•"/>
      <w:lvlJc w:val="left"/>
      <w:pPr>
        <w:ind w:left="2147" w:hanging="221"/>
      </w:pPr>
      <w:rPr>
        <w:rFonts w:hint="default"/>
      </w:rPr>
    </w:lvl>
    <w:lvl w:ilvl="3">
      <w:numFmt w:val="bullet"/>
      <w:lvlText w:val="•"/>
      <w:lvlJc w:val="left"/>
      <w:pPr>
        <w:ind w:left="3161" w:hanging="221"/>
      </w:pPr>
      <w:rPr>
        <w:rFonts w:hint="default"/>
      </w:rPr>
    </w:lvl>
    <w:lvl w:ilvl="4">
      <w:numFmt w:val="bullet"/>
      <w:lvlText w:val="•"/>
      <w:lvlJc w:val="left"/>
      <w:pPr>
        <w:ind w:left="4175" w:hanging="221"/>
      </w:pPr>
      <w:rPr>
        <w:rFonts w:hint="default"/>
      </w:rPr>
    </w:lvl>
    <w:lvl w:ilvl="5">
      <w:numFmt w:val="bullet"/>
      <w:lvlText w:val="•"/>
      <w:lvlJc w:val="left"/>
      <w:pPr>
        <w:ind w:left="5189" w:hanging="221"/>
      </w:pPr>
      <w:rPr>
        <w:rFonts w:hint="default"/>
      </w:rPr>
    </w:lvl>
    <w:lvl w:ilvl="6">
      <w:numFmt w:val="bullet"/>
      <w:lvlText w:val="•"/>
      <w:lvlJc w:val="left"/>
      <w:pPr>
        <w:ind w:left="6203" w:hanging="221"/>
      </w:pPr>
      <w:rPr>
        <w:rFonts w:hint="default"/>
      </w:rPr>
    </w:lvl>
    <w:lvl w:ilvl="7">
      <w:numFmt w:val="bullet"/>
      <w:lvlText w:val="•"/>
      <w:lvlJc w:val="left"/>
      <w:pPr>
        <w:ind w:left="7217" w:hanging="221"/>
      </w:pPr>
      <w:rPr>
        <w:rFonts w:hint="default"/>
      </w:rPr>
    </w:lvl>
    <w:lvl w:ilvl="8">
      <w:numFmt w:val="bullet"/>
      <w:lvlText w:val="•"/>
      <w:lvlJc w:val="left"/>
      <w:pPr>
        <w:ind w:left="8231" w:hanging="221"/>
      </w:pPr>
      <w:rPr>
        <w:rFonts w:hint="default"/>
      </w:rPr>
    </w:lvl>
  </w:abstractNum>
  <w:abstractNum w:abstractNumId="37">
    <w:nsid w:val="B5E306ED"/>
    <w:multiLevelType w:val="multilevel"/>
    <w:tmpl w:val="B5E306ED"/>
    <w:lvl w:ilvl="0">
      <w:start w:val="2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815" w:hanging="708"/>
      </w:pPr>
      <w:rPr>
        <w:rFonts w:cs="Times New Roman" w:hint="default"/>
      </w:rPr>
    </w:lvl>
    <w:lvl w:ilvl="2">
      <w:start w:val="2"/>
      <w:numFmt w:val="decimal"/>
      <w:lvlText w:val="%1.%2.%3."/>
      <w:lvlJc w:val="left"/>
      <w:pPr>
        <w:ind w:left="815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38">
    <w:nsid w:val="B88D21A8"/>
    <w:multiLevelType w:val="multilevel"/>
    <w:tmpl w:val="B88D21A8"/>
    <w:lvl w:ilvl="0">
      <w:numFmt w:val="bullet"/>
      <w:lvlText w:val=""/>
      <w:lvlJc w:val="left"/>
      <w:pPr>
        <w:ind w:left="399" w:hanging="284"/>
      </w:pPr>
      <w:rPr>
        <w:rFonts w:ascii="Symbol" w:eastAsia="Times New Roman" w:hAnsi="Symbol" w:hint="default"/>
        <w:w w:val="100"/>
        <w:sz w:val="24"/>
      </w:rPr>
    </w:lvl>
    <w:lvl w:ilvl="1">
      <w:numFmt w:val="bullet"/>
      <w:lvlText w:val="•"/>
      <w:lvlJc w:val="left"/>
      <w:pPr>
        <w:ind w:left="1385" w:hanging="284"/>
      </w:pPr>
      <w:rPr>
        <w:rFonts w:hint="default"/>
      </w:rPr>
    </w:lvl>
    <w:lvl w:ilvl="2">
      <w:numFmt w:val="bullet"/>
      <w:lvlText w:val="•"/>
      <w:lvlJc w:val="left"/>
      <w:pPr>
        <w:ind w:left="2371" w:hanging="284"/>
      </w:pPr>
      <w:rPr>
        <w:rFonts w:hint="default"/>
      </w:rPr>
    </w:lvl>
    <w:lvl w:ilvl="3">
      <w:numFmt w:val="bullet"/>
      <w:lvlText w:val="•"/>
      <w:lvlJc w:val="left"/>
      <w:pPr>
        <w:ind w:left="3357" w:hanging="284"/>
      </w:pPr>
      <w:rPr>
        <w:rFonts w:hint="default"/>
      </w:rPr>
    </w:lvl>
    <w:lvl w:ilvl="4">
      <w:numFmt w:val="bullet"/>
      <w:lvlText w:val="•"/>
      <w:lvlJc w:val="left"/>
      <w:pPr>
        <w:ind w:left="4343" w:hanging="284"/>
      </w:pPr>
      <w:rPr>
        <w:rFonts w:hint="default"/>
      </w:rPr>
    </w:lvl>
    <w:lvl w:ilvl="5">
      <w:numFmt w:val="bullet"/>
      <w:lvlText w:val="•"/>
      <w:lvlJc w:val="left"/>
      <w:pPr>
        <w:ind w:left="5329" w:hanging="284"/>
      </w:pPr>
      <w:rPr>
        <w:rFonts w:hint="default"/>
      </w:rPr>
    </w:lvl>
    <w:lvl w:ilvl="6">
      <w:numFmt w:val="bullet"/>
      <w:lvlText w:val="•"/>
      <w:lvlJc w:val="left"/>
      <w:pPr>
        <w:ind w:left="6315" w:hanging="284"/>
      </w:pPr>
      <w:rPr>
        <w:rFonts w:hint="default"/>
      </w:rPr>
    </w:lvl>
    <w:lvl w:ilvl="7">
      <w:numFmt w:val="bullet"/>
      <w:lvlText w:val="•"/>
      <w:lvlJc w:val="left"/>
      <w:pPr>
        <w:ind w:left="7301" w:hanging="284"/>
      </w:pPr>
      <w:rPr>
        <w:rFonts w:hint="default"/>
      </w:rPr>
    </w:lvl>
    <w:lvl w:ilvl="8">
      <w:numFmt w:val="bullet"/>
      <w:lvlText w:val="•"/>
      <w:lvlJc w:val="left"/>
      <w:pPr>
        <w:ind w:left="8287" w:hanging="284"/>
      </w:pPr>
      <w:rPr>
        <w:rFonts w:hint="default"/>
      </w:rPr>
    </w:lvl>
  </w:abstractNum>
  <w:abstractNum w:abstractNumId="39">
    <w:nsid w:val="B8CEF35B"/>
    <w:multiLevelType w:val="multilevel"/>
    <w:tmpl w:val="B8CEF35B"/>
    <w:lvl w:ilvl="0">
      <w:start w:val="1"/>
      <w:numFmt w:val="decimal"/>
      <w:lvlText w:val="%1)"/>
      <w:lvlJc w:val="left"/>
      <w:pPr>
        <w:ind w:left="116" w:hanging="435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435"/>
      </w:pPr>
      <w:rPr>
        <w:rFonts w:hint="default"/>
      </w:rPr>
    </w:lvl>
    <w:lvl w:ilvl="2">
      <w:numFmt w:val="bullet"/>
      <w:lvlText w:val="•"/>
      <w:lvlJc w:val="left"/>
      <w:pPr>
        <w:ind w:left="2147" w:hanging="435"/>
      </w:pPr>
      <w:rPr>
        <w:rFonts w:hint="default"/>
      </w:rPr>
    </w:lvl>
    <w:lvl w:ilvl="3">
      <w:numFmt w:val="bullet"/>
      <w:lvlText w:val="•"/>
      <w:lvlJc w:val="left"/>
      <w:pPr>
        <w:ind w:left="3161" w:hanging="435"/>
      </w:pPr>
      <w:rPr>
        <w:rFonts w:hint="default"/>
      </w:rPr>
    </w:lvl>
    <w:lvl w:ilvl="4">
      <w:numFmt w:val="bullet"/>
      <w:lvlText w:val="•"/>
      <w:lvlJc w:val="left"/>
      <w:pPr>
        <w:ind w:left="4175" w:hanging="435"/>
      </w:pPr>
      <w:rPr>
        <w:rFonts w:hint="default"/>
      </w:rPr>
    </w:lvl>
    <w:lvl w:ilvl="5">
      <w:numFmt w:val="bullet"/>
      <w:lvlText w:val="•"/>
      <w:lvlJc w:val="left"/>
      <w:pPr>
        <w:ind w:left="5189" w:hanging="435"/>
      </w:pPr>
      <w:rPr>
        <w:rFonts w:hint="default"/>
      </w:rPr>
    </w:lvl>
    <w:lvl w:ilvl="6">
      <w:numFmt w:val="bullet"/>
      <w:lvlText w:val="•"/>
      <w:lvlJc w:val="left"/>
      <w:pPr>
        <w:ind w:left="6203" w:hanging="435"/>
      </w:pPr>
      <w:rPr>
        <w:rFonts w:hint="default"/>
      </w:rPr>
    </w:lvl>
    <w:lvl w:ilvl="7">
      <w:numFmt w:val="bullet"/>
      <w:lvlText w:val="•"/>
      <w:lvlJc w:val="left"/>
      <w:pPr>
        <w:ind w:left="7217" w:hanging="435"/>
      </w:pPr>
      <w:rPr>
        <w:rFonts w:hint="default"/>
      </w:rPr>
    </w:lvl>
    <w:lvl w:ilvl="8">
      <w:numFmt w:val="bullet"/>
      <w:lvlText w:val="•"/>
      <w:lvlJc w:val="left"/>
      <w:pPr>
        <w:ind w:left="8231" w:hanging="435"/>
      </w:pPr>
      <w:rPr>
        <w:rFonts w:hint="default"/>
      </w:rPr>
    </w:lvl>
  </w:abstractNum>
  <w:abstractNum w:abstractNumId="40">
    <w:nsid w:val="BB64CFA9"/>
    <w:multiLevelType w:val="multilevel"/>
    <w:tmpl w:val="BB64CFA9"/>
    <w:lvl w:ilvl="0">
      <w:start w:val="1"/>
      <w:numFmt w:val="decimal"/>
      <w:lvlText w:val="%1)"/>
      <w:lvlJc w:val="left"/>
      <w:pPr>
        <w:ind w:left="116" w:hanging="27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274"/>
      </w:pPr>
      <w:rPr>
        <w:rFonts w:hint="default"/>
      </w:rPr>
    </w:lvl>
    <w:lvl w:ilvl="2">
      <w:numFmt w:val="bullet"/>
      <w:lvlText w:val="•"/>
      <w:lvlJc w:val="left"/>
      <w:pPr>
        <w:ind w:left="2147" w:hanging="274"/>
      </w:pPr>
      <w:rPr>
        <w:rFonts w:hint="default"/>
      </w:rPr>
    </w:lvl>
    <w:lvl w:ilvl="3">
      <w:numFmt w:val="bullet"/>
      <w:lvlText w:val="•"/>
      <w:lvlJc w:val="left"/>
      <w:pPr>
        <w:ind w:left="3161" w:hanging="274"/>
      </w:pPr>
      <w:rPr>
        <w:rFonts w:hint="default"/>
      </w:rPr>
    </w:lvl>
    <w:lvl w:ilvl="4">
      <w:numFmt w:val="bullet"/>
      <w:lvlText w:val="•"/>
      <w:lvlJc w:val="left"/>
      <w:pPr>
        <w:ind w:left="4175" w:hanging="274"/>
      </w:pPr>
      <w:rPr>
        <w:rFonts w:hint="default"/>
      </w:rPr>
    </w:lvl>
    <w:lvl w:ilvl="5">
      <w:numFmt w:val="bullet"/>
      <w:lvlText w:val="•"/>
      <w:lvlJc w:val="left"/>
      <w:pPr>
        <w:ind w:left="5189" w:hanging="274"/>
      </w:pPr>
      <w:rPr>
        <w:rFonts w:hint="default"/>
      </w:rPr>
    </w:lvl>
    <w:lvl w:ilvl="6">
      <w:numFmt w:val="bullet"/>
      <w:lvlText w:val="•"/>
      <w:lvlJc w:val="left"/>
      <w:pPr>
        <w:ind w:left="6203" w:hanging="274"/>
      </w:pPr>
      <w:rPr>
        <w:rFonts w:hint="default"/>
      </w:rPr>
    </w:lvl>
    <w:lvl w:ilvl="7">
      <w:numFmt w:val="bullet"/>
      <w:lvlText w:val="•"/>
      <w:lvlJc w:val="left"/>
      <w:pPr>
        <w:ind w:left="7217" w:hanging="274"/>
      </w:pPr>
      <w:rPr>
        <w:rFonts w:hint="default"/>
      </w:rPr>
    </w:lvl>
    <w:lvl w:ilvl="8">
      <w:numFmt w:val="bullet"/>
      <w:lvlText w:val="•"/>
      <w:lvlJc w:val="left"/>
      <w:pPr>
        <w:ind w:left="8231" w:hanging="274"/>
      </w:pPr>
      <w:rPr>
        <w:rFonts w:hint="default"/>
      </w:rPr>
    </w:lvl>
  </w:abstractNum>
  <w:abstractNum w:abstractNumId="41">
    <w:nsid w:val="BCECA0B4"/>
    <w:multiLevelType w:val="multilevel"/>
    <w:tmpl w:val="BCECA0B4"/>
    <w:lvl w:ilvl="0">
      <w:numFmt w:val="bullet"/>
      <w:lvlText w:val="-"/>
      <w:lvlJc w:val="left"/>
      <w:pPr>
        <w:ind w:left="107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993" w:hanging="140"/>
      </w:pPr>
      <w:rPr>
        <w:rFonts w:hint="default"/>
      </w:rPr>
    </w:lvl>
    <w:lvl w:ilvl="2">
      <w:numFmt w:val="bullet"/>
      <w:lvlText w:val="•"/>
      <w:lvlJc w:val="left"/>
      <w:pPr>
        <w:ind w:left="2907" w:hanging="140"/>
      </w:pPr>
      <w:rPr>
        <w:rFonts w:hint="default"/>
      </w:rPr>
    </w:lvl>
    <w:lvl w:ilvl="3">
      <w:numFmt w:val="bullet"/>
      <w:lvlText w:val="•"/>
      <w:lvlJc w:val="left"/>
      <w:pPr>
        <w:ind w:left="3821" w:hanging="140"/>
      </w:pPr>
      <w:rPr>
        <w:rFonts w:hint="default"/>
      </w:rPr>
    </w:lvl>
    <w:lvl w:ilvl="4">
      <w:numFmt w:val="bullet"/>
      <w:lvlText w:val="•"/>
      <w:lvlJc w:val="left"/>
      <w:pPr>
        <w:ind w:left="4735" w:hanging="140"/>
      </w:pPr>
      <w:rPr>
        <w:rFonts w:hint="default"/>
      </w:rPr>
    </w:lvl>
    <w:lvl w:ilvl="5">
      <w:numFmt w:val="bullet"/>
      <w:lvlText w:val="•"/>
      <w:lvlJc w:val="left"/>
      <w:pPr>
        <w:ind w:left="5649" w:hanging="140"/>
      </w:pPr>
      <w:rPr>
        <w:rFonts w:hint="default"/>
      </w:rPr>
    </w:lvl>
    <w:lvl w:ilvl="6">
      <w:numFmt w:val="bullet"/>
      <w:lvlText w:val="•"/>
      <w:lvlJc w:val="left"/>
      <w:pPr>
        <w:ind w:left="6563" w:hanging="140"/>
      </w:pPr>
      <w:rPr>
        <w:rFonts w:hint="default"/>
      </w:rPr>
    </w:lvl>
    <w:lvl w:ilvl="7">
      <w:numFmt w:val="bullet"/>
      <w:lvlText w:val="•"/>
      <w:lvlJc w:val="left"/>
      <w:pPr>
        <w:ind w:left="7477" w:hanging="140"/>
      </w:pPr>
      <w:rPr>
        <w:rFonts w:hint="default"/>
      </w:rPr>
    </w:lvl>
    <w:lvl w:ilvl="8">
      <w:numFmt w:val="bullet"/>
      <w:lvlText w:val="•"/>
      <w:lvlJc w:val="left"/>
      <w:pPr>
        <w:ind w:left="8391" w:hanging="140"/>
      </w:pPr>
      <w:rPr>
        <w:rFonts w:hint="default"/>
      </w:rPr>
    </w:lvl>
  </w:abstractNum>
  <w:abstractNum w:abstractNumId="42">
    <w:nsid w:val="BDA1395C"/>
    <w:multiLevelType w:val="multilevel"/>
    <w:tmpl w:val="BDA1395C"/>
    <w:lvl w:ilvl="0">
      <w:start w:val="1"/>
      <w:numFmt w:val="decimal"/>
      <w:lvlText w:val="%1)"/>
      <w:lvlJc w:val="left"/>
      <w:pPr>
        <w:ind w:left="116" w:hanging="708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1133" w:hanging="708"/>
      </w:pPr>
      <w:rPr>
        <w:rFonts w:hint="default"/>
      </w:rPr>
    </w:lvl>
    <w:lvl w:ilvl="2">
      <w:numFmt w:val="bullet"/>
      <w:lvlText w:val="•"/>
      <w:lvlJc w:val="left"/>
      <w:pPr>
        <w:ind w:left="2147" w:hanging="708"/>
      </w:pPr>
      <w:rPr>
        <w:rFonts w:hint="default"/>
      </w:rPr>
    </w:lvl>
    <w:lvl w:ilvl="3">
      <w:numFmt w:val="bullet"/>
      <w:lvlText w:val="•"/>
      <w:lvlJc w:val="left"/>
      <w:pPr>
        <w:ind w:left="3161" w:hanging="708"/>
      </w:pPr>
      <w:rPr>
        <w:rFonts w:hint="default"/>
      </w:rPr>
    </w:lvl>
    <w:lvl w:ilvl="4">
      <w:numFmt w:val="bullet"/>
      <w:lvlText w:val="•"/>
      <w:lvlJc w:val="left"/>
      <w:pPr>
        <w:ind w:left="4175" w:hanging="708"/>
      </w:pPr>
      <w:rPr>
        <w:rFonts w:hint="default"/>
      </w:rPr>
    </w:lvl>
    <w:lvl w:ilvl="5">
      <w:numFmt w:val="bullet"/>
      <w:lvlText w:val="•"/>
      <w:lvlJc w:val="left"/>
      <w:pPr>
        <w:ind w:left="5189" w:hanging="708"/>
      </w:pPr>
      <w:rPr>
        <w:rFonts w:hint="default"/>
      </w:rPr>
    </w:lvl>
    <w:lvl w:ilvl="6">
      <w:numFmt w:val="bullet"/>
      <w:lvlText w:val="•"/>
      <w:lvlJc w:val="left"/>
      <w:pPr>
        <w:ind w:left="6203" w:hanging="708"/>
      </w:pPr>
      <w:rPr>
        <w:rFonts w:hint="default"/>
      </w:rPr>
    </w:lvl>
    <w:lvl w:ilvl="7">
      <w:numFmt w:val="bullet"/>
      <w:lvlText w:val="•"/>
      <w:lvlJc w:val="left"/>
      <w:pPr>
        <w:ind w:left="7217" w:hanging="708"/>
      </w:pPr>
      <w:rPr>
        <w:rFonts w:hint="default"/>
      </w:rPr>
    </w:lvl>
    <w:lvl w:ilvl="8">
      <w:numFmt w:val="bullet"/>
      <w:lvlText w:val="•"/>
      <w:lvlJc w:val="left"/>
      <w:pPr>
        <w:ind w:left="8231" w:hanging="708"/>
      </w:pPr>
      <w:rPr>
        <w:rFonts w:hint="default"/>
      </w:rPr>
    </w:lvl>
  </w:abstractNum>
  <w:abstractNum w:abstractNumId="43">
    <w:nsid w:val="BE8A4F4C"/>
    <w:multiLevelType w:val="multilevel"/>
    <w:tmpl w:val="BE8A4F4C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44">
    <w:nsid w:val="BE923771"/>
    <w:multiLevelType w:val="multilevel"/>
    <w:tmpl w:val="BE923771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45">
    <w:nsid w:val="BF205925"/>
    <w:multiLevelType w:val="multilevel"/>
    <w:tmpl w:val="BF205925"/>
    <w:lvl w:ilvl="0">
      <w:numFmt w:val="bullet"/>
      <w:lvlText w:val="—"/>
      <w:lvlJc w:val="left"/>
      <w:pPr>
        <w:ind w:left="815" w:hanging="708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1630" w:hanging="708"/>
      </w:pPr>
      <w:rPr>
        <w:rFonts w:hint="default"/>
      </w:rPr>
    </w:lvl>
    <w:lvl w:ilvl="2">
      <w:numFmt w:val="bullet"/>
      <w:lvlText w:val="•"/>
      <w:lvlJc w:val="left"/>
      <w:pPr>
        <w:ind w:left="2440" w:hanging="708"/>
      </w:pPr>
      <w:rPr>
        <w:rFonts w:hint="default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46">
    <w:nsid w:val="BF50FE6B"/>
    <w:multiLevelType w:val="multilevel"/>
    <w:tmpl w:val="BF50FE6B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47">
    <w:nsid w:val="C0283A65"/>
    <w:multiLevelType w:val="multilevel"/>
    <w:tmpl w:val="C0283A65"/>
    <w:lvl w:ilvl="0">
      <w:numFmt w:val="bullet"/>
      <w:lvlText w:val="-"/>
      <w:lvlJc w:val="left"/>
      <w:pPr>
        <w:ind w:left="105" w:hanging="471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471"/>
      </w:pPr>
      <w:rPr>
        <w:rFonts w:hint="default"/>
      </w:rPr>
    </w:lvl>
    <w:lvl w:ilvl="2">
      <w:numFmt w:val="bullet"/>
      <w:lvlText w:val="•"/>
      <w:lvlJc w:val="left"/>
      <w:pPr>
        <w:ind w:left="928" w:hanging="471"/>
      </w:pPr>
      <w:rPr>
        <w:rFonts w:hint="default"/>
      </w:rPr>
    </w:lvl>
    <w:lvl w:ilvl="3">
      <w:numFmt w:val="bullet"/>
      <w:lvlText w:val="•"/>
      <w:lvlJc w:val="left"/>
      <w:pPr>
        <w:ind w:left="1342" w:hanging="471"/>
      </w:pPr>
      <w:rPr>
        <w:rFonts w:hint="default"/>
      </w:rPr>
    </w:lvl>
    <w:lvl w:ilvl="4">
      <w:numFmt w:val="bullet"/>
      <w:lvlText w:val="•"/>
      <w:lvlJc w:val="left"/>
      <w:pPr>
        <w:ind w:left="1756" w:hanging="471"/>
      </w:pPr>
      <w:rPr>
        <w:rFonts w:hint="default"/>
      </w:rPr>
    </w:lvl>
    <w:lvl w:ilvl="5">
      <w:numFmt w:val="bullet"/>
      <w:lvlText w:val="•"/>
      <w:lvlJc w:val="left"/>
      <w:pPr>
        <w:ind w:left="2170" w:hanging="471"/>
      </w:pPr>
      <w:rPr>
        <w:rFonts w:hint="default"/>
      </w:rPr>
    </w:lvl>
    <w:lvl w:ilvl="6">
      <w:numFmt w:val="bullet"/>
      <w:lvlText w:val="•"/>
      <w:lvlJc w:val="left"/>
      <w:pPr>
        <w:ind w:left="2584" w:hanging="471"/>
      </w:pPr>
      <w:rPr>
        <w:rFonts w:hint="default"/>
      </w:rPr>
    </w:lvl>
    <w:lvl w:ilvl="7">
      <w:numFmt w:val="bullet"/>
      <w:lvlText w:val="•"/>
      <w:lvlJc w:val="left"/>
      <w:pPr>
        <w:ind w:left="2998" w:hanging="471"/>
      </w:pPr>
      <w:rPr>
        <w:rFonts w:hint="default"/>
      </w:rPr>
    </w:lvl>
    <w:lvl w:ilvl="8">
      <w:numFmt w:val="bullet"/>
      <w:lvlText w:val="•"/>
      <w:lvlJc w:val="left"/>
      <w:pPr>
        <w:ind w:left="3412" w:hanging="471"/>
      </w:pPr>
      <w:rPr>
        <w:rFonts w:hint="default"/>
      </w:rPr>
    </w:lvl>
  </w:abstractNum>
  <w:abstractNum w:abstractNumId="48">
    <w:nsid w:val="C0915F4F"/>
    <w:multiLevelType w:val="multilevel"/>
    <w:tmpl w:val="C0915F4F"/>
    <w:lvl w:ilvl="0">
      <w:numFmt w:val="bullet"/>
      <w:lvlText w:val="-"/>
      <w:lvlJc w:val="left"/>
      <w:pPr>
        <w:ind w:left="116" w:hanging="255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255"/>
      </w:pPr>
      <w:rPr>
        <w:rFonts w:hint="default"/>
      </w:rPr>
    </w:lvl>
    <w:lvl w:ilvl="2">
      <w:numFmt w:val="bullet"/>
      <w:lvlText w:val="•"/>
      <w:lvlJc w:val="left"/>
      <w:pPr>
        <w:ind w:left="2147" w:hanging="255"/>
      </w:pPr>
      <w:rPr>
        <w:rFonts w:hint="default"/>
      </w:rPr>
    </w:lvl>
    <w:lvl w:ilvl="3">
      <w:numFmt w:val="bullet"/>
      <w:lvlText w:val="•"/>
      <w:lvlJc w:val="left"/>
      <w:pPr>
        <w:ind w:left="3161" w:hanging="255"/>
      </w:pPr>
      <w:rPr>
        <w:rFonts w:hint="default"/>
      </w:rPr>
    </w:lvl>
    <w:lvl w:ilvl="4">
      <w:numFmt w:val="bullet"/>
      <w:lvlText w:val="•"/>
      <w:lvlJc w:val="left"/>
      <w:pPr>
        <w:ind w:left="4175" w:hanging="255"/>
      </w:pPr>
      <w:rPr>
        <w:rFonts w:hint="default"/>
      </w:rPr>
    </w:lvl>
    <w:lvl w:ilvl="5">
      <w:numFmt w:val="bullet"/>
      <w:lvlText w:val="•"/>
      <w:lvlJc w:val="left"/>
      <w:pPr>
        <w:ind w:left="5189" w:hanging="255"/>
      </w:pPr>
      <w:rPr>
        <w:rFonts w:hint="default"/>
      </w:rPr>
    </w:lvl>
    <w:lvl w:ilvl="6">
      <w:numFmt w:val="bullet"/>
      <w:lvlText w:val="•"/>
      <w:lvlJc w:val="left"/>
      <w:pPr>
        <w:ind w:left="6203" w:hanging="255"/>
      </w:pPr>
      <w:rPr>
        <w:rFonts w:hint="default"/>
      </w:rPr>
    </w:lvl>
    <w:lvl w:ilvl="7">
      <w:numFmt w:val="bullet"/>
      <w:lvlText w:val="•"/>
      <w:lvlJc w:val="left"/>
      <w:pPr>
        <w:ind w:left="7217" w:hanging="255"/>
      </w:pPr>
      <w:rPr>
        <w:rFonts w:hint="default"/>
      </w:rPr>
    </w:lvl>
    <w:lvl w:ilvl="8">
      <w:numFmt w:val="bullet"/>
      <w:lvlText w:val="•"/>
      <w:lvlJc w:val="left"/>
      <w:pPr>
        <w:ind w:left="8231" w:hanging="255"/>
      </w:pPr>
      <w:rPr>
        <w:rFonts w:hint="default"/>
      </w:rPr>
    </w:lvl>
  </w:abstractNum>
  <w:abstractNum w:abstractNumId="49">
    <w:nsid w:val="C4E0D24A"/>
    <w:multiLevelType w:val="multilevel"/>
    <w:tmpl w:val="C4E0D24A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50">
    <w:nsid w:val="C8879AEF"/>
    <w:multiLevelType w:val="multilevel"/>
    <w:tmpl w:val="C8879AEF"/>
    <w:lvl w:ilvl="0">
      <w:start w:val="4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815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numFmt w:val="bullet"/>
      <w:lvlText w:val="•"/>
      <w:lvlJc w:val="left"/>
      <w:pPr>
        <w:ind w:left="2440" w:hanging="708"/>
      </w:pPr>
      <w:rPr>
        <w:rFonts w:hint="default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51">
    <w:nsid w:val="C90D1B09"/>
    <w:multiLevelType w:val="multilevel"/>
    <w:tmpl w:val="C90D1B09"/>
    <w:lvl w:ilvl="0">
      <w:numFmt w:val="bullet"/>
      <w:lvlText w:val=""/>
      <w:lvlJc w:val="left"/>
      <w:pPr>
        <w:ind w:left="798" w:hanging="567"/>
      </w:pPr>
      <w:rPr>
        <w:rFonts w:ascii="Symbol" w:eastAsia="Times New Roman" w:hAnsi="Symbol" w:hint="default"/>
        <w:w w:val="100"/>
        <w:sz w:val="24"/>
      </w:rPr>
    </w:lvl>
    <w:lvl w:ilvl="1">
      <w:numFmt w:val="bullet"/>
      <w:lvlText w:val=""/>
      <w:lvlJc w:val="left"/>
      <w:pPr>
        <w:ind w:left="1225" w:hanging="286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1220" w:hanging="286"/>
      </w:pPr>
      <w:rPr>
        <w:rFonts w:hint="default"/>
      </w:rPr>
    </w:lvl>
    <w:lvl w:ilvl="3">
      <w:numFmt w:val="bullet"/>
      <w:lvlText w:val="•"/>
      <w:lvlJc w:val="left"/>
      <w:pPr>
        <w:ind w:left="2344" w:hanging="286"/>
      </w:pPr>
      <w:rPr>
        <w:rFonts w:hint="default"/>
      </w:rPr>
    </w:lvl>
    <w:lvl w:ilvl="4">
      <w:numFmt w:val="bullet"/>
      <w:lvlText w:val="•"/>
      <w:lvlJc w:val="left"/>
      <w:pPr>
        <w:ind w:left="3469" w:hanging="286"/>
      </w:pPr>
      <w:rPr>
        <w:rFonts w:hint="default"/>
      </w:rPr>
    </w:lvl>
    <w:lvl w:ilvl="5">
      <w:numFmt w:val="bullet"/>
      <w:lvlText w:val="•"/>
      <w:lvlJc w:val="left"/>
      <w:pPr>
        <w:ind w:left="4594" w:hanging="286"/>
      </w:pPr>
      <w:rPr>
        <w:rFonts w:hint="default"/>
      </w:rPr>
    </w:lvl>
    <w:lvl w:ilvl="6">
      <w:numFmt w:val="bullet"/>
      <w:lvlText w:val="•"/>
      <w:lvlJc w:val="left"/>
      <w:pPr>
        <w:ind w:left="5719" w:hanging="286"/>
      </w:pPr>
      <w:rPr>
        <w:rFonts w:hint="default"/>
      </w:rPr>
    </w:lvl>
    <w:lvl w:ilvl="7">
      <w:numFmt w:val="bullet"/>
      <w:lvlText w:val="•"/>
      <w:lvlJc w:val="left"/>
      <w:pPr>
        <w:ind w:left="6844" w:hanging="286"/>
      </w:pPr>
      <w:rPr>
        <w:rFonts w:hint="default"/>
      </w:rPr>
    </w:lvl>
    <w:lvl w:ilvl="8">
      <w:numFmt w:val="bullet"/>
      <w:lvlText w:val="•"/>
      <w:lvlJc w:val="left"/>
      <w:pPr>
        <w:ind w:left="7969" w:hanging="286"/>
      </w:pPr>
      <w:rPr>
        <w:rFonts w:hint="default"/>
      </w:rPr>
    </w:lvl>
  </w:abstractNum>
  <w:abstractNum w:abstractNumId="52">
    <w:nsid w:val="C9412743"/>
    <w:multiLevelType w:val="multilevel"/>
    <w:tmpl w:val="C9412743"/>
    <w:lvl w:ilvl="0">
      <w:numFmt w:val="bullet"/>
      <w:lvlText w:val="-"/>
      <w:lvlJc w:val="left"/>
      <w:pPr>
        <w:ind w:left="108" w:hanging="149"/>
      </w:pPr>
      <w:rPr>
        <w:rFonts w:hint="default"/>
        <w:w w:val="99"/>
      </w:rPr>
    </w:lvl>
    <w:lvl w:ilvl="1">
      <w:numFmt w:val="bullet"/>
      <w:lvlText w:val="•"/>
      <w:lvlJc w:val="left"/>
      <w:pPr>
        <w:ind w:left="429" w:hanging="149"/>
      </w:pPr>
      <w:rPr>
        <w:rFonts w:hint="default"/>
      </w:rPr>
    </w:lvl>
    <w:lvl w:ilvl="2">
      <w:numFmt w:val="bullet"/>
      <w:lvlText w:val="•"/>
      <w:lvlJc w:val="left"/>
      <w:pPr>
        <w:ind w:left="758" w:hanging="149"/>
      </w:pPr>
      <w:rPr>
        <w:rFonts w:hint="default"/>
      </w:rPr>
    </w:lvl>
    <w:lvl w:ilvl="3">
      <w:numFmt w:val="bullet"/>
      <w:lvlText w:val="•"/>
      <w:lvlJc w:val="left"/>
      <w:pPr>
        <w:ind w:left="1088" w:hanging="149"/>
      </w:pPr>
      <w:rPr>
        <w:rFonts w:hint="default"/>
      </w:rPr>
    </w:lvl>
    <w:lvl w:ilvl="4">
      <w:numFmt w:val="bullet"/>
      <w:lvlText w:val="•"/>
      <w:lvlJc w:val="left"/>
      <w:pPr>
        <w:ind w:left="1417" w:hanging="149"/>
      </w:pPr>
      <w:rPr>
        <w:rFonts w:hint="default"/>
      </w:rPr>
    </w:lvl>
    <w:lvl w:ilvl="5">
      <w:numFmt w:val="bullet"/>
      <w:lvlText w:val="•"/>
      <w:lvlJc w:val="left"/>
      <w:pPr>
        <w:ind w:left="1747" w:hanging="149"/>
      </w:pPr>
      <w:rPr>
        <w:rFonts w:hint="default"/>
      </w:rPr>
    </w:lvl>
    <w:lvl w:ilvl="6">
      <w:numFmt w:val="bullet"/>
      <w:lvlText w:val="•"/>
      <w:lvlJc w:val="left"/>
      <w:pPr>
        <w:ind w:left="2076" w:hanging="149"/>
      </w:pPr>
      <w:rPr>
        <w:rFonts w:hint="default"/>
      </w:rPr>
    </w:lvl>
    <w:lvl w:ilvl="7">
      <w:numFmt w:val="bullet"/>
      <w:lvlText w:val="•"/>
      <w:lvlJc w:val="left"/>
      <w:pPr>
        <w:ind w:left="2405" w:hanging="149"/>
      </w:pPr>
      <w:rPr>
        <w:rFonts w:hint="default"/>
      </w:rPr>
    </w:lvl>
    <w:lvl w:ilvl="8">
      <w:numFmt w:val="bullet"/>
      <w:lvlText w:val="•"/>
      <w:lvlJc w:val="left"/>
      <w:pPr>
        <w:ind w:left="2735" w:hanging="149"/>
      </w:pPr>
      <w:rPr>
        <w:rFonts w:hint="default"/>
      </w:rPr>
    </w:lvl>
  </w:abstractNum>
  <w:abstractNum w:abstractNumId="53">
    <w:nsid w:val="CB94649F"/>
    <w:multiLevelType w:val="multilevel"/>
    <w:tmpl w:val="CB94649F"/>
    <w:lvl w:ilvl="0">
      <w:start w:val="1"/>
      <w:numFmt w:val="decimal"/>
      <w:lvlText w:val="%1."/>
      <w:lvlJc w:val="left"/>
      <w:pPr>
        <w:ind w:left="165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539" w:hanging="360"/>
      </w:pPr>
      <w:rPr>
        <w:rFonts w:hint="default"/>
      </w:rPr>
    </w:lvl>
    <w:lvl w:ilvl="2">
      <w:numFmt w:val="bullet"/>
      <w:lvlText w:val="•"/>
      <w:lvlJc w:val="left"/>
      <w:pPr>
        <w:ind w:left="3419" w:hanging="360"/>
      </w:pPr>
      <w:rPr>
        <w:rFonts w:hint="default"/>
      </w:rPr>
    </w:lvl>
    <w:lvl w:ilvl="3">
      <w:numFmt w:val="bullet"/>
      <w:lvlText w:val="•"/>
      <w:lvlJc w:val="left"/>
      <w:pPr>
        <w:ind w:left="4299" w:hanging="360"/>
      </w:pPr>
      <w:rPr>
        <w:rFonts w:hint="default"/>
      </w:rPr>
    </w:lvl>
    <w:lvl w:ilvl="4">
      <w:numFmt w:val="bullet"/>
      <w:lvlText w:val="•"/>
      <w:lvlJc w:val="left"/>
      <w:pPr>
        <w:ind w:left="5179" w:hanging="360"/>
      </w:pPr>
      <w:rPr>
        <w:rFonts w:hint="default"/>
      </w:rPr>
    </w:lvl>
    <w:lvl w:ilvl="5">
      <w:numFmt w:val="bullet"/>
      <w:lvlText w:val="•"/>
      <w:lvlJc w:val="left"/>
      <w:pPr>
        <w:ind w:left="6059" w:hanging="360"/>
      </w:pPr>
      <w:rPr>
        <w:rFonts w:hint="default"/>
      </w:rPr>
    </w:lvl>
    <w:lvl w:ilvl="6">
      <w:numFmt w:val="bullet"/>
      <w:lvlText w:val="•"/>
      <w:lvlJc w:val="left"/>
      <w:pPr>
        <w:ind w:left="6939" w:hanging="360"/>
      </w:pPr>
      <w:rPr>
        <w:rFonts w:hint="default"/>
      </w:rPr>
    </w:lvl>
    <w:lvl w:ilvl="7">
      <w:numFmt w:val="bullet"/>
      <w:lvlText w:val="•"/>
      <w:lvlJc w:val="left"/>
      <w:pPr>
        <w:ind w:left="7819" w:hanging="360"/>
      </w:pPr>
      <w:rPr>
        <w:rFonts w:hint="default"/>
      </w:rPr>
    </w:lvl>
    <w:lvl w:ilvl="8">
      <w:numFmt w:val="bullet"/>
      <w:lvlText w:val="•"/>
      <w:lvlJc w:val="left"/>
      <w:pPr>
        <w:ind w:left="8699" w:hanging="360"/>
      </w:pPr>
      <w:rPr>
        <w:rFonts w:hint="default"/>
      </w:rPr>
    </w:lvl>
  </w:abstractNum>
  <w:abstractNum w:abstractNumId="54">
    <w:nsid w:val="CD699D1D"/>
    <w:multiLevelType w:val="multilevel"/>
    <w:tmpl w:val="CD699D1D"/>
    <w:lvl w:ilvl="0">
      <w:start w:val="1"/>
      <w:numFmt w:val="decimal"/>
      <w:lvlText w:val="%1."/>
      <w:lvlJc w:val="left"/>
      <w:pPr>
        <w:ind w:left="1225" w:hanging="286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19" w:hanging="286"/>
      </w:pPr>
      <w:rPr>
        <w:rFonts w:hint="default"/>
      </w:rPr>
    </w:lvl>
    <w:lvl w:ilvl="2">
      <w:numFmt w:val="bullet"/>
      <w:lvlText w:val="•"/>
      <w:lvlJc w:val="left"/>
      <w:pPr>
        <w:ind w:left="3019" w:hanging="286"/>
      </w:pPr>
      <w:rPr>
        <w:rFonts w:hint="default"/>
      </w:rPr>
    </w:lvl>
    <w:lvl w:ilvl="3">
      <w:numFmt w:val="bullet"/>
      <w:lvlText w:val="•"/>
      <w:lvlJc w:val="left"/>
      <w:pPr>
        <w:ind w:left="3919" w:hanging="286"/>
      </w:pPr>
      <w:rPr>
        <w:rFonts w:hint="default"/>
      </w:rPr>
    </w:lvl>
    <w:lvl w:ilvl="4">
      <w:numFmt w:val="bullet"/>
      <w:lvlText w:val="•"/>
      <w:lvlJc w:val="left"/>
      <w:pPr>
        <w:ind w:left="4819" w:hanging="286"/>
      </w:pPr>
      <w:rPr>
        <w:rFonts w:hint="default"/>
      </w:rPr>
    </w:lvl>
    <w:lvl w:ilvl="5">
      <w:numFmt w:val="bullet"/>
      <w:lvlText w:val="•"/>
      <w:lvlJc w:val="left"/>
      <w:pPr>
        <w:ind w:left="5719" w:hanging="286"/>
      </w:pPr>
      <w:rPr>
        <w:rFonts w:hint="default"/>
      </w:rPr>
    </w:lvl>
    <w:lvl w:ilvl="6">
      <w:numFmt w:val="bullet"/>
      <w:lvlText w:val="•"/>
      <w:lvlJc w:val="left"/>
      <w:pPr>
        <w:ind w:left="6619" w:hanging="286"/>
      </w:pPr>
      <w:rPr>
        <w:rFonts w:hint="default"/>
      </w:rPr>
    </w:lvl>
    <w:lvl w:ilvl="7">
      <w:numFmt w:val="bullet"/>
      <w:lvlText w:val="•"/>
      <w:lvlJc w:val="left"/>
      <w:pPr>
        <w:ind w:left="7519" w:hanging="286"/>
      </w:pPr>
      <w:rPr>
        <w:rFonts w:hint="default"/>
      </w:rPr>
    </w:lvl>
    <w:lvl w:ilvl="8">
      <w:numFmt w:val="bullet"/>
      <w:lvlText w:val="•"/>
      <w:lvlJc w:val="left"/>
      <w:pPr>
        <w:ind w:left="8419" w:hanging="286"/>
      </w:pPr>
      <w:rPr>
        <w:rFonts w:hint="default"/>
      </w:rPr>
    </w:lvl>
  </w:abstractNum>
  <w:abstractNum w:abstractNumId="55">
    <w:nsid w:val="CF092B84"/>
    <w:multiLevelType w:val="multilevel"/>
    <w:tmpl w:val="CF092B84"/>
    <w:lvl w:ilvl="0">
      <w:start w:val="1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815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07" w:hanging="60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1832" w:hanging="600"/>
      </w:pPr>
      <w:rPr>
        <w:rFonts w:hint="default"/>
      </w:rPr>
    </w:lvl>
    <w:lvl w:ilvl="4">
      <w:numFmt w:val="bullet"/>
      <w:lvlText w:val="•"/>
      <w:lvlJc w:val="left"/>
      <w:pPr>
        <w:ind w:left="2845" w:hanging="600"/>
      </w:pPr>
      <w:rPr>
        <w:rFonts w:hint="default"/>
      </w:rPr>
    </w:lvl>
    <w:lvl w:ilvl="5">
      <w:numFmt w:val="bullet"/>
      <w:lvlText w:val="•"/>
      <w:lvlJc w:val="left"/>
      <w:pPr>
        <w:ind w:left="3857" w:hanging="600"/>
      </w:pPr>
      <w:rPr>
        <w:rFonts w:hint="default"/>
      </w:rPr>
    </w:lvl>
    <w:lvl w:ilvl="6">
      <w:numFmt w:val="bullet"/>
      <w:lvlText w:val="•"/>
      <w:lvlJc w:val="left"/>
      <w:pPr>
        <w:ind w:left="4870" w:hanging="600"/>
      </w:pPr>
      <w:rPr>
        <w:rFonts w:hint="default"/>
      </w:rPr>
    </w:lvl>
    <w:lvl w:ilvl="7">
      <w:numFmt w:val="bullet"/>
      <w:lvlText w:val="•"/>
      <w:lvlJc w:val="left"/>
      <w:pPr>
        <w:ind w:left="5882" w:hanging="600"/>
      </w:pPr>
      <w:rPr>
        <w:rFonts w:hint="default"/>
      </w:rPr>
    </w:lvl>
    <w:lvl w:ilvl="8">
      <w:numFmt w:val="bullet"/>
      <w:lvlText w:val="•"/>
      <w:lvlJc w:val="left"/>
      <w:pPr>
        <w:ind w:left="6895" w:hanging="600"/>
      </w:pPr>
      <w:rPr>
        <w:rFonts w:hint="default"/>
      </w:rPr>
    </w:lvl>
  </w:abstractNum>
  <w:abstractNum w:abstractNumId="56">
    <w:nsid w:val="D1EB1714"/>
    <w:multiLevelType w:val="multilevel"/>
    <w:tmpl w:val="D1EB1714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57">
    <w:nsid w:val="D7936317"/>
    <w:multiLevelType w:val="multilevel"/>
    <w:tmpl w:val="D7936317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58">
    <w:nsid w:val="D7D140E4"/>
    <w:multiLevelType w:val="multilevel"/>
    <w:tmpl w:val="D7D140E4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1544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508" w:hanging="360"/>
      </w:pPr>
      <w:rPr>
        <w:rFonts w:hint="default"/>
      </w:rPr>
    </w:lvl>
    <w:lvl w:ilvl="3">
      <w:numFmt w:val="bullet"/>
      <w:lvlText w:val="•"/>
      <w:lvlJc w:val="left"/>
      <w:pPr>
        <w:ind w:left="3477" w:hanging="360"/>
      </w:pPr>
      <w:rPr>
        <w:rFonts w:hint="default"/>
      </w:rPr>
    </w:lvl>
    <w:lvl w:ilvl="4">
      <w:numFmt w:val="bullet"/>
      <w:lvlText w:val="•"/>
      <w:lvlJc w:val="left"/>
      <w:pPr>
        <w:ind w:left="4446" w:hanging="360"/>
      </w:pPr>
      <w:rPr>
        <w:rFonts w:hint="default"/>
      </w:rPr>
    </w:lvl>
    <w:lvl w:ilvl="5">
      <w:numFmt w:val="bullet"/>
      <w:lvlText w:val="•"/>
      <w:lvlJc w:val="left"/>
      <w:pPr>
        <w:ind w:left="5415" w:hanging="360"/>
      </w:pPr>
      <w:rPr>
        <w:rFonts w:hint="default"/>
      </w:rPr>
    </w:lvl>
    <w:lvl w:ilvl="6">
      <w:numFmt w:val="bullet"/>
      <w:lvlText w:val="•"/>
      <w:lvlJc w:val="left"/>
      <w:pPr>
        <w:ind w:left="6384" w:hanging="360"/>
      </w:pPr>
      <w:rPr>
        <w:rFonts w:hint="default"/>
      </w:rPr>
    </w:lvl>
    <w:lvl w:ilvl="7">
      <w:numFmt w:val="bullet"/>
      <w:lvlText w:val="•"/>
      <w:lvlJc w:val="left"/>
      <w:pPr>
        <w:ind w:left="7352" w:hanging="360"/>
      </w:pPr>
      <w:rPr>
        <w:rFonts w:hint="default"/>
      </w:rPr>
    </w:lvl>
    <w:lvl w:ilvl="8">
      <w:numFmt w:val="bullet"/>
      <w:lvlText w:val="•"/>
      <w:lvlJc w:val="left"/>
      <w:pPr>
        <w:ind w:left="8321" w:hanging="360"/>
      </w:pPr>
      <w:rPr>
        <w:rFonts w:hint="default"/>
      </w:rPr>
    </w:lvl>
  </w:abstractNum>
  <w:abstractNum w:abstractNumId="59">
    <w:nsid w:val="D7F9FE59"/>
    <w:multiLevelType w:val="multilevel"/>
    <w:tmpl w:val="D7F9FE59"/>
    <w:lvl w:ilvl="0">
      <w:start w:val="1"/>
      <w:numFmt w:val="decimal"/>
      <w:lvlText w:val="%1)"/>
      <w:lvlJc w:val="left"/>
      <w:pPr>
        <w:ind w:left="104" w:hanging="37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15" w:hanging="370"/>
      </w:pPr>
      <w:rPr>
        <w:rFonts w:hint="default"/>
      </w:rPr>
    </w:lvl>
    <w:lvl w:ilvl="2">
      <w:numFmt w:val="bullet"/>
      <w:lvlText w:val="•"/>
      <w:lvlJc w:val="left"/>
      <w:pPr>
        <w:ind w:left="2131" w:hanging="370"/>
      </w:pPr>
      <w:rPr>
        <w:rFonts w:hint="default"/>
      </w:rPr>
    </w:lvl>
    <w:lvl w:ilvl="3">
      <w:numFmt w:val="bullet"/>
      <w:lvlText w:val="•"/>
      <w:lvlJc w:val="left"/>
      <w:pPr>
        <w:ind w:left="3147" w:hanging="370"/>
      </w:pPr>
      <w:rPr>
        <w:rFonts w:hint="default"/>
      </w:rPr>
    </w:lvl>
    <w:lvl w:ilvl="4">
      <w:numFmt w:val="bullet"/>
      <w:lvlText w:val="•"/>
      <w:lvlJc w:val="left"/>
      <w:pPr>
        <w:ind w:left="4163" w:hanging="370"/>
      </w:pPr>
      <w:rPr>
        <w:rFonts w:hint="default"/>
      </w:rPr>
    </w:lvl>
    <w:lvl w:ilvl="5">
      <w:numFmt w:val="bullet"/>
      <w:lvlText w:val="•"/>
      <w:lvlJc w:val="left"/>
      <w:pPr>
        <w:ind w:left="5179" w:hanging="370"/>
      </w:pPr>
      <w:rPr>
        <w:rFonts w:hint="default"/>
      </w:rPr>
    </w:lvl>
    <w:lvl w:ilvl="6">
      <w:numFmt w:val="bullet"/>
      <w:lvlText w:val="•"/>
      <w:lvlJc w:val="left"/>
      <w:pPr>
        <w:ind w:left="6195" w:hanging="370"/>
      </w:pPr>
      <w:rPr>
        <w:rFonts w:hint="default"/>
      </w:rPr>
    </w:lvl>
    <w:lvl w:ilvl="7">
      <w:numFmt w:val="bullet"/>
      <w:lvlText w:val="•"/>
      <w:lvlJc w:val="left"/>
      <w:pPr>
        <w:ind w:left="7211" w:hanging="370"/>
      </w:pPr>
      <w:rPr>
        <w:rFonts w:hint="default"/>
      </w:rPr>
    </w:lvl>
    <w:lvl w:ilvl="8">
      <w:numFmt w:val="bullet"/>
      <w:lvlText w:val="•"/>
      <w:lvlJc w:val="left"/>
      <w:pPr>
        <w:ind w:left="8227" w:hanging="370"/>
      </w:pPr>
      <w:rPr>
        <w:rFonts w:hint="default"/>
      </w:rPr>
    </w:lvl>
  </w:abstractNum>
  <w:abstractNum w:abstractNumId="60">
    <w:nsid w:val="DAD3A854"/>
    <w:multiLevelType w:val="multilevel"/>
    <w:tmpl w:val="DAD3A854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61">
    <w:nsid w:val="DAE62134"/>
    <w:multiLevelType w:val="multilevel"/>
    <w:tmpl w:val="DAE62134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62">
    <w:nsid w:val="DCBA6B53"/>
    <w:multiLevelType w:val="multilevel"/>
    <w:tmpl w:val="DCBA6B53"/>
    <w:lvl w:ilvl="0">
      <w:start w:val="1"/>
      <w:numFmt w:val="decimal"/>
      <w:lvlText w:val="%1."/>
      <w:lvlJc w:val="left"/>
      <w:pPr>
        <w:ind w:left="104" w:hanging="296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115" w:hanging="296"/>
      </w:pPr>
      <w:rPr>
        <w:rFonts w:hint="default"/>
      </w:rPr>
    </w:lvl>
    <w:lvl w:ilvl="2">
      <w:numFmt w:val="bullet"/>
      <w:lvlText w:val="•"/>
      <w:lvlJc w:val="left"/>
      <w:pPr>
        <w:ind w:left="2131" w:hanging="296"/>
      </w:pPr>
      <w:rPr>
        <w:rFonts w:hint="default"/>
      </w:rPr>
    </w:lvl>
    <w:lvl w:ilvl="3">
      <w:numFmt w:val="bullet"/>
      <w:lvlText w:val="•"/>
      <w:lvlJc w:val="left"/>
      <w:pPr>
        <w:ind w:left="3147" w:hanging="296"/>
      </w:pPr>
      <w:rPr>
        <w:rFonts w:hint="default"/>
      </w:rPr>
    </w:lvl>
    <w:lvl w:ilvl="4">
      <w:numFmt w:val="bullet"/>
      <w:lvlText w:val="•"/>
      <w:lvlJc w:val="left"/>
      <w:pPr>
        <w:ind w:left="4163" w:hanging="296"/>
      </w:pPr>
      <w:rPr>
        <w:rFonts w:hint="default"/>
      </w:rPr>
    </w:lvl>
    <w:lvl w:ilvl="5">
      <w:numFmt w:val="bullet"/>
      <w:lvlText w:val="•"/>
      <w:lvlJc w:val="left"/>
      <w:pPr>
        <w:ind w:left="5179" w:hanging="296"/>
      </w:pPr>
      <w:rPr>
        <w:rFonts w:hint="default"/>
      </w:rPr>
    </w:lvl>
    <w:lvl w:ilvl="6">
      <w:numFmt w:val="bullet"/>
      <w:lvlText w:val="•"/>
      <w:lvlJc w:val="left"/>
      <w:pPr>
        <w:ind w:left="6195" w:hanging="296"/>
      </w:pPr>
      <w:rPr>
        <w:rFonts w:hint="default"/>
      </w:rPr>
    </w:lvl>
    <w:lvl w:ilvl="7">
      <w:numFmt w:val="bullet"/>
      <w:lvlText w:val="•"/>
      <w:lvlJc w:val="left"/>
      <w:pPr>
        <w:ind w:left="7211" w:hanging="296"/>
      </w:pPr>
      <w:rPr>
        <w:rFonts w:hint="default"/>
      </w:rPr>
    </w:lvl>
    <w:lvl w:ilvl="8">
      <w:numFmt w:val="bullet"/>
      <w:lvlText w:val="•"/>
      <w:lvlJc w:val="left"/>
      <w:pPr>
        <w:ind w:left="8227" w:hanging="296"/>
      </w:pPr>
      <w:rPr>
        <w:rFonts w:hint="default"/>
      </w:rPr>
    </w:lvl>
  </w:abstractNum>
  <w:abstractNum w:abstractNumId="63">
    <w:nsid w:val="E0294EC7"/>
    <w:multiLevelType w:val="multilevel"/>
    <w:tmpl w:val="E0294EC7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64">
    <w:nsid w:val="E093A4B0"/>
    <w:multiLevelType w:val="multilevel"/>
    <w:tmpl w:val="E093A4B0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65">
    <w:nsid w:val="E43A772E"/>
    <w:multiLevelType w:val="multilevel"/>
    <w:tmpl w:val="E43A772E"/>
    <w:lvl w:ilvl="0">
      <w:numFmt w:val="bullet"/>
      <w:lvlText w:val="-"/>
      <w:lvlJc w:val="left"/>
      <w:pPr>
        <w:ind w:left="816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077" w:hanging="708"/>
      </w:pPr>
      <w:rPr>
        <w:rFonts w:hint="default"/>
      </w:rPr>
    </w:lvl>
    <w:lvl w:ilvl="2">
      <w:numFmt w:val="bullet"/>
      <w:lvlText w:val="•"/>
      <w:lvlJc w:val="left"/>
      <w:pPr>
        <w:ind w:left="1334" w:hanging="708"/>
      </w:pPr>
      <w:rPr>
        <w:rFonts w:hint="default"/>
      </w:rPr>
    </w:lvl>
    <w:lvl w:ilvl="3">
      <w:numFmt w:val="bullet"/>
      <w:lvlText w:val="•"/>
      <w:lvlJc w:val="left"/>
      <w:pPr>
        <w:ind w:left="1592" w:hanging="708"/>
      </w:pPr>
      <w:rPr>
        <w:rFonts w:hint="default"/>
      </w:rPr>
    </w:lvl>
    <w:lvl w:ilvl="4">
      <w:numFmt w:val="bullet"/>
      <w:lvlText w:val="•"/>
      <w:lvlJc w:val="left"/>
      <w:pPr>
        <w:ind w:left="1849" w:hanging="708"/>
      </w:pPr>
      <w:rPr>
        <w:rFonts w:hint="default"/>
      </w:rPr>
    </w:lvl>
    <w:lvl w:ilvl="5">
      <w:numFmt w:val="bullet"/>
      <w:lvlText w:val="•"/>
      <w:lvlJc w:val="left"/>
      <w:pPr>
        <w:ind w:left="2107" w:hanging="708"/>
      </w:pPr>
      <w:rPr>
        <w:rFonts w:hint="default"/>
      </w:rPr>
    </w:lvl>
    <w:lvl w:ilvl="6">
      <w:numFmt w:val="bullet"/>
      <w:lvlText w:val="•"/>
      <w:lvlJc w:val="left"/>
      <w:pPr>
        <w:ind w:left="2364" w:hanging="708"/>
      </w:pPr>
      <w:rPr>
        <w:rFonts w:hint="default"/>
      </w:rPr>
    </w:lvl>
    <w:lvl w:ilvl="7">
      <w:numFmt w:val="bullet"/>
      <w:lvlText w:val="•"/>
      <w:lvlJc w:val="left"/>
      <w:pPr>
        <w:ind w:left="2621" w:hanging="708"/>
      </w:pPr>
      <w:rPr>
        <w:rFonts w:hint="default"/>
      </w:rPr>
    </w:lvl>
    <w:lvl w:ilvl="8">
      <w:numFmt w:val="bullet"/>
      <w:lvlText w:val="•"/>
      <w:lvlJc w:val="left"/>
      <w:pPr>
        <w:ind w:left="2879" w:hanging="708"/>
      </w:pPr>
      <w:rPr>
        <w:rFonts w:hint="default"/>
      </w:rPr>
    </w:lvl>
  </w:abstractNum>
  <w:abstractNum w:abstractNumId="66">
    <w:nsid w:val="E504947C"/>
    <w:multiLevelType w:val="multilevel"/>
    <w:tmpl w:val="E504947C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67">
    <w:nsid w:val="E52D9448"/>
    <w:multiLevelType w:val="multilevel"/>
    <w:tmpl w:val="E52D9448"/>
    <w:lvl w:ilvl="0">
      <w:numFmt w:val="bullet"/>
      <w:lvlText w:val="-"/>
      <w:lvlJc w:val="left"/>
      <w:pPr>
        <w:ind w:left="447" w:hanging="322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-"/>
      <w:lvlJc w:val="left"/>
      <w:pPr>
        <w:ind w:left="228" w:hanging="140"/>
      </w:pPr>
      <w:rPr>
        <w:rFonts w:ascii="Times New Roman" w:eastAsia="Times New Roman" w:hAnsi="Times New Roman" w:hint="default"/>
        <w:w w:val="99"/>
        <w:sz w:val="24"/>
      </w:rPr>
    </w:lvl>
    <w:lvl w:ilvl="2">
      <w:numFmt w:val="bullet"/>
      <w:lvlText w:val="•"/>
      <w:lvlJc w:val="left"/>
      <w:pPr>
        <w:ind w:left="1463" w:hanging="140"/>
      </w:pPr>
      <w:rPr>
        <w:rFonts w:hint="default"/>
      </w:rPr>
    </w:lvl>
    <w:lvl w:ilvl="3">
      <w:numFmt w:val="bullet"/>
      <w:lvlText w:val="•"/>
      <w:lvlJc w:val="left"/>
      <w:pPr>
        <w:ind w:left="2486" w:hanging="140"/>
      </w:pPr>
      <w:rPr>
        <w:rFonts w:hint="default"/>
      </w:rPr>
    </w:lvl>
    <w:lvl w:ilvl="4">
      <w:numFmt w:val="bullet"/>
      <w:lvlText w:val="•"/>
      <w:lvlJc w:val="left"/>
      <w:pPr>
        <w:ind w:left="3509" w:hanging="140"/>
      </w:pPr>
      <w:rPr>
        <w:rFonts w:hint="default"/>
      </w:rPr>
    </w:lvl>
    <w:lvl w:ilvl="5">
      <w:numFmt w:val="bullet"/>
      <w:lvlText w:val="•"/>
      <w:lvlJc w:val="left"/>
      <w:pPr>
        <w:ind w:left="4532" w:hanging="140"/>
      </w:pPr>
      <w:rPr>
        <w:rFonts w:hint="default"/>
      </w:rPr>
    </w:lvl>
    <w:lvl w:ilvl="6">
      <w:numFmt w:val="bullet"/>
      <w:lvlText w:val="•"/>
      <w:lvlJc w:val="left"/>
      <w:pPr>
        <w:ind w:left="5556" w:hanging="140"/>
      </w:pPr>
      <w:rPr>
        <w:rFonts w:hint="default"/>
      </w:rPr>
    </w:lvl>
    <w:lvl w:ilvl="7">
      <w:numFmt w:val="bullet"/>
      <w:lvlText w:val="•"/>
      <w:lvlJc w:val="left"/>
      <w:pPr>
        <w:ind w:left="6579" w:hanging="140"/>
      </w:pPr>
      <w:rPr>
        <w:rFonts w:hint="default"/>
      </w:rPr>
    </w:lvl>
    <w:lvl w:ilvl="8">
      <w:numFmt w:val="bullet"/>
      <w:lvlText w:val="•"/>
      <w:lvlJc w:val="left"/>
      <w:pPr>
        <w:ind w:left="7602" w:hanging="140"/>
      </w:pPr>
      <w:rPr>
        <w:rFonts w:hint="default"/>
      </w:rPr>
    </w:lvl>
  </w:abstractNum>
  <w:abstractNum w:abstractNumId="68">
    <w:nsid w:val="E7B27C5B"/>
    <w:multiLevelType w:val="multilevel"/>
    <w:tmpl w:val="E7B27C5B"/>
    <w:lvl w:ilvl="0">
      <w:start w:val="1"/>
      <w:numFmt w:val="decimal"/>
      <w:lvlText w:val="%1)"/>
      <w:lvlJc w:val="left"/>
      <w:pPr>
        <w:ind w:left="1393" w:hanging="569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2285" w:hanging="569"/>
      </w:pPr>
      <w:rPr>
        <w:rFonts w:hint="default"/>
      </w:rPr>
    </w:lvl>
    <w:lvl w:ilvl="2">
      <w:numFmt w:val="bullet"/>
      <w:lvlText w:val="•"/>
      <w:lvlJc w:val="left"/>
      <w:pPr>
        <w:ind w:left="3171" w:hanging="569"/>
      </w:pPr>
      <w:rPr>
        <w:rFonts w:hint="default"/>
      </w:rPr>
    </w:lvl>
    <w:lvl w:ilvl="3">
      <w:numFmt w:val="bullet"/>
      <w:lvlText w:val="•"/>
      <w:lvlJc w:val="left"/>
      <w:pPr>
        <w:ind w:left="4057" w:hanging="569"/>
      </w:pPr>
      <w:rPr>
        <w:rFonts w:hint="default"/>
      </w:rPr>
    </w:lvl>
    <w:lvl w:ilvl="4">
      <w:numFmt w:val="bullet"/>
      <w:lvlText w:val="•"/>
      <w:lvlJc w:val="left"/>
      <w:pPr>
        <w:ind w:left="4943" w:hanging="569"/>
      </w:pPr>
      <w:rPr>
        <w:rFonts w:hint="default"/>
      </w:rPr>
    </w:lvl>
    <w:lvl w:ilvl="5">
      <w:numFmt w:val="bullet"/>
      <w:lvlText w:val="•"/>
      <w:lvlJc w:val="left"/>
      <w:pPr>
        <w:ind w:left="5829" w:hanging="569"/>
      </w:pPr>
      <w:rPr>
        <w:rFonts w:hint="default"/>
      </w:rPr>
    </w:lvl>
    <w:lvl w:ilvl="6">
      <w:numFmt w:val="bullet"/>
      <w:lvlText w:val="•"/>
      <w:lvlJc w:val="left"/>
      <w:pPr>
        <w:ind w:left="6715" w:hanging="569"/>
      </w:pPr>
      <w:rPr>
        <w:rFonts w:hint="default"/>
      </w:rPr>
    </w:lvl>
    <w:lvl w:ilvl="7">
      <w:numFmt w:val="bullet"/>
      <w:lvlText w:val="•"/>
      <w:lvlJc w:val="left"/>
      <w:pPr>
        <w:ind w:left="7601" w:hanging="569"/>
      </w:pPr>
      <w:rPr>
        <w:rFonts w:hint="default"/>
      </w:rPr>
    </w:lvl>
    <w:lvl w:ilvl="8">
      <w:numFmt w:val="bullet"/>
      <w:lvlText w:val="•"/>
      <w:lvlJc w:val="left"/>
      <w:pPr>
        <w:ind w:left="8487" w:hanging="569"/>
      </w:pPr>
      <w:rPr>
        <w:rFonts w:hint="default"/>
      </w:rPr>
    </w:lvl>
  </w:abstractNum>
  <w:abstractNum w:abstractNumId="69">
    <w:nsid w:val="EA28CC15"/>
    <w:multiLevelType w:val="multilevel"/>
    <w:tmpl w:val="EA28CC15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70">
    <w:nsid w:val="F066642F"/>
    <w:multiLevelType w:val="multilevel"/>
    <w:tmpl w:val="F066642F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71">
    <w:nsid w:val="F0E89278"/>
    <w:multiLevelType w:val="multilevel"/>
    <w:tmpl w:val="F0E89278"/>
    <w:lvl w:ilvl="0">
      <w:numFmt w:val="bullet"/>
      <w:lvlText w:val="-"/>
      <w:lvlJc w:val="left"/>
      <w:pPr>
        <w:ind w:left="116" w:hanging="166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•"/>
      <w:lvlJc w:val="left"/>
      <w:pPr>
        <w:ind w:left="1133" w:hanging="166"/>
      </w:pPr>
      <w:rPr>
        <w:rFonts w:hint="default"/>
      </w:rPr>
    </w:lvl>
    <w:lvl w:ilvl="2">
      <w:numFmt w:val="bullet"/>
      <w:lvlText w:val="•"/>
      <w:lvlJc w:val="left"/>
      <w:pPr>
        <w:ind w:left="2147" w:hanging="166"/>
      </w:pPr>
      <w:rPr>
        <w:rFonts w:hint="default"/>
      </w:rPr>
    </w:lvl>
    <w:lvl w:ilvl="3">
      <w:numFmt w:val="bullet"/>
      <w:lvlText w:val="•"/>
      <w:lvlJc w:val="left"/>
      <w:pPr>
        <w:ind w:left="3161" w:hanging="166"/>
      </w:pPr>
      <w:rPr>
        <w:rFonts w:hint="default"/>
      </w:rPr>
    </w:lvl>
    <w:lvl w:ilvl="4">
      <w:numFmt w:val="bullet"/>
      <w:lvlText w:val="•"/>
      <w:lvlJc w:val="left"/>
      <w:pPr>
        <w:ind w:left="4175" w:hanging="166"/>
      </w:pPr>
      <w:rPr>
        <w:rFonts w:hint="default"/>
      </w:rPr>
    </w:lvl>
    <w:lvl w:ilvl="5">
      <w:numFmt w:val="bullet"/>
      <w:lvlText w:val="•"/>
      <w:lvlJc w:val="left"/>
      <w:pPr>
        <w:ind w:left="5189" w:hanging="166"/>
      </w:pPr>
      <w:rPr>
        <w:rFonts w:hint="default"/>
      </w:rPr>
    </w:lvl>
    <w:lvl w:ilvl="6">
      <w:numFmt w:val="bullet"/>
      <w:lvlText w:val="•"/>
      <w:lvlJc w:val="left"/>
      <w:pPr>
        <w:ind w:left="6203" w:hanging="166"/>
      </w:pPr>
      <w:rPr>
        <w:rFonts w:hint="default"/>
      </w:rPr>
    </w:lvl>
    <w:lvl w:ilvl="7">
      <w:numFmt w:val="bullet"/>
      <w:lvlText w:val="•"/>
      <w:lvlJc w:val="left"/>
      <w:pPr>
        <w:ind w:left="7217" w:hanging="166"/>
      </w:pPr>
      <w:rPr>
        <w:rFonts w:hint="default"/>
      </w:rPr>
    </w:lvl>
    <w:lvl w:ilvl="8">
      <w:numFmt w:val="bullet"/>
      <w:lvlText w:val="•"/>
      <w:lvlJc w:val="left"/>
      <w:pPr>
        <w:ind w:left="8231" w:hanging="166"/>
      </w:pPr>
      <w:rPr>
        <w:rFonts w:hint="default"/>
      </w:rPr>
    </w:lvl>
  </w:abstractNum>
  <w:abstractNum w:abstractNumId="72">
    <w:nsid w:val="F1FCDEFA"/>
    <w:multiLevelType w:val="multilevel"/>
    <w:tmpl w:val="F1FCDEFA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73">
    <w:nsid w:val="F237ACA1"/>
    <w:multiLevelType w:val="multilevel"/>
    <w:tmpl w:val="F237ACA1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74">
    <w:nsid w:val="F2A81E1A"/>
    <w:multiLevelType w:val="multilevel"/>
    <w:tmpl w:val="F2A81E1A"/>
    <w:lvl w:ilvl="0">
      <w:numFmt w:val="bullet"/>
      <w:lvlText w:val="-"/>
      <w:lvlJc w:val="left"/>
      <w:pPr>
        <w:ind w:left="105" w:hanging="185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85"/>
      </w:pPr>
      <w:rPr>
        <w:rFonts w:hint="default"/>
      </w:rPr>
    </w:lvl>
    <w:lvl w:ilvl="2">
      <w:numFmt w:val="bullet"/>
      <w:lvlText w:val="•"/>
      <w:lvlJc w:val="left"/>
      <w:pPr>
        <w:ind w:left="928" w:hanging="185"/>
      </w:pPr>
      <w:rPr>
        <w:rFonts w:hint="default"/>
      </w:rPr>
    </w:lvl>
    <w:lvl w:ilvl="3">
      <w:numFmt w:val="bullet"/>
      <w:lvlText w:val="•"/>
      <w:lvlJc w:val="left"/>
      <w:pPr>
        <w:ind w:left="1342" w:hanging="185"/>
      </w:pPr>
      <w:rPr>
        <w:rFonts w:hint="default"/>
      </w:rPr>
    </w:lvl>
    <w:lvl w:ilvl="4">
      <w:numFmt w:val="bullet"/>
      <w:lvlText w:val="•"/>
      <w:lvlJc w:val="left"/>
      <w:pPr>
        <w:ind w:left="1756" w:hanging="185"/>
      </w:pPr>
      <w:rPr>
        <w:rFonts w:hint="default"/>
      </w:rPr>
    </w:lvl>
    <w:lvl w:ilvl="5">
      <w:numFmt w:val="bullet"/>
      <w:lvlText w:val="•"/>
      <w:lvlJc w:val="left"/>
      <w:pPr>
        <w:ind w:left="2170" w:hanging="185"/>
      </w:pPr>
      <w:rPr>
        <w:rFonts w:hint="default"/>
      </w:rPr>
    </w:lvl>
    <w:lvl w:ilvl="6">
      <w:numFmt w:val="bullet"/>
      <w:lvlText w:val="•"/>
      <w:lvlJc w:val="left"/>
      <w:pPr>
        <w:ind w:left="2584" w:hanging="185"/>
      </w:pPr>
      <w:rPr>
        <w:rFonts w:hint="default"/>
      </w:rPr>
    </w:lvl>
    <w:lvl w:ilvl="7">
      <w:numFmt w:val="bullet"/>
      <w:lvlText w:val="•"/>
      <w:lvlJc w:val="left"/>
      <w:pPr>
        <w:ind w:left="2998" w:hanging="185"/>
      </w:pPr>
      <w:rPr>
        <w:rFonts w:hint="default"/>
      </w:rPr>
    </w:lvl>
    <w:lvl w:ilvl="8">
      <w:numFmt w:val="bullet"/>
      <w:lvlText w:val="•"/>
      <w:lvlJc w:val="left"/>
      <w:pPr>
        <w:ind w:left="3412" w:hanging="185"/>
      </w:pPr>
      <w:rPr>
        <w:rFonts w:hint="default"/>
      </w:rPr>
    </w:lvl>
  </w:abstractNum>
  <w:abstractNum w:abstractNumId="75">
    <w:nsid w:val="F3A33954"/>
    <w:multiLevelType w:val="multilevel"/>
    <w:tmpl w:val="F3A33954"/>
    <w:lvl w:ilvl="0">
      <w:start w:val="1"/>
      <w:numFmt w:val="decimal"/>
      <w:lvlText w:val="%1.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76">
    <w:nsid w:val="F46CCC20"/>
    <w:multiLevelType w:val="multilevel"/>
    <w:tmpl w:val="F46CCC20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77">
    <w:nsid w:val="F4A942FE"/>
    <w:multiLevelType w:val="multilevel"/>
    <w:tmpl w:val="F4A942FE"/>
    <w:lvl w:ilvl="0">
      <w:start w:val="1"/>
      <w:numFmt w:val="decimal"/>
      <w:lvlText w:val="%1."/>
      <w:lvlJc w:val="left"/>
      <w:pPr>
        <w:ind w:left="1647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497" w:hanging="708"/>
      </w:pPr>
      <w:rPr>
        <w:rFonts w:hint="default"/>
      </w:rPr>
    </w:lvl>
    <w:lvl w:ilvl="2">
      <w:numFmt w:val="bullet"/>
      <w:lvlText w:val="•"/>
      <w:lvlJc w:val="left"/>
      <w:pPr>
        <w:ind w:left="3355" w:hanging="708"/>
      </w:pPr>
      <w:rPr>
        <w:rFonts w:hint="default"/>
      </w:rPr>
    </w:lvl>
    <w:lvl w:ilvl="3">
      <w:numFmt w:val="bullet"/>
      <w:lvlText w:val="•"/>
      <w:lvlJc w:val="left"/>
      <w:pPr>
        <w:ind w:left="4213" w:hanging="708"/>
      </w:pPr>
      <w:rPr>
        <w:rFonts w:hint="default"/>
      </w:rPr>
    </w:lvl>
    <w:lvl w:ilvl="4">
      <w:numFmt w:val="bullet"/>
      <w:lvlText w:val="•"/>
      <w:lvlJc w:val="left"/>
      <w:pPr>
        <w:ind w:left="5071" w:hanging="708"/>
      </w:pPr>
      <w:rPr>
        <w:rFonts w:hint="default"/>
      </w:rPr>
    </w:lvl>
    <w:lvl w:ilvl="5">
      <w:numFmt w:val="bullet"/>
      <w:lvlText w:val="•"/>
      <w:lvlJc w:val="left"/>
      <w:pPr>
        <w:ind w:left="5929" w:hanging="708"/>
      </w:pPr>
      <w:rPr>
        <w:rFonts w:hint="default"/>
      </w:rPr>
    </w:lvl>
    <w:lvl w:ilvl="6">
      <w:numFmt w:val="bullet"/>
      <w:lvlText w:val="•"/>
      <w:lvlJc w:val="left"/>
      <w:pPr>
        <w:ind w:left="6787" w:hanging="708"/>
      </w:pPr>
      <w:rPr>
        <w:rFonts w:hint="default"/>
      </w:rPr>
    </w:lvl>
    <w:lvl w:ilvl="7">
      <w:numFmt w:val="bullet"/>
      <w:lvlText w:val="•"/>
      <w:lvlJc w:val="left"/>
      <w:pPr>
        <w:ind w:left="7645" w:hanging="708"/>
      </w:pPr>
      <w:rPr>
        <w:rFonts w:hint="default"/>
      </w:rPr>
    </w:lvl>
    <w:lvl w:ilvl="8">
      <w:numFmt w:val="bullet"/>
      <w:lvlText w:val="•"/>
      <w:lvlJc w:val="left"/>
      <w:pPr>
        <w:ind w:left="8503" w:hanging="708"/>
      </w:pPr>
      <w:rPr>
        <w:rFonts w:hint="default"/>
      </w:rPr>
    </w:lvl>
  </w:abstractNum>
  <w:abstractNum w:abstractNumId="78">
    <w:nsid w:val="F4B5D9F5"/>
    <w:multiLevelType w:val="multilevel"/>
    <w:tmpl w:val="F4B5D9F5"/>
    <w:lvl w:ilvl="0">
      <w:start w:val="1"/>
      <w:numFmt w:val="decimal"/>
      <w:lvlText w:val="%1"/>
      <w:lvlJc w:val="left"/>
      <w:pPr>
        <w:ind w:left="1412" w:hanging="60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12" w:hanging="60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412" w:hanging="600"/>
      </w:pPr>
      <w:rPr>
        <w:rFonts w:cs="Times New Roman" w:hint="default"/>
        <w:i/>
        <w:iCs/>
        <w:w w:val="100"/>
      </w:rPr>
    </w:lvl>
    <w:lvl w:ilvl="3">
      <w:numFmt w:val="bullet"/>
      <w:lvlText w:val=""/>
      <w:lvlJc w:val="left"/>
      <w:pPr>
        <w:ind w:left="1532" w:hanging="360"/>
      </w:pPr>
      <w:rPr>
        <w:rFonts w:ascii="Symbol" w:eastAsia="Times New Roman" w:hAnsi="Symbol" w:hint="default"/>
        <w:w w:val="100"/>
        <w:sz w:val="24"/>
      </w:rPr>
    </w:lvl>
    <w:lvl w:ilvl="4">
      <w:numFmt w:val="bullet"/>
      <w:lvlText w:val="•"/>
      <w:lvlJc w:val="left"/>
      <w:pPr>
        <w:ind w:left="4446" w:hanging="360"/>
      </w:pPr>
      <w:rPr>
        <w:rFonts w:hint="default"/>
      </w:rPr>
    </w:lvl>
    <w:lvl w:ilvl="5">
      <w:numFmt w:val="bullet"/>
      <w:lvlText w:val="•"/>
      <w:lvlJc w:val="left"/>
      <w:pPr>
        <w:ind w:left="5415" w:hanging="360"/>
      </w:pPr>
      <w:rPr>
        <w:rFonts w:hint="default"/>
      </w:rPr>
    </w:lvl>
    <w:lvl w:ilvl="6">
      <w:numFmt w:val="bullet"/>
      <w:lvlText w:val="•"/>
      <w:lvlJc w:val="left"/>
      <w:pPr>
        <w:ind w:left="6384" w:hanging="360"/>
      </w:pPr>
      <w:rPr>
        <w:rFonts w:hint="default"/>
      </w:rPr>
    </w:lvl>
    <w:lvl w:ilvl="7">
      <w:numFmt w:val="bullet"/>
      <w:lvlText w:val="•"/>
      <w:lvlJc w:val="left"/>
      <w:pPr>
        <w:ind w:left="7352" w:hanging="360"/>
      </w:pPr>
      <w:rPr>
        <w:rFonts w:hint="default"/>
      </w:rPr>
    </w:lvl>
    <w:lvl w:ilvl="8">
      <w:numFmt w:val="bullet"/>
      <w:lvlText w:val="•"/>
      <w:lvlJc w:val="left"/>
      <w:pPr>
        <w:ind w:left="8321" w:hanging="360"/>
      </w:pPr>
      <w:rPr>
        <w:rFonts w:hint="default"/>
      </w:rPr>
    </w:lvl>
  </w:abstractNum>
  <w:abstractNum w:abstractNumId="79">
    <w:nsid w:val="F585BF25"/>
    <w:multiLevelType w:val="multilevel"/>
    <w:tmpl w:val="F585BF25"/>
    <w:lvl w:ilvl="0">
      <w:numFmt w:val="bullet"/>
      <w:lvlText w:val="-"/>
      <w:lvlJc w:val="left"/>
      <w:pPr>
        <w:ind w:left="231" w:hanging="17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237" w:hanging="178"/>
      </w:pPr>
      <w:rPr>
        <w:rFonts w:hint="default"/>
      </w:rPr>
    </w:lvl>
    <w:lvl w:ilvl="2">
      <w:numFmt w:val="bullet"/>
      <w:lvlText w:val="•"/>
      <w:lvlJc w:val="left"/>
      <w:pPr>
        <w:ind w:left="2235" w:hanging="178"/>
      </w:pPr>
      <w:rPr>
        <w:rFonts w:hint="default"/>
      </w:rPr>
    </w:lvl>
    <w:lvl w:ilvl="3">
      <w:numFmt w:val="bullet"/>
      <w:lvlText w:val="•"/>
      <w:lvlJc w:val="left"/>
      <w:pPr>
        <w:ind w:left="3233" w:hanging="178"/>
      </w:pPr>
      <w:rPr>
        <w:rFonts w:hint="default"/>
      </w:rPr>
    </w:lvl>
    <w:lvl w:ilvl="4">
      <w:numFmt w:val="bullet"/>
      <w:lvlText w:val="•"/>
      <w:lvlJc w:val="left"/>
      <w:pPr>
        <w:ind w:left="4231" w:hanging="178"/>
      </w:pPr>
      <w:rPr>
        <w:rFonts w:hint="default"/>
      </w:rPr>
    </w:lvl>
    <w:lvl w:ilvl="5">
      <w:numFmt w:val="bullet"/>
      <w:lvlText w:val="•"/>
      <w:lvlJc w:val="left"/>
      <w:pPr>
        <w:ind w:left="5229" w:hanging="178"/>
      </w:pPr>
      <w:rPr>
        <w:rFonts w:hint="default"/>
      </w:rPr>
    </w:lvl>
    <w:lvl w:ilvl="6">
      <w:numFmt w:val="bullet"/>
      <w:lvlText w:val="•"/>
      <w:lvlJc w:val="left"/>
      <w:pPr>
        <w:ind w:left="6227" w:hanging="178"/>
      </w:pPr>
      <w:rPr>
        <w:rFonts w:hint="default"/>
      </w:rPr>
    </w:lvl>
    <w:lvl w:ilvl="7">
      <w:numFmt w:val="bullet"/>
      <w:lvlText w:val="•"/>
      <w:lvlJc w:val="left"/>
      <w:pPr>
        <w:ind w:left="7225" w:hanging="178"/>
      </w:pPr>
      <w:rPr>
        <w:rFonts w:hint="default"/>
      </w:rPr>
    </w:lvl>
    <w:lvl w:ilvl="8">
      <w:numFmt w:val="bullet"/>
      <w:lvlText w:val="•"/>
      <w:lvlJc w:val="left"/>
      <w:pPr>
        <w:ind w:left="8223" w:hanging="178"/>
      </w:pPr>
      <w:rPr>
        <w:rFonts w:hint="default"/>
      </w:rPr>
    </w:lvl>
  </w:abstractNum>
  <w:abstractNum w:abstractNumId="80">
    <w:nsid w:val="F689643B"/>
    <w:multiLevelType w:val="multilevel"/>
    <w:tmpl w:val="F689643B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81">
    <w:nsid w:val="F7735DC9"/>
    <w:multiLevelType w:val="multilevel"/>
    <w:tmpl w:val="F7735DC9"/>
    <w:lvl w:ilvl="0">
      <w:start w:val="1"/>
      <w:numFmt w:val="decimal"/>
      <w:lvlText w:val="%1)"/>
      <w:lvlJc w:val="left"/>
      <w:pPr>
        <w:ind w:left="116" w:hanging="387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387"/>
      </w:pPr>
      <w:rPr>
        <w:rFonts w:hint="default"/>
      </w:rPr>
    </w:lvl>
    <w:lvl w:ilvl="2">
      <w:numFmt w:val="bullet"/>
      <w:lvlText w:val="•"/>
      <w:lvlJc w:val="left"/>
      <w:pPr>
        <w:ind w:left="2147" w:hanging="387"/>
      </w:pPr>
      <w:rPr>
        <w:rFonts w:hint="default"/>
      </w:rPr>
    </w:lvl>
    <w:lvl w:ilvl="3">
      <w:numFmt w:val="bullet"/>
      <w:lvlText w:val="•"/>
      <w:lvlJc w:val="left"/>
      <w:pPr>
        <w:ind w:left="3161" w:hanging="387"/>
      </w:pPr>
      <w:rPr>
        <w:rFonts w:hint="default"/>
      </w:rPr>
    </w:lvl>
    <w:lvl w:ilvl="4">
      <w:numFmt w:val="bullet"/>
      <w:lvlText w:val="•"/>
      <w:lvlJc w:val="left"/>
      <w:pPr>
        <w:ind w:left="4175" w:hanging="387"/>
      </w:pPr>
      <w:rPr>
        <w:rFonts w:hint="default"/>
      </w:rPr>
    </w:lvl>
    <w:lvl w:ilvl="5">
      <w:numFmt w:val="bullet"/>
      <w:lvlText w:val="•"/>
      <w:lvlJc w:val="left"/>
      <w:pPr>
        <w:ind w:left="5189" w:hanging="387"/>
      </w:pPr>
      <w:rPr>
        <w:rFonts w:hint="default"/>
      </w:rPr>
    </w:lvl>
    <w:lvl w:ilvl="6">
      <w:numFmt w:val="bullet"/>
      <w:lvlText w:val="•"/>
      <w:lvlJc w:val="left"/>
      <w:pPr>
        <w:ind w:left="6203" w:hanging="387"/>
      </w:pPr>
      <w:rPr>
        <w:rFonts w:hint="default"/>
      </w:rPr>
    </w:lvl>
    <w:lvl w:ilvl="7">
      <w:numFmt w:val="bullet"/>
      <w:lvlText w:val="•"/>
      <w:lvlJc w:val="left"/>
      <w:pPr>
        <w:ind w:left="7217" w:hanging="387"/>
      </w:pPr>
      <w:rPr>
        <w:rFonts w:hint="default"/>
      </w:rPr>
    </w:lvl>
    <w:lvl w:ilvl="8">
      <w:numFmt w:val="bullet"/>
      <w:lvlText w:val="•"/>
      <w:lvlJc w:val="left"/>
      <w:pPr>
        <w:ind w:left="8231" w:hanging="387"/>
      </w:pPr>
      <w:rPr>
        <w:rFonts w:hint="default"/>
      </w:rPr>
    </w:lvl>
  </w:abstractNum>
  <w:abstractNum w:abstractNumId="82">
    <w:nsid w:val="F9718D3C"/>
    <w:multiLevelType w:val="multilevel"/>
    <w:tmpl w:val="F9718D3C"/>
    <w:lvl w:ilvl="0">
      <w:numFmt w:val="bullet"/>
      <w:lvlText w:val="-"/>
      <w:lvlJc w:val="left"/>
      <w:pPr>
        <w:ind w:left="104" w:hanging="264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264"/>
      </w:pPr>
      <w:rPr>
        <w:rFonts w:hint="default"/>
      </w:rPr>
    </w:lvl>
    <w:lvl w:ilvl="2">
      <w:numFmt w:val="bullet"/>
      <w:lvlText w:val="•"/>
      <w:lvlJc w:val="left"/>
      <w:pPr>
        <w:ind w:left="928" w:hanging="264"/>
      </w:pPr>
      <w:rPr>
        <w:rFonts w:hint="default"/>
      </w:rPr>
    </w:lvl>
    <w:lvl w:ilvl="3">
      <w:numFmt w:val="bullet"/>
      <w:lvlText w:val="•"/>
      <w:lvlJc w:val="left"/>
      <w:pPr>
        <w:ind w:left="1342" w:hanging="264"/>
      </w:pPr>
      <w:rPr>
        <w:rFonts w:hint="default"/>
      </w:rPr>
    </w:lvl>
    <w:lvl w:ilvl="4">
      <w:numFmt w:val="bullet"/>
      <w:lvlText w:val="•"/>
      <w:lvlJc w:val="left"/>
      <w:pPr>
        <w:ind w:left="1756" w:hanging="264"/>
      </w:pPr>
      <w:rPr>
        <w:rFonts w:hint="default"/>
      </w:rPr>
    </w:lvl>
    <w:lvl w:ilvl="5">
      <w:numFmt w:val="bullet"/>
      <w:lvlText w:val="•"/>
      <w:lvlJc w:val="left"/>
      <w:pPr>
        <w:ind w:left="2170" w:hanging="264"/>
      </w:pPr>
      <w:rPr>
        <w:rFonts w:hint="default"/>
      </w:rPr>
    </w:lvl>
    <w:lvl w:ilvl="6">
      <w:numFmt w:val="bullet"/>
      <w:lvlText w:val="•"/>
      <w:lvlJc w:val="left"/>
      <w:pPr>
        <w:ind w:left="2584" w:hanging="264"/>
      </w:pPr>
      <w:rPr>
        <w:rFonts w:hint="default"/>
      </w:rPr>
    </w:lvl>
    <w:lvl w:ilvl="7">
      <w:numFmt w:val="bullet"/>
      <w:lvlText w:val="•"/>
      <w:lvlJc w:val="left"/>
      <w:pPr>
        <w:ind w:left="2998" w:hanging="264"/>
      </w:pPr>
      <w:rPr>
        <w:rFonts w:hint="default"/>
      </w:rPr>
    </w:lvl>
    <w:lvl w:ilvl="8">
      <w:numFmt w:val="bullet"/>
      <w:lvlText w:val="•"/>
      <w:lvlJc w:val="left"/>
      <w:pPr>
        <w:ind w:left="3412" w:hanging="264"/>
      </w:pPr>
      <w:rPr>
        <w:rFonts w:hint="default"/>
      </w:rPr>
    </w:lvl>
  </w:abstractNum>
  <w:abstractNum w:abstractNumId="83">
    <w:nsid w:val="FEC2EA36"/>
    <w:multiLevelType w:val="multilevel"/>
    <w:tmpl w:val="FEC2EA36"/>
    <w:lvl w:ilvl="0">
      <w:start w:val="2"/>
      <w:numFmt w:val="decimal"/>
      <w:lvlText w:val="%1)"/>
      <w:lvlJc w:val="left"/>
      <w:pPr>
        <w:ind w:left="1184" w:hanging="360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84">
    <w:nsid w:val="0053208E"/>
    <w:multiLevelType w:val="multilevel"/>
    <w:tmpl w:val="0053208E"/>
    <w:lvl w:ilvl="0">
      <w:start w:val="1"/>
      <w:numFmt w:val="decimal"/>
      <w:lvlText w:val="%1"/>
      <w:lvlJc w:val="left"/>
      <w:pPr>
        <w:ind w:left="707" w:hanging="60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707" w:hanging="60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07" w:hanging="600"/>
      </w:pPr>
      <w:rPr>
        <w:rFonts w:cs="Times New Roman" w:hint="default"/>
        <w:b/>
        <w:bCs/>
        <w:w w:val="100"/>
      </w:rPr>
    </w:lvl>
    <w:lvl w:ilvl="3">
      <w:numFmt w:val="bullet"/>
      <w:lvlText w:val="•"/>
      <w:lvlJc w:val="left"/>
      <w:pPr>
        <w:ind w:left="3166" w:hanging="600"/>
      </w:pPr>
      <w:rPr>
        <w:rFonts w:hint="default"/>
      </w:rPr>
    </w:lvl>
    <w:lvl w:ilvl="4">
      <w:numFmt w:val="bullet"/>
      <w:lvlText w:val="•"/>
      <w:lvlJc w:val="left"/>
      <w:pPr>
        <w:ind w:left="3988" w:hanging="600"/>
      </w:pPr>
      <w:rPr>
        <w:rFonts w:hint="default"/>
      </w:rPr>
    </w:lvl>
    <w:lvl w:ilvl="5">
      <w:numFmt w:val="bullet"/>
      <w:lvlText w:val="•"/>
      <w:lvlJc w:val="left"/>
      <w:pPr>
        <w:ind w:left="4810" w:hanging="600"/>
      </w:pPr>
      <w:rPr>
        <w:rFonts w:hint="default"/>
      </w:rPr>
    </w:lvl>
    <w:lvl w:ilvl="6">
      <w:numFmt w:val="bullet"/>
      <w:lvlText w:val="•"/>
      <w:lvlJc w:val="left"/>
      <w:pPr>
        <w:ind w:left="5632" w:hanging="600"/>
      </w:pPr>
      <w:rPr>
        <w:rFonts w:hint="default"/>
      </w:rPr>
    </w:lvl>
    <w:lvl w:ilvl="7">
      <w:numFmt w:val="bullet"/>
      <w:lvlText w:val="•"/>
      <w:lvlJc w:val="left"/>
      <w:pPr>
        <w:ind w:left="6454" w:hanging="600"/>
      </w:pPr>
      <w:rPr>
        <w:rFonts w:hint="default"/>
      </w:rPr>
    </w:lvl>
    <w:lvl w:ilvl="8">
      <w:numFmt w:val="bullet"/>
      <w:lvlText w:val="•"/>
      <w:lvlJc w:val="left"/>
      <w:pPr>
        <w:ind w:left="7276" w:hanging="600"/>
      </w:pPr>
      <w:rPr>
        <w:rFonts w:hint="default"/>
      </w:rPr>
    </w:lvl>
  </w:abstractNum>
  <w:abstractNum w:abstractNumId="85">
    <w:nsid w:val="01836A6D"/>
    <w:multiLevelType w:val="multilevel"/>
    <w:tmpl w:val="01836A6D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86">
    <w:nsid w:val="01D7E1C7"/>
    <w:multiLevelType w:val="multilevel"/>
    <w:tmpl w:val="01D7E1C7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87">
    <w:nsid w:val="0248C179"/>
    <w:multiLevelType w:val="multilevel"/>
    <w:tmpl w:val="0248C179"/>
    <w:lvl w:ilvl="0">
      <w:start w:val="2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4"/>
      <w:numFmt w:val="decimal"/>
      <w:lvlText w:val="%1.%2."/>
      <w:lvlJc w:val="left"/>
      <w:pPr>
        <w:ind w:left="815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07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2620" w:hanging="708"/>
      </w:pPr>
      <w:rPr>
        <w:rFonts w:hint="default"/>
      </w:rPr>
    </w:lvl>
    <w:lvl w:ilvl="4">
      <w:numFmt w:val="bullet"/>
      <w:lvlText w:val="•"/>
      <w:lvlJc w:val="left"/>
      <w:pPr>
        <w:ind w:left="3520" w:hanging="708"/>
      </w:pPr>
      <w:rPr>
        <w:rFonts w:hint="default"/>
      </w:rPr>
    </w:lvl>
    <w:lvl w:ilvl="5">
      <w:numFmt w:val="bullet"/>
      <w:lvlText w:val="•"/>
      <w:lvlJc w:val="left"/>
      <w:pPr>
        <w:ind w:left="4420" w:hanging="708"/>
      </w:pPr>
      <w:rPr>
        <w:rFonts w:hint="default"/>
      </w:rPr>
    </w:lvl>
    <w:lvl w:ilvl="6">
      <w:numFmt w:val="bullet"/>
      <w:lvlText w:val="•"/>
      <w:lvlJc w:val="left"/>
      <w:pPr>
        <w:ind w:left="5320" w:hanging="708"/>
      </w:pPr>
      <w:rPr>
        <w:rFonts w:hint="default"/>
      </w:rPr>
    </w:lvl>
    <w:lvl w:ilvl="7">
      <w:numFmt w:val="bullet"/>
      <w:lvlText w:val="•"/>
      <w:lvlJc w:val="left"/>
      <w:pPr>
        <w:ind w:left="6220" w:hanging="708"/>
      </w:pPr>
      <w:rPr>
        <w:rFonts w:hint="default"/>
      </w:rPr>
    </w:lvl>
    <w:lvl w:ilvl="8">
      <w:numFmt w:val="bullet"/>
      <w:lvlText w:val="•"/>
      <w:lvlJc w:val="left"/>
      <w:pPr>
        <w:ind w:left="7120" w:hanging="708"/>
      </w:pPr>
      <w:rPr>
        <w:rFonts w:hint="default"/>
      </w:rPr>
    </w:lvl>
  </w:abstractNum>
  <w:abstractNum w:abstractNumId="88">
    <w:nsid w:val="03A63A41"/>
    <w:multiLevelType w:val="multilevel"/>
    <w:tmpl w:val="03A63A41"/>
    <w:lvl w:ilvl="0">
      <w:numFmt w:val="bullet"/>
      <w:lvlText w:val="-"/>
      <w:lvlJc w:val="left"/>
      <w:pPr>
        <w:ind w:left="116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40"/>
      </w:pPr>
      <w:rPr>
        <w:rFonts w:hint="default"/>
      </w:rPr>
    </w:lvl>
    <w:lvl w:ilvl="2">
      <w:numFmt w:val="bullet"/>
      <w:lvlText w:val="•"/>
      <w:lvlJc w:val="left"/>
      <w:pPr>
        <w:ind w:left="2147" w:hanging="140"/>
      </w:pPr>
      <w:rPr>
        <w:rFonts w:hint="default"/>
      </w:rPr>
    </w:lvl>
    <w:lvl w:ilvl="3">
      <w:numFmt w:val="bullet"/>
      <w:lvlText w:val="•"/>
      <w:lvlJc w:val="left"/>
      <w:pPr>
        <w:ind w:left="3161" w:hanging="140"/>
      </w:pPr>
      <w:rPr>
        <w:rFonts w:hint="default"/>
      </w:rPr>
    </w:lvl>
    <w:lvl w:ilvl="4">
      <w:numFmt w:val="bullet"/>
      <w:lvlText w:val="•"/>
      <w:lvlJc w:val="left"/>
      <w:pPr>
        <w:ind w:left="4175" w:hanging="140"/>
      </w:pPr>
      <w:rPr>
        <w:rFonts w:hint="default"/>
      </w:rPr>
    </w:lvl>
    <w:lvl w:ilvl="5">
      <w:numFmt w:val="bullet"/>
      <w:lvlText w:val="•"/>
      <w:lvlJc w:val="left"/>
      <w:pPr>
        <w:ind w:left="5189" w:hanging="140"/>
      </w:pPr>
      <w:rPr>
        <w:rFonts w:hint="default"/>
      </w:rPr>
    </w:lvl>
    <w:lvl w:ilvl="6">
      <w:numFmt w:val="bullet"/>
      <w:lvlText w:val="•"/>
      <w:lvlJc w:val="left"/>
      <w:pPr>
        <w:ind w:left="6203" w:hanging="140"/>
      </w:pPr>
      <w:rPr>
        <w:rFonts w:hint="default"/>
      </w:rPr>
    </w:lvl>
    <w:lvl w:ilvl="7">
      <w:numFmt w:val="bullet"/>
      <w:lvlText w:val="•"/>
      <w:lvlJc w:val="left"/>
      <w:pPr>
        <w:ind w:left="7217" w:hanging="140"/>
      </w:pPr>
      <w:rPr>
        <w:rFonts w:hint="default"/>
      </w:rPr>
    </w:lvl>
    <w:lvl w:ilvl="8">
      <w:numFmt w:val="bullet"/>
      <w:lvlText w:val="•"/>
      <w:lvlJc w:val="left"/>
      <w:pPr>
        <w:ind w:left="8231" w:hanging="140"/>
      </w:pPr>
      <w:rPr>
        <w:rFonts w:hint="default"/>
      </w:rPr>
    </w:lvl>
  </w:abstractNum>
  <w:abstractNum w:abstractNumId="89">
    <w:nsid w:val="03C240C0"/>
    <w:multiLevelType w:val="multilevel"/>
    <w:tmpl w:val="03C240C0"/>
    <w:lvl w:ilvl="0">
      <w:numFmt w:val="bullet"/>
      <w:lvlText w:val="-"/>
      <w:lvlJc w:val="left"/>
      <w:pPr>
        <w:ind w:left="798" w:hanging="164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741" w:hanging="164"/>
      </w:pPr>
      <w:rPr>
        <w:rFonts w:hint="default"/>
      </w:rPr>
    </w:lvl>
    <w:lvl w:ilvl="2">
      <w:numFmt w:val="bullet"/>
      <w:lvlText w:val="•"/>
      <w:lvlJc w:val="left"/>
      <w:pPr>
        <w:ind w:left="2683" w:hanging="164"/>
      </w:pPr>
      <w:rPr>
        <w:rFonts w:hint="default"/>
      </w:rPr>
    </w:lvl>
    <w:lvl w:ilvl="3">
      <w:numFmt w:val="bullet"/>
      <w:lvlText w:val="•"/>
      <w:lvlJc w:val="left"/>
      <w:pPr>
        <w:ind w:left="3625" w:hanging="164"/>
      </w:pPr>
      <w:rPr>
        <w:rFonts w:hint="default"/>
      </w:rPr>
    </w:lvl>
    <w:lvl w:ilvl="4">
      <w:numFmt w:val="bullet"/>
      <w:lvlText w:val="•"/>
      <w:lvlJc w:val="left"/>
      <w:pPr>
        <w:ind w:left="4567" w:hanging="164"/>
      </w:pPr>
      <w:rPr>
        <w:rFonts w:hint="default"/>
      </w:rPr>
    </w:lvl>
    <w:lvl w:ilvl="5">
      <w:numFmt w:val="bullet"/>
      <w:lvlText w:val="•"/>
      <w:lvlJc w:val="left"/>
      <w:pPr>
        <w:ind w:left="5509" w:hanging="164"/>
      </w:pPr>
      <w:rPr>
        <w:rFonts w:hint="default"/>
      </w:rPr>
    </w:lvl>
    <w:lvl w:ilvl="6">
      <w:numFmt w:val="bullet"/>
      <w:lvlText w:val="•"/>
      <w:lvlJc w:val="left"/>
      <w:pPr>
        <w:ind w:left="6451" w:hanging="164"/>
      </w:pPr>
      <w:rPr>
        <w:rFonts w:hint="default"/>
      </w:rPr>
    </w:lvl>
    <w:lvl w:ilvl="7">
      <w:numFmt w:val="bullet"/>
      <w:lvlText w:val="•"/>
      <w:lvlJc w:val="left"/>
      <w:pPr>
        <w:ind w:left="7393" w:hanging="164"/>
      </w:pPr>
      <w:rPr>
        <w:rFonts w:hint="default"/>
      </w:rPr>
    </w:lvl>
    <w:lvl w:ilvl="8">
      <w:numFmt w:val="bullet"/>
      <w:lvlText w:val="•"/>
      <w:lvlJc w:val="left"/>
      <w:pPr>
        <w:ind w:left="8335" w:hanging="164"/>
      </w:pPr>
      <w:rPr>
        <w:rFonts w:hint="default"/>
      </w:rPr>
    </w:lvl>
  </w:abstractNum>
  <w:abstractNum w:abstractNumId="90">
    <w:nsid w:val="03D62ECE"/>
    <w:multiLevelType w:val="multilevel"/>
    <w:tmpl w:val="03D62ECE"/>
    <w:lvl w:ilvl="0">
      <w:start w:val="2"/>
      <w:numFmt w:val="decimal"/>
      <w:lvlText w:val="%1"/>
      <w:lvlJc w:val="left"/>
      <w:pPr>
        <w:ind w:left="815" w:hanging="708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ind w:left="815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815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91">
    <w:nsid w:val="0709FD3E"/>
    <w:multiLevelType w:val="multilevel"/>
    <w:tmpl w:val="0709FD3E"/>
    <w:lvl w:ilvl="0">
      <w:start w:val="1"/>
      <w:numFmt w:val="decimal"/>
      <w:lvlText w:val="%1)"/>
      <w:lvlJc w:val="left"/>
      <w:pPr>
        <w:ind w:left="1083" w:hanging="260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92">
    <w:nsid w:val="07F5BCC3"/>
    <w:multiLevelType w:val="multilevel"/>
    <w:tmpl w:val="07F5BCC3"/>
    <w:lvl w:ilvl="0">
      <w:numFmt w:val="bullet"/>
      <w:lvlText w:val="-"/>
      <w:lvlJc w:val="left"/>
      <w:pPr>
        <w:ind w:left="105" w:hanging="93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936"/>
      </w:pPr>
      <w:rPr>
        <w:rFonts w:hint="default"/>
      </w:rPr>
    </w:lvl>
    <w:lvl w:ilvl="2">
      <w:numFmt w:val="bullet"/>
      <w:lvlText w:val="•"/>
      <w:lvlJc w:val="left"/>
      <w:pPr>
        <w:ind w:left="928" w:hanging="936"/>
      </w:pPr>
      <w:rPr>
        <w:rFonts w:hint="default"/>
      </w:rPr>
    </w:lvl>
    <w:lvl w:ilvl="3">
      <w:numFmt w:val="bullet"/>
      <w:lvlText w:val="•"/>
      <w:lvlJc w:val="left"/>
      <w:pPr>
        <w:ind w:left="1342" w:hanging="936"/>
      </w:pPr>
      <w:rPr>
        <w:rFonts w:hint="default"/>
      </w:rPr>
    </w:lvl>
    <w:lvl w:ilvl="4">
      <w:numFmt w:val="bullet"/>
      <w:lvlText w:val="•"/>
      <w:lvlJc w:val="left"/>
      <w:pPr>
        <w:ind w:left="1756" w:hanging="936"/>
      </w:pPr>
      <w:rPr>
        <w:rFonts w:hint="default"/>
      </w:rPr>
    </w:lvl>
    <w:lvl w:ilvl="5">
      <w:numFmt w:val="bullet"/>
      <w:lvlText w:val="•"/>
      <w:lvlJc w:val="left"/>
      <w:pPr>
        <w:ind w:left="2170" w:hanging="936"/>
      </w:pPr>
      <w:rPr>
        <w:rFonts w:hint="default"/>
      </w:rPr>
    </w:lvl>
    <w:lvl w:ilvl="6">
      <w:numFmt w:val="bullet"/>
      <w:lvlText w:val="•"/>
      <w:lvlJc w:val="left"/>
      <w:pPr>
        <w:ind w:left="2584" w:hanging="936"/>
      </w:pPr>
      <w:rPr>
        <w:rFonts w:hint="default"/>
      </w:rPr>
    </w:lvl>
    <w:lvl w:ilvl="7">
      <w:numFmt w:val="bullet"/>
      <w:lvlText w:val="•"/>
      <w:lvlJc w:val="left"/>
      <w:pPr>
        <w:ind w:left="2998" w:hanging="936"/>
      </w:pPr>
      <w:rPr>
        <w:rFonts w:hint="default"/>
      </w:rPr>
    </w:lvl>
    <w:lvl w:ilvl="8">
      <w:numFmt w:val="bullet"/>
      <w:lvlText w:val="•"/>
      <w:lvlJc w:val="left"/>
      <w:pPr>
        <w:ind w:left="3412" w:hanging="936"/>
      </w:pPr>
      <w:rPr>
        <w:rFonts w:hint="default"/>
      </w:rPr>
    </w:lvl>
  </w:abstractNum>
  <w:abstractNum w:abstractNumId="93">
    <w:nsid w:val="0C0E1E13"/>
    <w:multiLevelType w:val="multilevel"/>
    <w:tmpl w:val="0C0E1E13"/>
    <w:lvl w:ilvl="0">
      <w:numFmt w:val="bullet"/>
      <w:lvlText w:val="-"/>
      <w:lvlJc w:val="left"/>
      <w:pPr>
        <w:ind w:left="105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708"/>
      </w:pPr>
      <w:rPr>
        <w:rFonts w:hint="default"/>
      </w:rPr>
    </w:lvl>
    <w:lvl w:ilvl="2">
      <w:numFmt w:val="bullet"/>
      <w:lvlText w:val="•"/>
      <w:lvlJc w:val="left"/>
      <w:pPr>
        <w:ind w:left="928" w:hanging="708"/>
      </w:pPr>
      <w:rPr>
        <w:rFonts w:hint="default"/>
      </w:rPr>
    </w:lvl>
    <w:lvl w:ilvl="3">
      <w:numFmt w:val="bullet"/>
      <w:lvlText w:val="•"/>
      <w:lvlJc w:val="left"/>
      <w:pPr>
        <w:ind w:left="1342" w:hanging="708"/>
      </w:pPr>
      <w:rPr>
        <w:rFonts w:hint="default"/>
      </w:rPr>
    </w:lvl>
    <w:lvl w:ilvl="4">
      <w:numFmt w:val="bullet"/>
      <w:lvlText w:val="•"/>
      <w:lvlJc w:val="left"/>
      <w:pPr>
        <w:ind w:left="1756" w:hanging="708"/>
      </w:pPr>
      <w:rPr>
        <w:rFonts w:hint="default"/>
      </w:rPr>
    </w:lvl>
    <w:lvl w:ilvl="5">
      <w:numFmt w:val="bullet"/>
      <w:lvlText w:val="•"/>
      <w:lvlJc w:val="left"/>
      <w:pPr>
        <w:ind w:left="2170" w:hanging="708"/>
      </w:pPr>
      <w:rPr>
        <w:rFonts w:hint="default"/>
      </w:rPr>
    </w:lvl>
    <w:lvl w:ilvl="6">
      <w:numFmt w:val="bullet"/>
      <w:lvlText w:val="•"/>
      <w:lvlJc w:val="left"/>
      <w:pPr>
        <w:ind w:left="2584" w:hanging="708"/>
      </w:pPr>
      <w:rPr>
        <w:rFonts w:hint="default"/>
      </w:rPr>
    </w:lvl>
    <w:lvl w:ilvl="7">
      <w:numFmt w:val="bullet"/>
      <w:lvlText w:val="•"/>
      <w:lvlJc w:val="left"/>
      <w:pPr>
        <w:ind w:left="2998" w:hanging="708"/>
      </w:pPr>
      <w:rPr>
        <w:rFonts w:hint="default"/>
      </w:rPr>
    </w:lvl>
    <w:lvl w:ilvl="8">
      <w:numFmt w:val="bullet"/>
      <w:lvlText w:val="•"/>
      <w:lvlJc w:val="left"/>
      <w:pPr>
        <w:ind w:left="3412" w:hanging="708"/>
      </w:pPr>
      <w:rPr>
        <w:rFonts w:hint="default"/>
      </w:rPr>
    </w:lvl>
  </w:abstractNum>
  <w:abstractNum w:abstractNumId="94">
    <w:nsid w:val="0CEF100B"/>
    <w:multiLevelType w:val="multilevel"/>
    <w:tmpl w:val="0CEF100B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95">
    <w:nsid w:val="0DC629B0"/>
    <w:multiLevelType w:val="multilevel"/>
    <w:tmpl w:val="0DC629B0"/>
    <w:lvl w:ilvl="0">
      <w:numFmt w:val="bullet"/>
      <w:lvlText w:val="-"/>
      <w:lvlJc w:val="left"/>
      <w:pPr>
        <w:ind w:left="22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"/>
      <w:lvlJc w:val="left"/>
      <w:pPr>
        <w:ind w:left="1721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691" w:hanging="360"/>
      </w:pPr>
      <w:rPr>
        <w:rFonts w:hint="default"/>
      </w:rPr>
    </w:lvl>
    <w:lvl w:ilvl="3">
      <w:numFmt w:val="bullet"/>
      <w:lvlText w:val="•"/>
      <w:lvlJc w:val="left"/>
      <w:pPr>
        <w:ind w:left="3662" w:hanging="360"/>
      </w:pPr>
      <w:rPr>
        <w:rFonts w:hint="default"/>
      </w:rPr>
    </w:lvl>
    <w:lvl w:ilvl="4">
      <w:numFmt w:val="bullet"/>
      <w:lvlText w:val="•"/>
      <w:lvlJc w:val="left"/>
      <w:pPr>
        <w:ind w:left="4633" w:hanging="360"/>
      </w:pPr>
      <w:rPr>
        <w:rFonts w:hint="default"/>
      </w:rPr>
    </w:lvl>
    <w:lvl w:ilvl="5">
      <w:numFmt w:val="bullet"/>
      <w:lvlText w:val="•"/>
      <w:lvlJc w:val="left"/>
      <w:pPr>
        <w:ind w:left="5604" w:hanging="360"/>
      </w:pPr>
      <w:rPr>
        <w:rFonts w:hint="default"/>
      </w:rPr>
    </w:lvl>
    <w:lvl w:ilvl="6">
      <w:numFmt w:val="bullet"/>
      <w:lvlText w:val="•"/>
      <w:lvlJc w:val="left"/>
      <w:pPr>
        <w:ind w:left="6575" w:hanging="360"/>
      </w:pPr>
      <w:rPr>
        <w:rFonts w:hint="default"/>
      </w:rPr>
    </w:lvl>
    <w:lvl w:ilvl="7">
      <w:numFmt w:val="bullet"/>
      <w:lvlText w:val="•"/>
      <w:lvlJc w:val="left"/>
      <w:pPr>
        <w:ind w:left="7546" w:hanging="360"/>
      </w:pPr>
      <w:rPr>
        <w:rFonts w:hint="default"/>
      </w:rPr>
    </w:lvl>
    <w:lvl w:ilvl="8">
      <w:numFmt w:val="bullet"/>
      <w:lvlText w:val="•"/>
      <w:lvlJc w:val="left"/>
      <w:pPr>
        <w:ind w:left="8517" w:hanging="360"/>
      </w:pPr>
      <w:rPr>
        <w:rFonts w:hint="default"/>
      </w:rPr>
    </w:lvl>
  </w:abstractNum>
  <w:abstractNum w:abstractNumId="96">
    <w:nsid w:val="0E640482"/>
    <w:multiLevelType w:val="multilevel"/>
    <w:tmpl w:val="0E640482"/>
    <w:lvl w:ilvl="0">
      <w:numFmt w:val="bullet"/>
      <w:lvlText w:val="-"/>
      <w:lvlJc w:val="left"/>
      <w:pPr>
        <w:ind w:left="104" w:hanging="15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"/>
      <w:lvlJc w:val="left"/>
      <w:pPr>
        <w:ind w:left="1532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-"/>
      <w:lvlJc w:val="left"/>
      <w:pPr>
        <w:ind w:left="963" w:hanging="140"/>
      </w:pPr>
      <w:rPr>
        <w:rFonts w:ascii="Times New Roman" w:eastAsia="Times New Roman" w:hAnsi="Times New Roman" w:hint="default"/>
        <w:w w:val="99"/>
        <w:sz w:val="24"/>
      </w:rPr>
    </w:lvl>
    <w:lvl w:ilvl="3">
      <w:numFmt w:val="bullet"/>
      <w:lvlText w:val="•"/>
      <w:lvlJc w:val="left"/>
      <w:pPr>
        <w:ind w:left="1520" w:hanging="140"/>
      </w:pPr>
      <w:rPr>
        <w:rFonts w:hint="default"/>
      </w:rPr>
    </w:lvl>
    <w:lvl w:ilvl="4">
      <w:numFmt w:val="bullet"/>
      <w:lvlText w:val="•"/>
      <w:lvlJc w:val="left"/>
      <w:pPr>
        <w:ind w:left="1540" w:hanging="140"/>
      </w:pPr>
      <w:rPr>
        <w:rFonts w:hint="default"/>
      </w:rPr>
    </w:lvl>
    <w:lvl w:ilvl="5">
      <w:numFmt w:val="bullet"/>
      <w:lvlText w:val="•"/>
      <w:lvlJc w:val="left"/>
      <w:pPr>
        <w:ind w:left="2993" w:hanging="140"/>
      </w:pPr>
      <w:rPr>
        <w:rFonts w:hint="default"/>
      </w:rPr>
    </w:lvl>
    <w:lvl w:ilvl="6">
      <w:numFmt w:val="bullet"/>
      <w:lvlText w:val="•"/>
      <w:lvlJc w:val="left"/>
      <w:pPr>
        <w:ind w:left="4446" w:hanging="140"/>
      </w:pPr>
      <w:rPr>
        <w:rFonts w:hint="default"/>
      </w:rPr>
    </w:lvl>
    <w:lvl w:ilvl="7">
      <w:numFmt w:val="bullet"/>
      <w:lvlText w:val="•"/>
      <w:lvlJc w:val="left"/>
      <w:pPr>
        <w:ind w:left="5899" w:hanging="140"/>
      </w:pPr>
      <w:rPr>
        <w:rFonts w:hint="default"/>
      </w:rPr>
    </w:lvl>
    <w:lvl w:ilvl="8">
      <w:numFmt w:val="bullet"/>
      <w:lvlText w:val="•"/>
      <w:lvlJc w:val="left"/>
      <w:pPr>
        <w:ind w:left="7352" w:hanging="140"/>
      </w:pPr>
      <w:rPr>
        <w:rFonts w:hint="default"/>
      </w:rPr>
    </w:lvl>
  </w:abstractNum>
  <w:abstractNum w:abstractNumId="97">
    <w:nsid w:val="0F9F9CCA"/>
    <w:multiLevelType w:val="multilevel"/>
    <w:tmpl w:val="0F9F9CCA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98">
    <w:nsid w:val="10D591E5"/>
    <w:multiLevelType w:val="multilevel"/>
    <w:tmpl w:val="10D591E5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99">
    <w:nsid w:val="10F0DB0B"/>
    <w:multiLevelType w:val="multilevel"/>
    <w:tmpl w:val="10F0DB0B"/>
    <w:lvl w:ilvl="0">
      <w:numFmt w:val="bullet"/>
      <w:lvlText w:val=""/>
      <w:lvlJc w:val="left"/>
      <w:pPr>
        <w:ind w:left="1724" w:hanging="360"/>
      </w:pPr>
      <w:rPr>
        <w:rFonts w:ascii="Wingdings" w:eastAsia="Times New Roman" w:hAnsi="Wingdings" w:hint="default"/>
        <w:w w:val="100"/>
        <w:sz w:val="24"/>
      </w:rPr>
    </w:lvl>
    <w:lvl w:ilvl="1">
      <w:numFmt w:val="bullet"/>
      <w:lvlText w:val="•"/>
      <w:lvlJc w:val="left"/>
      <w:pPr>
        <w:ind w:left="2569" w:hanging="360"/>
      </w:pPr>
      <w:rPr>
        <w:rFonts w:hint="default"/>
      </w:rPr>
    </w:lvl>
    <w:lvl w:ilvl="2">
      <w:numFmt w:val="bullet"/>
      <w:lvlText w:val="•"/>
      <w:lvlJc w:val="left"/>
      <w:pPr>
        <w:ind w:left="3419" w:hanging="360"/>
      </w:pPr>
      <w:rPr>
        <w:rFonts w:hint="default"/>
      </w:rPr>
    </w:lvl>
    <w:lvl w:ilvl="3">
      <w:numFmt w:val="bullet"/>
      <w:lvlText w:val="•"/>
      <w:lvlJc w:val="left"/>
      <w:pPr>
        <w:ind w:left="4269" w:hanging="360"/>
      </w:pPr>
      <w:rPr>
        <w:rFonts w:hint="default"/>
      </w:rPr>
    </w:lvl>
    <w:lvl w:ilvl="4">
      <w:numFmt w:val="bullet"/>
      <w:lvlText w:val="•"/>
      <w:lvlJc w:val="left"/>
      <w:pPr>
        <w:ind w:left="5119" w:hanging="360"/>
      </w:pPr>
      <w:rPr>
        <w:rFonts w:hint="default"/>
      </w:rPr>
    </w:lvl>
    <w:lvl w:ilvl="5">
      <w:numFmt w:val="bullet"/>
      <w:lvlText w:val="•"/>
      <w:lvlJc w:val="left"/>
      <w:pPr>
        <w:ind w:left="5969" w:hanging="360"/>
      </w:pPr>
      <w:rPr>
        <w:rFonts w:hint="default"/>
      </w:rPr>
    </w:lvl>
    <w:lvl w:ilvl="6">
      <w:numFmt w:val="bullet"/>
      <w:lvlText w:val="•"/>
      <w:lvlJc w:val="left"/>
      <w:pPr>
        <w:ind w:left="6819" w:hanging="360"/>
      </w:pPr>
      <w:rPr>
        <w:rFonts w:hint="default"/>
      </w:rPr>
    </w:lvl>
    <w:lvl w:ilvl="7">
      <w:numFmt w:val="bullet"/>
      <w:lvlText w:val="•"/>
      <w:lvlJc w:val="left"/>
      <w:pPr>
        <w:ind w:left="7669" w:hanging="360"/>
      </w:pPr>
      <w:rPr>
        <w:rFonts w:hint="default"/>
      </w:rPr>
    </w:lvl>
    <w:lvl w:ilvl="8">
      <w:numFmt w:val="bullet"/>
      <w:lvlText w:val="•"/>
      <w:lvlJc w:val="left"/>
      <w:pPr>
        <w:ind w:left="8519" w:hanging="360"/>
      </w:pPr>
      <w:rPr>
        <w:rFonts w:hint="default"/>
      </w:rPr>
    </w:lvl>
  </w:abstractNum>
  <w:abstractNum w:abstractNumId="100">
    <w:nsid w:val="12EADF99"/>
    <w:multiLevelType w:val="multilevel"/>
    <w:tmpl w:val="12EADF99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01">
    <w:nsid w:val="1450273B"/>
    <w:multiLevelType w:val="multilevel"/>
    <w:tmpl w:val="1450273B"/>
    <w:lvl w:ilvl="0">
      <w:start w:val="1"/>
      <w:numFmt w:val="decimal"/>
      <w:lvlText w:val="%1.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102">
    <w:nsid w:val="1483906D"/>
    <w:multiLevelType w:val="multilevel"/>
    <w:tmpl w:val="1483906D"/>
    <w:lvl w:ilvl="0">
      <w:numFmt w:val="bullet"/>
      <w:lvlText w:val="-"/>
      <w:lvlJc w:val="left"/>
      <w:pPr>
        <w:ind w:left="107" w:hanging="35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358"/>
      </w:pPr>
      <w:rPr>
        <w:rFonts w:hint="default"/>
      </w:rPr>
    </w:lvl>
    <w:lvl w:ilvl="2">
      <w:numFmt w:val="bullet"/>
      <w:lvlText w:val="•"/>
      <w:lvlJc w:val="left"/>
      <w:pPr>
        <w:ind w:left="758" w:hanging="358"/>
      </w:pPr>
      <w:rPr>
        <w:rFonts w:hint="default"/>
      </w:rPr>
    </w:lvl>
    <w:lvl w:ilvl="3">
      <w:numFmt w:val="bullet"/>
      <w:lvlText w:val="•"/>
      <w:lvlJc w:val="left"/>
      <w:pPr>
        <w:ind w:left="1088" w:hanging="358"/>
      </w:pPr>
      <w:rPr>
        <w:rFonts w:hint="default"/>
      </w:rPr>
    </w:lvl>
    <w:lvl w:ilvl="4">
      <w:numFmt w:val="bullet"/>
      <w:lvlText w:val="•"/>
      <w:lvlJc w:val="left"/>
      <w:pPr>
        <w:ind w:left="1417" w:hanging="358"/>
      </w:pPr>
      <w:rPr>
        <w:rFonts w:hint="default"/>
      </w:rPr>
    </w:lvl>
    <w:lvl w:ilvl="5">
      <w:numFmt w:val="bullet"/>
      <w:lvlText w:val="•"/>
      <w:lvlJc w:val="left"/>
      <w:pPr>
        <w:ind w:left="1747" w:hanging="358"/>
      </w:pPr>
      <w:rPr>
        <w:rFonts w:hint="default"/>
      </w:rPr>
    </w:lvl>
    <w:lvl w:ilvl="6">
      <w:numFmt w:val="bullet"/>
      <w:lvlText w:val="•"/>
      <w:lvlJc w:val="left"/>
      <w:pPr>
        <w:ind w:left="2076" w:hanging="358"/>
      </w:pPr>
      <w:rPr>
        <w:rFonts w:hint="default"/>
      </w:rPr>
    </w:lvl>
    <w:lvl w:ilvl="7">
      <w:numFmt w:val="bullet"/>
      <w:lvlText w:val="•"/>
      <w:lvlJc w:val="left"/>
      <w:pPr>
        <w:ind w:left="2405" w:hanging="358"/>
      </w:pPr>
      <w:rPr>
        <w:rFonts w:hint="default"/>
      </w:rPr>
    </w:lvl>
    <w:lvl w:ilvl="8">
      <w:numFmt w:val="bullet"/>
      <w:lvlText w:val="•"/>
      <w:lvlJc w:val="left"/>
      <w:pPr>
        <w:ind w:left="2735" w:hanging="358"/>
      </w:pPr>
      <w:rPr>
        <w:rFonts w:hint="default"/>
      </w:rPr>
    </w:lvl>
  </w:abstractNum>
  <w:abstractNum w:abstractNumId="103">
    <w:nsid w:val="18F74015"/>
    <w:multiLevelType w:val="multilevel"/>
    <w:tmpl w:val="18F74015"/>
    <w:lvl w:ilvl="0">
      <w:numFmt w:val="bullet"/>
      <w:lvlText w:val="-"/>
      <w:lvlJc w:val="left"/>
      <w:pPr>
        <w:ind w:left="116" w:hanging="202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•"/>
      <w:lvlJc w:val="left"/>
      <w:pPr>
        <w:ind w:left="1133" w:hanging="202"/>
      </w:pPr>
      <w:rPr>
        <w:rFonts w:hint="default"/>
      </w:rPr>
    </w:lvl>
    <w:lvl w:ilvl="2">
      <w:numFmt w:val="bullet"/>
      <w:lvlText w:val="•"/>
      <w:lvlJc w:val="left"/>
      <w:pPr>
        <w:ind w:left="2147" w:hanging="202"/>
      </w:pPr>
      <w:rPr>
        <w:rFonts w:hint="default"/>
      </w:rPr>
    </w:lvl>
    <w:lvl w:ilvl="3">
      <w:numFmt w:val="bullet"/>
      <w:lvlText w:val="•"/>
      <w:lvlJc w:val="left"/>
      <w:pPr>
        <w:ind w:left="3161" w:hanging="202"/>
      </w:pPr>
      <w:rPr>
        <w:rFonts w:hint="default"/>
      </w:rPr>
    </w:lvl>
    <w:lvl w:ilvl="4">
      <w:numFmt w:val="bullet"/>
      <w:lvlText w:val="•"/>
      <w:lvlJc w:val="left"/>
      <w:pPr>
        <w:ind w:left="4175" w:hanging="202"/>
      </w:pPr>
      <w:rPr>
        <w:rFonts w:hint="default"/>
      </w:rPr>
    </w:lvl>
    <w:lvl w:ilvl="5">
      <w:numFmt w:val="bullet"/>
      <w:lvlText w:val="•"/>
      <w:lvlJc w:val="left"/>
      <w:pPr>
        <w:ind w:left="5189" w:hanging="202"/>
      </w:pPr>
      <w:rPr>
        <w:rFonts w:hint="default"/>
      </w:rPr>
    </w:lvl>
    <w:lvl w:ilvl="6">
      <w:numFmt w:val="bullet"/>
      <w:lvlText w:val="•"/>
      <w:lvlJc w:val="left"/>
      <w:pPr>
        <w:ind w:left="6203" w:hanging="202"/>
      </w:pPr>
      <w:rPr>
        <w:rFonts w:hint="default"/>
      </w:rPr>
    </w:lvl>
    <w:lvl w:ilvl="7">
      <w:numFmt w:val="bullet"/>
      <w:lvlText w:val="•"/>
      <w:lvlJc w:val="left"/>
      <w:pPr>
        <w:ind w:left="7217" w:hanging="202"/>
      </w:pPr>
      <w:rPr>
        <w:rFonts w:hint="default"/>
      </w:rPr>
    </w:lvl>
    <w:lvl w:ilvl="8">
      <w:numFmt w:val="bullet"/>
      <w:lvlText w:val="•"/>
      <w:lvlJc w:val="left"/>
      <w:pPr>
        <w:ind w:left="8231" w:hanging="202"/>
      </w:pPr>
      <w:rPr>
        <w:rFonts w:hint="default"/>
      </w:rPr>
    </w:lvl>
  </w:abstractNum>
  <w:abstractNum w:abstractNumId="104">
    <w:nsid w:val="1ACDE60F"/>
    <w:multiLevelType w:val="multilevel"/>
    <w:tmpl w:val="1ACDE60F"/>
    <w:lvl w:ilvl="0">
      <w:numFmt w:val="bullet"/>
      <w:lvlText w:val="-"/>
      <w:lvlJc w:val="left"/>
      <w:pPr>
        <w:ind w:left="116" w:hanging="171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71"/>
      </w:pPr>
      <w:rPr>
        <w:rFonts w:hint="default"/>
      </w:rPr>
    </w:lvl>
    <w:lvl w:ilvl="2">
      <w:numFmt w:val="bullet"/>
      <w:lvlText w:val="•"/>
      <w:lvlJc w:val="left"/>
      <w:pPr>
        <w:ind w:left="2147" w:hanging="171"/>
      </w:pPr>
      <w:rPr>
        <w:rFonts w:hint="default"/>
      </w:rPr>
    </w:lvl>
    <w:lvl w:ilvl="3">
      <w:numFmt w:val="bullet"/>
      <w:lvlText w:val="•"/>
      <w:lvlJc w:val="left"/>
      <w:pPr>
        <w:ind w:left="3161" w:hanging="171"/>
      </w:pPr>
      <w:rPr>
        <w:rFonts w:hint="default"/>
      </w:rPr>
    </w:lvl>
    <w:lvl w:ilvl="4">
      <w:numFmt w:val="bullet"/>
      <w:lvlText w:val="•"/>
      <w:lvlJc w:val="left"/>
      <w:pPr>
        <w:ind w:left="4175" w:hanging="171"/>
      </w:pPr>
      <w:rPr>
        <w:rFonts w:hint="default"/>
      </w:rPr>
    </w:lvl>
    <w:lvl w:ilvl="5">
      <w:numFmt w:val="bullet"/>
      <w:lvlText w:val="•"/>
      <w:lvlJc w:val="left"/>
      <w:pPr>
        <w:ind w:left="5189" w:hanging="171"/>
      </w:pPr>
      <w:rPr>
        <w:rFonts w:hint="default"/>
      </w:rPr>
    </w:lvl>
    <w:lvl w:ilvl="6">
      <w:numFmt w:val="bullet"/>
      <w:lvlText w:val="•"/>
      <w:lvlJc w:val="left"/>
      <w:pPr>
        <w:ind w:left="6203" w:hanging="171"/>
      </w:pPr>
      <w:rPr>
        <w:rFonts w:hint="default"/>
      </w:rPr>
    </w:lvl>
    <w:lvl w:ilvl="7">
      <w:numFmt w:val="bullet"/>
      <w:lvlText w:val="•"/>
      <w:lvlJc w:val="left"/>
      <w:pPr>
        <w:ind w:left="7217" w:hanging="171"/>
      </w:pPr>
      <w:rPr>
        <w:rFonts w:hint="default"/>
      </w:rPr>
    </w:lvl>
    <w:lvl w:ilvl="8">
      <w:numFmt w:val="bullet"/>
      <w:lvlText w:val="•"/>
      <w:lvlJc w:val="left"/>
      <w:pPr>
        <w:ind w:left="8231" w:hanging="171"/>
      </w:pPr>
      <w:rPr>
        <w:rFonts w:hint="default"/>
      </w:rPr>
    </w:lvl>
  </w:abstractNum>
  <w:abstractNum w:abstractNumId="105">
    <w:nsid w:val="1AD50295"/>
    <w:multiLevelType w:val="multilevel"/>
    <w:tmpl w:val="1AD50295"/>
    <w:lvl w:ilvl="0">
      <w:numFmt w:val="bullet"/>
      <w:lvlText w:val="-"/>
      <w:lvlJc w:val="left"/>
      <w:pPr>
        <w:ind w:left="370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-"/>
      <w:lvlJc w:val="left"/>
      <w:pPr>
        <w:ind w:left="231" w:hanging="140"/>
      </w:pPr>
      <w:rPr>
        <w:rFonts w:ascii="Times New Roman" w:eastAsia="Times New Roman" w:hAnsi="Times New Roman" w:hint="default"/>
        <w:w w:val="99"/>
        <w:sz w:val="24"/>
      </w:rPr>
    </w:lvl>
    <w:lvl w:ilvl="2">
      <w:numFmt w:val="bullet"/>
      <w:lvlText w:val="•"/>
      <w:lvlJc w:val="left"/>
      <w:pPr>
        <w:ind w:left="1473" w:hanging="140"/>
      </w:pPr>
      <w:rPr>
        <w:rFonts w:hint="default"/>
      </w:rPr>
    </w:lvl>
    <w:lvl w:ilvl="3">
      <w:numFmt w:val="bullet"/>
      <w:lvlText w:val="•"/>
      <w:lvlJc w:val="left"/>
      <w:pPr>
        <w:ind w:left="2566" w:hanging="140"/>
      </w:pPr>
      <w:rPr>
        <w:rFonts w:hint="default"/>
      </w:rPr>
    </w:lvl>
    <w:lvl w:ilvl="4">
      <w:numFmt w:val="bullet"/>
      <w:lvlText w:val="•"/>
      <w:lvlJc w:val="left"/>
      <w:pPr>
        <w:ind w:left="3659" w:hanging="140"/>
      </w:pPr>
      <w:rPr>
        <w:rFonts w:hint="default"/>
      </w:rPr>
    </w:lvl>
    <w:lvl w:ilvl="5">
      <w:numFmt w:val="bullet"/>
      <w:lvlText w:val="•"/>
      <w:lvlJc w:val="left"/>
      <w:pPr>
        <w:ind w:left="4752" w:hanging="140"/>
      </w:pPr>
      <w:rPr>
        <w:rFonts w:hint="default"/>
      </w:rPr>
    </w:lvl>
    <w:lvl w:ilvl="6">
      <w:numFmt w:val="bullet"/>
      <w:lvlText w:val="•"/>
      <w:lvlJc w:val="left"/>
      <w:pPr>
        <w:ind w:left="5846" w:hanging="140"/>
      </w:pPr>
      <w:rPr>
        <w:rFonts w:hint="default"/>
      </w:rPr>
    </w:lvl>
    <w:lvl w:ilvl="7">
      <w:numFmt w:val="bullet"/>
      <w:lvlText w:val="•"/>
      <w:lvlJc w:val="left"/>
      <w:pPr>
        <w:ind w:left="6939" w:hanging="140"/>
      </w:pPr>
      <w:rPr>
        <w:rFonts w:hint="default"/>
      </w:rPr>
    </w:lvl>
    <w:lvl w:ilvl="8">
      <w:numFmt w:val="bullet"/>
      <w:lvlText w:val="•"/>
      <w:lvlJc w:val="left"/>
      <w:pPr>
        <w:ind w:left="8032" w:hanging="140"/>
      </w:pPr>
      <w:rPr>
        <w:rFonts w:hint="default"/>
      </w:rPr>
    </w:lvl>
  </w:abstractNum>
  <w:abstractNum w:abstractNumId="106">
    <w:nsid w:val="1B3FCE26"/>
    <w:multiLevelType w:val="multilevel"/>
    <w:tmpl w:val="1B3FCE26"/>
    <w:lvl w:ilvl="0">
      <w:numFmt w:val="bullet"/>
      <w:lvlText w:val="-"/>
      <w:lvlJc w:val="left"/>
      <w:pPr>
        <w:ind w:left="104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708"/>
      </w:pPr>
      <w:rPr>
        <w:rFonts w:hint="default"/>
      </w:rPr>
    </w:lvl>
    <w:lvl w:ilvl="2">
      <w:numFmt w:val="bullet"/>
      <w:lvlText w:val="•"/>
      <w:lvlJc w:val="left"/>
      <w:pPr>
        <w:ind w:left="928" w:hanging="708"/>
      </w:pPr>
      <w:rPr>
        <w:rFonts w:hint="default"/>
      </w:rPr>
    </w:lvl>
    <w:lvl w:ilvl="3">
      <w:numFmt w:val="bullet"/>
      <w:lvlText w:val="•"/>
      <w:lvlJc w:val="left"/>
      <w:pPr>
        <w:ind w:left="1342" w:hanging="708"/>
      </w:pPr>
      <w:rPr>
        <w:rFonts w:hint="default"/>
      </w:rPr>
    </w:lvl>
    <w:lvl w:ilvl="4">
      <w:numFmt w:val="bullet"/>
      <w:lvlText w:val="•"/>
      <w:lvlJc w:val="left"/>
      <w:pPr>
        <w:ind w:left="1756" w:hanging="708"/>
      </w:pPr>
      <w:rPr>
        <w:rFonts w:hint="default"/>
      </w:rPr>
    </w:lvl>
    <w:lvl w:ilvl="5">
      <w:numFmt w:val="bullet"/>
      <w:lvlText w:val="•"/>
      <w:lvlJc w:val="left"/>
      <w:pPr>
        <w:ind w:left="2170" w:hanging="708"/>
      </w:pPr>
      <w:rPr>
        <w:rFonts w:hint="default"/>
      </w:rPr>
    </w:lvl>
    <w:lvl w:ilvl="6">
      <w:numFmt w:val="bullet"/>
      <w:lvlText w:val="•"/>
      <w:lvlJc w:val="left"/>
      <w:pPr>
        <w:ind w:left="2584" w:hanging="708"/>
      </w:pPr>
      <w:rPr>
        <w:rFonts w:hint="default"/>
      </w:rPr>
    </w:lvl>
    <w:lvl w:ilvl="7">
      <w:numFmt w:val="bullet"/>
      <w:lvlText w:val="•"/>
      <w:lvlJc w:val="left"/>
      <w:pPr>
        <w:ind w:left="2998" w:hanging="708"/>
      </w:pPr>
      <w:rPr>
        <w:rFonts w:hint="default"/>
      </w:rPr>
    </w:lvl>
    <w:lvl w:ilvl="8">
      <w:numFmt w:val="bullet"/>
      <w:lvlText w:val="•"/>
      <w:lvlJc w:val="left"/>
      <w:pPr>
        <w:ind w:left="3412" w:hanging="708"/>
      </w:pPr>
      <w:rPr>
        <w:rFonts w:hint="default"/>
      </w:rPr>
    </w:lvl>
  </w:abstractNum>
  <w:abstractNum w:abstractNumId="107">
    <w:nsid w:val="1BCBBCF0"/>
    <w:multiLevelType w:val="multilevel"/>
    <w:tmpl w:val="1BCBBCF0"/>
    <w:lvl w:ilvl="0">
      <w:numFmt w:val="bullet"/>
      <w:lvlText w:val="-"/>
      <w:lvlJc w:val="left"/>
      <w:pPr>
        <w:ind w:left="231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237" w:hanging="140"/>
      </w:pPr>
      <w:rPr>
        <w:rFonts w:hint="default"/>
      </w:rPr>
    </w:lvl>
    <w:lvl w:ilvl="2">
      <w:numFmt w:val="bullet"/>
      <w:lvlText w:val="•"/>
      <w:lvlJc w:val="left"/>
      <w:pPr>
        <w:ind w:left="2235" w:hanging="140"/>
      </w:pPr>
      <w:rPr>
        <w:rFonts w:hint="default"/>
      </w:rPr>
    </w:lvl>
    <w:lvl w:ilvl="3">
      <w:numFmt w:val="bullet"/>
      <w:lvlText w:val="•"/>
      <w:lvlJc w:val="left"/>
      <w:pPr>
        <w:ind w:left="3233" w:hanging="140"/>
      </w:pPr>
      <w:rPr>
        <w:rFonts w:hint="default"/>
      </w:rPr>
    </w:lvl>
    <w:lvl w:ilvl="4">
      <w:numFmt w:val="bullet"/>
      <w:lvlText w:val="•"/>
      <w:lvlJc w:val="left"/>
      <w:pPr>
        <w:ind w:left="4231" w:hanging="140"/>
      </w:pPr>
      <w:rPr>
        <w:rFonts w:hint="default"/>
      </w:rPr>
    </w:lvl>
    <w:lvl w:ilvl="5">
      <w:numFmt w:val="bullet"/>
      <w:lvlText w:val="•"/>
      <w:lvlJc w:val="left"/>
      <w:pPr>
        <w:ind w:left="5229" w:hanging="140"/>
      </w:pPr>
      <w:rPr>
        <w:rFonts w:hint="default"/>
      </w:rPr>
    </w:lvl>
    <w:lvl w:ilvl="6">
      <w:numFmt w:val="bullet"/>
      <w:lvlText w:val="•"/>
      <w:lvlJc w:val="left"/>
      <w:pPr>
        <w:ind w:left="6227" w:hanging="140"/>
      </w:pPr>
      <w:rPr>
        <w:rFonts w:hint="default"/>
      </w:rPr>
    </w:lvl>
    <w:lvl w:ilvl="7">
      <w:numFmt w:val="bullet"/>
      <w:lvlText w:val="•"/>
      <w:lvlJc w:val="left"/>
      <w:pPr>
        <w:ind w:left="7225" w:hanging="140"/>
      </w:pPr>
      <w:rPr>
        <w:rFonts w:hint="default"/>
      </w:rPr>
    </w:lvl>
    <w:lvl w:ilvl="8">
      <w:numFmt w:val="bullet"/>
      <w:lvlText w:val="•"/>
      <w:lvlJc w:val="left"/>
      <w:pPr>
        <w:ind w:left="8223" w:hanging="140"/>
      </w:pPr>
      <w:rPr>
        <w:rFonts w:hint="default"/>
      </w:rPr>
    </w:lvl>
  </w:abstractNum>
  <w:abstractNum w:abstractNumId="108">
    <w:nsid w:val="1C257C7B"/>
    <w:multiLevelType w:val="multilevel"/>
    <w:tmpl w:val="1C257C7B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09">
    <w:nsid w:val="1DE041B6"/>
    <w:multiLevelType w:val="hybridMultilevel"/>
    <w:tmpl w:val="FFFFFFFF"/>
    <w:lvl w:ilvl="0" w:tplc="33EC662E">
      <w:start w:val="1"/>
      <w:numFmt w:val="decimal"/>
      <w:lvlText w:val="%1."/>
      <w:lvlJc w:val="left"/>
      <w:pPr>
        <w:ind w:left="1473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 w:tplc="4C32989C">
      <w:numFmt w:val="bullet"/>
      <w:lvlText w:val="•"/>
      <w:lvlJc w:val="left"/>
      <w:pPr>
        <w:ind w:left="2440" w:hanging="360"/>
      </w:pPr>
      <w:rPr>
        <w:rFonts w:hint="default"/>
      </w:rPr>
    </w:lvl>
    <w:lvl w:ilvl="2" w:tplc="04AEC1CC">
      <w:numFmt w:val="bullet"/>
      <w:lvlText w:val="•"/>
      <w:lvlJc w:val="left"/>
      <w:pPr>
        <w:ind w:left="3401" w:hanging="360"/>
      </w:pPr>
      <w:rPr>
        <w:rFonts w:hint="default"/>
      </w:rPr>
    </w:lvl>
    <w:lvl w:ilvl="3" w:tplc="6358B786">
      <w:numFmt w:val="bullet"/>
      <w:lvlText w:val="•"/>
      <w:lvlJc w:val="left"/>
      <w:pPr>
        <w:ind w:left="4361" w:hanging="360"/>
      </w:pPr>
      <w:rPr>
        <w:rFonts w:hint="default"/>
      </w:rPr>
    </w:lvl>
    <w:lvl w:ilvl="4" w:tplc="FD484C42">
      <w:numFmt w:val="bullet"/>
      <w:lvlText w:val="•"/>
      <w:lvlJc w:val="left"/>
      <w:pPr>
        <w:ind w:left="5322" w:hanging="360"/>
      </w:pPr>
      <w:rPr>
        <w:rFonts w:hint="default"/>
      </w:rPr>
    </w:lvl>
    <w:lvl w:ilvl="5" w:tplc="05DE5F5A">
      <w:numFmt w:val="bullet"/>
      <w:lvlText w:val="•"/>
      <w:lvlJc w:val="left"/>
      <w:pPr>
        <w:ind w:left="6283" w:hanging="360"/>
      </w:pPr>
      <w:rPr>
        <w:rFonts w:hint="default"/>
      </w:rPr>
    </w:lvl>
    <w:lvl w:ilvl="6" w:tplc="9BF46F4E">
      <w:numFmt w:val="bullet"/>
      <w:lvlText w:val="•"/>
      <w:lvlJc w:val="left"/>
      <w:pPr>
        <w:ind w:left="7243" w:hanging="360"/>
      </w:pPr>
      <w:rPr>
        <w:rFonts w:hint="default"/>
      </w:rPr>
    </w:lvl>
    <w:lvl w:ilvl="7" w:tplc="8BC44A0A">
      <w:numFmt w:val="bullet"/>
      <w:lvlText w:val="•"/>
      <w:lvlJc w:val="left"/>
      <w:pPr>
        <w:ind w:left="8204" w:hanging="360"/>
      </w:pPr>
      <w:rPr>
        <w:rFonts w:hint="default"/>
      </w:rPr>
    </w:lvl>
    <w:lvl w:ilvl="8" w:tplc="F6E2EB26">
      <w:numFmt w:val="bullet"/>
      <w:lvlText w:val="•"/>
      <w:lvlJc w:val="left"/>
      <w:pPr>
        <w:ind w:left="9165" w:hanging="360"/>
      </w:pPr>
      <w:rPr>
        <w:rFonts w:hint="default"/>
      </w:rPr>
    </w:lvl>
  </w:abstractNum>
  <w:abstractNum w:abstractNumId="110">
    <w:nsid w:val="2007DCFD"/>
    <w:multiLevelType w:val="multilevel"/>
    <w:tmpl w:val="2007DCFD"/>
    <w:lvl w:ilvl="0">
      <w:numFmt w:val="bullet"/>
      <w:lvlText w:val="-"/>
      <w:lvlJc w:val="left"/>
      <w:pPr>
        <w:ind w:left="105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708"/>
      </w:pPr>
      <w:rPr>
        <w:rFonts w:hint="default"/>
      </w:rPr>
    </w:lvl>
    <w:lvl w:ilvl="2">
      <w:numFmt w:val="bullet"/>
      <w:lvlText w:val="•"/>
      <w:lvlJc w:val="left"/>
      <w:pPr>
        <w:ind w:left="928" w:hanging="708"/>
      </w:pPr>
      <w:rPr>
        <w:rFonts w:hint="default"/>
      </w:rPr>
    </w:lvl>
    <w:lvl w:ilvl="3">
      <w:numFmt w:val="bullet"/>
      <w:lvlText w:val="•"/>
      <w:lvlJc w:val="left"/>
      <w:pPr>
        <w:ind w:left="1342" w:hanging="708"/>
      </w:pPr>
      <w:rPr>
        <w:rFonts w:hint="default"/>
      </w:rPr>
    </w:lvl>
    <w:lvl w:ilvl="4">
      <w:numFmt w:val="bullet"/>
      <w:lvlText w:val="•"/>
      <w:lvlJc w:val="left"/>
      <w:pPr>
        <w:ind w:left="1756" w:hanging="708"/>
      </w:pPr>
      <w:rPr>
        <w:rFonts w:hint="default"/>
      </w:rPr>
    </w:lvl>
    <w:lvl w:ilvl="5">
      <w:numFmt w:val="bullet"/>
      <w:lvlText w:val="•"/>
      <w:lvlJc w:val="left"/>
      <w:pPr>
        <w:ind w:left="2170" w:hanging="708"/>
      </w:pPr>
      <w:rPr>
        <w:rFonts w:hint="default"/>
      </w:rPr>
    </w:lvl>
    <w:lvl w:ilvl="6">
      <w:numFmt w:val="bullet"/>
      <w:lvlText w:val="•"/>
      <w:lvlJc w:val="left"/>
      <w:pPr>
        <w:ind w:left="2584" w:hanging="708"/>
      </w:pPr>
      <w:rPr>
        <w:rFonts w:hint="default"/>
      </w:rPr>
    </w:lvl>
    <w:lvl w:ilvl="7">
      <w:numFmt w:val="bullet"/>
      <w:lvlText w:val="•"/>
      <w:lvlJc w:val="left"/>
      <w:pPr>
        <w:ind w:left="2998" w:hanging="708"/>
      </w:pPr>
      <w:rPr>
        <w:rFonts w:hint="default"/>
      </w:rPr>
    </w:lvl>
    <w:lvl w:ilvl="8">
      <w:numFmt w:val="bullet"/>
      <w:lvlText w:val="•"/>
      <w:lvlJc w:val="left"/>
      <w:pPr>
        <w:ind w:left="3412" w:hanging="708"/>
      </w:pPr>
      <w:rPr>
        <w:rFonts w:hint="default"/>
      </w:rPr>
    </w:lvl>
  </w:abstractNum>
  <w:abstractNum w:abstractNumId="111">
    <w:nsid w:val="21B3B1B1"/>
    <w:multiLevelType w:val="multilevel"/>
    <w:tmpl w:val="21B3B1B1"/>
    <w:lvl w:ilvl="0">
      <w:start w:val="1"/>
      <w:numFmt w:val="decimal"/>
      <w:lvlText w:val="%1.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112">
    <w:nsid w:val="227C9188"/>
    <w:multiLevelType w:val="multilevel"/>
    <w:tmpl w:val="227C9188"/>
    <w:lvl w:ilvl="0">
      <w:start w:val="1"/>
      <w:numFmt w:val="decimal"/>
      <w:lvlText w:val="%1."/>
      <w:lvlJc w:val="left"/>
      <w:pPr>
        <w:ind w:left="48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396" w:hanging="360"/>
      </w:pPr>
      <w:rPr>
        <w:rFonts w:hint="default"/>
      </w:rPr>
    </w:lvl>
    <w:lvl w:ilvl="2">
      <w:numFmt w:val="bullet"/>
      <w:lvlText w:val="•"/>
      <w:lvlJc w:val="left"/>
      <w:pPr>
        <w:ind w:left="2313" w:hanging="360"/>
      </w:pPr>
      <w:rPr>
        <w:rFonts w:hint="default"/>
      </w:rPr>
    </w:lvl>
    <w:lvl w:ilvl="3">
      <w:numFmt w:val="bullet"/>
      <w:lvlText w:val="•"/>
      <w:lvlJc w:val="left"/>
      <w:pPr>
        <w:ind w:left="3230" w:hanging="360"/>
      </w:pPr>
      <w:rPr>
        <w:rFonts w:hint="default"/>
      </w:rPr>
    </w:lvl>
    <w:lvl w:ilvl="4">
      <w:numFmt w:val="bullet"/>
      <w:lvlText w:val="•"/>
      <w:lvlJc w:val="left"/>
      <w:pPr>
        <w:ind w:left="4147" w:hanging="360"/>
      </w:pPr>
      <w:rPr>
        <w:rFonts w:hint="default"/>
      </w:rPr>
    </w:lvl>
    <w:lvl w:ilvl="5">
      <w:numFmt w:val="bullet"/>
      <w:lvlText w:val="•"/>
      <w:lvlJc w:val="left"/>
      <w:pPr>
        <w:ind w:left="5064" w:hanging="360"/>
      </w:pPr>
      <w:rPr>
        <w:rFonts w:hint="default"/>
      </w:rPr>
    </w:lvl>
    <w:lvl w:ilvl="6">
      <w:numFmt w:val="bullet"/>
      <w:lvlText w:val="•"/>
      <w:lvlJc w:val="left"/>
      <w:pPr>
        <w:ind w:left="5981" w:hanging="360"/>
      </w:pPr>
      <w:rPr>
        <w:rFonts w:hint="default"/>
      </w:rPr>
    </w:lvl>
    <w:lvl w:ilvl="7">
      <w:numFmt w:val="bullet"/>
      <w:lvlText w:val="•"/>
      <w:lvlJc w:val="left"/>
      <w:pPr>
        <w:ind w:left="6898" w:hanging="360"/>
      </w:pPr>
      <w:rPr>
        <w:rFonts w:hint="default"/>
      </w:rPr>
    </w:lvl>
    <w:lvl w:ilvl="8">
      <w:numFmt w:val="bullet"/>
      <w:lvlText w:val="•"/>
      <w:lvlJc w:val="left"/>
      <w:pPr>
        <w:ind w:left="7815" w:hanging="360"/>
      </w:pPr>
      <w:rPr>
        <w:rFonts w:hint="default"/>
      </w:rPr>
    </w:lvl>
  </w:abstractNum>
  <w:abstractNum w:abstractNumId="113">
    <w:nsid w:val="23E97754"/>
    <w:multiLevelType w:val="multilevel"/>
    <w:tmpl w:val="23E97754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14">
    <w:nsid w:val="243FCF68"/>
    <w:multiLevelType w:val="multilevel"/>
    <w:tmpl w:val="243FCF68"/>
    <w:lvl w:ilvl="0">
      <w:start w:val="1"/>
      <w:numFmt w:val="decimal"/>
      <w:lvlText w:val="%1."/>
      <w:lvlJc w:val="left"/>
      <w:pPr>
        <w:ind w:left="1064" w:hanging="240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</w:rPr>
    </w:lvl>
    <w:lvl w:ilvl="1">
      <w:numFmt w:val="bullet"/>
      <w:lvlText w:val="•"/>
      <w:lvlJc w:val="left"/>
      <w:pPr>
        <w:ind w:left="1979" w:hanging="240"/>
      </w:pPr>
      <w:rPr>
        <w:rFonts w:hint="default"/>
      </w:rPr>
    </w:lvl>
    <w:lvl w:ilvl="2">
      <w:numFmt w:val="bullet"/>
      <w:lvlText w:val="•"/>
      <w:lvlJc w:val="left"/>
      <w:pPr>
        <w:ind w:left="2899" w:hanging="240"/>
      </w:pPr>
      <w:rPr>
        <w:rFonts w:hint="default"/>
      </w:rPr>
    </w:lvl>
    <w:lvl w:ilvl="3">
      <w:numFmt w:val="bullet"/>
      <w:lvlText w:val="•"/>
      <w:lvlJc w:val="left"/>
      <w:pPr>
        <w:ind w:left="3819" w:hanging="240"/>
      </w:pPr>
      <w:rPr>
        <w:rFonts w:hint="default"/>
      </w:rPr>
    </w:lvl>
    <w:lvl w:ilvl="4">
      <w:numFmt w:val="bullet"/>
      <w:lvlText w:val="•"/>
      <w:lvlJc w:val="left"/>
      <w:pPr>
        <w:ind w:left="4739" w:hanging="240"/>
      </w:pPr>
      <w:rPr>
        <w:rFonts w:hint="default"/>
      </w:rPr>
    </w:lvl>
    <w:lvl w:ilvl="5">
      <w:numFmt w:val="bullet"/>
      <w:lvlText w:val="•"/>
      <w:lvlJc w:val="left"/>
      <w:pPr>
        <w:ind w:left="5659" w:hanging="240"/>
      </w:pPr>
      <w:rPr>
        <w:rFonts w:hint="default"/>
      </w:rPr>
    </w:lvl>
    <w:lvl w:ilvl="6">
      <w:numFmt w:val="bullet"/>
      <w:lvlText w:val="•"/>
      <w:lvlJc w:val="left"/>
      <w:pPr>
        <w:ind w:left="6579" w:hanging="240"/>
      </w:pPr>
      <w:rPr>
        <w:rFonts w:hint="default"/>
      </w:rPr>
    </w:lvl>
    <w:lvl w:ilvl="7">
      <w:numFmt w:val="bullet"/>
      <w:lvlText w:val="•"/>
      <w:lvlJc w:val="left"/>
      <w:pPr>
        <w:ind w:left="7499" w:hanging="240"/>
      </w:pPr>
      <w:rPr>
        <w:rFonts w:hint="default"/>
      </w:rPr>
    </w:lvl>
    <w:lvl w:ilvl="8">
      <w:numFmt w:val="bullet"/>
      <w:lvlText w:val="•"/>
      <w:lvlJc w:val="left"/>
      <w:pPr>
        <w:ind w:left="8419" w:hanging="240"/>
      </w:pPr>
      <w:rPr>
        <w:rFonts w:hint="default"/>
      </w:rPr>
    </w:lvl>
  </w:abstractNum>
  <w:abstractNum w:abstractNumId="115">
    <w:nsid w:val="2470EC97"/>
    <w:multiLevelType w:val="multilevel"/>
    <w:tmpl w:val="2470EC97"/>
    <w:lvl w:ilvl="0">
      <w:numFmt w:val="bullet"/>
      <w:lvlText w:val="-"/>
      <w:lvlJc w:val="left"/>
      <w:pPr>
        <w:ind w:left="104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"/>
      <w:lvlJc w:val="left"/>
      <w:pPr>
        <w:ind w:left="1532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508" w:hanging="360"/>
      </w:pPr>
      <w:rPr>
        <w:rFonts w:hint="default"/>
      </w:rPr>
    </w:lvl>
    <w:lvl w:ilvl="3">
      <w:numFmt w:val="bullet"/>
      <w:lvlText w:val="•"/>
      <w:lvlJc w:val="left"/>
      <w:pPr>
        <w:ind w:left="3477" w:hanging="360"/>
      </w:pPr>
      <w:rPr>
        <w:rFonts w:hint="default"/>
      </w:rPr>
    </w:lvl>
    <w:lvl w:ilvl="4">
      <w:numFmt w:val="bullet"/>
      <w:lvlText w:val="•"/>
      <w:lvlJc w:val="left"/>
      <w:pPr>
        <w:ind w:left="4446" w:hanging="360"/>
      </w:pPr>
      <w:rPr>
        <w:rFonts w:hint="default"/>
      </w:rPr>
    </w:lvl>
    <w:lvl w:ilvl="5">
      <w:numFmt w:val="bullet"/>
      <w:lvlText w:val="•"/>
      <w:lvlJc w:val="left"/>
      <w:pPr>
        <w:ind w:left="5415" w:hanging="360"/>
      </w:pPr>
      <w:rPr>
        <w:rFonts w:hint="default"/>
      </w:rPr>
    </w:lvl>
    <w:lvl w:ilvl="6">
      <w:numFmt w:val="bullet"/>
      <w:lvlText w:val="•"/>
      <w:lvlJc w:val="left"/>
      <w:pPr>
        <w:ind w:left="6384" w:hanging="360"/>
      </w:pPr>
      <w:rPr>
        <w:rFonts w:hint="default"/>
      </w:rPr>
    </w:lvl>
    <w:lvl w:ilvl="7">
      <w:numFmt w:val="bullet"/>
      <w:lvlText w:val="•"/>
      <w:lvlJc w:val="left"/>
      <w:pPr>
        <w:ind w:left="7352" w:hanging="360"/>
      </w:pPr>
      <w:rPr>
        <w:rFonts w:hint="default"/>
      </w:rPr>
    </w:lvl>
    <w:lvl w:ilvl="8">
      <w:numFmt w:val="bullet"/>
      <w:lvlText w:val="•"/>
      <w:lvlJc w:val="left"/>
      <w:pPr>
        <w:ind w:left="8321" w:hanging="360"/>
      </w:pPr>
      <w:rPr>
        <w:rFonts w:hint="default"/>
      </w:rPr>
    </w:lvl>
  </w:abstractNum>
  <w:abstractNum w:abstractNumId="116">
    <w:nsid w:val="251342A6"/>
    <w:multiLevelType w:val="multilevel"/>
    <w:tmpl w:val="251342A6"/>
    <w:lvl w:ilvl="0">
      <w:numFmt w:val="bullet"/>
      <w:lvlText w:val="•"/>
      <w:lvlJc w:val="left"/>
      <w:pPr>
        <w:ind w:left="225" w:hanging="149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731" w:hanging="144"/>
      </w:pPr>
      <w:rPr>
        <w:rFonts w:ascii="Times New Roman" w:eastAsia="Times New Roman" w:hAnsi="Times New Roman" w:hint="default"/>
        <w:w w:val="100"/>
        <w:sz w:val="24"/>
      </w:rPr>
    </w:lvl>
    <w:lvl w:ilvl="2">
      <w:numFmt w:val="bullet"/>
      <w:lvlText w:val="•"/>
      <w:lvlJc w:val="left"/>
      <w:pPr>
        <w:ind w:left="740" w:hanging="144"/>
      </w:pPr>
      <w:rPr>
        <w:rFonts w:hint="default"/>
      </w:rPr>
    </w:lvl>
    <w:lvl w:ilvl="3">
      <w:numFmt w:val="bullet"/>
      <w:lvlText w:val="•"/>
      <w:lvlJc w:val="left"/>
      <w:pPr>
        <w:ind w:left="923" w:hanging="144"/>
      </w:pPr>
      <w:rPr>
        <w:rFonts w:hint="default"/>
      </w:rPr>
    </w:lvl>
    <w:lvl w:ilvl="4">
      <w:numFmt w:val="bullet"/>
      <w:lvlText w:val="•"/>
      <w:lvlJc w:val="left"/>
      <w:pPr>
        <w:ind w:left="1107" w:hanging="144"/>
      </w:pPr>
      <w:rPr>
        <w:rFonts w:hint="default"/>
      </w:rPr>
    </w:lvl>
    <w:lvl w:ilvl="5">
      <w:numFmt w:val="bullet"/>
      <w:lvlText w:val="•"/>
      <w:lvlJc w:val="left"/>
      <w:pPr>
        <w:ind w:left="1291" w:hanging="144"/>
      </w:pPr>
      <w:rPr>
        <w:rFonts w:hint="default"/>
      </w:rPr>
    </w:lvl>
    <w:lvl w:ilvl="6">
      <w:numFmt w:val="bullet"/>
      <w:lvlText w:val="•"/>
      <w:lvlJc w:val="left"/>
      <w:pPr>
        <w:ind w:left="1475" w:hanging="144"/>
      </w:pPr>
      <w:rPr>
        <w:rFonts w:hint="default"/>
      </w:rPr>
    </w:lvl>
    <w:lvl w:ilvl="7">
      <w:numFmt w:val="bullet"/>
      <w:lvlText w:val="•"/>
      <w:lvlJc w:val="left"/>
      <w:pPr>
        <w:ind w:left="1659" w:hanging="144"/>
      </w:pPr>
      <w:rPr>
        <w:rFonts w:hint="default"/>
      </w:rPr>
    </w:lvl>
    <w:lvl w:ilvl="8">
      <w:numFmt w:val="bullet"/>
      <w:lvlText w:val="•"/>
      <w:lvlJc w:val="left"/>
      <w:pPr>
        <w:ind w:left="1843" w:hanging="144"/>
      </w:pPr>
      <w:rPr>
        <w:rFonts w:hint="default"/>
      </w:rPr>
    </w:lvl>
  </w:abstractNum>
  <w:abstractNum w:abstractNumId="117">
    <w:nsid w:val="252BF6AB"/>
    <w:multiLevelType w:val="multilevel"/>
    <w:tmpl w:val="252BF6AB"/>
    <w:lvl w:ilvl="0">
      <w:numFmt w:val="bullet"/>
      <w:lvlText w:val="-"/>
      <w:lvlJc w:val="left"/>
      <w:pPr>
        <w:ind w:left="105" w:hanging="552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552"/>
      </w:pPr>
      <w:rPr>
        <w:rFonts w:hint="default"/>
      </w:rPr>
    </w:lvl>
    <w:lvl w:ilvl="2">
      <w:numFmt w:val="bullet"/>
      <w:lvlText w:val="•"/>
      <w:lvlJc w:val="left"/>
      <w:pPr>
        <w:ind w:left="928" w:hanging="552"/>
      </w:pPr>
      <w:rPr>
        <w:rFonts w:hint="default"/>
      </w:rPr>
    </w:lvl>
    <w:lvl w:ilvl="3">
      <w:numFmt w:val="bullet"/>
      <w:lvlText w:val="•"/>
      <w:lvlJc w:val="left"/>
      <w:pPr>
        <w:ind w:left="1342" w:hanging="552"/>
      </w:pPr>
      <w:rPr>
        <w:rFonts w:hint="default"/>
      </w:rPr>
    </w:lvl>
    <w:lvl w:ilvl="4">
      <w:numFmt w:val="bullet"/>
      <w:lvlText w:val="•"/>
      <w:lvlJc w:val="left"/>
      <w:pPr>
        <w:ind w:left="1756" w:hanging="552"/>
      </w:pPr>
      <w:rPr>
        <w:rFonts w:hint="default"/>
      </w:rPr>
    </w:lvl>
    <w:lvl w:ilvl="5">
      <w:numFmt w:val="bullet"/>
      <w:lvlText w:val="•"/>
      <w:lvlJc w:val="left"/>
      <w:pPr>
        <w:ind w:left="2170" w:hanging="552"/>
      </w:pPr>
      <w:rPr>
        <w:rFonts w:hint="default"/>
      </w:rPr>
    </w:lvl>
    <w:lvl w:ilvl="6">
      <w:numFmt w:val="bullet"/>
      <w:lvlText w:val="•"/>
      <w:lvlJc w:val="left"/>
      <w:pPr>
        <w:ind w:left="2584" w:hanging="552"/>
      </w:pPr>
      <w:rPr>
        <w:rFonts w:hint="default"/>
      </w:rPr>
    </w:lvl>
    <w:lvl w:ilvl="7">
      <w:numFmt w:val="bullet"/>
      <w:lvlText w:val="•"/>
      <w:lvlJc w:val="left"/>
      <w:pPr>
        <w:ind w:left="2998" w:hanging="552"/>
      </w:pPr>
      <w:rPr>
        <w:rFonts w:hint="default"/>
      </w:rPr>
    </w:lvl>
    <w:lvl w:ilvl="8">
      <w:numFmt w:val="bullet"/>
      <w:lvlText w:val="•"/>
      <w:lvlJc w:val="left"/>
      <w:pPr>
        <w:ind w:left="3412" w:hanging="552"/>
      </w:pPr>
      <w:rPr>
        <w:rFonts w:hint="default"/>
      </w:rPr>
    </w:lvl>
  </w:abstractNum>
  <w:abstractNum w:abstractNumId="118">
    <w:nsid w:val="25B654F3"/>
    <w:multiLevelType w:val="multilevel"/>
    <w:tmpl w:val="25B654F3"/>
    <w:lvl w:ilvl="0">
      <w:numFmt w:val="bullet"/>
      <w:lvlText w:val="—"/>
      <w:lvlJc w:val="left"/>
      <w:pPr>
        <w:ind w:left="107" w:hanging="708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982" w:hanging="708"/>
      </w:pPr>
      <w:rPr>
        <w:rFonts w:hint="default"/>
      </w:rPr>
    </w:lvl>
    <w:lvl w:ilvl="2">
      <w:numFmt w:val="bullet"/>
      <w:lvlText w:val="•"/>
      <w:lvlJc w:val="left"/>
      <w:pPr>
        <w:ind w:left="1864" w:hanging="708"/>
      </w:pPr>
      <w:rPr>
        <w:rFonts w:hint="default"/>
      </w:rPr>
    </w:lvl>
    <w:lvl w:ilvl="3">
      <w:numFmt w:val="bullet"/>
      <w:lvlText w:val="•"/>
      <w:lvlJc w:val="left"/>
      <w:pPr>
        <w:ind w:left="2746" w:hanging="708"/>
      </w:pPr>
      <w:rPr>
        <w:rFonts w:hint="default"/>
      </w:rPr>
    </w:lvl>
    <w:lvl w:ilvl="4">
      <w:numFmt w:val="bullet"/>
      <w:lvlText w:val="•"/>
      <w:lvlJc w:val="left"/>
      <w:pPr>
        <w:ind w:left="3628" w:hanging="708"/>
      </w:pPr>
      <w:rPr>
        <w:rFonts w:hint="default"/>
      </w:rPr>
    </w:lvl>
    <w:lvl w:ilvl="5">
      <w:numFmt w:val="bullet"/>
      <w:lvlText w:val="•"/>
      <w:lvlJc w:val="left"/>
      <w:pPr>
        <w:ind w:left="4510" w:hanging="708"/>
      </w:pPr>
      <w:rPr>
        <w:rFonts w:hint="default"/>
      </w:rPr>
    </w:lvl>
    <w:lvl w:ilvl="6">
      <w:numFmt w:val="bullet"/>
      <w:lvlText w:val="•"/>
      <w:lvlJc w:val="left"/>
      <w:pPr>
        <w:ind w:left="5392" w:hanging="708"/>
      </w:pPr>
      <w:rPr>
        <w:rFonts w:hint="default"/>
      </w:rPr>
    </w:lvl>
    <w:lvl w:ilvl="7">
      <w:numFmt w:val="bullet"/>
      <w:lvlText w:val="•"/>
      <w:lvlJc w:val="left"/>
      <w:pPr>
        <w:ind w:left="6274" w:hanging="708"/>
      </w:pPr>
      <w:rPr>
        <w:rFonts w:hint="default"/>
      </w:rPr>
    </w:lvl>
    <w:lvl w:ilvl="8">
      <w:numFmt w:val="bullet"/>
      <w:lvlText w:val="•"/>
      <w:lvlJc w:val="left"/>
      <w:pPr>
        <w:ind w:left="7156" w:hanging="708"/>
      </w:pPr>
      <w:rPr>
        <w:rFonts w:hint="default"/>
      </w:rPr>
    </w:lvl>
  </w:abstractNum>
  <w:abstractNum w:abstractNumId="119">
    <w:nsid w:val="269945CE"/>
    <w:multiLevelType w:val="multilevel"/>
    <w:tmpl w:val="269945CE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120">
    <w:nsid w:val="274D3D9B"/>
    <w:multiLevelType w:val="multilevel"/>
    <w:tmpl w:val="274D3D9B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21">
    <w:nsid w:val="2A8F537B"/>
    <w:multiLevelType w:val="multilevel"/>
    <w:tmpl w:val="2A8F537B"/>
    <w:lvl w:ilvl="0">
      <w:numFmt w:val="bullet"/>
      <w:lvlText w:val="—"/>
      <w:lvlJc w:val="left"/>
      <w:pPr>
        <w:ind w:left="107" w:hanging="708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982" w:hanging="708"/>
      </w:pPr>
      <w:rPr>
        <w:rFonts w:hint="default"/>
      </w:rPr>
    </w:lvl>
    <w:lvl w:ilvl="2">
      <w:numFmt w:val="bullet"/>
      <w:lvlText w:val="•"/>
      <w:lvlJc w:val="left"/>
      <w:pPr>
        <w:ind w:left="1864" w:hanging="708"/>
      </w:pPr>
      <w:rPr>
        <w:rFonts w:hint="default"/>
      </w:rPr>
    </w:lvl>
    <w:lvl w:ilvl="3">
      <w:numFmt w:val="bullet"/>
      <w:lvlText w:val="•"/>
      <w:lvlJc w:val="left"/>
      <w:pPr>
        <w:ind w:left="2746" w:hanging="708"/>
      </w:pPr>
      <w:rPr>
        <w:rFonts w:hint="default"/>
      </w:rPr>
    </w:lvl>
    <w:lvl w:ilvl="4">
      <w:numFmt w:val="bullet"/>
      <w:lvlText w:val="•"/>
      <w:lvlJc w:val="left"/>
      <w:pPr>
        <w:ind w:left="3628" w:hanging="708"/>
      </w:pPr>
      <w:rPr>
        <w:rFonts w:hint="default"/>
      </w:rPr>
    </w:lvl>
    <w:lvl w:ilvl="5">
      <w:numFmt w:val="bullet"/>
      <w:lvlText w:val="•"/>
      <w:lvlJc w:val="left"/>
      <w:pPr>
        <w:ind w:left="4510" w:hanging="708"/>
      </w:pPr>
      <w:rPr>
        <w:rFonts w:hint="default"/>
      </w:rPr>
    </w:lvl>
    <w:lvl w:ilvl="6">
      <w:numFmt w:val="bullet"/>
      <w:lvlText w:val="•"/>
      <w:lvlJc w:val="left"/>
      <w:pPr>
        <w:ind w:left="5392" w:hanging="708"/>
      </w:pPr>
      <w:rPr>
        <w:rFonts w:hint="default"/>
      </w:rPr>
    </w:lvl>
    <w:lvl w:ilvl="7">
      <w:numFmt w:val="bullet"/>
      <w:lvlText w:val="•"/>
      <w:lvlJc w:val="left"/>
      <w:pPr>
        <w:ind w:left="6274" w:hanging="708"/>
      </w:pPr>
      <w:rPr>
        <w:rFonts w:hint="default"/>
      </w:rPr>
    </w:lvl>
    <w:lvl w:ilvl="8">
      <w:numFmt w:val="bullet"/>
      <w:lvlText w:val="•"/>
      <w:lvlJc w:val="left"/>
      <w:pPr>
        <w:ind w:left="7156" w:hanging="708"/>
      </w:pPr>
      <w:rPr>
        <w:rFonts w:hint="default"/>
      </w:rPr>
    </w:lvl>
  </w:abstractNum>
  <w:abstractNum w:abstractNumId="122">
    <w:nsid w:val="2B3F3F89"/>
    <w:multiLevelType w:val="multilevel"/>
    <w:tmpl w:val="2B3F3F89"/>
    <w:lvl w:ilvl="0">
      <w:start w:val="1"/>
      <w:numFmt w:val="decimal"/>
      <w:lvlText w:val="%1)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123">
    <w:nsid w:val="2F2D79CE"/>
    <w:multiLevelType w:val="multilevel"/>
    <w:tmpl w:val="2F2D79CE"/>
    <w:lvl w:ilvl="0">
      <w:start w:val="1"/>
      <w:numFmt w:val="decimal"/>
      <w:lvlText w:val="%1)"/>
      <w:lvlJc w:val="left"/>
      <w:pPr>
        <w:ind w:left="824" w:hanging="708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1763" w:hanging="708"/>
      </w:pPr>
      <w:rPr>
        <w:rFonts w:hint="default"/>
      </w:rPr>
    </w:lvl>
    <w:lvl w:ilvl="2">
      <w:numFmt w:val="bullet"/>
      <w:lvlText w:val="•"/>
      <w:lvlJc w:val="left"/>
      <w:pPr>
        <w:ind w:left="2707" w:hanging="708"/>
      </w:pPr>
      <w:rPr>
        <w:rFonts w:hint="default"/>
      </w:rPr>
    </w:lvl>
    <w:lvl w:ilvl="3">
      <w:numFmt w:val="bullet"/>
      <w:lvlText w:val="•"/>
      <w:lvlJc w:val="left"/>
      <w:pPr>
        <w:ind w:left="3651" w:hanging="708"/>
      </w:pPr>
      <w:rPr>
        <w:rFonts w:hint="default"/>
      </w:rPr>
    </w:lvl>
    <w:lvl w:ilvl="4">
      <w:numFmt w:val="bullet"/>
      <w:lvlText w:val="•"/>
      <w:lvlJc w:val="left"/>
      <w:pPr>
        <w:ind w:left="4595" w:hanging="708"/>
      </w:pPr>
      <w:rPr>
        <w:rFonts w:hint="default"/>
      </w:rPr>
    </w:lvl>
    <w:lvl w:ilvl="5">
      <w:numFmt w:val="bullet"/>
      <w:lvlText w:val="•"/>
      <w:lvlJc w:val="left"/>
      <w:pPr>
        <w:ind w:left="5539" w:hanging="708"/>
      </w:pPr>
      <w:rPr>
        <w:rFonts w:hint="default"/>
      </w:rPr>
    </w:lvl>
    <w:lvl w:ilvl="6">
      <w:numFmt w:val="bullet"/>
      <w:lvlText w:val="•"/>
      <w:lvlJc w:val="left"/>
      <w:pPr>
        <w:ind w:left="6483" w:hanging="708"/>
      </w:pPr>
      <w:rPr>
        <w:rFonts w:hint="default"/>
      </w:rPr>
    </w:lvl>
    <w:lvl w:ilvl="7">
      <w:numFmt w:val="bullet"/>
      <w:lvlText w:val="•"/>
      <w:lvlJc w:val="left"/>
      <w:pPr>
        <w:ind w:left="7427" w:hanging="708"/>
      </w:pPr>
      <w:rPr>
        <w:rFonts w:hint="default"/>
      </w:rPr>
    </w:lvl>
    <w:lvl w:ilvl="8">
      <w:numFmt w:val="bullet"/>
      <w:lvlText w:val="•"/>
      <w:lvlJc w:val="left"/>
      <w:pPr>
        <w:ind w:left="8371" w:hanging="708"/>
      </w:pPr>
      <w:rPr>
        <w:rFonts w:hint="default"/>
      </w:rPr>
    </w:lvl>
  </w:abstractNum>
  <w:abstractNum w:abstractNumId="124">
    <w:nsid w:val="30A0AC00"/>
    <w:multiLevelType w:val="multilevel"/>
    <w:tmpl w:val="30A0AC00"/>
    <w:lvl w:ilvl="0">
      <w:start w:val="1"/>
      <w:numFmt w:val="decimal"/>
      <w:lvlText w:val="%1.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25">
    <w:nsid w:val="30FC5B15"/>
    <w:multiLevelType w:val="multilevel"/>
    <w:tmpl w:val="30FC5B15"/>
    <w:lvl w:ilvl="0">
      <w:start w:val="1"/>
      <w:numFmt w:val="decimal"/>
      <w:lvlText w:val="%1)"/>
      <w:lvlJc w:val="left"/>
      <w:pPr>
        <w:ind w:left="116" w:hanging="404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404"/>
      </w:pPr>
      <w:rPr>
        <w:rFonts w:hint="default"/>
      </w:rPr>
    </w:lvl>
    <w:lvl w:ilvl="2">
      <w:numFmt w:val="bullet"/>
      <w:lvlText w:val="•"/>
      <w:lvlJc w:val="left"/>
      <w:pPr>
        <w:ind w:left="2147" w:hanging="404"/>
      </w:pPr>
      <w:rPr>
        <w:rFonts w:hint="default"/>
      </w:rPr>
    </w:lvl>
    <w:lvl w:ilvl="3">
      <w:numFmt w:val="bullet"/>
      <w:lvlText w:val="•"/>
      <w:lvlJc w:val="left"/>
      <w:pPr>
        <w:ind w:left="3161" w:hanging="404"/>
      </w:pPr>
      <w:rPr>
        <w:rFonts w:hint="default"/>
      </w:rPr>
    </w:lvl>
    <w:lvl w:ilvl="4">
      <w:numFmt w:val="bullet"/>
      <w:lvlText w:val="•"/>
      <w:lvlJc w:val="left"/>
      <w:pPr>
        <w:ind w:left="4175" w:hanging="404"/>
      </w:pPr>
      <w:rPr>
        <w:rFonts w:hint="default"/>
      </w:rPr>
    </w:lvl>
    <w:lvl w:ilvl="5">
      <w:numFmt w:val="bullet"/>
      <w:lvlText w:val="•"/>
      <w:lvlJc w:val="left"/>
      <w:pPr>
        <w:ind w:left="5189" w:hanging="404"/>
      </w:pPr>
      <w:rPr>
        <w:rFonts w:hint="default"/>
      </w:rPr>
    </w:lvl>
    <w:lvl w:ilvl="6">
      <w:numFmt w:val="bullet"/>
      <w:lvlText w:val="•"/>
      <w:lvlJc w:val="left"/>
      <w:pPr>
        <w:ind w:left="6203" w:hanging="404"/>
      </w:pPr>
      <w:rPr>
        <w:rFonts w:hint="default"/>
      </w:rPr>
    </w:lvl>
    <w:lvl w:ilvl="7">
      <w:numFmt w:val="bullet"/>
      <w:lvlText w:val="•"/>
      <w:lvlJc w:val="left"/>
      <w:pPr>
        <w:ind w:left="7217" w:hanging="404"/>
      </w:pPr>
      <w:rPr>
        <w:rFonts w:hint="default"/>
      </w:rPr>
    </w:lvl>
    <w:lvl w:ilvl="8">
      <w:numFmt w:val="bullet"/>
      <w:lvlText w:val="•"/>
      <w:lvlJc w:val="left"/>
      <w:pPr>
        <w:ind w:left="8231" w:hanging="404"/>
      </w:pPr>
      <w:rPr>
        <w:rFonts w:hint="default"/>
      </w:rPr>
    </w:lvl>
  </w:abstractNum>
  <w:abstractNum w:abstractNumId="126">
    <w:nsid w:val="322D85CA"/>
    <w:multiLevelType w:val="multilevel"/>
    <w:tmpl w:val="322D85CA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27">
    <w:nsid w:val="329A4FD1"/>
    <w:multiLevelType w:val="multilevel"/>
    <w:tmpl w:val="329A4FD1"/>
    <w:lvl w:ilvl="0">
      <w:start w:val="4"/>
      <w:numFmt w:val="decimal"/>
      <w:lvlText w:val="%1"/>
      <w:lvlJc w:val="left"/>
      <w:pPr>
        <w:ind w:left="1717" w:hanging="361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717" w:hanging="361"/>
      </w:pPr>
      <w:rPr>
        <w:rFonts w:cs="Times New Roman" w:hint="default"/>
        <w:b/>
        <w:bCs/>
        <w:i/>
        <w:iCs/>
        <w:w w:val="100"/>
      </w:rPr>
    </w:lvl>
    <w:lvl w:ilvl="2">
      <w:numFmt w:val="bullet"/>
      <w:lvlText w:val="•"/>
      <w:lvlJc w:val="left"/>
      <w:pPr>
        <w:ind w:left="3467" w:hanging="361"/>
      </w:pPr>
      <w:rPr>
        <w:rFonts w:hint="default"/>
      </w:rPr>
    </w:lvl>
    <w:lvl w:ilvl="3">
      <w:numFmt w:val="bullet"/>
      <w:lvlText w:val="•"/>
      <w:lvlJc w:val="left"/>
      <w:pPr>
        <w:ind w:left="4341" w:hanging="361"/>
      </w:pPr>
      <w:rPr>
        <w:rFonts w:hint="default"/>
      </w:rPr>
    </w:lvl>
    <w:lvl w:ilvl="4">
      <w:numFmt w:val="bullet"/>
      <w:lvlText w:val="•"/>
      <w:lvlJc w:val="left"/>
      <w:pPr>
        <w:ind w:left="5215" w:hanging="361"/>
      </w:pPr>
      <w:rPr>
        <w:rFonts w:hint="default"/>
      </w:rPr>
    </w:lvl>
    <w:lvl w:ilvl="5">
      <w:numFmt w:val="bullet"/>
      <w:lvlText w:val="•"/>
      <w:lvlJc w:val="left"/>
      <w:pPr>
        <w:ind w:left="6089" w:hanging="361"/>
      </w:pPr>
      <w:rPr>
        <w:rFonts w:hint="default"/>
      </w:rPr>
    </w:lvl>
    <w:lvl w:ilvl="6">
      <w:numFmt w:val="bullet"/>
      <w:lvlText w:val="•"/>
      <w:lvlJc w:val="left"/>
      <w:pPr>
        <w:ind w:left="6963" w:hanging="361"/>
      </w:pPr>
      <w:rPr>
        <w:rFonts w:hint="default"/>
      </w:rPr>
    </w:lvl>
    <w:lvl w:ilvl="7">
      <w:numFmt w:val="bullet"/>
      <w:lvlText w:val="•"/>
      <w:lvlJc w:val="left"/>
      <w:pPr>
        <w:ind w:left="7837" w:hanging="361"/>
      </w:pPr>
      <w:rPr>
        <w:rFonts w:hint="default"/>
      </w:rPr>
    </w:lvl>
    <w:lvl w:ilvl="8">
      <w:numFmt w:val="bullet"/>
      <w:lvlText w:val="•"/>
      <w:lvlJc w:val="left"/>
      <w:pPr>
        <w:ind w:left="8711" w:hanging="361"/>
      </w:pPr>
      <w:rPr>
        <w:rFonts w:hint="default"/>
      </w:rPr>
    </w:lvl>
  </w:abstractNum>
  <w:abstractNum w:abstractNumId="128">
    <w:nsid w:val="32A7AF2D"/>
    <w:multiLevelType w:val="multilevel"/>
    <w:tmpl w:val="32A7AF2D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29">
    <w:nsid w:val="35E83B33"/>
    <w:multiLevelType w:val="multilevel"/>
    <w:tmpl w:val="35E83B33"/>
    <w:lvl w:ilvl="0">
      <w:numFmt w:val="bullet"/>
      <w:lvlText w:val="-"/>
      <w:lvlJc w:val="left"/>
      <w:pPr>
        <w:ind w:left="116" w:hanging="149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•"/>
      <w:lvlJc w:val="left"/>
      <w:pPr>
        <w:ind w:left="1133" w:hanging="149"/>
      </w:pPr>
      <w:rPr>
        <w:rFonts w:hint="default"/>
      </w:rPr>
    </w:lvl>
    <w:lvl w:ilvl="2">
      <w:numFmt w:val="bullet"/>
      <w:lvlText w:val="•"/>
      <w:lvlJc w:val="left"/>
      <w:pPr>
        <w:ind w:left="2147" w:hanging="149"/>
      </w:pPr>
      <w:rPr>
        <w:rFonts w:hint="default"/>
      </w:rPr>
    </w:lvl>
    <w:lvl w:ilvl="3">
      <w:numFmt w:val="bullet"/>
      <w:lvlText w:val="•"/>
      <w:lvlJc w:val="left"/>
      <w:pPr>
        <w:ind w:left="3161" w:hanging="149"/>
      </w:pPr>
      <w:rPr>
        <w:rFonts w:hint="default"/>
      </w:rPr>
    </w:lvl>
    <w:lvl w:ilvl="4">
      <w:numFmt w:val="bullet"/>
      <w:lvlText w:val="•"/>
      <w:lvlJc w:val="left"/>
      <w:pPr>
        <w:ind w:left="4175" w:hanging="149"/>
      </w:pPr>
      <w:rPr>
        <w:rFonts w:hint="default"/>
      </w:rPr>
    </w:lvl>
    <w:lvl w:ilvl="5">
      <w:numFmt w:val="bullet"/>
      <w:lvlText w:val="•"/>
      <w:lvlJc w:val="left"/>
      <w:pPr>
        <w:ind w:left="5189" w:hanging="149"/>
      </w:pPr>
      <w:rPr>
        <w:rFonts w:hint="default"/>
      </w:rPr>
    </w:lvl>
    <w:lvl w:ilvl="6">
      <w:numFmt w:val="bullet"/>
      <w:lvlText w:val="•"/>
      <w:lvlJc w:val="left"/>
      <w:pPr>
        <w:ind w:left="6203" w:hanging="149"/>
      </w:pPr>
      <w:rPr>
        <w:rFonts w:hint="default"/>
      </w:rPr>
    </w:lvl>
    <w:lvl w:ilvl="7">
      <w:numFmt w:val="bullet"/>
      <w:lvlText w:val="•"/>
      <w:lvlJc w:val="left"/>
      <w:pPr>
        <w:ind w:left="7217" w:hanging="149"/>
      </w:pPr>
      <w:rPr>
        <w:rFonts w:hint="default"/>
      </w:rPr>
    </w:lvl>
    <w:lvl w:ilvl="8">
      <w:numFmt w:val="bullet"/>
      <w:lvlText w:val="•"/>
      <w:lvlJc w:val="left"/>
      <w:pPr>
        <w:ind w:left="8231" w:hanging="149"/>
      </w:pPr>
      <w:rPr>
        <w:rFonts w:hint="default"/>
      </w:rPr>
    </w:lvl>
  </w:abstractNum>
  <w:abstractNum w:abstractNumId="130">
    <w:nsid w:val="35ECE9CB"/>
    <w:multiLevelType w:val="multilevel"/>
    <w:tmpl w:val="35ECE9CB"/>
    <w:lvl w:ilvl="0">
      <w:numFmt w:val="bullet"/>
      <w:lvlText w:val="-"/>
      <w:lvlJc w:val="left"/>
      <w:pPr>
        <w:ind w:left="107" w:hanging="267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322" w:hanging="267"/>
      </w:pPr>
      <w:rPr>
        <w:rFonts w:hint="default"/>
      </w:rPr>
    </w:lvl>
    <w:lvl w:ilvl="2">
      <w:numFmt w:val="bullet"/>
      <w:lvlText w:val="•"/>
      <w:lvlJc w:val="left"/>
      <w:pPr>
        <w:ind w:left="544" w:hanging="267"/>
      </w:pPr>
      <w:rPr>
        <w:rFonts w:hint="default"/>
      </w:rPr>
    </w:lvl>
    <w:lvl w:ilvl="3">
      <w:numFmt w:val="bullet"/>
      <w:lvlText w:val="•"/>
      <w:lvlJc w:val="left"/>
      <w:pPr>
        <w:ind w:left="766" w:hanging="267"/>
      </w:pPr>
      <w:rPr>
        <w:rFonts w:hint="default"/>
      </w:rPr>
    </w:lvl>
    <w:lvl w:ilvl="4">
      <w:numFmt w:val="bullet"/>
      <w:lvlText w:val="•"/>
      <w:lvlJc w:val="left"/>
      <w:pPr>
        <w:ind w:left="989" w:hanging="267"/>
      </w:pPr>
      <w:rPr>
        <w:rFonts w:hint="default"/>
      </w:rPr>
    </w:lvl>
    <w:lvl w:ilvl="5">
      <w:numFmt w:val="bullet"/>
      <w:lvlText w:val="•"/>
      <w:lvlJc w:val="left"/>
      <w:pPr>
        <w:ind w:left="1211" w:hanging="267"/>
      </w:pPr>
      <w:rPr>
        <w:rFonts w:hint="default"/>
      </w:rPr>
    </w:lvl>
    <w:lvl w:ilvl="6">
      <w:numFmt w:val="bullet"/>
      <w:lvlText w:val="•"/>
      <w:lvlJc w:val="left"/>
      <w:pPr>
        <w:ind w:left="1433" w:hanging="267"/>
      </w:pPr>
      <w:rPr>
        <w:rFonts w:hint="default"/>
      </w:rPr>
    </w:lvl>
    <w:lvl w:ilvl="7">
      <w:numFmt w:val="bullet"/>
      <w:lvlText w:val="•"/>
      <w:lvlJc w:val="left"/>
      <w:pPr>
        <w:ind w:left="1656" w:hanging="267"/>
      </w:pPr>
      <w:rPr>
        <w:rFonts w:hint="default"/>
      </w:rPr>
    </w:lvl>
    <w:lvl w:ilvl="8">
      <w:numFmt w:val="bullet"/>
      <w:lvlText w:val="•"/>
      <w:lvlJc w:val="left"/>
      <w:pPr>
        <w:ind w:left="1878" w:hanging="267"/>
      </w:pPr>
      <w:rPr>
        <w:rFonts w:hint="default"/>
      </w:rPr>
    </w:lvl>
  </w:abstractNum>
  <w:abstractNum w:abstractNumId="131">
    <w:nsid w:val="38EAC418"/>
    <w:multiLevelType w:val="multilevel"/>
    <w:tmpl w:val="38EAC418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132">
    <w:nsid w:val="39A0D9AC"/>
    <w:multiLevelType w:val="multilevel"/>
    <w:tmpl w:val="39A0D9AC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33">
    <w:nsid w:val="3A7FBA26"/>
    <w:multiLevelType w:val="multilevel"/>
    <w:tmpl w:val="3A7FBA26"/>
    <w:lvl w:ilvl="0">
      <w:start w:val="1"/>
      <w:numFmt w:val="decimal"/>
      <w:lvlText w:val="%1)"/>
      <w:lvlJc w:val="left"/>
      <w:pPr>
        <w:ind w:left="1296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"/>
      <w:lvlJc w:val="left"/>
      <w:pPr>
        <w:ind w:left="1656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637" w:hanging="360"/>
      </w:pPr>
      <w:rPr>
        <w:rFonts w:hint="default"/>
      </w:rPr>
    </w:lvl>
    <w:lvl w:ilvl="3">
      <w:numFmt w:val="bullet"/>
      <w:lvlText w:val="•"/>
      <w:lvlJc w:val="left"/>
      <w:pPr>
        <w:ind w:left="3615" w:hanging="360"/>
      </w:pPr>
      <w:rPr>
        <w:rFonts w:hint="default"/>
      </w:rPr>
    </w:lvl>
    <w:lvl w:ilvl="4">
      <w:numFmt w:val="bullet"/>
      <w:lvlText w:val="•"/>
      <w:lvlJc w:val="left"/>
      <w:pPr>
        <w:ind w:left="4593" w:hanging="360"/>
      </w:pPr>
      <w:rPr>
        <w:rFonts w:hint="default"/>
      </w:rPr>
    </w:lvl>
    <w:lvl w:ilvl="5">
      <w:numFmt w:val="bullet"/>
      <w:lvlText w:val="•"/>
      <w:lvlJc w:val="left"/>
      <w:pPr>
        <w:ind w:left="5570" w:hanging="360"/>
      </w:pPr>
      <w:rPr>
        <w:rFonts w:hint="default"/>
      </w:rPr>
    </w:lvl>
    <w:lvl w:ilvl="6">
      <w:numFmt w:val="bullet"/>
      <w:lvlText w:val="•"/>
      <w:lvlJc w:val="left"/>
      <w:pPr>
        <w:ind w:left="6548" w:hanging="360"/>
      </w:pPr>
      <w:rPr>
        <w:rFonts w:hint="default"/>
      </w:rPr>
    </w:lvl>
    <w:lvl w:ilvl="7">
      <w:numFmt w:val="bullet"/>
      <w:lvlText w:val="•"/>
      <w:lvlJc w:val="left"/>
      <w:pPr>
        <w:ind w:left="7526" w:hanging="360"/>
      </w:pPr>
      <w:rPr>
        <w:rFonts w:hint="default"/>
      </w:rPr>
    </w:lvl>
    <w:lvl w:ilvl="8">
      <w:numFmt w:val="bullet"/>
      <w:lvlText w:val="•"/>
      <w:lvlJc w:val="left"/>
      <w:pPr>
        <w:ind w:left="8503" w:hanging="360"/>
      </w:pPr>
      <w:rPr>
        <w:rFonts w:hint="default"/>
      </w:rPr>
    </w:lvl>
  </w:abstractNum>
  <w:abstractNum w:abstractNumId="134">
    <w:nsid w:val="3B8127DF"/>
    <w:multiLevelType w:val="multilevel"/>
    <w:tmpl w:val="3B8127DF"/>
    <w:lvl w:ilvl="0">
      <w:start w:val="1"/>
      <w:numFmt w:val="decimal"/>
      <w:lvlText w:val="%1)"/>
      <w:lvlJc w:val="left"/>
      <w:pPr>
        <w:ind w:left="1184" w:hanging="360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35">
    <w:nsid w:val="3D950AF9"/>
    <w:multiLevelType w:val="multilevel"/>
    <w:tmpl w:val="3D950AF9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36">
    <w:nsid w:val="3FE315B6"/>
    <w:multiLevelType w:val="multilevel"/>
    <w:tmpl w:val="3FE315B6"/>
    <w:lvl w:ilvl="0">
      <w:start w:val="1"/>
      <w:numFmt w:val="decimal"/>
      <w:lvlText w:val="%1."/>
      <w:lvlJc w:val="left"/>
      <w:pPr>
        <w:ind w:left="129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2215" w:hanging="360"/>
      </w:pPr>
      <w:rPr>
        <w:rFonts w:hint="default"/>
      </w:rPr>
    </w:lvl>
    <w:lvl w:ilvl="2">
      <w:numFmt w:val="bullet"/>
      <w:lvlText w:val="•"/>
      <w:lvlJc w:val="left"/>
      <w:pPr>
        <w:ind w:left="3131" w:hanging="360"/>
      </w:pPr>
      <w:rPr>
        <w:rFonts w:hint="default"/>
      </w:rPr>
    </w:lvl>
    <w:lvl w:ilvl="3">
      <w:numFmt w:val="bullet"/>
      <w:lvlText w:val="•"/>
      <w:lvlJc w:val="left"/>
      <w:pPr>
        <w:ind w:left="4047" w:hanging="360"/>
      </w:pPr>
      <w:rPr>
        <w:rFonts w:hint="default"/>
      </w:rPr>
    </w:lvl>
    <w:lvl w:ilvl="4">
      <w:numFmt w:val="bullet"/>
      <w:lvlText w:val="•"/>
      <w:lvlJc w:val="left"/>
      <w:pPr>
        <w:ind w:left="4963" w:hanging="360"/>
      </w:pPr>
      <w:rPr>
        <w:rFonts w:hint="default"/>
      </w:rPr>
    </w:lvl>
    <w:lvl w:ilvl="5">
      <w:numFmt w:val="bullet"/>
      <w:lvlText w:val="•"/>
      <w:lvlJc w:val="left"/>
      <w:pPr>
        <w:ind w:left="5879" w:hanging="360"/>
      </w:pPr>
      <w:rPr>
        <w:rFonts w:hint="default"/>
      </w:rPr>
    </w:lvl>
    <w:lvl w:ilvl="6">
      <w:numFmt w:val="bullet"/>
      <w:lvlText w:val="•"/>
      <w:lvlJc w:val="left"/>
      <w:pPr>
        <w:ind w:left="6795" w:hanging="360"/>
      </w:pPr>
      <w:rPr>
        <w:rFonts w:hint="default"/>
      </w:rPr>
    </w:lvl>
    <w:lvl w:ilvl="7">
      <w:numFmt w:val="bullet"/>
      <w:lvlText w:val="•"/>
      <w:lvlJc w:val="left"/>
      <w:pPr>
        <w:ind w:left="7711" w:hanging="360"/>
      </w:pPr>
      <w:rPr>
        <w:rFonts w:hint="default"/>
      </w:rPr>
    </w:lvl>
    <w:lvl w:ilvl="8">
      <w:numFmt w:val="bullet"/>
      <w:lvlText w:val="•"/>
      <w:lvlJc w:val="left"/>
      <w:pPr>
        <w:ind w:left="8627" w:hanging="360"/>
      </w:pPr>
      <w:rPr>
        <w:rFonts w:hint="default"/>
      </w:rPr>
    </w:lvl>
  </w:abstractNum>
  <w:abstractNum w:abstractNumId="137">
    <w:nsid w:val="408860E8"/>
    <w:multiLevelType w:val="multilevel"/>
    <w:tmpl w:val="408860E8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38">
    <w:nsid w:val="40B249F9"/>
    <w:multiLevelType w:val="multilevel"/>
    <w:tmpl w:val="40B249F9"/>
    <w:lvl w:ilvl="0">
      <w:start w:val="1"/>
      <w:numFmt w:val="decimal"/>
      <w:lvlText w:val="%1)"/>
      <w:lvlJc w:val="left"/>
      <w:pPr>
        <w:ind w:left="116" w:hanging="408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33" w:hanging="408"/>
      </w:pPr>
      <w:rPr>
        <w:rFonts w:hint="default"/>
      </w:rPr>
    </w:lvl>
    <w:lvl w:ilvl="2">
      <w:numFmt w:val="bullet"/>
      <w:lvlText w:val="•"/>
      <w:lvlJc w:val="left"/>
      <w:pPr>
        <w:ind w:left="2147" w:hanging="408"/>
      </w:pPr>
      <w:rPr>
        <w:rFonts w:hint="default"/>
      </w:rPr>
    </w:lvl>
    <w:lvl w:ilvl="3">
      <w:numFmt w:val="bullet"/>
      <w:lvlText w:val="•"/>
      <w:lvlJc w:val="left"/>
      <w:pPr>
        <w:ind w:left="3161" w:hanging="408"/>
      </w:pPr>
      <w:rPr>
        <w:rFonts w:hint="default"/>
      </w:rPr>
    </w:lvl>
    <w:lvl w:ilvl="4">
      <w:numFmt w:val="bullet"/>
      <w:lvlText w:val="•"/>
      <w:lvlJc w:val="left"/>
      <w:pPr>
        <w:ind w:left="4175" w:hanging="408"/>
      </w:pPr>
      <w:rPr>
        <w:rFonts w:hint="default"/>
      </w:rPr>
    </w:lvl>
    <w:lvl w:ilvl="5">
      <w:numFmt w:val="bullet"/>
      <w:lvlText w:val="•"/>
      <w:lvlJc w:val="left"/>
      <w:pPr>
        <w:ind w:left="5189" w:hanging="408"/>
      </w:pPr>
      <w:rPr>
        <w:rFonts w:hint="default"/>
      </w:rPr>
    </w:lvl>
    <w:lvl w:ilvl="6">
      <w:numFmt w:val="bullet"/>
      <w:lvlText w:val="•"/>
      <w:lvlJc w:val="left"/>
      <w:pPr>
        <w:ind w:left="6203" w:hanging="408"/>
      </w:pPr>
      <w:rPr>
        <w:rFonts w:hint="default"/>
      </w:rPr>
    </w:lvl>
    <w:lvl w:ilvl="7">
      <w:numFmt w:val="bullet"/>
      <w:lvlText w:val="•"/>
      <w:lvlJc w:val="left"/>
      <w:pPr>
        <w:ind w:left="7217" w:hanging="408"/>
      </w:pPr>
      <w:rPr>
        <w:rFonts w:hint="default"/>
      </w:rPr>
    </w:lvl>
    <w:lvl w:ilvl="8">
      <w:numFmt w:val="bullet"/>
      <w:lvlText w:val="•"/>
      <w:lvlJc w:val="left"/>
      <w:pPr>
        <w:ind w:left="8231" w:hanging="408"/>
      </w:pPr>
      <w:rPr>
        <w:rFonts w:hint="default"/>
      </w:rPr>
    </w:lvl>
  </w:abstractNum>
  <w:abstractNum w:abstractNumId="139">
    <w:nsid w:val="40F245EA"/>
    <w:multiLevelType w:val="multilevel"/>
    <w:tmpl w:val="40F245EA"/>
    <w:lvl w:ilvl="0">
      <w:start w:val="2"/>
      <w:numFmt w:val="decimal"/>
      <w:lvlText w:val="%1"/>
      <w:lvlJc w:val="left"/>
      <w:pPr>
        <w:ind w:left="231" w:hanging="684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ind w:left="231" w:hanging="684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31" w:hanging="684"/>
      </w:pPr>
      <w:rPr>
        <w:rFonts w:cs="Times New Roman" w:hint="default"/>
        <w:w w:val="100"/>
      </w:rPr>
    </w:lvl>
    <w:lvl w:ilvl="3">
      <w:numFmt w:val="bullet"/>
      <w:lvlText w:val=""/>
      <w:lvlJc w:val="left"/>
      <w:pPr>
        <w:ind w:left="939" w:hanging="360"/>
      </w:pPr>
      <w:rPr>
        <w:rFonts w:ascii="Symbol" w:eastAsia="Times New Roman" w:hAnsi="Symbol" w:hint="default"/>
        <w:w w:val="100"/>
        <w:sz w:val="24"/>
      </w:rPr>
    </w:lvl>
    <w:lvl w:ilvl="4">
      <w:numFmt w:val="bullet"/>
      <w:lvlText w:val="•"/>
      <w:lvlJc w:val="left"/>
      <w:pPr>
        <w:ind w:left="4033" w:hanging="360"/>
      </w:pPr>
      <w:rPr>
        <w:rFonts w:hint="default"/>
      </w:rPr>
    </w:lvl>
    <w:lvl w:ilvl="5">
      <w:numFmt w:val="bullet"/>
      <w:lvlText w:val="•"/>
      <w:lvlJc w:val="left"/>
      <w:pPr>
        <w:ind w:left="5064" w:hanging="360"/>
      </w:pPr>
      <w:rPr>
        <w:rFonts w:hint="default"/>
      </w:rPr>
    </w:lvl>
    <w:lvl w:ilvl="6">
      <w:numFmt w:val="bullet"/>
      <w:lvlText w:val="•"/>
      <w:lvlJc w:val="left"/>
      <w:pPr>
        <w:ind w:left="6095" w:hanging="360"/>
      </w:pPr>
      <w:rPr>
        <w:rFonts w:hint="default"/>
      </w:rPr>
    </w:lvl>
    <w:lvl w:ilvl="7">
      <w:numFmt w:val="bullet"/>
      <w:lvlText w:val="•"/>
      <w:lvlJc w:val="left"/>
      <w:pPr>
        <w:ind w:left="7126" w:hanging="360"/>
      </w:pPr>
      <w:rPr>
        <w:rFonts w:hint="default"/>
      </w:rPr>
    </w:lvl>
    <w:lvl w:ilvl="8">
      <w:numFmt w:val="bullet"/>
      <w:lvlText w:val="•"/>
      <w:lvlJc w:val="left"/>
      <w:pPr>
        <w:ind w:left="8157" w:hanging="360"/>
      </w:pPr>
      <w:rPr>
        <w:rFonts w:hint="default"/>
      </w:rPr>
    </w:lvl>
  </w:abstractNum>
  <w:abstractNum w:abstractNumId="140">
    <w:nsid w:val="4258023A"/>
    <w:multiLevelType w:val="multilevel"/>
    <w:tmpl w:val="4258023A"/>
    <w:lvl w:ilvl="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429" w:hanging="140"/>
      </w:pPr>
      <w:rPr>
        <w:rFonts w:hint="default"/>
      </w:rPr>
    </w:lvl>
    <w:lvl w:ilvl="2">
      <w:numFmt w:val="bullet"/>
      <w:lvlText w:val="•"/>
      <w:lvlJc w:val="left"/>
      <w:pPr>
        <w:ind w:left="758" w:hanging="140"/>
      </w:pPr>
      <w:rPr>
        <w:rFonts w:hint="default"/>
      </w:rPr>
    </w:lvl>
    <w:lvl w:ilvl="3">
      <w:numFmt w:val="bullet"/>
      <w:lvlText w:val="•"/>
      <w:lvlJc w:val="left"/>
      <w:pPr>
        <w:ind w:left="1088" w:hanging="140"/>
      </w:pPr>
      <w:rPr>
        <w:rFonts w:hint="default"/>
      </w:rPr>
    </w:lvl>
    <w:lvl w:ilvl="4">
      <w:numFmt w:val="bullet"/>
      <w:lvlText w:val="•"/>
      <w:lvlJc w:val="left"/>
      <w:pPr>
        <w:ind w:left="1417" w:hanging="140"/>
      </w:pPr>
      <w:rPr>
        <w:rFonts w:hint="default"/>
      </w:rPr>
    </w:lvl>
    <w:lvl w:ilvl="5">
      <w:numFmt w:val="bullet"/>
      <w:lvlText w:val="•"/>
      <w:lvlJc w:val="left"/>
      <w:pPr>
        <w:ind w:left="1747" w:hanging="140"/>
      </w:pPr>
      <w:rPr>
        <w:rFonts w:hint="default"/>
      </w:rPr>
    </w:lvl>
    <w:lvl w:ilvl="6">
      <w:numFmt w:val="bullet"/>
      <w:lvlText w:val="•"/>
      <w:lvlJc w:val="left"/>
      <w:pPr>
        <w:ind w:left="2076" w:hanging="140"/>
      </w:pPr>
      <w:rPr>
        <w:rFonts w:hint="default"/>
      </w:rPr>
    </w:lvl>
    <w:lvl w:ilvl="7">
      <w:numFmt w:val="bullet"/>
      <w:lvlText w:val="•"/>
      <w:lvlJc w:val="left"/>
      <w:pPr>
        <w:ind w:left="2405" w:hanging="140"/>
      </w:pPr>
      <w:rPr>
        <w:rFonts w:hint="default"/>
      </w:rPr>
    </w:lvl>
    <w:lvl w:ilvl="8">
      <w:numFmt w:val="bullet"/>
      <w:lvlText w:val="•"/>
      <w:lvlJc w:val="left"/>
      <w:pPr>
        <w:ind w:left="2735" w:hanging="140"/>
      </w:pPr>
      <w:rPr>
        <w:rFonts w:hint="default"/>
      </w:rPr>
    </w:lvl>
  </w:abstractNum>
  <w:abstractNum w:abstractNumId="141">
    <w:nsid w:val="46A08BB8"/>
    <w:multiLevelType w:val="multilevel"/>
    <w:tmpl w:val="46A08BB8"/>
    <w:lvl w:ilvl="0">
      <w:start w:val="2"/>
      <w:numFmt w:val="decimal"/>
      <w:lvlText w:val="%1"/>
      <w:lvlJc w:val="left"/>
      <w:pPr>
        <w:ind w:left="1244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44" w:hanging="42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659" w:hanging="720"/>
      </w:pPr>
      <w:rPr>
        <w:rFonts w:cs="Times New Roman" w:hint="default"/>
        <w:b/>
        <w:bCs/>
        <w:i/>
        <w:iCs/>
        <w:w w:val="100"/>
      </w:rPr>
    </w:lvl>
    <w:lvl w:ilvl="3">
      <w:numFmt w:val="bullet"/>
      <w:lvlText w:val="•"/>
      <w:lvlJc w:val="left"/>
      <w:pPr>
        <w:ind w:left="2729" w:hanging="720"/>
      </w:pPr>
      <w:rPr>
        <w:rFonts w:hint="default"/>
      </w:rPr>
    </w:lvl>
    <w:lvl w:ilvl="4">
      <w:numFmt w:val="bullet"/>
      <w:lvlText w:val="•"/>
      <w:lvlJc w:val="left"/>
      <w:pPr>
        <w:ind w:left="3799" w:hanging="720"/>
      </w:pPr>
      <w:rPr>
        <w:rFonts w:hint="default"/>
      </w:rPr>
    </w:lvl>
    <w:lvl w:ilvl="5">
      <w:numFmt w:val="bullet"/>
      <w:lvlText w:val="•"/>
      <w:lvlJc w:val="left"/>
      <w:pPr>
        <w:ind w:left="4869" w:hanging="720"/>
      </w:pPr>
      <w:rPr>
        <w:rFonts w:hint="default"/>
      </w:rPr>
    </w:lvl>
    <w:lvl w:ilvl="6">
      <w:numFmt w:val="bullet"/>
      <w:lvlText w:val="•"/>
      <w:lvlJc w:val="left"/>
      <w:pPr>
        <w:ind w:left="5939" w:hanging="720"/>
      </w:pPr>
      <w:rPr>
        <w:rFonts w:hint="default"/>
      </w:rPr>
    </w:lvl>
    <w:lvl w:ilvl="7">
      <w:numFmt w:val="bullet"/>
      <w:lvlText w:val="•"/>
      <w:lvlJc w:val="left"/>
      <w:pPr>
        <w:ind w:left="7009" w:hanging="720"/>
      </w:pPr>
      <w:rPr>
        <w:rFonts w:hint="default"/>
      </w:rPr>
    </w:lvl>
    <w:lvl w:ilvl="8">
      <w:numFmt w:val="bullet"/>
      <w:lvlText w:val="•"/>
      <w:lvlJc w:val="left"/>
      <w:pPr>
        <w:ind w:left="8079" w:hanging="720"/>
      </w:pPr>
      <w:rPr>
        <w:rFonts w:hint="default"/>
      </w:rPr>
    </w:lvl>
  </w:abstractNum>
  <w:abstractNum w:abstractNumId="142">
    <w:nsid w:val="4A51D704"/>
    <w:multiLevelType w:val="multilevel"/>
    <w:tmpl w:val="4A51D704"/>
    <w:lvl w:ilvl="0">
      <w:numFmt w:val="bullet"/>
      <w:lvlText w:val="-"/>
      <w:lvlJc w:val="left"/>
      <w:pPr>
        <w:ind w:left="231" w:hanging="344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237" w:hanging="344"/>
      </w:pPr>
      <w:rPr>
        <w:rFonts w:hint="default"/>
      </w:rPr>
    </w:lvl>
    <w:lvl w:ilvl="2">
      <w:numFmt w:val="bullet"/>
      <w:lvlText w:val="•"/>
      <w:lvlJc w:val="left"/>
      <w:pPr>
        <w:ind w:left="2235" w:hanging="344"/>
      </w:pPr>
      <w:rPr>
        <w:rFonts w:hint="default"/>
      </w:rPr>
    </w:lvl>
    <w:lvl w:ilvl="3">
      <w:numFmt w:val="bullet"/>
      <w:lvlText w:val="•"/>
      <w:lvlJc w:val="left"/>
      <w:pPr>
        <w:ind w:left="3233" w:hanging="344"/>
      </w:pPr>
      <w:rPr>
        <w:rFonts w:hint="default"/>
      </w:rPr>
    </w:lvl>
    <w:lvl w:ilvl="4">
      <w:numFmt w:val="bullet"/>
      <w:lvlText w:val="•"/>
      <w:lvlJc w:val="left"/>
      <w:pPr>
        <w:ind w:left="4231" w:hanging="344"/>
      </w:pPr>
      <w:rPr>
        <w:rFonts w:hint="default"/>
      </w:rPr>
    </w:lvl>
    <w:lvl w:ilvl="5">
      <w:numFmt w:val="bullet"/>
      <w:lvlText w:val="•"/>
      <w:lvlJc w:val="left"/>
      <w:pPr>
        <w:ind w:left="5229" w:hanging="344"/>
      </w:pPr>
      <w:rPr>
        <w:rFonts w:hint="default"/>
      </w:rPr>
    </w:lvl>
    <w:lvl w:ilvl="6">
      <w:numFmt w:val="bullet"/>
      <w:lvlText w:val="•"/>
      <w:lvlJc w:val="left"/>
      <w:pPr>
        <w:ind w:left="6227" w:hanging="344"/>
      </w:pPr>
      <w:rPr>
        <w:rFonts w:hint="default"/>
      </w:rPr>
    </w:lvl>
    <w:lvl w:ilvl="7">
      <w:numFmt w:val="bullet"/>
      <w:lvlText w:val="•"/>
      <w:lvlJc w:val="left"/>
      <w:pPr>
        <w:ind w:left="7225" w:hanging="344"/>
      </w:pPr>
      <w:rPr>
        <w:rFonts w:hint="default"/>
      </w:rPr>
    </w:lvl>
    <w:lvl w:ilvl="8">
      <w:numFmt w:val="bullet"/>
      <w:lvlText w:val="•"/>
      <w:lvlJc w:val="left"/>
      <w:pPr>
        <w:ind w:left="8223" w:hanging="344"/>
      </w:pPr>
      <w:rPr>
        <w:rFonts w:hint="default"/>
      </w:rPr>
    </w:lvl>
  </w:abstractNum>
  <w:abstractNum w:abstractNumId="143">
    <w:nsid w:val="4AD1D84F"/>
    <w:multiLevelType w:val="multilevel"/>
    <w:tmpl w:val="4AD1D84F"/>
    <w:lvl w:ilvl="0">
      <w:numFmt w:val="bullet"/>
      <w:lvlText w:val="-"/>
      <w:lvlJc w:val="left"/>
      <w:pPr>
        <w:ind w:left="105" w:hanging="34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346"/>
      </w:pPr>
      <w:rPr>
        <w:rFonts w:hint="default"/>
      </w:rPr>
    </w:lvl>
    <w:lvl w:ilvl="2">
      <w:numFmt w:val="bullet"/>
      <w:lvlText w:val="•"/>
      <w:lvlJc w:val="left"/>
      <w:pPr>
        <w:ind w:left="928" w:hanging="346"/>
      </w:pPr>
      <w:rPr>
        <w:rFonts w:hint="default"/>
      </w:rPr>
    </w:lvl>
    <w:lvl w:ilvl="3">
      <w:numFmt w:val="bullet"/>
      <w:lvlText w:val="•"/>
      <w:lvlJc w:val="left"/>
      <w:pPr>
        <w:ind w:left="1342" w:hanging="346"/>
      </w:pPr>
      <w:rPr>
        <w:rFonts w:hint="default"/>
      </w:rPr>
    </w:lvl>
    <w:lvl w:ilvl="4">
      <w:numFmt w:val="bullet"/>
      <w:lvlText w:val="•"/>
      <w:lvlJc w:val="left"/>
      <w:pPr>
        <w:ind w:left="1756" w:hanging="346"/>
      </w:pPr>
      <w:rPr>
        <w:rFonts w:hint="default"/>
      </w:rPr>
    </w:lvl>
    <w:lvl w:ilvl="5">
      <w:numFmt w:val="bullet"/>
      <w:lvlText w:val="•"/>
      <w:lvlJc w:val="left"/>
      <w:pPr>
        <w:ind w:left="2170" w:hanging="346"/>
      </w:pPr>
      <w:rPr>
        <w:rFonts w:hint="default"/>
      </w:rPr>
    </w:lvl>
    <w:lvl w:ilvl="6">
      <w:numFmt w:val="bullet"/>
      <w:lvlText w:val="•"/>
      <w:lvlJc w:val="left"/>
      <w:pPr>
        <w:ind w:left="2584" w:hanging="346"/>
      </w:pPr>
      <w:rPr>
        <w:rFonts w:hint="default"/>
      </w:rPr>
    </w:lvl>
    <w:lvl w:ilvl="7">
      <w:numFmt w:val="bullet"/>
      <w:lvlText w:val="•"/>
      <w:lvlJc w:val="left"/>
      <w:pPr>
        <w:ind w:left="2998" w:hanging="346"/>
      </w:pPr>
      <w:rPr>
        <w:rFonts w:hint="default"/>
      </w:rPr>
    </w:lvl>
    <w:lvl w:ilvl="8">
      <w:numFmt w:val="bullet"/>
      <w:lvlText w:val="•"/>
      <w:lvlJc w:val="left"/>
      <w:pPr>
        <w:ind w:left="3412" w:hanging="346"/>
      </w:pPr>
      <w:rPr>
        <w:rFonts w:hint="default"/>
      </w:rPr>
    </w:lvl>
  </w:abstractNum>
  <w:abstractNum w:abstractNumId="144">
    <w:nsid w:val="4C1BAE26"/>
    <w:multiLevelType w:val="multilevel"/>
    <w:tmpl w:val="4C1BAE26"/>
    <w:lvl w:ilvl="0">
      <w:start w:val="1"/>
      <w:numFmt w:val="decimal"/>
      <w:lvlText w:val="%1)"/>
      <w:lvlJc w:val="left"/>
      <w:pPr>
        <w:ind w:left="104" w:hanging="312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115" w:hanging="312"/>
      </w:pPr>
      <w:rPr>
        <w:rFonts w:hint="default"/>
      </w:rPr>
    </w:lvl>
    <w:lvl w:ilvl="2">
      <w:numFmt w:val="bullet"/>
      <w:lvlText w:val="•"/>
      <w:lvlJc w:val="left"/>
      <w:pPr>
        <w:ind w:left="2131" w:hanging="312"/>
      </w:pPr>
      <w:rPr>
        <w:rFonts w:hint="default"/>
      </w:rPr>
    </w:lvl>
    <w:lvl w:ilvl="3">
      <w:numFmt w:val="bullet"/>
      <w:lvlText w:val="•"/>
      <w:lvlJc w:val="left"/>
      <w:pPr>
        <w:ind w:left="3147" w:hanging="312"/>
      </w:pPr>
      <w:rPr>
        <w:rFonts w:hint="default"/>
      </w:rPr>
    </w:lvl>
    <w:lvl w:ilvl="4">
      <w:numFmt w:val="bullet"/>
      <w:lvlText w:val="•"/>
      <w:lvlJc w:val="left"/>
      <w:pPr>
        <w:ind w:left="4163" w:hanging="312"/>
      </w:pPr>
      <w:rPr>
        <w:rFonts w:hint="default"/>
      </w:rPr>
    </w:lvl>
    <w:lvl w:ilvl="5">
      <w:numFmt w:val="bullet"/>
      <w:lvlText w:val="•"/>
      <w:lvlJc w:val="left"/>
      <w:pPr>
        <w:ind w:left="5179" w:hanging="312"/>
      </w:pPr>
      <w:rPr>
        <w:rFonts w:hint="default"/>
      </w:rPr>
    </w:lvl>
    <w:lvl w:ilvl="6">
      <w:numFmt w:val="bullet"/>
      <w:lvlText w:val="•"/>
      <w:lvlJc w:val="left"/>
      <w:pPr>
        <w:ind w:left="6195" w:hanging="312"/>
      </w:pPr>
      <w:rPr>
        <w:rFonts w:hint="default"/>
      </w:rPr>
    </w:lvl>
    <w:lvl w:ilvl="7">
      <w:numFmt w:val="bullet"/>
      <w:lvlText w:val="•"/>
      <w:lvlJc w:val="left"/>
      <w:pPr>
        <w:ind w:left="7211" w:hanging="312"/>
      </w:pPr>
      <w:rPr>
        <w:rFonts w:hint="default"/>
      </w:rPr>
    </w:lvl>
    <w:lvl w:ilvl="8">
      <w:numFmt w:val="bullet"/>
      <w:lvlText w:val="•"/>
      <w:lvlJc w:val="left"/>
      <w:pPr>
        <w:ind w:left="8227" w:hanging="312"/>
      </w:pPr>
      <w:rPr>
        <w:rFonts w:hint="default"/>
      </w:rPr>
    </w:lvl>
  </w:abstractNum>
  <w:abstractNum w:abstractNumId="145">
    <w:nsid w:val="4C3D7A74"/>
    <w:multiLevelType w:val="multilevel"/>
    <w:tmpl w:val="4C3D7A74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46">
    <w:nsid w:val="4CD1E351"/>
    <w:multiLevelType w:val="multilevel"/>
    <w:tmpl w:val="4CD1E351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147">
    <w:nsid w:val="4D4DC07F"/>
    <w:multiLevelType w:val="multilevel"/>
    <w:tmpl w:val="4D4DC07F"/>
    <w:lvl w:ilvl="0">
      <w:start w:val="1"/>
      <w:numFmt w:val="upperRoman"/>
      <w:lvlText w:val="%1"/>
      <w:lvlJc w:val="left"/>
      <w:pPr>
        <w:ind w:left="992" w:hanging="180"/>
      </w:pPr>
      <w:rPr>
        <w:rFonts w:cs="Times New Roman" w:hint="default"/>
        <w:b/>
        <w:bCs/>
        <w:w w:val="100"/>
      </w:rPr>
    </w:lvl>
    <w:lvl w:ilvl="1">
      <w:numFmt w:val="bullet"/>
      <w:lvlText w:val="•"/>
      <w:lvlJc w:val="left"/>
      <w:pPr>
        <w:ind w:left="1925" w:hanging="180"/>
      </w:pPr>
      <w:rPr>
        <w:rFonts w:hint="default"/>
      </w:rPr>
    </w:lvl>
    <w:lvl w:ilvl="2">
      <w:numFmt w:val="bullet"/>
      <w:lvlText w:val="•"/>
      <w:lvlJc w:val="left"/>
      <w:pPr>
        <w:ind w:left="2851" w:hanging="180"/>
      </w:pPr>
      <w:rPr>
        <w:rFonts w:hint="default"/>
      </w:rPr>
    </w:lvl>
    <w:lvl w:ilvl="3">
      <w:numFmt w:val="bullet"/>
      <w:lvlText w:val="•"/>
      <w:lvlJc w:val="left"/>
      <w:pPr>
        <w:ind w:left="3777" w:hanging="180"/>
      </w:pPr>
      <w:rPr>
        <w:rFonts w:hint="default"/>
      </w:rPr>
    </w:lvl>
    <w:lvl w:ilvl="4">
      <w:numFmt w:val="bullet"/>
      <w:lvlText w:val="•"/>
      <w:lvlJc w:val="left"/>
      <w:pPr>
        <w:ind w:left="4703" w:hanging="180"/>
      </w:pPr>
      <w:rPr>
        <w:rFonts w:hint="default"/>
      </w:rPr>
    </w:lvl>
    <w:lvl w:ilvl="5">
      <w:numFmt w:val="bullet"/>
      <w:lvlText w:val="•"/>
      <w:lvlJc w:val="left"/>
      <w:pPr>
        <w:ind w:left="5629" w:hanging="180"/>
      </w:pPr>
      <w:rPr>
        <w:rFonts w:hint="default"/>
      </w:rPr>
    </w:lvl>
    <w:lvl w:ilvl="6">
      <w:numFmt w:val="bullet"/>
      <w:lvlText w:val="•"/>
      <w:lvlJc w:val="left"/>
      <w:pPr>
        <w:ind w:left="6555" w:hanging="180"/>
      </w:pPr>
      <w:rPr>
        <w:rFonts w:hint="default"/>
      </w:rPr>
    </w:lvl>
    <w:lvl w:ilvl="7">
      <w:numFmt w:val="bullet"/>
      <w:lvlText w:val="•"/>
      <w:lvlJc w:val="left"/>
      <w:pPr>
        <w:ind w:left="7481" w:hanging="180"/>
      </w:pPr>
      <w:rPr>
        <w:rFonts w:hint="default"/>
      </w:rPr>
    </w:lvl>
    <w:lvl w:ilvl="8">
      <w:numFmt w:val="bullet"/>
      <w:lvlText w:val="•"/>
      <w:lvlJc w:val="left"/>
      <w:pPr>
        <w:ind w:left="8407" w:hanging="180"/>
      </w:pPr>
      <w:rPr>
        <w:rFonts w:hint="default"/>
      </w:rPr>
    </w:lvl>
  </w:abstractNum>
  <w:abstractNum w:abstractNumId="148">
    <w:nsid w:val="4D63189B"/>
    <w:multiLevelType w:val="multilevel"/>
    <w:tmpl w:val="4D63189B"/>
    <w:lvl w:ilvl="0">
      <w:numFmt w:val="bullet"/>
      <w:lvlText w:val="-"/>
      <w:lvlJc w:val="left"/>
      <w:pPr>
        <w:ind w:left="231" w:hanging="21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237" w:hanging="216"/>
      </w:pPr>
      <w:rPr>
        <w:rFonts w:hint="default"/>
      </w:rPr>
    </w:lvl>
    <w:lvl w:ilvl="2">
      <w:numFmt w:val="bullet"/>
      <w:lvlText w:val="•"/>
      <w:lvlJc w:val="left"/>
      <w:pPr>
        <w:ind w:left="2235" w:hanging="216"/>
      </w:pPr>
      <w:rPr>
        <w:rFonts w:hint="default"/>
      </w:rPr>
    </w:lvl>
    <w:lvl w:ilvl="3">
      <w:numFmt w:val="bullet"/>
      <w:lvlText w:val="•"/>
      <w:lvlJc w:val="left"/>
      <w:pPr>
        <w:ind w:left="3233" w:hanging="216"/>
      </w:pPr>
      <w:rPr>
        <w:rFonts w:hint="default"/>
      </w:rPr>
    </w:lvl>
    <w:lvl w:ilvl="4">
      <w:numFmt w:val="bullet"/>
      <w:lvlText w:val="•"/>
      <w:lvlJc w:val="left"/>
      <w:pPr>
        <w:ind w:left="4231" w:hanging="216"/>
      </w:pPr>
      <w:rPr>
        <w:rFonts w:hint="default"/>
      </w:rPr>
    </w:lvl>
    <w:lvl w:ilvl="5">
      <w:numFmt w:val="bullet"/>
      <w:lvlText w:val="•"/>
      <w:lvlJc w:val="left"/>
      <w:pPr>
        <w:ind w:left="5229" w:hanging="216"/>
      </w:pPr>
      <w:rPr>
        <w:rFonts w:hint="default"/>
      </w:rPr>
    </w:lvl>
    <w:lvl w:ilvl="6">
      <w:numFmt w:val="bullet"/>
      <w:lvlText w:val="•"/>
      <w:lvlJc w:val="left"/>
      <w:pPr>
        <w:ind w:left="6227" w:hanging="216"/>
      </w:pPr>
      <w:rPr>
        <w:rFonts w:hint="default"/>
      </w:rPr>
    </w:lvl>
    <w:lvl w:ilvl="7">
      <w:numFmt w:val="bullet"/>
      <w:lvlText w:val="•"/>
      <w:lvlJc w:val="left"/>
      <w:pPr>
        <w:ind w:left="7225" w:hanging="216"/>
      </w:pPr>
      <w:rPr>
        <w:rFonts w:hint="default"/>
      </w:rPr>
    </w:lvl>
    <w:lvl w:ilvl="8">
      <w:numFmt w:val="bullet"/>
      <w:lvlText w:val="•"/>
      <w:lvlJc w:val="left"/>
      <w:pPr>
        <w:ind w:left="8223" w:hanging="216"/>
      </w:pPr>
      <w:rPr>
        <w:rFonts w:hint="default"/>
      </w:rPr>
    </w:lvl>
  </w:abstractNum>
  <w:abstractNum w:abstractNumId="149">
    <w:nsid w:val="4D94DA66"/>
    <w:multiLevelType w:val="multilevel"/>
    <w:tmpl w:val="4D94DA66"/>
    <w:lvl w:ilvl="0">
      <w:numFmt w:val="bullet"/>
      <w:lvlText w:val="-"/>
      <w:lvlJc w:val="left"/>
      <w:pPr>
        <w:ind w:left="116" w:hanging="166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166"/>
      </w:pPr>
      <w:rPr>
        <w:rFonts w:hint="default"/>
      </w:rPr>
    </w:lvl>
    <w:lvl w:ilvl="2">
      <w:numFmt w:val="bullet"/>
      <w:lvlText w:val="•"/>
      <w:lvlJc w:val="left"/>
      <w:pPr>
        <w:ind w:left="2147" w:hanging="166"/>
      </w:pPr>
      <w:rPr>
        <w:rFonts w:hint="default"/>
      </w:rPr>
    </w:lvl>
    <w:lvl w:ilvl="3">
      <w:numFmt w:val="bullet"/>
      <w:lvlText w:val="•"/>
      <w:lvlJc w:val="left"/>
      <w:pPr>
        <w:ind w:left="3161" w:hanging="166"/>
      </w:pPr>
      <w:rPr>
        <w:rFonts w:hint="default"/>
      </w:rPr>
    </w:lvl>
    <w:lvl w:ilvl="4">
      <w:numFmt w:val="bullet"/>
      <w:lvlText w:val="•"/>
      <w:lvlJc w:val="left"/>
      <w:pPr>
        <w:ind w:left="4175" w:hanging="166"/>
      </w:pPr>
      <w:rPr>
        <w:rFonts w:hint="default"/>
      </w:rPr>
    </w:lvl>
    <w:lvl w:ilvl="5">
      <w:numFmt w:val="bullet"/>
      <w:lvlText w:val="•"/>
      <w:lvlJc w:val="left"/>
      <w:pPr>
        <w:ind w:left="5189" w:hanging="166"/>
      </w:pPr>
      <w:rPr>
        <w:rFonts w:hint="default"/>
      </w:rPr>
    </w:lvl>
    <w:lvl w:ilvl="6">
      <w:numFmt w:val="bullet"/>
      <w:lvlText w:val="•"/>
      <w:lvlJc w:val="left"/>
      <w:pPr>
        <w:ind w:left="6203" w:hanging="166"/>
      </w:pPr>
      <w:rPr>
        <w:rFonts w:hint="default"/>
      </w:rPr>
    </w:lvl>
    <w:lvl w:ilvl="7">
      <w:numFmt w:val="bullet"/>
      <w:lvlText w:val="•"/>
      <w:lvlJc w:val="left"/>
      <w:pPr>
        <w:ind w:left="7217" w:hanging="166"/>
      </w:pPr>
      <w:rPr>
        <w:rFonts w:hint="default"/>
      </w:rPr>
    </w:lvl>
    <w:lvl w:ilvl="8">
      <w:numFmt w:val="bullet"/>
      <w:lvlText w:val="•"/>
      <w:lvlJc w:val="left"/>
      <w:pPr>
        <w:ind w:left="8231" w:hanging="166"/>
      </w:pPr>
      <w:rPr>
        <w:rFonts w:hint="default"/>
      </w:rPr>
    </w:lvl>
  </w:abstractNum>
  <w:abstractNum w:abstractNumId="150">
    <w:nsid w:val="4FA7FC34"/>
    <w:multiLevelType w:val="multilevel"/>
    <w:tmpl w:val="4FA7FC34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51">
    <w:nsid w:val="4FB438A5"/>
    <w:multiLevelType w:val="multilevel"/>
    <w:tmpl w:val="4FB438A5"/>
    <w:lvl w:ilvl="0">
      <w:start w:val="3"/>
      <w:numFmt w:val="decimal"/>
      <w:lvlText w:val="%1."/>
      <w:lvlJc w:val="left"/>
      <w:pPr>
        <w:ind w:left="588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228" w:hanging="536"/>
      </w:pPr>
      <w:rPr>
        <w:rFonts w:cs="Times New Roman" w:hint="default"/>
        <w:b/>
        <w:bCs/>
        <w:i/>
        <w:iCs/>
        <w:w w:val="100"/>
      </w:rPr>
    </w:lvl>
    <w:lvl w:ilvl="2">
      <w:numFmt w:val="bullet"/>
      <w:lvlText w:val="•"/>
      <w:lvlJc w:val="left"/>
      <w:pPr>
        <w:ind w:left="1677" w:hanging="536"/>
      </w:pPr>
      <w:rPr>
        <w:rFonts w:hint="default"/>
      </w:rPr>
    </w:lvl>
    <w:lvl w:ilvl="3">
      <w:numFmt w:val="bullet"/>
      <w:lvlText w:val="•"/>
      <w:lvlJc w:val="left"/>
      <w:pPr>
        <w:ind w:left="2775" w:hanging="536"/>
      </w:pPr>
      <w:rPr>
        <w:rFonts w:hint="default"/>
      </w:rPr>
    </w:lvl>
    <w:lvl w:ilvl="4">
      <w:numFmt w:val="bullet"/>
      <w:lvlText w:val="•"/>
      <w:lvlJc w:val="left"/>
      <w:pPr>
        <w:ind w:left="3873" w:hanging="536"/>
      </w:pPr>
      <w:rPr>
        <w:rFonts w:hint="default"/>
      </w:rPr>
    </w:lvl>
    <w:lvl w:ilvl="5">
      <w:numFmt w:val="bullet"/>
      <w:lvlText w:val="•"/>
      <w:lvlJc w:val="left"/>
      <w:pPr>
        <w:ind w:left="4970" w:hanging="536"/>
      </w:pPr>
      <w:rPr>
        <w:rFonts w:hint="default"/>
      </w:rPr>
    </w:lvl>
    <w:lvl w:ilvl="6">
      <w:numFmt w:val="bullet"/>
      <w:lvlText w:val="•"/>
      <w:lvlJc w:val="left"/>
      <w:pPr>
        <w:ind w:left="6068" w:hanging="536"/>
      </w:pPr>
      <w:rPr>
        <w:rFonts w:hint="default"/>
      </w:rPr>
    </w:lvl>
    <w:lvl w:ilvl="7">
      <w:numFmt w:val="bullet"/>
      <w:lvlText w:val="•"/>
      <w:lvlJc w:val="left"/>
      <w:pPr>
        <w:ind w:left="7166" w:hanging="536"/>
      </w:pPr>
      <w:rPr>
        <w:rFonts w:hint="default"/>
      </w:rPr>
    </w:lvl>
    <w:lvl w:ilvl="8">
      <w:numFmt w:val="bullet"/>
      <w:lvlText w:val="•"/>
      <w:lvlJc w:val="left"/>
      <w:pPr>
        <w:ind w:left="8263" w:hanging="536"/>
      </w:pPr>
      <w:rPr>
        <w:rFonts w:hint="default"/>
      </w:rPr>
    </w:lvl>
  </w:abstractNum>
  <w:abstractNum w:abstractNumId="152">
    <w:nsid w:val="51C4BC33"/>
    <w:multiLevelType w:val="multilevel"/>
    <w:tmpl w:val="51C4BC33"/>
    <w:lvl w:ilvl="0">
      <w:start w:val="1"/>
      <w:numFmt w:val="decimal"/>
      <w:lvlText w:val="%1)"/>
      <w:lvlJc w:val="left"/>
      <w:pPr>
        <w:ind w:left="1225" w:hanging="286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19" w:hanging="286"/>
      </w:pPr>
      <w:rPr>
        <w:rFonts w:hint="default"/>
      </w:rPr>
    </w:lvl>
    <w:lvl w:ilvl="2">
      <w:numFmt w:val="bullet"/>
      <w:lvlText w:val="•"/>
      <w:lvlJc w:val="left"/>
      <w:pPr>
        <w:ind w:left="3019" w:hanging="286"/>
      </w:pPr>
      <w:rPr>
        <w:rFonts w:hint="default"/>
      </w:rPr>
    </w:lvl>
    <w:lvl w:ilvl="3">
      <w:numFmt w:val="bullet"/>
      <w:lvlText w:val="•"/>
      <w:lvlJc w:val="left"/>
      <w:pPr>
        <w:ind w:left="3919" w:hanging="286"/>
      </w:pPr>
      <w:rPr>
        <w:rFonts w:hint="default"/>
      </w:rPr>
    </w:lvl>
    <w:lvl w:ilvl="4">
      <w:numFmt w:val="bullet"/>
      <w:lvlText w:val="•"/>
      <w:lvlJc w:val="left"/>
      <w:pPr>
        <w:ind w:left="4819" w:hanging="286"/>
      </w:pPr>
      <w:rPr>
        <w:rFonts w:hint="default"/>
      </w:rPr>
    </w:lvl>
    <w:lvl w:ilvl="5">
      <w:numFmt w:val="bullet"/>
      <w:lvlText w:val="•"/>
      <w:lvlJc w:val="left"/>
      <w:pPr>
        <w:ind w:left="5719" w:hanging="286"/>
      </w:pPr>
      <w:rPr>
        <w:rFonts w:hint="default"/>
      </w:rPr>
    </w:lvl>
    <w:lvl w:ilvl="6">
      <w:numFmt w:val="bullet"/>
      <w:lvlText w:val="•"/>
      <w:lvlJc w:val="left"/>
      <w:pPr>
        <w:ind w:left="6619" w:hanging="286"/>
      </w:pPr>
      <w:rPr>
        <w:rFonts w:hint="default"/>
      </w:rPr>
    </w:lvl>
    <w:lvl w:ilvl="7">
      <w:numFmt w:val="bullet"/>
      <w:lvlText w:val="•"/>
      <w:lvlJc w:val="left"/>
      <w:pPr>
        <w:ind w:left="7519" w:hanging="286"/>
      </w:pPr>
      <w:rPr>
        <w:rFonts w:hint="default"/>
      </w:rPr>
    </w:lvl>
    <w:lvl w:ilvl="8">
      <w:numFmt w:val="bullet"/>
      <w:lvlText w:val="•"/>
      <w:lvlJc w:val="left"/>
      <w:pPr>
        <w:ind w:left="8419" w:hanging="286"/>
      </w:pPr>
      <w:rPr>
        <w:rFonts w:hint="default"/>
      </w:rPr>
    </w:lvl>
  </w:abstractNum>
  <w:abstractNum w:abstractNumId="153">
    <w:nsid w:val="54701CA1"/>
    <w:multiLevelType w:val="multilevel"/>
    <w:tmpl w:val="54701CA1"/>
    <w:lvl w:ilvl="0">
      <w:start w:val="1"/>
      <w:numFmt w:val="decimal"/>
      <w:lvlText w:val="%1."/>
      <w:lvlJc w:val="left"/>
      <w:pPr>
        <w:ind w:left="514" w:hanging="28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489" w:hanging="284"/>
      </w:pPr>
      <w:rPr>
        <w:rFonts w:hint="default"/>
      </w:rPr>
    </w:lvl>
    <w:lvl w:ilvl="2">
      <w:numFmt w:val="bullet"/>
      <w:lvlText w:val="•"/>
      <w:lvlJc w:val="left"/>
      <w:pPr>
        <w:ind w:left="2459" w:hanging="284"/>
      </w:pPr>
      <w:rPr>
        <w:rFonts w:hint="default"/>
      </w:rPr>
    </w:lvl>
    <w:lvl w:ilvl="3">
      <w:numFmt w:val="bullet"/>
      <w:lvlText w:val="•"/>
      <w:lvlJc w:val="left"/>
      <w:pPr>
        <w:ind w:left="3429" w:hanging="284"/>
      </w:pPr>
      <w:rPr>
        <w:rFonts w:hint="default"/>
      </w:rPr>
    </w:lvl>
    <w:lvl w:ilvl="4">
      <w:numFmt w:val="bullet"/>
      <w:lvlText w:val="•"/>
      <w:lvlJc w:val="left"/>
      <w:pPr>
        <w:ind w:left="4399" w:hanging="284"/>
      </w:pPr>
      <w:rPr>
        <w:rFonts w:hint="default"/>
      </w:rPr>
    </w:lvl>
    <w:lvl w:ilvl="5">
      <w:numFmt w:val="bullet"/>
      <w:lvlText w:val="•"/>
      <w:lvlJc w:val="left"/>
      <w:pPr>
        <w:ind w:left="5369" w:hanging="284"/>
      </w:pPr>
      <w:rPr>
        <w:rFonts w:hint="default"/>
      </w:rPr>
    </w:lvl>
    <w:lvl w:ilvl="6">
      <w:numFmt w:val="bullet"/>
      <w:lvlText w:val="•"/>
      <w:lvlJc w:val="left"/>
      <w:pPr>
        <w:ind w:left="6339" w:hanging="284"/>
      </w:pPr>
      <w:rPr>
        <w:rFonts w:hint="default"/>
      </w:rPr>
    </w:lvl>
    <w:lvl w:ilvl="7">
      <w:numFmt w:val="bullet"/>
      <w:lvlText w:val="•"/>
      <w:lvlJc w:val="left"/>
      <w:pPr>
        <w:ind w:left="7309" w:hanging="284"/>
      </w:pPr>
      <w:rPr>
        <w:rFonts w:hint="default"/>
      </w:rPr>
    </w:lvl>
    <w:lvl w:ilvl="8">
      <w:numFmt w:val="bullet"/>
      <w:lvlText w:val="•"/>
      <w:lvlJc w:val="left"/>
      <w:pPr>
        <w:ind w:left="8279" w:hanging="284"/>
      </w:pPr>
      <w:rPr>
        <w:rFonts w:hint="default"/>
      </w:rPr>
    </w:lvl>
  </w:abstractNum>
  <w:abstractNum w:abstractNumId="154">
    <w:nsid w:val="58765686"/>
    <w:multiLevelType w:val="multilevel"/>
    <w:tmpl w:val="58765686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55">
    <w:nsid w:val="59ADCABA"/>
    <w:multiLevelType w:val="multilevel"/>
    <w:tmpl w:val="59ADCABA"/>
    <w:lvl w:ilvl="0">
      <w:start w:val="2"/>
      <w:numFmt w:val="decimal"/>
      <w:lvlText w:val="%1"/>
      <w:lvlJc w:val="left"/>
      <w:pPr>
        <w:ind w:left="467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467" w:hanging="3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107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2340" w:hanging="708"/>
      </w:pPr>
      <w:rPr>
        <w:rFonts w:hint="default"/>
      </w:rPr>
    </w:lvl>
    <w:lvl w:ilvl="4">
      <w:numFmt w:val="bullet"/>
      <w:lvlText w:val="•"/>
      <w:lvlJc w:val="left"/>
      <w:pPr>
        <w:ind w:left="3280" w:hanging="708"/>
      </w:pPr>
      <w:rPr>
        <w:rFonts w:hint="default"/>
      </w:rPr>
    </w:lvl>
    <w:lvl w:ilvl="5">
      <w:numFmt w:val="bullet"/>
      <w:lvlText w:val="•"/>
      <w:lvlJc w:val="left"/>
      <w:pPr>
        <w:ind w:left="4220" w:hanging="708"/>
      </w:pPr>
      <w:rPr>
        <w:rFonts w:hint="default"/>
      </w:rPr>
    </w:lvl>
    <w:lvl w:ilvl="6">
      <w:numFmt w:val="bullet"/>
      <w:lvlText w:val="•"/>
      <w:lvlJc w:val="left"/>
      <w:pPr>
        <w:ind w:left="5160" w:hanging="708"/>
      </w:pPr>
      <w:rPr>
        <w:rFonts w:hint="default"/>
      </w:rPr>
    </w:lvl>
    <w:lvl w:ilvl="7">
      <w:numFmt w:val="bullet"/>
      <w:lvlText w:val="•"/>
      <w:lvlJc w:val="left"/>
      <w:pPr>
        <w:ind w:left="6100" w:hanging="708"/>
      </w:pPr>
      <w:rPr>
        <w:rFonts w:hint="default"/>
      </w:rPr>
    </w:lvl>
    <w:lvl w:ilvl="8">
      <w:numFmt w:val="bullet"/>
      <w:lvlText w:val="•"/>
      <w:lvlJc w:val="left"/>
      <w:pPr>
        <w:ind w:left="7040" w:hanging="708"/>
      </w:pPr>
      <w:rPr>
        <w:rFonts w:hint="default"/>
      </w:rPr>
    </w:lvl>
  </w:abstractNum>
  <w:abstractNum w:abstractNumId="156">
    <w:nsid w:val="59EEFD2A"/>
    <w:multiLevelType w:val="multilevel"/>
    <w:tmpl w:val="59EEFD2A"/>
    <w:lvl w:ilvl="0">
      <w:start w:val="1"/>
      <w:numFmt w:val="decimal"/>
      <w:lvlText w:val="%1)"/>
      <w:lvlJc w:val="left"/>
      <w:pPr>
        <w:ind w:left="116" w:hanging="708"/>
      </w:pPr>
      <w:rPr>
        <w:rFonts w:cs="Times New Roman" w:hint="default"/>
        <w:i/>
        <w:iCs/>
        <w:w w:val="99"/>
      </w:rPr>
    </w:lvl>
    <w:lvl w:ilvl="1">
      <w:numFmt w:val="bullet"/>
      <w:lvlText w:val="•"/>
      <w:lvlJc w:val="left"/>
      <w:pPr>
        <w:ind w:left="1133" w:hanging="708"/>
      </w:pPr>
      <w:rPr>
        <w:rFonts w:hint="default"/>
      </w:rPr>
    </w:lvl>
    <w:lvl w:ilvl="2">
      <w:numFmt w:val="bullet"/>
      <w:lvlText w:val="•"/>
      <w:lvlJc w:val="left"/>
      <w:pPr>
        <w:ind w:left="2147" w:hanging="708"/>
      </w:pPr>
      <w:rPr>
        <w:rFonts w:hint="default"/>
      </w:rPr>
    </w:lvl>
    <w:lvl w:ilvl="3">
      <w:numFmt w:val="bullet"/>
      <w:lvlText w:val="•"/>
      <w:lvlJc w:val="left"/>
      <w:pPr>
        <w:ind w:left="3161" w:hanging="708"/>
      </w:pPr>
      <w:rPr>
        <w:rFonts w:hint="default"/>
      </w:rPr>
    </w:lvl>
    <w:lvl w:ilvl="4">
      <w:numFmt w:val="bullet"/>
      <w:lvlText w:val="•"/>
      <w:lvlJc w:val="left"/>
      <w:pPr>
        <w:ind w:left="4175" w:hanging="708"/>
      </w:pPr>
      <w:rPr>
        <w:rFonts w:hint="default"/>
      </w:rPr>
    </w:lvl>
    <w:lvl w:ilvl="5">
      <w:numFmt w:val="bullet"/>
      <w:lvlText w:val="•"/>
      <w:lvlJc w:val="left"/>
      <w:pPr>
        <w:ind w:left="5189" w:hanging="708"/>
      </w:pPr>
      <w:rPr>
        <w:rFonts w:hint="default"/>
      </w:rPr>
    </w:lvl>
    <w:lvl w:ilvl="6">
      <w:numFmt w:val="bullet"/>
      <w:lvlText w:val="•"/>
      <w:lvlJc w:val="left"/>
      <w:pPr>
        <w:ind w:left="6203" w:hanging="708"/>
      </w:pPr>
      <w:rPr>
        <w:rFonts w:hint="default"/>
      </w:rPr>
    </w:lvl>
    <w:lvl w:ilvl="7">
      <w:numFmt w:val="bullet"/>
      <w:lvlText w:val="•"/>
      <w:lvlJc w:val="left"/>
      <w:pPr>
        <w:ind w:left="7217" w:hanging="708"/>
      </w:pPr>
      <w:rPr>
        <w:rFonts w:hint="default"/>
      </w:rPr>
    </w:lvl>
    <w:lvl w:ilvl="8">
      <w:numFmt w:val="bullet"/>
      <w:lvlText w:val="•"/>
      <w:lvlJc w:val="left"/>
      <w:pPr>
        <w:ind w:left="8231" w:hanging="708"/>
      </w:pPr>
      <w:rPr>
        <w:rFonts w:hint="default"/>
      </w:rPr>
    </w:lvl>
  </w:abstractNum>
  <w:abstractNum w:abstractNumId="157">
    <w:nsid w:val="5A241D34"/>
    <w:multiLevelType w:val="multilevel"/>
    <w:tmpl w:val="5A241D34"/>
    <w:lvl w:ilvl="0">
      <w:numFmt w:val="bullet"/>
      <w:lvlText w:val="-"/>
      <w:lvlJc w:val="left"/>
      <w:pPr>
        <w:ind w:left="815" w:hanging="708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630" w:hanging="708"/>
      </w:pPr>
      <w:rPr>
        <w:rFonts w:hint="default"/>
      </w:rPr>
    </w:lvl>
    <w:lvl w:ilvl="2">
      <w:numFmt w:val="bullet"/>
      <w:lvlText w:val="•"/>
      <w:lvlJc w:val="left"/>
      <w:pPr>
        <w:ind w:left="2440" w:hanging="708"/>
      </w:pPr>
      <w:rPr>
        <w:rFonts w:hint="default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158">
    <w:nsid w:val="5E29AB5A"/>
    <w:multiLevelType w:val="multilevel"/>
    <w:tmpl w:val="5E29AB5A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59">
    <w:nsid w:val="5FCE4367"/>
    <w:multiLevelType w:val="multilevel"/>
    <w:tmpl w:val="5FCE4367"/>
    <w:lvl w:ilvl="0">
      <w:start w:val="1"/>
      <w:numFmt w:val="decimal"/>
      <w:lvlText w:val="%1."/>
      <w:lvlJc w:val="left"/>
      <w:pPr>
        <w:ind w:left="231" w:hanging="70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237" w:hanging="708"/>
      </w:pPr>
      <w:rPr>
        <w:rFonts w:hint="default"/>
      </w:rPr>
    </w:lvl>
    <w:lvl w:ilvl="2">
      <w:numFmt w:val="bullet"/>
      <w:lvlText w:val="•"/>
      <w:lvlJc w:val="left"/>
      <w:pPr>
        <w:ind w:left="2235" w:hanging="708"/>
      </w:pPr>
      <w:rPr>
        <w:rFonts w:hint="default"/>
      </w:rPr>
    </w:lvl>
    <w:lvl w:ilvl="3">
      <w:numFmt w:val="bullet"/>
      <w:lvlText w:val="•"/>
      <w:lvlJc w:val="left"/>
      <w:pPr>
        <w:ind w:left="3233" w:hanging="708"/>
      </w:pPr>
      <w:rPr>
        <w:rFonts w:hint="default"/>
      </w:rPr>
    </w:lvl>
    <w:lvl w:ilvl="4">
      <w:numFmt w:val="bullet"/>
      <w:lvlText w:val="•"/>
      <w:lvlJc w:val="left"/>
      <w:pPr>
        <w:ind w:left="4231" w:hanging="708"/>
      </w:pPr>
      <w:rPr>
        <w:rFonts w:hint="default"/>
      </w:rPr>
    </w:lvl>
    <w:lvl w:ilvl="5">
      <w:numFmt w:val="bullet"/>
      <w:lvlText w:val="•"/>
      <w:lvlJc w:val="left"/>
      <w:pPr>
        <w:ind w:left="5229" w:hanging="708"/>
      </w:pPr>
      <w:rPr>
        <w:rFonts w:hint="default"/>
      </w:rPr>
    </w:lvl>
    <w:lvl w:ilvl="6">
      <w:numFmt w:val="bullet"/>
      <w:lvlText w:val="•"/>
      <w:lvlJc w:val="left"/>
      <w:pPr>
        <w:ind w:left="6227" w:hanging="708"/>
      </w:pPr>
      <w:rPr>
        <w:rFonts w:hint="default"/>
      </w:rPr>
    </w:lvl>
    <w:lvl w:ilvl="7">
      <w:numFmt w:val="bullet"/>
      <w:lvlText w:val="•"/>
      <w:lvlJc w:val="left"/>
      <w:pPr>
        <w:ind w:left="7225" w:hanging="708"/>
      </w:pPr>
      <w:rPr>
        <w:rFonts w:hint="default"/>
      </w:rPr>
    </w:lvl>
    <w:lvl w:ilvl="8">
      <w:numFmt w:val="bullet"/>
      <w:lvlText w:val="•"/>
      <w:lvlJc w:val="left"/>
      <w:pPr>
        <w:ind w:left="8223" w:hanging="708"/>
      </w:pPr>
      <w:rPr>
        <w:rFonts w:hint="default"/>
      </w:rPr>
    </w:lvl>
  </w:abstractNum>
  <w:abstractNum w:abstractNumId="160">
    <w:nsid w:val="5FFFB1A7"/>
    <w:multiLevelType w:val="multilevel"/>
    <w:tmpl w:val="5FFFB1A7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61">
    <w:nsid w:val="60382F6E"/>
    <w:multiLevelType w:val="multilevel"/>
    <w:tmpl w:val="60382F6E"/>
    <w:lvl w:ilvl="0">
      <w:start w:val="1"/>
      <w:numFmt w:val="decimal"/>
      <w:lvlText w:val="%1"/>
      <w:lvlJc w:val="left"/>
      <w:pPr>
        <w:ind w:left="764" w:hanging="6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764" w:hanging="6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64" w:hanging="660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</w:rPr>
    </w:lvl>
    <w:lvl w:ilvl="3">
      <w:start w:val="1"/>
      <w:numFmt w:val="decimal"/>
      <w:lvlText w:val="%4."/>
      <w:lvlJc w:val="left"/>
      <w:pPr>
        <w:ind w:left="824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4">
      <w:numFmt w:val="bullet"/>
      <w:lvlText w:val="-"/>
      <w:lvlJc w:val="left"/>
      <w:pPr>
        <w:ind w:left="963" w:hanging="140"/>
      </w:pPr>
      <w:rPr>
        <w:rFonts w:ascii="Times New Roman" w:eastAsia="Times New Roman" w:hAnsi="Times New Roman" w:hint="default"/>
        <w:w w:val="99"/>
        <w:sz w:val="24"/>
      </w:rPr>
    </w:lvl>
    <w:lvl w:ilvl="5">
      <w:numFmt w:val="bullet"/>
      <w:lvlText w:val="•"/>
      <w:lvlJc w:val="left"/>
      <w:pPr>
        <w:ind w:left="4447" w:hanging="140"/>
      </w:pPr>
      <w:rPr>
        <w:rFonts w:hint="default"/>
      </w:rPr>
    </w:lvl>
    <w:lvl w:ilvl="6">
      <w:numFmt w:val="bullet"/>
      <w:lvlText w:val="•"/>
      <w:lvlJc w:val="left"/>
      <w:pPr>
        <w:ind w:left="5609" w:hanging="140"/>
      </w:pPr>
      <w:rPr>
        <w:rFonts w:hint="default"/>
      </w:rPr>
    </w:lvl>
    <w:lvl w:ilvl="7">
      <w:numFmt w:val="bullet"/>
      <w:lvlText w:val="•"/>
      <w:lvlJc w:val="left"/>
      <w:pPr>
        <w:ind w:left="6772" w:hanging="140"/>
      </w:pPr>
      <w:rPr>
        <w:rFonts w:hint="default"/>
      </w:rPr>
    </w:lvl>
    <w:lvl w:ilvl="8">
      <w:numFmt w:val="bullet"/>
      <w:lvlText w:val="•"/>
      <w:lvlJc w:val="left"/>
      <w:pPr>
        <w:ind w:left="7934" w:hanging="140"/>
      </w:pPr>
      <w:rPr>
        <w:rFonts w:hint="default"/>
      </w:rPr>
    </w:lvl>
  </w:abstractNum>
  <w:abstractNum w:abstractNumId="162">
    <w:nsid w:val="610EFE5C"/>
    <w:multiLevelType w:val="multilevel"/>
    <w:tmpl w:val="610EFE5C"/>
    <w:lvl w:ilvl="0">
      <w:start w:val="1"/>
      <w:numFmt w:val="decimal"/>
      <w:lvlText w:val="%1)"/>
      <w:lvlJc w:val="left"/>
      <w:pPr>
        <w:ind w:left="1299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191" w:hanging="360"/>
      </w:pPr>
      <w:rPr>
        <w:rFonts w:hint="default"/>
      </w:rPr>
    </w:lvl>
    <w:lvl w:ilvl="2">
      <w:numFmt w:val="bullet"/>
      <w:lvlText w:val="•"/>
      <w:lvlJc w:val="left"/>
      <w:pPr>
        <w:ind w:left="3083" w:hanging="360"/>
      </w:pPr>
      <w:rPr>
        <w:rFonts w:hint="default"/>
      </w:rPr>
    </w:lvl>
    <w:lvl w:ilvl="3">
      <w:numFmt w:val="bullet"/>
      <w:lvlText w:val="•"/>
      <w:lvlJc w:val="left"/>
      <w:pPr>
        <w:ind w:left="3975" w:hanging="360"/>
      </w:pPr>
      <w:rPr>
        <w:rFonts w:hint="default"/>
      </w:rPr>
    </w:lvl>
    <w:lvl w:ilvl="4">
      <w:numFmt w:val="bullet"/>
      <w:lvlText w:val="•"/>
      <w:lvlJc w:val="left"/>
      <w:pPr>
        <w:ind w:left="4867" w:hanging="360"/>
      </w:pPr>
      <w:rPr>
        <w:rFonts w:hint="default"/>
      </w:rPr>
    </w:lvl>
    <w:lvl w:ilvl="5">
      <w:numFmt w:val="bullet"/>
      <w:lvlText w:val="•"/>
      <w:lvlJc w:val="left"/>
      <w:pPr>
        <w:ind w:left="5759" w:hanging="360"/>
      </w:pPr>
      <w:rPr>
        <w:rFonts w:hint="default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</w:rPr>
    </w:lvl>
    <w:lvl w:ilvl="7">
      <w:numFmt w:val="bullet"/>
      <w:lvlText w:val="•"/>
      <w:lvlJc w:val="left"/>
      <w:pPr>
        <w:ind w:left="7543" w:hanging="360"/>
      </w:pPr>
      <w:rPr>
        <w:rFonts w:hint="default"/>
      </w:rPr>
    </w:lvl>
    <w:lvl w:ilvl="8">
      <w:numFmt w:val="bullet"/>
      <w:lvlText w:val="•"/>
      <w:lvlJc w:val="left"/>
      <w:pPr>
        <w:ind w:left="8435" w:hanging="360"/>
      </w:pPr>
      <w:rPr>
        <w:rFonts w:hint="default"/>
      </w:rPr>
    </w:lvl>
  </w:abstractNum>
  <w:abstractNum w:abstractNumId="163">
    <w:nsid w:val="629F7852"/>
    <w:multiLevelType w:val="multilevel"/>
    <w:tmpl w:val="629F7852"/>
    <w:lvl w:ilvl="0">
      <w:start w:val="2"/>
      <w:numFmt w:val="decimal"/>
      <w:lvlText w:val="%1)"/>
      <w:lvlJc w:val="left"/>
      <w:pPr>
        <w:ind w:left="1025" w:hanging="201"/>
      </w:pPr>
      <w:rPr>
        <w:rFonts w:ascii="Times New Roman" w:eastAsia="Times New Roman" w:hAnsi="Times New Roman" w:cs="Times New Roman" w:hint="default"/>
        <w:i/>
        <w:iCs/>
        <w:spacing w:val="-4"/>
        <w:w w:val="99"/>
        <w:sz w:val="22"/>
        <w:szCs w:val="22"/>
      </w:rPr>
    </w:lvl>
    <w:lvl w:ilvl="1">
      <w:numFmt w:val="bullet"/>
      <w:lvlText w:val="•"/>
      <w:lvlJc w:val="left"/>
      <w:pPr>
        <w:ind w:left="1943" w:hanging="201"/>
      </w:pPr>
      <w:rPr>
        <w:rFonts w:hint="default"/>
      </w:rPr>
    </w:lvl>
    <w:lvl w:ilvl="2">
      <w:numFmt w:val="bullet"/>
      <w:lvlText w:val="•"/>
      <w:lvlJc w:val="left"/>
      <w:pPr>
        <w:ind w:left="2867" w:hanging="201"/>
      </w:pPr>
      <w:rPr>
        <w:rFonts w:hint="default"/>
      </w:rPr>
    </w:lvl>
    <w:lvl w:ilvl="3">
      <w:numFmt w:val="bullet"/>
      <w:lvlText w:val="•"/>
      <w:lvlJc w:val="left"/>
      <w:pPr>
        <w:ind w:left="3791" w:hanging="201"/>
      </w:pPr>
      <w:rPr>
        <w:rFonts w:hint="default"/>
      </w:rPr>
    </w:lvl>
    <w:lvl w:ilvl="4">
      <w:numFmt w:val="bullet"/>
      <w:lvlText w:val="•"/>
      <w:lvlJc w:val="left"/>
      <w:pPr>
        <w:ind w:left="4715" w:hanging="201"/>
      </w:pPr>
      <w:rPr>
        <w:rFonts w:hint="default"/>
      </w:rPr>
    </w:lvl>
    <w:lvl w:ilvl="5">
      <w:numFmt w:val="bullet"/>
      <w:lvlText w:val="•"/>
      <w:lvlJc w:val="left"/>
      <w:pPr>
        <w:ind w:left="5639" w:hanging="201"/>
      </w:pPr>
      <w:rPr>
        <w:rFonts w:hint="default"/>
      </w:rPr>
    </w:lvl>
    <w:lvl w:ilvl="6">
      <w:numFmt w:val="bullet"/>
      <w:lvlText w:val="•"/>
      <w:lvlJc w:val="left"/>
      <w:pPr>
        <w:ind w:left="6563" w:hanging="201"/>
      </w:pPr>
      <w:rPr>
        <w:rFonts w:hint="default"/>
      </w:rPr>
    </w:lvl>
    <w:lvl w:ilvl="7">
      <w:numFmt w:val="bullet"/>
      <w:lvlText w:val="•"/>
      <w:lvlJc w:val="left"/>
      <w:pPr>
        <w:ind w:left="7487" w:hanging="201"/>
      </w:pPr>
      <w:rPr>
        <w:rFonts w:hint="default"/>
      </w:rPr>
    </w:lvl>
    <w:lvl w:ilvl="8">
      <w:numFmt w:val="bullet"/>
      <w:lvlText w:val="•"/>
      <w:lvlJc w:val="left"/>
      <w:pPr>
        <w:ind w:left="8411" w:hanging="201"/>
      </w:pPr>
      <w:rPr>
        <w:rFonts w:hint="default"/>
      </w:rPr>
    </w:lvl>
  </w:abstractNum>
  <w:abstractNum w:abstractNumId="164">
    <w:nsid w:val="63B12E74"/>
    <w:multiLevelType w:val="multilevel"/>
    <w:tmpl w:val="63B12E74"/>
    <w:lvl w:ilvl="0">
      <w:numFmt w:val="bullet"/>
      <w:lvlText w:val=""/>
      <w:lvlJc w:val="left"/>
      <w:pPr>
        <w:ind w:left="1656" w:hanging="360"/>
      </w:pPr>
      <w:rPr>
        <w:rFonts w:ascii="Symbol" w:eastAsia="Times New Roman" w:hAnsi="Symbol" w:hint="default"/>
        <w:w w:val="100"/>
        <w:sz w:val="24"/>
      </w:rPr>
    </w:lvl>
    <w:lvl w:ilvl="1">
      <w:numFmt w:val="bullet"/>
      <w:lvlText w:val="•"/>
      <w:lvlJc w:val="left"/>
      <w:pPr>
        <w:ind w:left="2539" w:hanging="360"/>
      </w:pPr>
      <w:rPr>
        <w:rFonts w:hint="default"/>
      </w:rPr>
    </w:lvl>
    <w:lvl w:ilvl="2">
      <w:numFmt w:val="bullet"/>
      <w:lvlText w:val="•"/>
      <w:lvlJc w:val="left"/>
      <w:pPr>
        <w:ind w:left="3419" w:hanging="360"/>
      </w:pPr>
      <w:rPr>
        <w:rFonts w:hint="default"/>
      </w:rPr>
    </w:lvl>
    <w:lvl w:ilvl="3">
      <w:numFmt w:val="bullet"/>
      <w:lvlText w:val="•"/>
      <w:lvlJc w:val="left"/>
      <w:pPr>
        <w:ind w:left="4299" w:hanging="360"/>
      </w:pPr>
      <w:rPr>
        <w:rFonts w:hint="default"/>
      </w:rPr>
    </w:lvl>
    <w:lvl w:ilvl="4">
      <w:numFmt w:val="bullet"/>
      <w:lvlText w:val="•"/>
      <w:lvlJc w:val="left"/>
      <w:pPr>
        <w:ind w:left="5179" w:hanging="360"/>
      </w:pPr>
      <w:rPr>
        <w:rFonts w:hint="default"/>
      </w:rPr>
    </w:lvl>
    <w:lvl w:ilvl="5">
      <w:numFmt w:val="bullet"/>
      <w:lvlText w:val="•"/>
      <w:lvlJc w:val="left"/>
      <w:pPr>
        <w:ind w:left="6059" w:hanging="360"/>
      </w:pPr>
      <w:rPr>
        <w:rFonts w:hint="default"/>
      </w:rPr>
    </w:lvl>
    <w:lvl w:ilvl="6">
      <w:numFmt w:val="bullet"/>
      <w:lvlText w:val="•"/>
      <w:lvlJc w:val="left"/>
      <w:pPr>
        <w:ind w:left="6939" w:hanging="360"/>
      </w:pPr>
      <w:rPr>
        <w:rFonts w:hint="default"/>
      </w:rPr>
    </w:lvl>
    <w:lvl w:ilvl="7">
      <w:numFmt w:val="bullet"/>
      <w:lvlText w:val="•"/>
      <w:lvlJc w:val="left"/>
      <w:pPr>
        <w:ind w:left="7819" w:hanging="360"/>
      </w:pPr>
      <w:rPr>
        <w:rFonts w:hint="default"/>
      </w:rPr>
    </w:lvl>
    <w:lvl w:ilvl="8">
      <w:numFmt w:val="bullet"/>
      <w:lvlText w:val="•"/>
      <w:lvlJc w:val="left"/>
      <w:pPr>
        <w:ind w:left="8699" w:hanging="360"/>
      </w:pPr>
      <w:rPr>
        <w:rFonts w:hint="default"/>
      </w:rPr>
    </w:lvl>
  </w:abstractNum>
  <w:abstractNum w:abstractNumId="165">
    <w:nsid w:val="659EB354"/>
    <w:multiLevelType w:val="multilevel"/>
    <w:tmpl w:val="659EB354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66">
    <w:nsid w:val="65CD0074"/>
    <w:multiLevelType w:val="multilevel"/>
    <w:tmpl w:val="65CD0074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67">
    <w:nsid w:val="68B298F7"/>
    <w:multiLevelType w:val="multilevel"/>
    <w:tmpl w:val="68B298F7"/>
    <w:lvl w:ilvl="0">
      <w:numFmt w:val="bullet"/>
      <w:lvlText w:val="-"/>
      <w:lvlJc w:val="left"/>
      <w:pPr>
        <w:ind w:left="231" w:hanging="207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•"/>
      <w:lvlJc w:val="left"/>
      <w:pPr>
        <w:ind w:left="1237" w:hanging="207"/>
      </w:pPr>
      <w:rPr>
        <w:rFonts w:hint="default"/>
      </w:rPr>
    </w:lvl>
    <w:lvl w:ilvl="2">
      <w:numFmt w:val="bullet"/>
      <w:lvlText w:val="•"/>
      <w:lvlJc w:val="left"/>
      <w:pPr>
        <w:ind w:left="2235" w:hanging="207"/>
      </w:pPr>
      <w:rPr>
        <w:rFonts w:hint="default"/>
      </w:rPr>
    </w:lvl>
    <w:lvl w:ilvl="3">
      <w:numFmt w:val="bullet"/>
      <w:lvlText w:val="•"/>
      <w:lvlJc w:val="left"/>
      <w:pPr>
        <w:ind w:left="3233" w:hanging="207"/>
      </w:pPr>
      <w:rPr>
        <w:rFonts w:hint="default"/>
      </w:rPr>
    </w:lvl>
    <w:lvl w:ilvl="4">
      <w:numFmt w:val="bullet"/>
      <w:lvlText w:val="•"/>
      <w:lvlJc w:val="left"/>
      <w:pPr>
        <w:ind w:left="4231" w:hanging="207"/>
      </w:pPr>
      <w:rPr>
        <w:rFonts w:hint="default"/>
      </w:rPr>
    </w:lvl>
    <w:lvl w:ilvl="5">
      <w:numFmt w:val="bullet"/>
      <w:lvlText w:val="•"/>
      <w:lvlJc w:val="left"/>
      <w:pPr>
        <w:ind w:left="5229" w:hanging="207"/>
      </w:pPr>
      <w:rPr>
        <w:rFonts w:hint="default"/>
      </w:rPr>
    </w:lvl>
    <w:lvl w:ilvl="6">
      <w:numFmt w:val="bullet"/>
      <w:lvlText w:val="•"/>
      <w:lvlJc w:val="left"/>
      <w:pPr>
        <w:ind w:left="6227" w:hanging="207"/>
      </w:pPr>
      <w:rPr>
        <w:rFonts w:hint="default"/>
      </w:rPr>
    </w:lvl>
    <w:lvl w:ilvl="7">
      <w:numFmt w:val="bullet"/>
      <w:lvlText w:val="•"/>
      <w:lvlJc w:val="left"/>
      <w:pPr>
        <w:ind w:left="7225" w:hanging="207"/>
      </w:pPr>
      <w:rPr>
        <w:rFonts w:hint="default"/>
      </w:rPr>
    </w:lvl>
    <w:lvl w:ilvl="8">
      <w:numFmt w:val="bullet"/>
      <w:lvlText w:val="•"/>
      <w:lvlJc w:val="left"/>
      <w:pPr>
        <w:ind w:left="8223" w:hanging="207"/>
      </w:pPr>
      <w:rPr>
        <w:rFonts w:hint="default"/>
      </w:rPr>
    </w:lvl>
  </w:abstractNum>
  <w:abstractNum w:abstractNumId="168">
    <w:nsid w:val="6AFC2A1C"/>
    <w:multiLevelType w:val="multilevel"/>
    <w:tmpl w:val="6AFC2A1C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69">
    <w:nsid w:val="6C0BE2D1"/>
    <w:multiLevelType w:val="multilevel"/>
    <w:tmpl w:val="6C0BE2D1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70">
    <w:nsid w:val="6D423078"/>
    <w:multiLevelType w:val="multilevel"/>
    <w:tmpl w:val="6D423078"/>
    <w:lvl w:ilvl="0">
      <w:start w:val="1"/>
      <w:numFmt w:val="decimal"/>
      <w:lvlText w:val="%1."/>
      <w:lvlJc w:val="left"/>
      <w:pPr>
        <w:ind w:left="129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"/>
      <w:lvlJc w:val="left"/>
      <w:pPr>
        <w:ind w:left="1656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637" w:hanging="360"/>
      </w:pPr>
      <w:rPr>
        <w:rFonts w:hint="default"/>
      </w:rPr>
    </w:lvl>
    <w:lvl w:ilvl="3">
      <w:numFmt w:val="bullet"/>
      <w:lvlText w:val="•"/>
      <w:lvlJc w:val="left"/>
      <w:pPr>
        <w:ind w:left="3615" w:hanging="360"/>
      </w:pPr>
      <w:rPr>
        <w:rFonts w:hint="default"/>
      </w:rPr>
    </w:lvl>
    <w:lvl w:ilvl="4">
      <w:numFmt w:val="bullet"/>
      <w:lvlText w:val="•"/>
      <w:lvlJc w:val="left"/>
      <w:pPr>
        <w:ind w:left="4593" w:hanging="360"/>
      </w:pPr>
      <w:rPr>
        <w:rFonts w:hint="default"/>
      </w:rPr>
    </w:lvl>
    <w:lvl w:ilvl="5">
      <w:numFmt w:val="bullet"/>
      <w:lvlText w:val="•"/>
      <w:lvlJc w:val="left"/>
      <w:pPr>
        <w:ind w:left="5570" w:hanging="360"/>
      </w:pPr>
      <w:rPr>
        <w:rFonts w:hint="default"/>
      </w:rPr>
    </w:lvl>
    <w:lvl w:ilvl="6">
      <w:numFmt w:val="bullet"/>
      <w:lvlText w:val="•"/>
      <w:lvlJc w:val="left"/>
      <w:pPr>
        <w:ind w:left="6548" w:hanging="360"/>
      </w:pPr>
      <w:rPr>
        <w:rFonts w:hint="default"/>
      </w:rPr>
    </w:lvl>
    <w:lvl w:ilvl="7">
      <w:numFmt w:val="bullet"/>
      <w:lvlText w:val="•"/>
      <w:lvlJc w:val="left"/>
      <w:pPr>
        <w:ind w:left="7526" w:hanging="360"/>
      </w:pPr>
      <w:rPr>
        <w:rFonts w:hint="default"/>
      </w:rPr>
    </w:lvl>
    <w:lvl w:ilvl="8">
      <w:numFmt w:val="bullet"/>
      <w:lvlText w:val="•"/>
      <w:lvlJc w:val="left"/>
      <w:pPr>
        <w:ind w:left="8503" w:hanging="360"/>
      </w:pPr>
      <w:rPr>
        <w:rFonts w:hint="default"/>
      </w:rPr>
    </w:lvl>
  </w:abstractNum>
  <w:abstractNum w:abstractNumId="171">
    <w:nsid w:val="700FDCEF"/>
    <w:multiLevelType w:val="multilevel"/>
    <w:tmpl w:val="700FDCEF"/>
    <w:lvl w:ilvl="0">
      <w:numFmt w:val="bullet"/>
      <w:lvlText w:val="-"/>
      <w:lvlJc w:val="left"/>
      <w:pPr>
        <w:ind w:left="116" w:hanging="281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1133" w:hanging="281"/>
      </w:pPr>
      <w:rPr>
        <w:rFonts w:hint="default"/>
      </w:rPr>
    </w:lvl>
    <w:lvl w:ilvl="2">
      <w:numFmt w:val="bullet"/>
      <w:lvlText w:val="•"/>
      <w:lvlJc w:val="left"/>
      <w:pPr>
        <w:ind w:left="2147" w:hanging="281"/>
      </w:pPr>
      <w:rPr>
        <w:rFonts w:hint="default"/>
      </w:rPr>
    </w:lvl>
    <w:lvl w:ilvl="3">
      <w:numFmt w:val="bullet"/>
      <w:lvlText w:val="•"/>
      <w:lvlJc w:val="left"/>
      <w:pPr>
        <w:ind w:left="3161" w:hanging="281"/>
      </w:pPr>
      <w:rPr>
        <w:rFonts w:hint="default"/>
      </w:rPr>
    </w:lvl>
    <w:lvl w:ilvl="4">
      <w:numFmt w:val="bullet"/>
      <w:lvlText w:val="•"/>
      <w:lvlJc w:val="left"/>
      <w:pPr>
        <w:ind w:left="4175" w:hanging="281"/>
      </w:pPr>
      <w:rPr>
        <w:rFonts w:hint="default"/>
      </w:rPr>
    </w:lvl>
    <w:lvl w:ilvl="5">
      <w:numFmt w:val="bullet"/>
      <w:lvlText w:val="•"/>
      <w:lvlJc w:val="left"/>
      <w:pPr>
        <w:ind w:left="5189" w:hanging="281"/>
      </w:pPr>
      <w:rPr>
        <w:rFonts w:hint="default"/>
      </w:rPr>
    </w:lvl>
    <w:lvl w:ilvl="6">
      <w:numFmt w:val="bullet"/>
      <w:lvlText w:val="•"/>
      <w:lvlJc w:val="left"/>
      <w:pPr>
        <w:ind w:left="6203" w:hanging="281"/>
      </w:pPr>
      <w:rPr>
        <w:rFonts w:hint="default"/>
      </w:rPr>
    </w:lvl>
    <w:lvl w:ilvl="7">
      <w:numFmt w:val="bullet"/>
      <w:lvlText w:val="•"/>
      <w:lvlJc w:val="left"/>
      <w:pPr>
        <w:ind w:left="7217" w:hanging="281"/>
      </w:pPr>
      <w:rPr>
        <w:rFonts w:hint="default"/>
      </w:rPr>
    </w:lvl>
    <w:lvl w:ilvl="8">
      <w:numFmt w:val="bullet"/>
      <w:lvlText w:val="•"/>
      <w:lvlJc w:val="left"/>
      <w:pPr>
        <w:ind w:left="8231" w:hanging="281"/>
      </w:pPr>
      <w:rPr>
        <w:rFonts w:hint="default"/>
      </w:rPr>
    </w:lvl>
  </w:abstractNum>
  <w:abstractNum w:abstractNumId="172">
    <w:nsid w:val="72183CF9"/>
    <w:multiLevelType w:val="multilevel"/>
    <w:tmpl w:val="72183CF9"/>
    <w:lvl w:ilvl="0">
      <w:numFmt w:val="bullet"/>
      <w:lvlText w:val="—"/>
      <w:lvlJc w:val="left"/>
      <w:pPr>
        <w:ind w:left="815" w:hanging="708"/>
      </w:pPr>
      <w:rPr>
        <w:rFonts w:ascii="Times New Roman" w:eastAsia="Times New Roman" w:hAnsi="Times New Roman" w:hint="default"/>
        <w:w w:val="100"/>
        <w:sz w:val="24"/>
      </w:rPr>
    </w:lvl>
    <w:lvl w:ilvl="1">
      <w:numFmt w:val="bullet"/>
      <w:lvlText w:val="•"/>
      <w:lvlJc w:val="left"/>
      <w:pPr>
        <w:ind w:left="1630" w:hanging="708"/>
      </w:pPr>
      <w:rPr>
        <w:rFonts w:hint="default"/>
      </w:rPr>
    </w:lvl>
    <w:lvl w:ilvl="2">
      <w:numFmt w:val="bullet"/>
      <w:lvlText w:val="•"/>
      <w:lvlJc w:val="left"/>
      <w:pPr>
        <w:ind w:left="2440" w:hanging="708"/>
      </w:pPr>
      <w:rPr>
        <w:rFonts w:hint="default"/>
      </w:rPr>
    </w:lvl>
    <w:lvl w:ilvl="3">
      <w:numFmt w:val="bullet"/>
      <w:lvlText w:val="•"/>
      <w:lvlJc w:val="left"/>
      <w:pPr>
        <w:ind w:left="3250" w:hanging="708"/>
      </w:pPr>
      <w:rPr>
        <w:rFonts w:hint="default"/>
      </w:rPr>
    </w:lvl>
    <w:lvl w:ilvl="4">
      <w:numFmt w:val="bullet"/>
      <w:lvlText w:val="•"/>
      <w:lvlJc w:val="left"/>
      <w:pPr>
        <w:ind w:left="4060" w:hanging="708"/>
      </w:pPr>
      <w:rPr>
        <w:rFonts w:hint="default"/>
      </w:rPr>
    </w:lvl>
    <w:lvl w:ilvl="5">
      <w:numFmt w:val="bullet"/>
      <w:lvlText w:val="•"/>
      <w:lvlJc w:val="left"/>
      <w:pPr>
        <w:ind w:left="4870" w:hanging="708"/>
      </w:pPr>
      <w:rPr>
        <w:rFonts w:hint="default"/>
      </w:rPr>
    </w:lvl>
    <w:lvl w:ilvl="6">
      <w:numFmt w:val="bullet"/>
      <w:lvlText w:val="•"/>
      <w:lvlJc w:val="left"/>
      <w:pPr>
        <w:ind w:left="5680" w:hanging="708"/>
      </w:pPr>
      <w:rPr>
        <w:rFonts w:hint="default"/>
      </w:rPr>
    </w:lvl>
    <w:lvl w:ilvl="7">
      <w:numFmt w:val="bullet"/>
      <w:lvlText w:val="•"/>
      <w:lvlJc w:val="left"/>
      <w:pPr>
        <w:ind w:left="6490" w:hanging="708"/>
      </w:pPr>
      <w:rPr>
        <w:rFonts w:hint="default"/>
      </w:rPr>
    </w:lvl>
    <w:lvl w:ilvl="8">
      <w:numFmt w:val="bullet"/>
      <w:lvlText w:val="•"/>
      <w:lvlJc w:val="left"/>
      <w:pPr>
        <w:ind w:left="7300" w:hanging="708"/>
      </w:pPr>
      <w:rPr>
        <w:rFonts w:hint="default"/>
      </w:rPr>
    </w:lvl>
  </w:abstractNum>
  <w:abstractNum w:abstractNumId="173">
    <w:nsid w:val="744F3566"/>
    <w:multiLevelType w:val="multilevel"/>
    <w:tmpl w:val="744F3566"/>
    <w:lvl w:ilvl="0">
      <w:numFmt w:val="bullet"/>
      <w:lvlText w:val="-"/>
      <w:lvlJc w:val="left"/>
      <w:pPr>
        <w:ind w:left="1075" w:hanging="140"/>
      </w:pPr>
      <w:rPr>
        <w:rFonts w:ascii="Times New Roman" w:eastAsia="Times New Roman" w:hAnsi="Times New Roman" w:hint="default"/>
        <w:i/>
        <w:w w:val="99"/>
        <w:sz w:val="24"/>
      </w:rPr>
    </w:lvl>
    <w:lvl w:ilvl="1">
      <w:numFmt w:val="bullet"/>
      <w:lvlText w:val=""/>
      <w:lvlJc w:val="left"/>
      <w:pPr>
        <w:ind w:left="1656" w:hanging="360"/>
      </w:pPr>
      <w:rPr>
        <w:rFonts w:ascii="Symbol" w:eastAsia="Times New Roman" w:hAnsi="Symbol" w:hint="default"/>
        <w:w w:val="100"/>
        <w:sz w:val="24"/>
      </w:rPr>
    </w:lvl>
    <w:lvl w:ilvl="2">
      <w:numFmt w:val="bullet"/>
      <w:lvlText w:val="•"/>
      <w:lvlJc w:val="left"/>
      <w:pPr>
        <w:ind w:left="2637" w:hanging="360"/>
      </w:pPr>
      <w:rPr>
        <w:rFonts w:hint="default"/>
      </w:rPr>
    </w:lvl>
    <w:lvl w:ilvl="3">
      <w:numFmt w:val="bullet"/>
      <w:lvlText w:val="•"/>
      <w:lvlJc w:val="left"/>
      <w:pPr>
        <w:ind w:left="3615" w:hanging="360"/>
      </w:pPr>
      <w:rPr>
        <w:rFonts w:hint="default"/>
      </w:rPr>
    </w:lvl>
    <w:lvl w:ilvl="4">
      <w:numFmt w:val="bullet"/>
      <w:lvlText w:val="•"/>
      <w:lvlJc w:val="left"/>
      <w:pPr>
        <w:ind w:left="4593" w:hanging="360"/>
      </w:pPr>
      <w:rPr>
        <w:rFonts w:hint="default"/>
      </w:rPr>
    </w:lvl>
    <w:lvl w:ilvl="5">
      <w:numFmt w:val="bullet"/>
      <w:lvlText w:val="•"/>
      <w:lvlJc w:val="left"/>
      <w:pPr>
        <w:ind w:left="5570" w:hanging="360"/>
      </w:pPr>
      <w:rPr>
        <w:rFonts w:hint="default"/>
      </w:rPr>
    </w:lvl>
    <w:lvl w:ilvl="6">
      <w:numFmt w:val="bullet"/>
      <w:lvlText w:val="•"/>
      <w:lvlJc w:val="left"/>
      <w:pPr>
        <w:ind w:left="6548" w:hanging="360"/>
      </w:pPr>
      <w:rPr>
        <w:rFonts w:hint="default"/>
      </w:rPr>
    </w:lvl>
    <w:lvl w:ilvl="7">
      <w:numFmt w:val="bullet"/>
      <w:lvlText w:val="•"/>
      <w:lvlJc w:val="left"/>
      <w:pPr>
        <w:ind w:left="7526" w:hanging="360"/>
      </w:pPr>
      <w:rPr>
        <w:rFonts w:hint="default"/>
      </w:rPr>
    </w:lvl>
    <w:lvl w:ilvl="8">
      <w:numFmt w:val="bullet"/>
      <w:lvlText w:val="•"/>
      <w:lvlJc w:val="left"/>
      <w:pPr>
        <w:ind w:left="8503" w:hanging="360"/>
      </w:pPr>
      <w:rPr>
        <w:rFonts w:hint="default"/>
      </w:rPr>
    </w:lvl>
  </w:abstractNum>
  <w:abstractNum w:abstractNumId="174">
    <w:nsid w:val="7499D7B3"/>
    <w:multiLevelType w:val="multilevel"/>
    <w:tmpl w:val="7499D7B3"/>
    <w:lvl w:ilvl="0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hint="default"/>
        <w:w w:val="99"/>
        <w:sz w:val="24"/>
      </w:rPr>
    </w:lvl>
    <w:lvl w:ilvl="1">
      <w:numFmt w:val="bullet"/>
      <w:lvlText w:val="•"/>
      <w:lvlJc w:val="left"/>
      <w:pPr>
        <w:ind w:left="514" w:hanging="140"/>
      </w:pPr>
      <w:rPr>
        <w:rFonts w:hint="default"/>
      </w:rPr>
    </w:lvl>
    <w:lvl w:ilvl="2">
      <w:numFmt w:val="bullet"/>
      <w:lvlText w:val="•"/>
      <w:lvlJc w:val="left"/>
      <w:pPr>
        <w:ind w:left="928" w:hanging="140"/>
      </w:pPr>
      <w:rPr>
        <w:rFonts w:hint="default"/>
      </w:rPr>
    </w:lvl>
    <w:lvl w:ilvl="3">
      <w:numFmt w:val="bullet"/>
      <w:lvlText w:val="•"/>
      <w:lvlJc w:val="left"/>
      <w:pPr>
        <w:ind w:left="1342" w:hanging="140"/>
      </w:pPr>
      <w:rPr>
        <w:rFonts w:hint="default"/>
      </w:rPr>
    </w:lvl>
    <w:lvl w:ilvl="4">
      <w:numFmt w:val="bullet"/>
      <w:lvlText w:val="•"/>
      <w:lvlJc w:val="left"/>
      <w:pPr>
        <w:ind w:left="1756" w:hanging="140"/>
      </w:pPr>
      <w:rPr>
        <w:rFonts w:hint="default"/>
      </w:rPr>
    </w:lvl>
    <w:lvl w:ilvl="5">
      <w:numFmt w:val="bullet"/>
      <w:lvlText w:val="•"/>
      <w:lvlJc w:val="left"/>
      <w:pPr>
        <w:ind w:left="2170" w:hanging="140"/>
      </w:pPr>
      <w:rPr>
        <w:rFonts w:hint="default"/>
      </w:rPr>
    </w:lvl>
    <w:lvl w:ilvl="6">
      <w:numFmt w:val="bullet"/>
      <w:lvlText w:val="•"/>
      <w:lvlJc w:val="left"/>
      <w:pPr>
        <w:ind w:left="2584" w:hanging="140"/>
      </w:pPr>
      <w:rPr>
        <w:rFonts w:hint="default"/>
      </w:rPr>
    </w:lvl>
    <w:lvl w:ilvl="7">
      <w:numFmt w:val="bullet"/>
      <w:lvlText w:val="•"/>
      <w:lvlJc w:val="left"/>
      <w:pPr>
        <w:ind w:left="2998" w:hanging="140"/>
      </w:pPr>
      <w:rPr>
        <w:rFonts w:hint="default"/>
      </w:rPr>
    </w:lvl>
    <w:lvl w:ilvl="8">
      <w:numFmt w:val="bullet"/>
      <w:lvlText w:val="•"/>
      <w:lvlJc w:val="left"/>
      <w:pPr>
        <w:ind w:left="3412" w:hanging="140"/>
      </w:pPr>
      <w:rPr>
        <w:rFonts w:hint="default"/>
      </w:rPr>
    </w:lvl>
  </w:abstractNum>
  <w:abstractNum w:abstractNumId="175">
    <w:nsid w:val="74C28B35"/>
    <w:multiLevelType w:val="multilevel"/>
    <w:tmpl w:val="74C28B35"/>
    <w:lvl w:ilvl="0">
      <w:start w:val="2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76">
    <w:nsid w:val="77633216"/>
    <w:multiLevelType w:val="multilevel"/>
    <w:tmpl w:val="77633216"/>
    <w:lvl w:ilvl="0">
      <w:start w:val="1"/>
      <w:numFmt w:val="decimal"/>
      <w:lvlText w:val="%1)"/>
      <w:lvlJc w:val="left"/>
      <w:pPr>
        <w:ind w:left="1184" w:hanging="3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2087" w:hanging="360"/>
      </w:pPr>
      <w:rPr>
        <w:rFonts w:hint="default"/>
      </w:rPr>
    </w:lvl>
    <w:lvl w:ilvl="2">
      <w:numFmt w:val="bullet"/>
      <w:lvlText w:val="•"/>
      <w:lvlJc w:val="left"/>
      <w:pPr>
        <w:ind w:left="2995" w:hanging="360"/>
      </w:pPr>
      <w:rPr>
        <w:rFonts w:hint="default"/>
      </w:rPr>
    </w:lvl>
    <w:lvl w:ilvl="3">
      <w:numFmt w:val="bullet"/>
      <w:lvlText w:val="•"/>
      <w:lvlJc w:val="left"/>
      <w:pPr>
        <w:ind w:left="3903" w:hanging="360"/>
      </w:pPr>
      <w:rPr>
        <w:rFonts w:hint="default"/>
      </w:rPr>
    </w:lvl>
    <w:lvl w:ilvl="4">
      <w:numFmt w:val="bullet"/>
      <w:lvlText w:val="•"/>
      <w:lvlJc w:val="left"/>
      <w:pPr>
        <w:ind w:left="4811" w:hanging="360"/>
      </w:pPr>
      <w:rPr>
        <w:rFonts w:hint="default"/>
      </w:rPr>
    </w:lvl>
    <w:lvl w:ilvl="5">
      <w:numFmt w:val="bullet"/>
      <w:lvlText w:val="•"/>
      <w:lvlJc w:val="left"/>
      <w:pPr>
        <w:ind w:left="5719" w:hanging="360"/>
      </w:pPr>
      <w:rPr>
        <w:rFonts w:hint="default"/>
      </w:rPr>
    </w:lvl>
    <w:lvl w:ilvl="6">
      <w:numFmt w:val="bullet"/>
      <w:lvlText w:val="•"/>
      <w:lvlJc w:val="left"/>
      <w:pPr>
        <w:ind w:left="6627" w:hanging="360"/>
      </w:pPr>
      <w:rPr>
        <w:rFonts w:hint="default"/>
      </w:rPr>
    </w:lvl>
    <w:lvl w:ilvl="7">
      <w:numFmt w:val="bullet"/>
      <w:lvlText w:val="•"/>
      <w:lvlJc w:val="left"/>
      <w:pPr>
        <w:ind w:left="7535" w:hanging="360"/>
      </w:pPr>
      <w:rPr>
        <w:rFonts w:hint="default"/>
      </w:rPr>
    </w:lvl>
    <w:lvl w:ilvl="8">
      <w:numFmt w:val="bullet"/>
      <w:lvlText w:val="•"/>
      <w:lvlJc w:val="left"/>
      <w:pPr>
        <w:ind w:left="8443" w:hanging="360"/>
      </w:pPr>
      <w:rPr>
        <w:rFonts w:hint="default"/>
      </w:rPr>
    </w:lvl>
  </w:abstractNum>
  <w:abstractNum w:abstractNumId="177">
    <w:nsid w:val="77ECEA79"/>
    <w:multiLevelType w:val="multilevel"/>
    <w:tmpl w:val="77ECEA79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78">
    <w:nsid w:val="79AA4FA4"/>
    <w:multiLevelType w:val="multilevel"/>
    <w:tmpl w:val="79AA4FA4"/>
    <w:lvl w:ilvl="0">
      <w:start w:val="1"/>
      <w:numFmt w:val="decimal"/>
      <w:lvlText w:val="%1)"/>
      <w:lvlJc w:val="left"/>
      <w:pPr>
        <w:ind w:left="1081" w:hanging="257"/>
      </w:pPr>
      <w:rPr>
        <w:rFonts w:ascii="Times New Roman" w:eastAsia="Times New Roman" w:hAnsi="Times New Roman" w:cs="Times New Roman" w:hint="default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57"/>
      </w:pPr>
      <w:rPr>
        <w:rFonts w:hint="default"/>
      </w:rPr>
    </w:lvl>
    <w:lvl w:ilvl="2">
      <w:numFmt w:val="bullet"/>
      <w:lvlText w:val="•"/>
      <w:lvlJc w:val="left"/>
      <w:pPr>
        <w:ind w:left="2915" w:hanging="257"/>
      </w:pPr>
      <w:rPr>
        <w:rFonts w:hint="default"/>
      </w:rPr>
    </w:lvl>
    <w:lvl w:ilvl="3">
      <w:numFmt w:val="bullet"/>
      <w:lvlText w:val="•"/>
      <w:lvlJc w:val="left"/>
      <w:pPr>
        <w:ind w:left="3833" w:hanging="257"/>
      </w:pPr>
      <w:rPr>
        <w:rFonts w:hint="default"/>
      </w:rPr>
    </w:lvl>
    <w:lvl w:ilvl="4">
      <w:numFmt w:val="bullet"/>
      <w:lvlText w:val="•"/>
      <w:lvlJc w:val="left"/>
      <w:pPr>
        <w:ind w:left="4751" w:hanging="257"/>
      </w:pPr>
      <w:rPr>
        <w:rFonts w:hint="default"/>
      </w:rPr>
    </w:lvl>
    <w:lvl w:ilvl="5">
      <w:numFmt w:val="bullet"/>
      <w:lvlText w:val="•"/>
      <w:lvlJc w:val="left"/>
      <w:pPr>
        <w:ind w:left="5669" w:hanging="257"/>
      </w:pPr>
      <w:rPr>
        <w:rFonts w:hint="default"/>
      </w:rPr>
    </w:lvl>
    <w:lvl w:ilvl="6">
      <w:numFmt w:val="bullet"/>
      <w:lvlText w:val="•"/>
      <w:lvlJc w:val="left"/>
      <w:pPr>
        <w:ind w:left="6587" w:hanging="257"/>
      </w:pPr>
      <w:rPr>
        <w:rFonts w:hint="default"/>
      </w:rPr>
    </w:lvl>
    <w:lvl w:ilvl="7">
      <w:numFmt w:val="bullet"/>
      <w:lvlText w:val="•"/>
      <w:lvlJc w:val="left"/>
      <w:pPr>
        <w:ind w:left="7505" w:hanging="257"/>
      </w:pPr>
      <w:rPr>
        <w:rFonts w:hint="default"/>
      </w:rPr>
    </w:lvl>
    <w:lvl w:ilvl="8">
      <w:numFmt w:val="bullet"/>
      <w:lvlText w:val="•"/>
      <w:lvlJc w:val="left"/>
      <w:pPr>
        <w:ind w:left="8423" w:hanging="257"/>
      </w:pPr>
      <w:rPr>
        <w:rFonts w:hint="default"/>
      </w:rPr>
    </w:lvl>
  </w:abstractNum>
  <w:abstractNum w:abstractNumId="179">
    <w:nsid w:val="7C246926"/>
    <w:multiLevelType w:val="multilevel"/>
    <w:tmpl w:val="7C246926"/>
    <w:lvl w:ilvl="0">
      <w:start w:val="1"/>
      <w:numFmt w:val="decimal"/>
      <w:lvlText w:val="%1)"/>
      <w:lvlJc w:val="left"/>
      <w:pPr>
        <w:ind w:left="1083" w:hanging="26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>
      <w:numFmt w:val="bullet"/>
      <w:lvlText w:val="•"/>
      <w:lvlJc w:val="left"/>
      <w:pPr>
        <w:ind w:left="1997" w:hanging="260"/>
      </w:pPr>
      <w:rPr>
        <w:rFonts w:hint="default"/>
      </w:rPr>
    </w:lvl>
    <w:lvl w:ilvl="2">
      <w:numFmt w:val="bullet"/>
      <w:lvlText w:val="•"/>
      <w:lvlJc w:val="left"/>
      <w:pPr>
        <w:ind w:left="2915" w:hanging="260"/>
      </w:pPr>
      <w:rPr>
        <w:rFonts w:hint="default"/>
      </w:rPr>
    </w:lvl>
    <w:lvl w:ilvl="3">
      <w:numFmt w:val="bullet"/>
      <w:lvlText w:val="•"/>
      <w:lvlJc w:val="left"/>
      <w:pPr>
        <w:ind w:left="3833" w:hanging="260"/>
      </w:pPr>
      <w:rPr>
        <w:rFonts w:hint="default"/>
      </w:rPr>
    </w:lvl>
    <w:lvl w:ilvl="4">
      <w:numFmt w:val="bullet"/>
      <w:lvlText w:val="•"/>
      <w:lvlJc w:val="left"/>
      <w:pPr>
        <w:ind w:left="4751" w:hanging="260"/>
      </w:pPr>
      <w:rPr>
        <w:rFonts w:hint="default"/>
      </w:rPr>
    </w:lvl>
    <w:lvl w:ilvl="5">
      <w:numFmt w:val="bullet"/>
      <w:lvlText w:val="•"/>
      <w:lvlJc w:val="left"/>
      <w:pPr>
        <w:ind w:left="5669" w:hanging="260"/>
      </w:pPr>
      <w:rPr>
        <w:rFonts w:hint="default"/>
      </w:rPr>
    </w:lvl>
    <w:lvl w:ilvl="6">
      <w:numFmt w:val="bullet"/>
      <w:lvlText w:val="•"/>
      <w:lvlJc w:val="left"/>
      <w:pPr>
        <w:ind w:left="6587" w:hanging="260"/>
      </w:pPr>
      <w:rPr>
        <w:rFonts w:hint="default"/>
      </w:rPr>
    </w:lvl>
    <w:lvl w:ilvl="7">
      <w:numFmt w:val="bullet"/>
      <w:lvlText w:val="•"/>
      <w:lvlJc w:val="left"/>
      <w:pPr>
        <w:ind w:left="7505" w:hanging="260"/>
      </w:pPr>
      <w:rPr>
        <w:rFonts w:hint="default"/>
      </w:rPr>
    </w:lvl>
    <w:lvl w:ilvl="8">
      <w:numFmt w:val="bullet"/>
      <w:lvlText w:val="•"/>
      <w:lvlJc w:val="left"/>
      <w:pPr>
        <w:ind w:left="8423" w:hanging="260"/>
      </w:pPr>
      <w:rPr>
        <w:rFonts w:hint="default"/>
      </w:rPr>
    </w:lvl>
  </w:abstractNum>
  <w:abstractNum w:abstractNumId="180">
    <w:nsid w:val="7DEC2089"/>
    <w:multiLevelType w:val="multilevel"/>
    <w:tmpl w:val="7DEC2089"/>
    <w:lvl w:ilvl="0">
      <w:start w:val="1"/>
      <w:numFmt w:val="decimal"/>
      <w:lvlText w:val="%1."/>
      <w:lvlJc w:val="left"/>
      <w:pPr>
        <w:ind w:left="116" w:hanging="29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numFmt w:val="bullet"/>
      <w:lvlText w:val="•"/>
      <w:lvlJc w:val="left"/>
      <w:pPr>
        <w:ind w:left="1133" w:hanging="291"/>
      </w:pPr>
      <w:rPr>
        <w:rFonts w:hint="default"/>
      </w:rPr>
    </w:lvl>
    <w:lvl w:ilvl="2">
      <w:numFmt w:val="bullet"/>
      <w:lvlText w:val="•"/>
      <w:lvlJc w:val="left"/>
      <w:pPr>
        <w:ind w:left="2147" w:hanging="291"/>
      </w:pPr>
      <w:rPr>
        <w:rFonts w:hint="default"/>
      </w:rPr>
    </w:lvl>
    <w:lvl w:ilvl="3">
      <w:numFmt w:val="bullet"/>
      <w:lvlText w:val="•"/>
      <w:lvlJc w:val="left"/>
      <w:pPr>
        <w:ind w:left="3161" w:hanging="291"/>
      </w:pPr>
      <w:rPr>
        <w:rFonts w:hint="default"/>
      </w:rPr>
    </w:lvl>
    <w:lvl w:ilvl="4">
      <w:numFmt w:val="bullet"/>
      <w:lvlText w:val="•"/>
      <w:lvlJc w:val="left"/>
      <w:pPr>
        <w:ind w:left="4175" w:hanging="291"/>
      </w:pPr>
      <w:rPr>
        <w:rFonts w:hint="default"/>
      </w:rPr>
    </w:lvl>
    <w:lvl w:ilvl="5">
      <w:numFmt w:val="bullet"/>
      <w:lvlText w:val="•"/>
      <w:lvlJc w:val="left"/>
      <w:pPr>
        <w:ind w:left="5189" w:hanging="291"/>
      </w:pPr>
      <w:rPr>
        <w:rFonts w:hint="default"/>
      </w:rPr>
    </w:lvl>
    <w:lvl w:ilvl="6">
      <w:numFmt w:val="bullet"/>
      <w:lvlText w:val="•"/>
      <w:lvlJc w:val="left"/>
      <w:pPr>
        <w:ind w:left="6203" w:hanging="291"/>
      </w:pPr>
      <w:rPr>
        <w:rFonts w:hint="default"/>
      </w:rPr>
    </w:lvl>
    <w:lvl w:ilvl="7">
      <w:numFmt w:val="bullet"/>
      <w:lvlText w:val="•"/>
      <w:lvlJc w:val="left"/>
      <w:pPr>
        <w:ind w:left="7217" w:hanging="291"/>
      </w:pPr>
      <w:rPr>
        <w:rFonts w:hint="default"/>
      </w:rPr>
    </w:lvl>
    <w:lvl w:ilvl="8">
      <w:numFmt w:val="bullet"/>
      <w:lvlText w:val="•"/>
      <w:lvlJc w:val="left"/>
      <w:pPr>
        <w:ind w:left="8231" w:hanging="291"/>
      </w:pPr>
      <w:rPr>
        <w:rFonts w:hint="default"/>
      </w:rPr>
    </w:lvl>
  </w:abstractNum>
  <w:num w:numId="1">
    <w:abstractNumId w:val="84"/>
  </w:num>
  <w:num w:numId="2">
    <w:abstractNumId w:val="55"/>
  </w:num>
  <w:num w:numId="3">
    <w:abstractNumId w:val="155"/>
  </w:num>
  <w:num w:numId="4">
    <w:abstractNumId w:val="45"/>
  </w:num>
  <w:num w:numId="5">
    <w:abstractNumId w:val="37"/>
  </w:num>
  <w:num w:numId="6">
    <w:abstractNumId w:val="90"/>
  </w:num>
  <w:num w:numId="7">
    <w:abstractNumId w:val="118"/>
  </w:num>
  <w:num w:numId="8">
    <w:abstractNumId w:val="172"/>
  </w:num>
  <w:num w:numId="9">
    <w:abstractNumId w:val="87"/>
  </w:num>
  <w:num w:numId="10">
    <w:abstractNumId w:val="10"/>
  </w:num>
  <w:num w:numId="11">
    <w:abstractNumId w:val="121"/>
  </w:num>
  <w:num w:numId="12">
    <w:abstractNumId w:val="157"/>
  </w:num>
  <w:num w:numId="13">
    <w:abstractNumId w:val="50"/>
  </w:num>
  <w:num w:numId="14">
    <w:abstractNumId w:val="147"/>
  </w:num>
  <w:num w:numId="15">
    <w:abstractNumId w:val="78"/>
  </w:num>
  <w:num w:numId="16">
    <w:abstractNumId w:val="115"/>
  </w:num>
  <w:num w:numId="17">
    <w:abstractNumId w:val="62"/>
  </w:num>
  <w:num w:numId="18">
    <w:abstractNumId w:val="59"/>
  </w:num>
  <w:num w:numId="19">
    <w:abstractNumId w:val="19"/>
  </w:num>
  <w:num w:numId="20">
    <w:abstractNumId w:val="144"/>
  </w:num>
  <w:num w:numId="21">
    <w:abstractNumId w:val="161"/>
  </w:num>
  <w:num w:numId="22">
    <w:abstractNumId w:val="96"/>
  </w:num>
  <w:num w:numId="23">
    <w:abstractNumId w:val="141"/>
  </w:num>
  <w:num w:numId="24">
    <w:abstractNumId w:val="32"/>
  </w:num>
  <w:num w:numId="25">
    <w:abstractNumId w:val="179"/>
  </w:num>
  <w:num w:numId="26">
    <w:abstractNumId w:val="177"/>
  </w:num>
  <w:num w:numId="27">
    <w:abstractNumId w:val="44"/>
  </w:num>
  <w:num w:numId="28">
    <w:abstractNumId w:val="163"/>
  </w:num>
  <w:num w:numId="29">
    <w:abstractNumId w:val="11"/>
  </w:num>
  <w:num w:numId="30">
    <w:abstractNumId w:val="132"/>
  </w:num>
  <w:num w:numId="31">
    <w:abstractNumId w:val="4"/>
  </w:num>
  <w:num w:numId="32">
    <w:abstractNumId w:val="154"/>
  </w:num>
  <w:num w:numId="33">
    <w:abstractNumId w:val="180"/>
  </w:num>
  <w:num w:numId="34">
    <w:abstractNumId w:val="1"/>
  </w:num>
  <w:num w:numId="35">
    <w:abstractNumId w:val="114"/>
  </w:num>
  <w:num w:numId="36">
    <w:abstractNumId w:val="149"/>
  </w:num>
  <w:num w:numId="37">
    <w:abstractNumId w:val="81"/>
  </w:num>
  <w:num w:numId="38">
    <w:abstractNumId w:val="64"/>
  </w:num>
  <w:num w:numId="39">
    <w:abstractNumId w:val="125"/>
  </w:num>
  <w:num w:numId="40">
    <w:abstractNumId w:val="178"/>
  </w:num>
  <w:num w:numId="41">
    <w:abstractNumId w:val="40"/>
  </w:num>
  <w:num w:numId="42">
    <w:abstractNumId w:val="8"/>
  </w:num>
  <w:num w:numId="43">
    <w:abstractNumId w:val="39"/>
  </w:num>
  <w:num w:numId="44">
    <w:abstractNumId w:val="158"/>
  </w:num>
  <w:num w:numId="45">
    <w:abstractNumId w:val="3"/>
  </w:num>
  <w:num w:numId="46">
    <w:abstractNumId w:val="104"/>
  </w:num>
  <w:num w:numId="47">
    <w:abstractNumId w:val="7"/>
  </w:num>
  <w:num w:numId="48">
    <w:abstractNumId w:val="160"/>
  </w:num>
  <w:num w:numId="49">
    <w:abstractNumId w:val="175"/>
  </w:num>
  <w:num w:numId="50">
    <w:abstractNumId w:val="145"/>
  </w:num>
  <w:num w:numId="51">
    <w:abstractNumId w:val="126"/>
  </w:num>
  <w:num w:numId="52">
    <w:abstractNumId w:val="166"/>
  </w:num>
  <w:num w:numId="53">
    <w:abstractNumId w:val="91"/>
  </w:num>
  <w:num w:numId="54">
    <w:abstractNumId w:val="94"/>
  </w:num>
  <w:num w:numId="55">
    <w:abstractNumId w:val="58"/>
  </w:num>
  <w:num w:numId="56">
    <w:abstractNumId w:val="128"/>
  </w:num>
  <w:num w:numId="57">
    <w:abstractNumId w:val="108"/>
  </w:num>
  <w:num w:numId="58">
    <w:abstractNumId w:val="71"/>
  </w:num>
  <w:num w:numId="59">
    <w:abstractNumId w:val="113"/>
  </w:num>
  <w:num w:numId="60">
    <w:abstractNumId w:val="36"/>
  </w:num>
  <w:num w:numId="61">
    <w:abstractNumId w:val="138"/>
  </w:num>
  <w:num w:numId="62">
    <w:abstractNumId w:val="97"/>
  </w:num>
  <w:num w:numId="63">
    <w:abstractNumId w:val="129"/>
  </w:num>
  <w:num w:numId="64">
    <w:abstractNumId w:val="88"/>
  </w:num>
  <w:num w:numId="65">
    <w:abstractNumId w:val="48"/>
  </w:num>
  <w:num w:numId="66">
    <w:abstractNumId w:val="100"/>
  </w:num>
  <w:num w:numId="67">
    <w:abstractNumId w:val="34"/>
  </w:num>
  <w:num w:numId="68">
    <w:abstractNumId w:val="134"/>
  </w:num>
  <w:num w:numId="69">
    <w:abstractNumId w:val="25"/>
  </w:num>
  <w:num w:numId="70">
    <w:abstractNumId w:val="80"/>
  </w:num>
  <w:num w:numId="71">
    <w:abstractNumId w:val="124"/>
  </w:num>
  <w:num w:numId="72">
    <w:abstractNumId w:val="83"/>
  </w:num>
  <w:num w:numId="73">
    <w:abstractNumId w:val="103"/>
  </w:num>
  <w:num w:numId="74">
    <w:abstractNumId w:val="171"/>
  </w:num>
  <w:num w:numId="75">
    <w:abstractNumId w:val="66"/>
  </w:num>
  <w:num w:numId="76">
    <w:abstractNumId w:val="49"/>
  </w:num>
  <w:num w:numId="77">
    <w:abstractNumId w:val="24"/>
  </w:num>
  <w:num w:numId="78">
    <w:abstractNumId w:val="176"/>
  </w:num>
  <w:num w:numId="79">
    <w:abstractNumId w:val="60"/>
  </w:num>
  <w:num w:numId="80">
    <w:abstractNumId w:val="38"/>
  </w:num>
  <w:num w:numId="81">
    <w:abstractNumId w:val="123"/>
  </w:num>
  <w:num w:numId="82">
    <w:abstractNumId w:val="68"/>
  </w:num>
  <w:num w:numId="83">
    <w:abstractNumId w:val="16"/>
  </w:num>
  <w:num w:numId="84">
    <w:abstractNumId w:val="156"/>
  </w:num>
  <w:num w:numId="85">
    <w:abstractNumId w:val="42"/>
  </w:num>
  <w:num w:numId="86">
    <w:abstractNumId w:val="31"/>
  </w:num>
  <w:num w:numId="87">
    <w:abstractNumId w:val="12"/>
  </w:num>
  <w:num w:numId="88">
    <w:abstractNumId w:val="20"/>
  </w:num>
  <w:num w:numId="89">
    <w:abstractNumId w:val="29"/>
  </w:num>
  <w:num w:numId="90">
    <w:abstractNumId w:val="9"/>
  </w:num>
  <w:num w:numId="91">
    <w:abstractNumId w:val="107"/>
  </w:num>
  <w:num w:numId="92">
    <w:abstractNumId w:val="43"/>
  </w:num>
  <w:num w:numId="93">
    <w:abstractNumId w:val="101"/>
  </w:num>
  <w:num w:numId="94">
    <w:abstractNumId w:val="56"/>
  </w:num>
  <w:num w:numId="95">
    <w:abstractNumId w:val="167"/>
  </w:num>
  <w:num w:numId="96">
    <w:abstractNumId w:val="0"/>
  </w:num>
  <w:num w:numId="97">
    <w:abstractNumId w:val="41"/>
  </w:num>
  <w:num w:numId="98">
    <w:abstractNumId w:val="79"/>
  </w:num>
  <w:num w:numId="99">
    <w:abstractNumId w:val="146"/>
  </w:num>
  <w:num w:numId="100">
    <w:abstractNumId w:val="98"/>
  </w:num>
  <w:num w:numId="101">
    <w:abstractNumId w:val="17"/>
  </w:num>
  <w:num w:numId="102">
    <w:abstractNumId w:val="63"/>
  </w:num>
  <w:num w:numId="103">
    <w:abstractNumId w:val="105"/>
  </w:num>
  <w:num w:numId="104">
    <w:abstractNumId w:val="142"/>
  </w:num>
  <w:num w:numId="105">
    <w:abstractNumId w:val="28"/>
  </w:num>
  <w:num w:numId="106">
    <w:abstractNumId w:val="162"/>
  </w:num>
  <w:num w:numId="107">
    <w:abstractNumId w:val="2"/>
  </w:num>
  <w:num w:numId="108">
    <w:abstractNumId w:val="6"/>
  </w:num>
  <w:num w:numId="109">
    <w:abstractNumId w:val="85"/>
  </w:num>
  <w:num w:numId="110">
    <w:abstractNumId w:val="23"/>
  </w:num>
  <w:num w:numId="111">
    <w:abstractNumId w:val="46"/>
  </w:num>
  <w:num w:numId="112">
    <w:abstractNumId w:val="51"/>
  </w:num>
  <w:num w:numId="113">
    <w:abstractNumId w:val="77"/>
  </w:num>
  <w:num w:numId="114">
    <w:abstractNumId w:val="159"/>
  </w:num>
  <w:num w:numId="115">
    <w:abstractNumId w:val="75"/>
  </w:num>
  <w:num w:numId="116">
    <w:abstractNumId w:val="153"/>
  </w:num>
  <w:num w:numId="117">
    <w:abstractNumId w:val="111"/>
  </w:num>
  <w:num w:numId="118">
    <w:abstractNumId w:val="15"/>
  </w:num>
  <w:num w:numId="119">
    <w:abstractNumId w:val="89"/>
  </w:num>
  <w:num w:numId="120">
    <w:abstractNumId w:val="22"/>
  </w:num>
  <w:num w:numId="121">
    <w:abstractNumId w:val="122"/>
  </w:num>
  <w:num w:numId="122">
    <w:abstractNumId w:val="152"/>
  </w:num>
  <w:num w:numId="123">
    <w:abstractNumId w:val="54"/>
  </w:num>
  <w:num w:numId="124">
    <w:abstractNumId w:val="18"/>
  </w:num>
  <w:num w:numId="125">
    <w:abstractNumId w:val="116"/>
  </w:num>
  <w:num w:numId="126">
    <w:abstractNumId w:val="139"/>
  </w:num>
  <w:num w:numId="127">
    <w:abstractNumId w:val="99"/>
  </w:num>
  <w:num w:numId="128">
    <w:abstractNumId w:val="148"/>
  </w:num>
  <w:num w:numId="129">
    <w:abstractNumId w:val="151"/>
  </w:num>
  <w:num w:numId="130">
    <w:abstractNumId w:val="112"/>
  </w:num>
  <w:num w:numId="131">
    <w:abstractNumId w:val="67"/>
  </w:num>
  <w:num w:numId="132">
    <w:abstractNumId w:val="21"/>
  </w:num>
  <w:num w:numId="133">
    <w:abstractNumId w:val="133"/>
  </w:num>
  <w:num w:numId="134">
    <w:abstractNumId w:val="136"/>
  </w:num>
  <w:num w:numId="135">
    <w:abstractNumId w:val="95"/>
  </w:num>
  <w:num w:numId="136">
    <w:abstractNumId w:val="170"/>
  </w:num>
  <w:num w:numId="137">
    <w:abstractNumId w:val="65"/>
  </w:num>
  <w:num w:numId="138">
    <w:abstractNumId w:val="110"/>
  </w:num>
  <w:num w:numId="139">
    <w:abstractNumId w:val="93"/>
  </w:num>
  <w:num w:numId="140">
    <w:abstractNumId w:val="69"/>
  </w:num>
  <w:num w:numId="141">
    <w:abstractNumId w:val="73"/>
  </w:num>
  <w:num w:numId="142">
    <w:abstractNumId w:val="57"/>
  </w:num>
  <w:num w:numId="143">
    <w:abstractNumId w:val="140"/>
  </w:num>
  <w:num w:numId="144">
    <w:abstractNumId w:val="76"/>
  </w:num>
  <w:num w:numId="145">
    <w:abstractNumId w:val="14"/>
  </w:num>
  <w:num w:numId="146">
    <w:abstractNumId w:val="72"/>
  </w:num>
  <w:num w:numId="147">
    <w:abstractNumId w:val="86"/>
  </w:num>
  <w:num w:numId="148">
    <w:abstractNumId w:val="52"/>
  </w:num>
  <w:num w:numId="149">
    <w:abstractNumId w:val="131"/>
  </w:num>
  <w:num w:numId="150">
    <w:abstractNumId w:val="168"/>
  </w:num>
  <w:num w:numId="151">
    <w:abstractNumId w:val="61"/>
  </w:num>
  <w:num w:numId="152">
    <w:abstractNumId w:val="27"/>
  </w:num>
  <w:num w:numId="153">
    <w:abstractNumId w:val="5"/>
  </w:num>
  <w:num w:numId="154">
    <w:abstractNumId w:val="30"/>
  </w:num>
  <w:num w:numId="155">
    <w:abstractNumId w:val="92"/>
  </w:num>
  <w:num w:numId="156">
    <w:abstractNumId w:val="35"/>
  </w:num>
  <w:num w:numId="157">
    <w:abstractNumId w:val="74"/>
  </w:num>
  <w:num w:numId="158">
    <w:abstractNumId w:val="117"/>
  </w:num>
  <w:num w:numId="159">
    <w:abstractNumId w:val="143"/>
  </w:num>
  <w:num w:numId="160">
    <w:abstractNumId w:val="33"/>
  </w:num>
  <w:num w:numId="161">
    <w:abstractNumId w:val="135"/>
  </w:num>
  <w:num w:numId="162">
    <w:abstractNumId w:val="106"/>
  </w:num>
  <w:num w:numId="163">
    <w:abstractNumId w:val="102"/>
  </w:num>
  <w:num w:numId="164">
    <w:abstractNumId w:val="82"/>
  </w:num>
  <w:num w:numId="165">
    <w:abstractNumId w:val="130"/>
  </w:num>
  <w:num w:numId="166">
    <w:abstractNumId w:val="47"/>
  </w:num>
  <w:num w:numId="167">
    <w:abstractNumId w:val="150"/>
  </w:num>
  <w:num w:numId="168">
    <w:abstractNumId w:val="137"/>
  </w:num>
  <w:num w:numId="169">
    <w:abstractNumId w:val="120"/>
  </w:num>
  <w:num w:numId="170">
    <w:abstractNumId w:val="70"/>
  </w:num>
  <w:num w:numId="171">
    <w:abstractNumId w:val="26"/>
  </w:num>
  <w:num w:numId="172">
    <w:abstractNumId w:val="174"/>
  </w:num>
  <w:num w:numId="173">
    <w:abstractNumId w:val="119"/>
  </w:num>
  <w:num w:numId="174">
    <w:abstractNumId w:val="169"/>
  </w:num>
  <w:num w:numId="175">
    <w:abstractNumId w:val="13"/>
  </w:num>
  <w:num w:numId="176">
    <w:abstractNumId w:val="165"/>
  </w:num>
  <w:num w:numId="177">
    <w:abstractNumId w:val="53"/>
  </w:num>
  <w:num w:numId="178">
    <w:abstractNumId w:val="164"/>
  </w:num>
  <w:num w:numId="179">
    <w:abstractNumId w:val="127"/>
  </w:num>
  <w:num w:numId="180">
    <w:abstractNumId w:val="173"/>
  </w:num>
  <w:num w:numId="181">
    <w:abstractNumId w:val="109"/>
  </w:num>
  <w:numIdMacAtCleanup w:val="18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3"/>
  <w:defaultTabStop w:val="720"/>
  <w:drawingGridHorizontalSpacing w:val="110"/>
  <w:displayHorizontalDrawingGridEvery w:val="2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85683"/>
    <w:rsid w:val="00104A82"/>
    <w:rsid w:val="00211236"/>
    <w:rsid w:val="002636DF"/>
    <w:rsid w:val="00316C5E"/>
    <w:rsid w:val="00317F19"/>
    <w:rsid w:val="00321F2E"/>
    <w:rsid w:val="003568BC"/>
    <w:rsid w:val="003C327D"/>
    <w:rsid w:val="0041507C"/>
    <w:rsid w:val="004F1BC7"/>
    <w:rsid w:val="004F38A7"/>
    <w:rsid w:val="00585683"/>
    <w:rsid w:val="0064365C"/>
    <w:rsid w:val="006468FE"/>
    <w:rsid w:val="00677D8B"/>
    <w:rsid w:val="006D177F"/>
    <w:rsid w:val="0071794E"/>
    <w:rsid w:val="007628E3"/>
    <w:rsid w:val="007B2C58"/>
    <w:rsid w:val="00991F38"/>
    <w:rsid w:val="009D1A0F"/>
    <w:rsid w:val="009D2D00"/>
    <w:rsid w:val="00A16E98"/>
    <w:rsid w:val="00A20CEE"/>
    <w:rsid w:val="00A72A0C"/>
    <w:rsid w:val="00AF58E2"/>
    <w:rsid w:val="00B36602"/>
    <w:rsid w:val="00B43E31"/>
    <w:rsid w:val="00BD5B7B"/>
    <w:rsid w:val="00BE6FF8"/>
    <w:rsid w:val="00C17314"/>
    <w:rsid w:val="00C31C76"/>
    <w:rsid w:val="00C809EA"/>
    <w:rsid w:val="00C83C97"/>
    <w:rsid w:val="00C94B30"/>
    <w:rsid w:val="00D2396A"/>
    <w:rsid w:val="00D71A00"/>
    <w:rsid w:val="00ED182C"/>
    <w:rsid w:val="00EE0FB1"/>
    <w:rsid w:val="30B369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585683"/>
    <w:pPr>
      <w:widowControl w:val="0"/>
      <w:autoSpaceDE w:val="0"/>
      <w:autoSpaceDN w:val="0"/>
    </w:pPr>
    <w:rPr>
      <w:rFonts w:ascii="Times New Roman" w:eastAsia="Times New Roman" w:hAnsi="Times New Roman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85683"/>
    <w:pPr>
      <w:spacing w:before="60" w:line="321" w:lineRule="exact"/>
      <w:ind w:left="992" w:hanging="291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85683"/>
    <w:pPr>
      <w:spacing w:line="274" w:lineRule="exact"/>
      <w:ind w:left="824"/>
      <w:jc w:val="both"/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9"/>
    <w:qFormat/>
    <w:rsid w:val="00585683"/>
    <w:pPr>
      <w:spacing w:line="274" w:lineRule="exact"/>
      <w:ind w:left="936"/>
      <w:outlineLvl w:val="2"/>
    </w:pPr>
    <w:rPr>
      <w:b/>
      <w:bCs/>
      <w:i/>
      <w:iCs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6D177F"/>
    <w:rPr>
      <w:rFonts w:eastAsia="Times New Roman" w:cs="Times New Roman"/>
      <w:b/>
      <w:bCs/>
      <w:sz w:val="28"/>
      <w:szCs w:val="28"/>
      <w:lang w:val="ru-RU" w:eastAsia="en-US" w:bidi="ar-SA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6D177F"/>
    <w:rPr>
      <w:rFonts w:eastAsia="Times New Roman" w:cs="Times New Roman"/>
      <w:b/>
      <w:bCs/>
      <w:sz w:val="24"/>
      <w:szCs w:val="24"/>
      <w:lang w:val="ru-RU" w:eastAsia="en-US" w:bidi="ar-SA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6D177F"/>
    <w:rPr>
      <w:rFonts w:eastAsia="Times New Roman" w:cs="Times New Roman"/>
      <w:b/>
      <w:bCs/>
      <w:i/>
      <w:iCs/>
      <w:sz w:val="24"/>
      <w:szCs w:val="24"/>
      <w:lang w:val="ru-RU" w:eastAsia="en-US" w:bidi="ar-SA"/>
    </w:rPr>
  </w:style>
  <w:style w:type="paragraph" w:styleId="BodyText">
    <w:name w:val="Body Text"/>
    <w:basedOn w:val="Normal"/>
    <w:link w:val="BodyTextChar"/>
    <w:uiPriority w:val="99"/>
    <w:rsid w:val="00585683"/>
    <w:pPr>
      <w:ind w:left="116" w:firstLine="707"/>
      <w:jc w:val="both"/>
    </w:pPr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6D177F"/>
    <w:rPr>
      <w:rFonts w:eastAsia="Times New Roman" w:cs="Times New Roman"/>
      <w:sz w:val="24"/>
      <w:szCs w:val="24"/>
      <w:lang w:val="ru-RU" w:eastAsia="en-US" w:bidi="ar-SA"/>
    </w:rPr>
  </w:style>
  <w:style w:type="table" w:customStyle="1" w:styleId="TableNormal1">
    <w:name w:val="Table Normal1"/>
    <w:uiPriority w:val="99"/>
    <w:semiHidden/>
    <w:rsid w:val="00585683"/>
    <w:rPr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99"/>
    <w:qFormat/>
    <w:rsid w:val="00585683"/>
    <w:pPr>
      <w:ind w:left="116" w:firstLine="707"/>
      <w:jc w:val="both"/>
    </w:pPr>
  </w:style>
  <w:style w:type="paragraph" w:customStyle="1" w:styleId="TableParagraph">
    <w:name w:val="Table Paragraph"/>
    <w:basedOn w:val="Normal"/>
    <w:uiPriority w:val="99"/>
    <w:rsid w:val="00585683"/>
  </w:style>
  <w:style w:type="paragraph" w:styleId="TOC1">
    <w:name w:val="toc 1"/>
    <w:basedOn w:val="Normal"/>
    <w:next w:val="Normal"/>
    <w:uiPriority w:val="99"/>
    <w:rsid w:val="006D177F"/>
    <w:pPr>
      <w:spacing w:before="140"/>
      <w:ind w:left="497"/>
    </w:pPr>
    <w:rPr>
      <w:sz w:val="24"/>
      <w:szCs w:val="24"/>
    </w:rPr>
  </w:style>
  <w:style w:type="paragraph" w:styleId="TOC2">
    <w:name w:val="toc 2"/>
    <w:basedOn w:val="Normal"/>
    <w:next w:val="Normal"/>
    <w:uiPriority w:val="99"/>
    <w:rsid w:val="006D177F"/>
    <w:pPr>
      <w:spacing w:before="139"/>
      <w:ind w:left="1344" w:hanging="421"/>
    </w:pPr>
    <w:rPr>
      <w:sz w:val="24"/>
      <w:szCs w:val="24"/>
    </w:rPr>
  </w:style>
  <w:style w:type="paragraph" w:styleId="Title">
    <w:name w:val="Title"/>
    <w:basedOn w:val="Normal"/>
    <w:link w:val="TitleChar"/>
    <w:uiPriority w:val="99"/>
    <w:qFormat/>
    <w:locked/>
    <w:rsid w:val="006D177F"/>
    <w:pPr>
      <w:spacing w:before="118"/>
      <w:ind w:left="444" w:hanging="107"/>
      <w:jc w:val="center"/>
    </w:pPr>
    <w:rPr>
      <w:rFonts w:ascii="Microsoft Sans Serif" w:eastAsia="Calibri" w:hAnsi="Microsoft Sans Serif" w:cs="Microsoft Sans Serif"/>
      <w:sz w:val="66"/>
      <w:szCs w:val="66"/>
    </w:rPr>
  </w:style>
  <w:style w:type="character" w:customStyle="1" w:styleId="TitleChar">
    <w:name w:val="Title Char"/>
    <w:basedOn w:val="DefaultParagraphFont"/>
    <w:link w:val="Title"/>
    <w:uiPriority w:val="99"/>
    <w:locked/>
    <w:rsid w:val="006D177F"/>
    <w:rPr>
      <w:rFonts w:ascii="Microsoft Sans Serif" w:hAnsi="Microsoft Sans Serif" w:cs="Microsoft Sans Serif"/>
      <w:sz w:val="66"/>
      <w:szCs w:val="66"/>
      <w:lang w:val="ru-RU" w:eastAsia="en-US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6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5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4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364</TotalTime>
  <Pages>249</Pages>
  <Words>-32766</Words>
  <Characters>-32766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 пятков</dc:creator>
  <cp:keywords/>
  <dc:description/>
  <cp:lastModifiedBy>User</cp:lastModifiedBy>
  <cp:revision>6</cp:revision>
  <dcterms:created xsi:type="dcterms:W3CDTF">2023-07-11T14:18:00Z</dcterms:created>
  <dcterms:modified xsi:type="dcterms:W3CDTF">2024-03-04T09:14:00Z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Microsoft® Word 2010</vt:lpwstr>
  </property>
  <property fmtid="{D5CDD505-2E9C-101B-9397-08002B2CF9AE}" pid="3" name="KSOProductBuildVer">
    <vt:lpwstr>1049-11.2.0.11537</vt:lpwstr>
  </property>
  <property fmtid="{D5CDD505-2E9C-101B-9397-08002B2CF9AE}" pid="4" name="ICV">
    <vt:lpwstr>FD9EFDC23AC543199C80E2F3BACB6CA2</vt:lpwstr>
  </property>
</Properties>
</file>